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C02" w:rsidRPr="004441DD" w:rsidRDefault="00B57C02" w:rsidP="00B57C02">
      <w:pPr>
        <w:spacing w:after="0" w:line="240" w:lineRule="auto"/>
        <w:rPr>
          <w:rFonts w:ascii="Times New Roman" w:hAnsi="Times New Roman"/>
          <w:i/>
          <w:sz w:val="52"/>
          <w:szCs w:val="52"/>
        </w:rPr>
      </w:pPr>
      <w:bookmarkStart w:id="0" w:name="_Hlk136431323"/>
      <w:bookmarkStart w:id="1" w:name="_Hlk136434513"/>
      <w:r w:rsidRPr="004441DD">
        <w:rPr>
          <w:rFonts w:ascii="Times New Roman" w:hAnsi="Times New Roman"/>
          <w:i/>
          <w:noProof/>
          <w:sz w:val="52"/>
          <w:szCs w:val="52"/>
        </w:rPr>
        <w:drawing>
          <wp:inline distT="0" distB="0" distL="0" distR="0">
            <wp:extent cx="6126480" cy="3108960"/>
            <wp:effectExtent l="19050" t="0" r="7620" b="0"/>
            <wp:docPr id="2" name="Picture 1" descr="C:\Documents and Settings\Administrator\Local Settings\Temp\JECRC_University_Logo_in_Horizon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Local Settings\Temp\JECRC_University_Logo_in_Horizontal.jpg"/>
                    <pic:cNvPicPr>
                      <a:picLocks noChangeAspect="1" noChangeArrowheads="1"/>
                    </pic:cNvPicPr>
                  </pic:nvPicPr>
                  <pic:blipFill>
                    <a:blip r:embed="rId13"/>
                    <a:srcRect/>
                    <a:stretch>
                      <a:fillRect/>
                    </a:stretch>
                  </pic:blipFill>
                  <pic:spPr bwMode="auto">
                    <a:xfrm>
                      <a:off x="0" y="0"/>
                      <a:ext cx="6126480" cy="3108960"/>
                    </a:xfrm>
                    <a:prstGeom prst="rect">
                      <a:avLst/>
                    </a:prstGeom>
                    <a:noFill/>
                    <a:ln w="9525">
                      <a:noFill/>
                      <a:miter lim="800000"/>
                      <a:headEnd/>
                      <a:tailEnd/>
                    </a:ln>
                  </pic:spPr>
                </pic:pic>
              </a:graphicData>
            </a:graphic>
          </wp:inline>
        </w:drawing>
      </w:r>
    </w:p>
    <w:p w:rsidR="00B57C02" w:rsidRPr="008B4C78" w:rsidRDefault="00B57C02" w:rsidP="00B57C02">
      <w:pPr>
        <w:spacing w:after="0" w:line="240" w:lineRule="auto"/>
        <w:rPr>
          <w:rFonts w:ascii="Times New Roman" w:hAnsi="Times New Roman"/>
          <w:sz w:val="24"/>
          <w:szCs w:val="24"/>
        </w:rPr>
      </w:pPr>
    </w:p>
    <w:p w:rsidR="00B57C02" w:rsidRPr="004441DD" w:rsidRDefault="00B57C02" w:rsidP="00B57C02">
      <w:pPr>
        <w:spacing w:after="0" w:line="240" w:lineRule="auto"/>
        <w:jc w:val="center"/>
        <w:rPr>
          <w:rFonts w:ascii="Times New Roman" w:hAnsi="Times New Roman"/>
          <w:b/>
          <w:i/>
          <w:sz w:val="48"/>
          <w:szCs w:val="48"/>
        </w:rPr>
      </w:pPr>
      <w:r w:rsidRPr="004441DD">
        <w:rPr>
          <w:rFonts w:ascii="Times New Roman" w:hAnsi="Times New Roman"/>
          <w:b/>
          <w:sz w:val="48"/>
          <w:szCs w:val="48"/>
        </w:rPr>
        <w:t xml:space="preserve">School of Engineering </w:t>
      </w:r>
    </w:p>
    <w:p w:rsidR="00B57C02" w:rsidRPr="004441DD" w:rsidRDefault="00B57C02" w:rsidP="00B57C02">
      <w:pPr>
        <w:spacing w:after="0" w:line="240" w:lineRule="auto"/>
        <w:rPr>
          <w:rFonts w:ascii="Times New Roman" w:hAnsi="Times New Roman"/>
          <w:i/>
          <w:sz w:val="48"/>
          <w:szCs w:val="48"/>
        </w:rPr>
      </w:pPr>
    </w:p>
    <w:p w:rsidR="00B57C02" w:rsidRPr="004441DD" w:rsidRDefault="00B57C02" w:rsidP="00B57C02">
      <w:pPr>
        <w:spacing w:after="0" w:line="240" w:lineRule="auto"/>
        <w:rPr>
          <w:rFonts w:ascii="Times New Roman" w:hAnsi="Times New Roman"/>
          <w:i/>
          <w:sz w:val="48"/>
          <w:szCs w:val="48"/>
        </w:rPr>
      </w:pPr>
    </w:p>
    <w:p w:rsidR="00B57C02" w:rsidRPr="004441DD" w:rsidRDefault="00B57C02" w:rsidP="00B57C02">
      <w:pPr>
        <w:spacing w:after="0" w:line="240" w:lineRule="auto"/>
        <w:jc w:val="center"/>
        <w:rPr>
          <w:rFonts w:ascii="Times New Roman" w:hAnsi="Times New Roman"/>
          <w:b/>
          <w:sz w:val="48"/>
          <w:szCs w:val="48"/>
        </w:rPr>
      </w:pPr>
      <w:r w:rsidRPr="004441DD">
        <w:rPr>
          <w:rFonts w:ascii="Times New Roman" w:hAnsi="Times New Roman"/>
          <w:b/>
          <w:sz w:val="48"/>
          <w:szCs w:val="48"/>
        </w:rPr>
        <w:t>Syllabi and Course Structure</w:t>
      </w:r>
    </w:p>
    <w:p w:rsidR="00B57C02" w:rsidRPr="004441DD" w:rsidRDefault="00B57C02" w:rsidP="00B57C02">
      <w:pPr>
        <w:spacing w:after="0" w:line="240" w:lineRule="auto"/>
        <w:jc w:val="center"/>
        <w:rPr>
          <w:rFonts w:ascii="Times New Roman" w:hAnsi="Times New Roman"/>
          <w:i/>
          <w:sz w:val="48"/>
          <w:szCs w:val="48"/>
        </w:rPr>
      </w:pPr>
    </w:p>
    <w:p w:rsidR="00B57C02" w:rsidRPr="004441DD" w:rsidRDefault="00B57C02" w:rsidP="00B57C02">
      <w:pPr>
        <w:spacing w:after="0" w:line="240" w:lineRule="auto"/>
        <w:jc w:val="center"/>
        <w:rPr>
          <w:rFonts w:ascii="Times New Roman" w:hAnsi="Times New Roman"/>
          <w:b/>
          <w:i/>
          <w:sz w:val="48"/>
          <w:szCs w:val="48"/>
        </w:rPr>
      </w:pPr>
      <w:r w:rsidRPr="004441DD">
        <w:rPr>
          <w:rFonts w:ascii="Times New Roman" w:hAnsi="Times New Roman"/>
          <w:b/>
          <w:sz w:val="48"/>
          <w:szCs w:val="48"/>
        </w:rPr>
        <w:t>B. Tech. (Computer Science &amp; Engineering)</w:t>
      </w:r>
    </w:p>
    <w:p w:rsidR="00B57C02" w:rsidRPr="004441DD" w:rsidRDefault="00AE7C76" w:rsidP="00B57C02">
      <w:pPr>
        <w:spacing w:after="0" w:line="240" w:lineRule="auto"/>
        <w:jc w:val="center"/>
        <w:rPr>
          <w:rFonts w:ascii="Times New Roman" w:hAnsi="Times New Roman"/>
          <w:b/>
          <w:sz w:val="48"/>
          <w:szCs w:val="48"/>
        </w:rPr>
      </w:pPr>
      <w:r>
        <w:rPr>
          <w:rFonts w:ascii="Times New Roman" w:hAnsi="Times New Roman"/>
          <w:b/>
          <w:sz w:val="48"/>
          <w:szCs w:val="48"/>
        </w:rPr>
        <w:t>(20</w:t>
      </w:r>
      <w:r w:rsidR="004E1ED5">
        <w:rPr>
          <w:rFonts w:ascii="Times New Roman" w:hAnsi="Times New Roman"/>
          <w:b/>
          <w:sz w:val="48"/>
          <w:szCs w:val="48"/>
        </w:rPr>
        <w:t>2</w:t>
      </w:r>
      <w:r w:rsidR="0043277F">
        <w:rPr>
          <w:rFonts w:ascii="Times New Roman" w:hAnsi="Times New Roman"/>
          <w:b/>
          <w:sz w:val="48"/>
          <w:szCs w:val="48"/>
        </w:rPr>
        <w:t>5</w:t>
      </w:r>
      <w:r>
        <w:rPr>
          <w:rFonts w:ascii="Times New Roman" w:hAnsi="Times New Roman"/>
          <w:b/>
          <w:sz w:val="48"/>
          <w:szCs w:val="48"/>
        </w:rPr>
        <w:t>-202</w:t>
      </w:r>
      <w:r w:rsidR="0043277F">
        <w:rPr>
          <w:rFonts w:ascii="Times New Roman" w:hAnsi="Times New Roman"/>
          <w:b/>
          <w:sz w:val="48"/>
          <w:szCs w:val="48"/>
        </w:rPr>
        <w:t>9</w:t>
      </w:r>
      <w:r w:rsidR="00B57C02">
        <w:rPr>
          <w:rFonts w:ascii="Times New Roman" w:hAnsi="Times New Roman"/>
          <w:b/>
          <w:sz w:val="48"/>
          <w:szCs w:val="48"/>
        </w:rPr>
        <w:t>)</w:t>
      </w:r>
    </w:p>
    <w:p w:rsidR="00B57C02" w:rsidRPr="004441DD" w:rsidRDefault="00B57C02" w:rsidP="00B57C02">
      <w:pPr>
        <w:spacing w:after="0" w:line="240" w:lineRule="auto"/>
        <w:jc w:val="center"/>
        <w:rPr>
          <w:rFonts w:ascii="Times New Roman" w:hAnsi="Times New Roman"/>
          <w:b/>
          <w:i/>
          <w:sz w:val="48"/>
          <w:szCs w:val="48"/>
        </w:rPr>
      </w:pPr>
      <w:r w:rsidRPr="004441DD">
        <w:rPr>
          <w:rFonts w:ascii="Times New Roman" w:hAnsi="Times New Roman"/>
          <w:b/>
          <w:sz w:val="48"/>
          <w:szCs w:val="48"/>
        </w:rPr>
        <w:t>Academic Programmes</w:t>
      </w:r>
    </w:p>
    <w:p w:rsidR="00B57C02" w:rsidRPr="004441DD" w:rsidRDefault="00B57C02" w:rsidP="00B57C02">
      <w:pPr>
        <w:spacing w:after="0" w:line="240" w:lineRule="auto"/>
        <w:rPr>
          <w:rFonts w:ascii="Times New Roman" w:hAnsi="Times New Roman"/>
          <w:i/>
          <w:sz w:val="48"/>
          <w:szCs w:val="48"/>
        </w:rPr>
      </w:pPr>
    </w:p>
    <w:p w:rsidR="00B57C02" w:rsidRDefault="00B57C02" w:rsidP="00B57C02">
      <w:pPr>
        <w:spacing w:after="0"/>
        <w:rPr>
          <w:rFonts w:ascii="Times New Roman" w:hAnsi="Times New Roman"/>
          <w:b/>
          <w:bCs/>
          <w:sz w:val="24"/>
          <w:szCs w:val="24"/>
        </w:rPr>
      </w:pPr>
    </w:p>
    <w:p w:rsidR="00B57C02" w:rsidRPr="004441DD" w:rsidRDefault="00B57C02" w:rsidP="00B57C02">
      <w:pPr>
        <w:spacing w:after="0"/>
        <w:rPr>
          <w:rFonts w:ascii="Times New Roman" w:hAnsi="Times New Roman"/>
          <w:b/>
          <w:bCs/>
          <w:sz w:val="24"/>
          <w:szCs w:val="24"/>
        </w:rPr>
      </w:pPr>
    </w:p>
    <w:p w:rsidR="00B57C02" w:rsidRPr="004441DD" w:rsidRDefault="00B57C02" w:rsidP="00B57C02">
      <w:pPr>
        <w:spacing w:after="0"/>
        <w:rPr>
          <w:rFonts w:ascii="Times New Roman" w:hAnsi="Times New Roman"/>
          <w:b/>
          <w:bCs/>
          <w:sz w:val="24"/>
          <w:szCs w:val="24"/>
        </w:rPr>
      </w:pPr>
    </w:p>
    <w:p w:rsidR="00B57C02" w:rsidRDefault="002048F2" w:rsidP="00B57C02">
      <w:pPr>
        <w:spacing w:after="0"/>
        <w:jc w:val="center"/>
        <w:rPr>
          <w:rFonts w:ascii="Times New Roman" w:hAnsi="Times New Roman"/>
          <w:b/>
          <w:bCs/>
          <w:sz w:val="42"/>
          <w:szCs w:val="24"/>
        </w:rPr>
      </w:pPr>
      <w:r>
        <w:rPr>
          <w:rFonts w:ascii="Times New Roman" w:hAnsi="Times New Roman"/>
          <w:b/>
          <w:bCs/>
          <w:sz w:val="42"/>
          <w:szCs w:val="24"/>
        </w:rPr>
        <w:t>JU</w:t>
      </w:r>
      <w:r w:rsidR="0043277F">
        <w:rPr>
          <w:rFonts w:ascii="Times New Roman" w:hAnsi="Times New Roman"/>
          <w:b/>
          <w:bCs/>
          <w:sz w:val="42"/>
          <w:szCs w:val="24"/>
        </w:rPr>
        <w:t>LY</w:t>
      </w:r>
      <w:r w:rsidR="00C36FD1">
        <w:rPr>
          <w:rFonts w:ascii="Times New Roman" w:hAnsi="Times New Roman"/>
          <w:b/>
          <w:bCs/>
          <w:sz w:val="42"/>
          <w:szCs w:val="24"/>
        </w:rPr>
        <w:t xml:space="preserve"> 202</w:t>
      </w:r>
      <w:bookmarkEnd w:id="0"/>
      <w:r w:rsidR="0043277F">
        <w:rPr>
          <w:rFonts w:ascii="Times New Roman" w:hAnsi="Times New Roman"/>
          <w:b/>
          <w:bCs/>
          <w:sz w:val="42"/>
          <w:szCs w:val="24"/>
        </w:rPr>
        <w:t>5</w:t>
      </w:r>
    </w:p>
    <w:p w:rsidR="002D1530" w:rsidRDefault="002D1530">
      <w:pPr>
        <w:rPr>
          <w:rFonts w:ascii="Times New Roman" w:hAnsi="Times New Roman"/>
          <w:b/>
          <w:bCs/>
          <w:sz w:val="42"/>
          <w:szCs w:val="24"/>
        </w:rPr>
      </w:pPr>
      <w:r>
        <w:rPr>
          <w:rFonts w:ascii="Times New Roman" w:hAnsi="Times New Roman"/>
          <w:b/>
          <w:bCs/>
          <w:sz w:val="42"/>
          <w:szCs w:val="24"/>
        </w:rPr>
        <w:br w:type="page"/>
      </w:r>
    </w:p>
    <w:p w:rsidR="00B57C02" w:rsidRPr="004441DD" w:rsidRDefault="00B57C02" w:rsidP="00B57C02">
      <w:pPr>
        <w:spacing w:line="360" w:lineRule="auto"/>
        <w:jc w:val="both"/>
        <w:rPr>
          <w:rFonts w:ascii="Times New Roman" w:hAnsi="Times New Roman"/>
          <w:bCs/>
          <w:sz w:val="24"/>
          <w:szCs w:val="24"/>
        </w:rPr>
      </w:pPr>
      <w:r w:rsidRPr="004441DD">
        <w:rPr>
          <w:rFonts w:ascii="Times New Roman" w:hAnsi="Times New Roman"/>
          <w:bCs/>
          <w:sz w:val="24"/>
          <w:szCs w:val="24"/>
        </w:rPr>
        <w:lastRenderedPageBreak/>
        <w:t>The curriculum and syllabus for B.Tech.</w:t>
      </w:r>
      <w:r>
        <w:rPr>
          <w:rFonts w:ascii="Times New Roman" w:hAnsi="Times New Roman"/>
          <w:bCs/>
          <w:sz w:val="24"/>
          <w:szCs w:val="24"/>
        </w:rPr>
        <w:t xml:space="preserve"> Program</w:t>
      </w:r>
      <w:r w:rsidRPr="004441DD">
        <w:rPr>
          <w:rFonts w:ascii="Times New Roman" w:hAnsi="Times New Roman"/>
          <w:bCs/>
          <w:sz w:val="24"/>
          <w:szCs w:val="24"/>
        </w:rPr>
        <w:t xml:space="preserve"> conforms to </w:t>
      </w:r>
      <w:proofErr w:type="gramStart"/>
      <w:r w:rsidRPr="004441DD">
        <w:rPr>
          <w:rFonts w:ascii="Times New Roman" w:hAnsi="Times New Roman"/>
          <w:bCs/>
          <w:sz w:val="24"/>
          <w:szCs w:val="24"/>
        </w:rPr>
        <w:t>outcome based</w:t>
      </w:r>
      <w:proofErr w:type="gramEnd"/>
      <w:r w:rsidRPr="004441DD">
        <w:rPr>
          <w:rFonts w:ascii="Times New Roman" w:hAnsi="Times New Roman"/>
          <w:bCs/>
          <w:sz w:val="24"/>
          <w:szCs w:val="24"/>
        </w:rPr>
        <w:t xml:space="preserve"> teaching learning process. In general, several outcomes have been identified and the curriculum and syllabus have been planned in such a way that each of the courses meets one or more of these outcomes. Student outcomes illustrate the students are expected to know and be able to do by the time of graduation. These relate to the skills, understanding, and </w:t>
      </w:r>
      <w:proofErr w:type="spellStart"/>
      <w:r w:rsidRPr="004441DD">
        <w:rPr>
          <w:rFonts w:ascii="Times New Roman" w:hAnsi="Times New Roman"/>
          <w:bCs/>
          <w:sz w:val="24"/>
          <w:szCs w:val="24"/>
        </w:rPr>
        <w:t>behavioursthatstudents</w:t>
      </w:r>
      <w:proofErr w:type="spellEnd"/>
      <w:r w:rsidRPr="004441DD">
        <w:rPr>
          <w:rFonts w:ascii="Times New Roman" w:hAnsi="Times New Roman"/>
          <w:bCs/>
          <w:sz w:val="24"/>
          <w:szCs w:val="24"/>
        </w:rPr>
        <w:t xml:space="preserve"> acquire as they progress through the program. Further each course in the program brings out clear instructional objectives which are mapped to the student outcomes. </w:t>
      </w:r>
    </w:p>
    <w:p w:rsidR="00B57C02" w:rsidRPr="0021387F" w:rsidRDefault="00B57C02" w:rsidP="00B57C02">
      <w:pPr>
        <w:spacing w:after="0" w:line="240" w:lineRule="auto"/>
        <w:jc w:val="both"/>
        <w:rPr>
          <w:rFonts w:ascii="Times New Roman" w:hAnsi="Times New Roman"/>
          <w:color w:val="3A3A3A"/>
          <w:sz w:val="24"/>
          <w:szCs w:val="24"/>
        </w:rPr>
      </w:pPr>
      <w:r w:rsidRPr="0021387F">
        <w:rPr>
          <w:rFonts w:ascii="Times New Roman" w:hAnsi="Times New Roman"/>
          <w:b/>
          <w:iCs/>
          <w:color w:val="3A3A3A"/>
          <w:sz w:val="24"/>
          <w:szCs w:val="24"/>
        </w:rPr>
        <w:t>B.Tech. (CSE) Program</w:t>
      </w:r>
      <w:r>
        <w:rPr>
          <w:rFonts w:ascii="Times New Roman" w:hAnsi="Times New Roman"/>
          <w:b/>
          <w:iCs/>
          <w:color w:val="3A3A3A"/>
          <w:sz w:val="24"/>
          <w:szCs w:val="24"/>
        </w:rPr>
        <w:t xml:space="preserve"> Educational</w:t>
      </w:r>
      <w:r w:rsidRPr="0021387F">
        <w:rPr>
          <w:rFonts w:ascii="Times New Roman" w:hAnsi="Times New Roman"/>
          <w:b/>
          <w:iCs/>
          <w:color w:val="3A3A3A"/>
          <w:sz w:val="24"/>
          <w:szCs w:val="24"/>
        </w:rPr>
        <w:t xml:space="preserve"> Objective</w:t>
      </w:r>
      <w:r>
        <w:rPr>
          <w:rFonts w:ascii="Times New Roman" w:hAnsi="Times New Roman"/>
          <w:b/>
          <w:iCs/>
          <w:color w:val="3A3A3A"/>
          <w:sz w:val="24"/>
          <w:szCs w:val="24"/>
        </w:rPr>
        <w:t xml:space="preserve"> (PEO’s)</w:t>
      </w:r>
      <w:r w:rsidRPr="0021387F">
        <w:rPr>
          <w:rFonts w:ascii="Times New Roman" w:hAnsi="Times New Roman"/>
          <w:b/>
          <w:iCs/>
          <w:color w:val="3A3A3A"/>
          <w:sz w:val="24"/>
          <w:szCs w:val="24"/>
        </w:rPr>
        <w:t>:</w:t>
      </w:r>
    </w:p>
    <w:p w:rsidR="00B57C02" w:rsidRPr="00A36648" w:rsidRDefault="00B57C02" w:rsidP="00B57C02">
      <w:pPr>
        <w:spacing w:after="0" w:line="240" w:lineRule="auto"/>
        <w:jc w:val="both"/>
        <w:rPr>
          <w:rFonts w:ascii="Times New Roman" w:hAnsi="Times New Roman"/>
          <w:color w:val="000000" w:themeColor="text1"/>
          <w:sz w:val="24"/>
          <w:szCs w:val="24"/>
        </w:rPr>
      </w:pPr>
      <w:r w:rsidRPr="0021387F">
        <w:rPr>
          <w:rFonts w:ascii="Times New Roman" w:hAnsi="Times New Roman"/>
          <w:color w:val="3A3A3A"/>
          <w:sz w:val="24"/>
          <w:szCs w:val="24"/>
        </w:rPr>
        <w:t>A graduate of the Computer Sc</w:t>
      </w:r>
      <w:r w:rsidRPr="00A36648">
        <w:rPr>
          <w:rFonts w:ascii="Times New Roman" w:hAnsi="Times New Roman"/>
          <w:color w:val="000000" w:themeColor="text1"/>
          <w:sz w:val="24"/>
          <w:szCs w:val="24"/>
        </w:rPr>
        <w:t>ience and Engineering Program should:</w:t>
      </w:r>
    </w:p>
    <w:p w:rsidR="00B57C02" w:rsidRPr="00A36648" w:rsidRDefault="00B57C02" w:rsidP="00B57C02">
      <w:pPr>
        <w:spacing w:after="0" w:line="240" w:lineRule="auto"/>
        <w:rPr>
          <w:rFonts w:ascii="Times New Roman" w:hAnsi="Times New Roman"/>
          <w:b/>
          <w:bCs/>
          <w:iCs/>
          <w:color w:val="000000" w:themeColor="text1"/>
          <w:sz w:val="24"/>
          <w:szCs w:val="24"/>
        </w:rPr>
      </w:pPr>
    </w:p>
    <w:p w:rsidR="00B57C02" w:rsidRDefault="00B57C02" w:rsidP="00B57C02">
      <w:pPr>
        <w:spacing w:after="0" w:line="240" w:lineRule="auto"/>
        <w:rPr>
          <w:rFonts w:ascii="Times New Roman" w:hAnsi="Times New Roman"/>
          <w:iCs/>
          <w:color w:val="000000" w:themeColor="text1"/>
          <w:sz w:val="24"/>
          <w:szCs w:val="24"/>
        </w:rPr>
      </w:pPr>
      <w:r w:rsidRPr="00A36648">
        <w:rPr>
          <w:rFonts w:ascii="Times New Roman" w:hAnsi="Times New Roman"/>
          <w:b/>
          <w:bCs/>
          <w:iCs/>
          <w:color w:val="000000" w:themeColor="text1"/>
          <w:sz w:val="24"/>
          <w:szCs w:val="24"/>
        </w:rPr>
        <w:t>PEO- I</w:t>
      </w:r>
      <w:r w:rsidRPr="00A36648">
        <w:rPr>
          <w:rFonts w:ascii="Times New Roman" w:hAnsi="Times New Roman"/>
          <w:b/>
          <w:color w:val="000000" w:themeColor="text1"/>
          <w:sz w:val="24"/>
          <w:szCs w:val="24"/>
        </w:rPr>
        <w:br/>
      </w:r>
    </w:p>
    <w:p w:rsidR="00B57C02" w:rsidRPr="00A36648" w:rsidRDefault="00B57C02" w:rsidP="00B57C02">
      <w:pPr>
        <w:spacing w:after="0" w:line="240" w:lineRule="auto"/>
        <w:jc w:val="both"/>
        <w:rPr>
          <w:rFonts w:ascii="Times New Roman" w:hAnsi="Times New Roman"/>
          <w:color w:val="000000" w:themeColor="text1"/>
          <w:sz w:val="24"/>
          <w:szCs w:val="24"/>
        </w:rPr>
      </w:pPr>
      <w:r w:rsidRPr="00A36648">
        <w:rPr>
          <w:rFonts w:ascii="Times New Roman" w:hAnsi="Times New Roman"/>
          <w:iCs/>
          <w:color w:val="000000" w:themeColor="text1"/>
          <w:sz w:val="24"/>
          <w:szCs w:val="24"/>
        </w:rPr>
        <w:t xml:space="preserve">Students will develop themselves as effective professionals by solving real problems through the use of computer science knowledge and with attention to team work, effective communication, critical thinking and </w:t>
      </w:r>
      <w:proofErr w:type="gramStart"/>
      <w:r w:rsidRPr="00A36648">
        <w:rPr>
          <w:rFonts w:ascii="Times New Roman" w:hAnsi="Times New Roman"/>
          <w:iCs/>
          <w:color w:val="000000" w:themeColor="text1"/>
          <w:sz w:val="24"/>
          <w:szCs w:val="24"/>
        </w:rPr>
        <w:t>problem solving</w:t>
      </w:r>
      <w:proofErr w:type="gramEnd"/>
      <w:r w:rsidRPr="00A36648">
        <w:rPr>
          <w:rFonts w:ascii="Times New Roman" w:hAnsi="Times New Roman"/>
          <w:iCs/>
          <w:color w:val="000000" w:themeColor="text1"/>
          <w:sz w:val="24"/>
          <w:szCs w:val="24"/>
        </w:rPr>
        <w:t xml:space="preserve"> skills.</w:t>
      </w:r>
    </w:p>
    <w:p w:rsidR="00B57C02" w:rsidRDefault="00B57C02" w:rsidP="00B57C02">
      <w:pPr>
        <w:spacing w:after="0" w:line="240" w:lineRule="auto"/>
        <w:rPr>
          <w:rFonts w:ascii="Times New Roman" w:hAnsi="Times New Roman"/>
          <w:b/>
          <w:bCs/>
          <w:iCs/>
          <w:color w:val="000000" w:themeColor="text1"/>
          <w:sz w:val="24"/>
          <w:szCs w:val="24"/>
        </w:rPr>
      </w:pPr>
    </w:p>
    <w:p w:rsidR="00B57C02" w:rsidRDefault="00B57C02" w:rsidP="00B57C02">
      <w:pPr>
        <w:spacing w:after="0" w:line="240" w:lineRule="auto"/>
        <w:rPr>
          <w:rFonts w:ascii="Times New Roman" w:hAnsi="Times New Roman"/>
          <w:iCs/>
          <w:color w:val="000000" w:themeColor="text1"/>
          <w:sz w:val="24"/>
          <w:szCs w:val="24"/>
        </w:rPr>
      </w:pPr>
      <w:r w:rsidRPr="00A36648">
        <w:rPr>
          <w:rFonts w:ascii="Times New Roman" w:hAnsi="Times New Roman"/>
          <w:b/>
          <w:bCs/>
          <w:iCs/>
          <w:color w:val="000000" w:themeColor="text1"/>
          <w:sz w:val="24"/>
          <w:szCs w:val="24"/>
        </w:rPr>
        <w:t>PEO- II</w:t>
      </w:r>
      <w:r w:rsidRPr="00A36648">
        <w:rPr>
          <w:rFonts w:ascii="Times New Roman" w:hAnsi="Times New Roman"/>
          <w:b/>
          <w:color w:val="000000" w:themeColor="text1"/>
          <w:sz w:val="24"/>
          <w:szCs w:val="24"/>
        </w:rPr>
        <w:br/>
      </w:r>
    </w:p>
    <w:p w:rsidR="00B57C02" w:rsidRPr="00A36648" w:rsidRDefault="00B57C02" w:rsidP="00B57C02">
      <w:pPr>
        <w:spacing w:after="0" w:line="240" w:lineRule="auto"/>
        <w:jc w:val="both"/>
        <w:rPr>
          <w:rFonts w:ascii="Times New Roman" w:hAnsi="Times New Roman"/>
          <w:color w:val="000000" w:themeColor="text1"/>
          <w:sz w:val="24"/>
          <w:szCs w:val="24"/>
        </w:rPr>
      </w:pPr>
      <w:r w:rsidRPr="00A36648">
        <w:rPr>
          <w:rFonts w:ascii="Times New Roman" w:hAnsi="Times New Roman"/>
          <w:iCs/>
          <w:color w:val="000000" w:themeColor="text1"/>
          <w:sz w:val="24"/>
          <w:szCs w:val="24"/>
        </w:rPr>
        <w:t>Students will develop professional skills that prepare them for immediate employment and for life-long learning in advanced areas of computer science and related fields.</w:t>
      </w:r>
    </w:p>
    <w:p w:rsidR="00B57C02" w:rsidRDefault="00B57C02" w:rsidP="00B57C02">
      <w:pPr>
        <w:spacing w:after="0" w:line="240" w:lineRule="auto"/>
        <w:rPr>
          <w:rFonts w:ascii="Times New Roman" w:hAnsi="Times New Roman"/>
          <w:b/>
          <w:bCs/>
          <w:iCs/>
          <w:color w:val="000000" w:themeColor="text1"/>
          <w:sz w:val="24"/>
          <w:szCs w:val="24"/>
        </w:rPr>
      </w:pPr>
    </w:p>
    <w:p w:rsidR="00B57C02" w:rsidRDefault="00B57C02" w:rsidP="00B57C02">
      <w:pPr>
        <w:spacing w:after="0" w:line="240" w:lineRule="auto"/>
        <w:rPr>
          <w:rFonts w:ascii="Times New Roman" w:hAnsi="Times New Roman"/>
          <w:iCs/>
          <w:color w:val="000000" w:themeColor="text1"/>
          <w:sz w:val="24"/>
          <w:szCs w:val="24"/>
        </w:rPr>
      </w:pPr>
      <w:r w:rsidRPr="00A36648">
        <w:rPr>
          <w:rFonts w:ascii="Times New Roman" w:hAnsi="Times New Roman"/>
          <w:b/>
          <w:bCs/>
          <w:iCs/>
          <w:color w:val="000000" w:themeColor="text1"/>
          <w:sz w:val="24"/>
          <w:szCs w:val="24"/>
        </w:rPr>
        <w:t>PEO- III</w:t>
      </w:r>
      <w:r w:rsidRPr="00A36648">
        <w:rPr>
          <w:rFonts w:ascii="Times New Roman" w:hAnsi="Times New Roman"/>
          <w:b/>
          <w:color w:val="000000" w:themeColor="text1"/>
          <w:sz w:val="24"/>
          <w:szCs w:val="24"/>
        </w:rPr>
        <w:br/>
      </w:r>
    </w:p>
    <w:p w:rsidR="00B57C02" w:rsidRPr="00A36648" w:rsidRDefault="00B57C02" w:rsidP="00B57C02">
      <w:pPr>
        <w:spacing w:after="0" w:line="240" w:lineRule="auto"/>
        <w:jc w:val="both"/>
        <w:rPr>
          <w:rFonts w:ascii="Times New Roman" w:hAnsi="Times New Roman"/>
          <w:color w:val="000000" w:themeColor="text1"/>
          <w:sz w:val="24"/>
          <w:szCs w:val="24"/>
        </w:rPr>
      </w:pPr>
      <w:r w:rsidRPr="00A36648">
        <w:rPr>
          <w:rFonts w:ascii="Times New Roman" w:hAnsi="Times New Roman"/>
          <w:iCs/>
          <w:color w:val="000000" w:themeColor="text1"/>
          <w:sz w:val="24"/>
          <w:szCs w:val="24"/>
        </w:rPr>
        <w:t>Students will demonstrate their ability to adapt to a rapidly changing environment by having learned and applied new skills and new technologies.</w:t>
      </w:r>
    </w:p>
    <w:p w:rsidR="00B57C02" w:rsidRDefault="00B57C02" w:rsidP="00B57C02">
      <w:pPr>
        <w:spacing w:line="240" w:lineRule="auto"/>
        <w:rPr>
          <w:rFonts w:ascii="Times New Roman" w:hAnsi="Times New Roman"/>
          <w:b/>
          <w:bCs/>
          <w:iCs/>
          <w:color w:val="000000" w:themeColor="text1"/>
          <w:sz w:val="24"/>
          <w:szCs w:val="24"/>
        </w:rPr>
      </w:pPr>
    </w:p>
    <w:p w:rsidR="00B57C02" w:rsidRDefault="00B57C02" w:rsidP="00B57C02">
      <w:pPr>
        <w:spacing w:line="240" w:lineRule="auto"/>
        <w:rPr>
          <w:rFonts w:ascii="Times New Roman" w:hAnsi="Times New Roman"/>
          <w:iCs/>
          <w:color w:val="000000" w:themeColor="text1"/>
          <w:sz w:val="24"/>
          <w:szCs w:val="24"/>
        </w:rPr>
      </w:pPr>
      <w:r w:rsidRPr="00A36648">
        <w:rPr>
          <w:rFonts w:ascii="Times New Roman" w:hAnsi="Times New Roman"/>
          <w:b/>
          <w:bCs/>
          <w:iCs/>
          <w:color w:val="000000" w:themeColor="text1"/>
          <w:sz w:val="24"/>
          <w:szCs w:val="24"/>
        </w:rPr>
        <w:t>PEO- IV</w:t>
      </w:r>
      <w:r w:rsidRPr="00A36648">
        <w:rPr>
          <w:rFonts w:ascii="Times New Roman" w:hAnsi="Times New Roman"/>
          <w:color w:val="000000" w:themeColor="text1"/>
          <w:sz w:val="24"/>
          <w:szCs w:val="24"/>
        </w:rPr>
        <w:br/>
      </w:r>
    </w:p>
    <w:p w:rsidR="00B57C02" w:rsidRPr="00A36648" w:rsidRDefault="00B57C02" w:rsidP="00B57C02">
      <w:pPr>
        <w:spacing w:line="240" w:lineRule="auto"/>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Students will be provided with an educational foundation that prepares them for excellence, leadership roles along diverse career paths with encouragement to professional ethics and active participation needed for a successful career.</w:t>
      </w:r>
    </w:p>
    <w:p w:rsidR="00B57C02" w:rsidRDefault="00B57C02" w:rsidP="00B57C02">
      <w:pPr>
        <w:spacing w:after="0" w:line="240" w:lineRule="auto"/>
        <w:rPr>
          <w:rFonts w:ascii="Times New Roman" w:hAnsi="Times New Roman"/>
          <w:b/>
          <w:color w:val="000000" w:themeColor="text1"/>
          <w:sz w:val="26"/>
          <w:szCs w:val="52"/>
        </w:rPr>
      </w:pPr>
    </w:p>
    <w:p w:rsidR="00B57C02" w:rsidRDefault="00B57C02" w:rsidP="00B57C02">
      <w:pPr>
        <w:spacing w:after="0" w:line="240" w:lineRule="auto"/>
        <w:rPr>
          <w:rFonts w:ascii="Times New Roman" w:hAnsi="Times New Roman"/>
          <w:b/>
          <w:color w:val="000000" w:themeColor="text1"/>
          <w:sz w:val="26"/>
          <w:szCs w:val="52"/>
        </w:rPr>
      </w:pPr>
    </w:p>
    <w:p w:rsidR="00F018C0" w:rsidRDefault="00F018C0" w:rsidP="00B57C02">
      <w:pPr>
        <w:spacing w:after="0" w:line="240" w:lineRule="auto"/>
        <w:rPr>
          <w:rFonts w:ascii="Times New Roman" w:hAnsi="Times New Roman"/>
          <w:b/>
          <w:color w:val="000000" w:themeColor="text1"/>
          <w:sz w:val="26"/>
          <w:szCs w:val="52"/>
        </w:rPr>
      </w:pPr>
    </w:p>
    <w:p w:rsidR="00F018C0" w:rsidRDefault="00F018C0" w:rsidP="00B57C02">
      <w:pPr>
        <w:spacing w:after="0" w:line="240" w:lineRule="auto"/>
        <w:rPr>
          <w:rFonts w:ascii="Times New Roman" w:hAnsi="Times New Roman"/>
          <w:b/>
          <w:color w:val="000000" w:themeColor="text1"/>
          <w:sz w:val="26"/>
          <w:szCs w:val="52"/>
        </w:rPr>
      </w:pPr>
    </w:p>
    <w:p w:rsidR="00F018C0" w:rsidRDefault="00F018C0" w:rsidP="00B57C02">
      <w:pPr>
        <w:spacing w:after="0" w:line="240" w:lineRule="auto"/>
        <w:rPr>
          <w:rFonts w:ascii="Times New Roman" w:hAnsi="Times New Roman"/>
          <w:b/>
          <w:color w:val="000000" w:themeColor="text1"/>
          <w:sz w:val="26"/>
          <w:szCs w:val="52"/>
        </w:rPr>
      </w:pPr>
    </w:p>
    <w:p w:rsidR="00B57C02" w:rsidRDefault="00B57C02" w:rsidP="00B57C02">
      <w:pPr>
        <w:spacing w:after="0" w:line="240" w:lineRule="auto"/>
        <w:rPr>
          <w:rFonts w:ascii="Times New Roman" w:hAnsi="Times New Roman"/>
          <w:b/>
          <w:color w:val="000000" w:themeColor="text1"/>
          <w:sz w:val="26"/>
          <w:szCs w:val="52"/>
        </w:rPr>
      </w:pPr>
    </w:p>
    <w:p w:rsidR="00B57C02" w:rsidRDefault="00B57C02" w:rsidP="00B57C02">
      <w:pPr>
        <w:spacing w:after="0" w:line="240" w:lineRule="auto"/>
        <w:rPr>
          <w:rFonts w:ascii="Times New Roman" w:hAnsi="Times New Roman"/>
          <w:b/>
          <w:color w:val="000000" w:themeColor="text1"/>
          <w:sz w:val="26"/>
          <w:szCs w:val="52"/>
        </w:rPr>
      </w:pPr>
    </w:p>
    <w:p w:rsidR="002D1530" w:rsidRDefault="002D1530">
      <w:pPr>
        <w:rPr>
          <w:rFonts w:ascii="Times New Roman" w:hAnsi="Times New Roman"/>
          <w:b/>
          <w:color w:val="000000" w:themeColor="text1"/>
          <w:sz w:val="26"/>
          <w:szCs w:val="52"/>
        </w:rPr>
      </w:pPr>
      <w:r>
        <w:rPr>
          <w:rFonts w:ascii="Times New Roman" w:hAnsi="Times New Roman"/>
          <w:b/>
          <w:color w:val="000000" w:themeColor="text1"/>
          <w:sz w:val="26"/>
          <w:szCs w:val="52"/>
        </w:rPr>
        <w:br w:type="page"/>
      </w:r>
    </w:p>
    <w:p w:rsidR="00040E32" w:rsidRPr="00A36648" w:rsidRDefault="00040E32" w:rsidP="00040E32">
      <w:pPr>
        <w:spacing w:after="0" w:line="240" w:lineRule="auto"/>
        <w:rPr>
          <w:rFonts w:ascii="Times New Roman" w:hAnsi="Times New Roman"/>
          <w:b/>
          <w:color w:val="000000" w:themeColor="text1"/>
          <w:sz w:val="26"/>
          <w:szCs w:val="52"/>
        </w:rPr>
      </w:pPr>
      <w:r w:rsidRPr="00A36648">
        <w:rPr>
          <w:rFonts w:ascii="Times New Roman" w:hAnsi="Times New Roman"/>
          <w:b/>
          <w:color w:val="000000" w:themeColor="text1"/>
          <w:sz w:val="26"/>
          <w:szCs w:val="52"/>
        </w:rPr>
        <w:lastRenderedPageBreak/>
        <w:t xml:space="preserve">Program </w:t>
      </w:r>
      <w:proofErr w:type="gramStart"/>
      <w:r w:rsidRPr="00A36648">
        <w:rPr>
          <w:rFonts w:ascii="Times New Roman" w:hAnsi="Times New Roman"/>
          <w:b/>
          <w:color w:val="000000" w:themeColor="text1"/>
          <w:sz w:val="26"/>
          <w:szCs w:val="52"/>
        </w:rPr>
        <w:t>Outcome(</w:t>
      </w:r>
      <w:proofErr w:type="gramEnd"/>
      <w:r w:rsidRPr="00A36648">
        <w:rPr>
          <w:rFonts w:ascii="Times New Roman" w:hAnsi="Times New Roman"/>
          <w:b/>
          <w:color w:val="000000" w:themeColor="text1"/>
          <w:sz w:val="26"/>
          <w:szCs w:val="52"/>
        </w:rPr>
        <w:t>PO’s)</w:t>
      </w:r>
    </w:p>
    <w:p w:rsidR="00040E32" w:rsidRPr="00A36648" w:rsidRDefault="00040E32" w:rsidP="00040E32">
      <w:pPr>
        <w:spacing w:after="0" w:line="240" w:lineRule="auto"/>
        <w:rPr>
          <w:rFonts w:ascii="Times New Roman" w:hAnsi="Times New Roman"/>
          <w:color w:val="000000" w:themeColor="text1"/>
          <w:sz w:val="26"/>
          <w:szCs w:val="52"/>
        </w:rPr>
      </w:pPr>
    </w:p>
    <w:p w:rsidR="00040E32" w:rsidRPr="00A36648" w:rsidRDefault="00040E32" w:rsidP="00040E32">
      <w:pPr>
        <w:jc w:val="both"/>
        <w:rPr>
          <w:rFonts w:ascii="Times New Roman" w:hAnsi="Times New Roman"/>
          <w:b/>
          <w:bCs/>
          <w:color w:val="000000" w:themeColor="text1"/>
          <w:sz w:val="24"/>
          <w:szCs w:val="24"/>
          <w:lang w:val="en-US"/>
        </w:rPr>
      </w:pPr>
      <w:r w:rsidRPr="00A36648">
        <w:rPr>
          <w:rFonts w:ascii="Times New Roman" w:hAnsi="Times New Roman"/>
          <w:b/>
          <w:bCs/>
          <w:color w:val="000000" w:themeColor="text1"/>
          <w:sz w:val="24"/>
          <w:szCs w:val="24"/>
          <w:lang w:val="en-US"/>
        </w:rPr>
        <w:t>A graduate of the Computer Science and Engineering Program will demonstrate:</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PO1.  Engineering knowledge: Apply the knowledge of mathematics, science, engineering fundamentals, and an engineering specialization to the solution of complex engineering problems.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PO2.  Problem analysis: Identify, formulate, research literature, and </w:t>
      </w:r>
      <w:proofErr w:type="spellStart"/>
      <w:r w:rsidRPr="00A36648">
        <w:rPr>
          <w:rFonts w:ascii="Times New Roman" w:hAnsi="Times New Roman"/>
          <w:iCs/>
          <w:color w:val="000000" w:themeColor="text1"/>
          <w:sz w:val="24"/>
          <w:szCs w:val="24"/>
        </w:rPr>
        <w:t>analyze</w:t>
      </w:r>
      <w:proofErr w:type="spellEnd"/>
      <w:r w:rsidRPr="00A36648">
        <w:rPr>
          <w:rFonts w:ascii="Times New Roman" w:hAnsi="Times New Roman"/>
          <w:iCs/>
          <w:color w:val="000000" w:themeColor="text1"/>
          <w:sz w:val="24"/>
          <w:szCs w:val="24"/>
        </w:rPr>
        <w:t xml:space="preserve"> complex engineering problems reaching substantiated conclusions using first principles of mathematics, natural sciences, and engineering sciences.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PO3.  Design/development of solutions: Design solutions for complex engineering problems and design system components or processes that meet the specified needs with appropriate consideration for the public health and safety, and the cultural, societal, and environmental considerations.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w:eastAsiaTheme="minorHAnsi" w:hAnsi="Times" w:cs="Times"/>
          <w:color w:val="000000" w:themeColor="text1"/>
          <w:sz w:val="24"/>
          <w:szCs w:val="24"/>
          <w:lang w:val="en-GB" w:eastAsia="en-US"/>
        </w:rPr>
      </w:pPr>
      <w:r w:rsidRPr="00A36648">
        <w:rPr>
          <w:rFonts w:ascii="Times New Roman" w:hAnsi="Times New Roman"/>
          <w:iCs/>
          <w:color w:val="000000" w:themeColor="text1"/>
          <w:sz w:val="24"/>
          <w:szCs w:val="24"/>
        </w:rPr>
        <w:t>PO4.  Conduct investigations of complex problems: Use research-based knowledge and research methods including design of experiments, analysis and interpretation of data, and synthesis of the information to provide valid conclusions.</w:t>
      </w:r>
      <w:r w:rsidRPr="00A36648">
        <w:rPr>
          <w:rFonts w:ascii="MS Mincho" w:eastAsia="MS Mincho" w:hAnsi="MS Mincho" w:cs="MS Mincho"/>
          <w:color w:val="000000" w:themeColor="text1"/>
          <w:sz w:val="24"/>
          <w:szCs w:val="24"/>
          <w:lang w:val="en-GB" w:eastAsia="en-US"/>
        </w:rPr>
        <w:t>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PO5.  Modern tool usage: Create, select, and apply appropriate techniques, resources, and modern engineering and IT tools including prediction and </w:t>
      </w:r>
      <w:proofErr w:type="spellStart"/>
      <w:r w:rsidRPr="00A36648">
        <w:rPr>
          <w:rFonts w:ascii="Times New Roman" w:hAnsi="Times New Roman"/>
          <w:iCs/>
          <w:color w:val="000000" w:themeColor="text1"/>
          <w:sz w:val="24"/>
          <w:szCs w:val="24"/>
        </w:rPr>
        <w:t>modeling</w:t>
      </w:r>
      <w:proofErr w:type="spellEnd"/>
      <w:r w:rsidRPr="00A36648">
        <w:rPr>
          <w:rFonts w:ascii="Times New Roman" w:hAnsi="Times New Roman"/>
          <w:iCs/>
          <w:color w:val="000000" w:themeColor="text1"/>
          <w:sz w:val="24"/>
          <w:szCs w:val="24"/>
        </w:rPr>
        <w:t xml:space="preserve"> to complex engineering activities with an understanding of the limitations.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w:eastAsiaTheme="minorHAnsi" w:hAnsi="Times" w:cs="Times"/>
          <w:color w:val="000000" w:themeColor="text1"/>
          <w:sz w:val="24"/>
          <w:szCs w:val="24"/>
          <w:lang w:val="en-GB" w:eastAsia="en-US"/>
        </w:rPr>
      </w:pPr>
      <w:r w:rsidRPr="00A36648">
        <w:rPr>
          <w:rFonts w:ascii="Times New Roman" w:hAnsi="Times New Roman"/>
          <w:iCs/>
          <w:color w:val="000000" w:themeColor="text1"/>
          <w:sz w:val="24"/>
          <w:szCs w:val="24"/>
        </w:rPr>
        <w:t xml:space="preserve">PO6.  The engineer and society: Apply reasoning informed by the contextual knowledge to assess societal, health, safety, legal </w:t>
      </w:r>
      <w:proofErr w:type="spellStart"/>
      <w:r w:rsidRPr="00A36648">
        <w:rPr>
          <w:rFonts w:ascii="Times New Roman" w:hAnsi="Times New Roman"/>
          <w:iCs/>
          <w:color w:val="000000" w:themeColor="text1"/>
          <w:sz w:val="24"/>
          <w:szCs w:val="24"/>
        </w:rPr>
        <w:t>andcultural</w:t>
      </w:r>
      <w:proofErr w:type="spellEnd"/>
      <w:r w:rsidRPr="00A36648">
        <w:rPr>
          <w:rFonts w:ascii="Times New Roman" w:hAnsi="Times New Roman"/>
          <w:iCs/>
          <w:color w:val="000000" w:themeColor="text1"/>
          <w:sz w:val="24"/>
          <w:szCs w:val="24"/>
        </w:rPr>
        <w:t xml:space="preserve"> issues and the consequent responsibilities relevant to the professional engineering practice.</w:t>
      </w:r>
      <w:r w:rsidRPr="00A36648">
        <w:rPr>
          <w:rFonts w:ascii="MS Mincho" w:eastAsia="MS Mincho" w:hAnsi="MS Mincho" w:cs="MS Mincho"/>
          <w:color w:val="000000" w:themeColor="text1"/>
          <w:sz w:val="24"/>
          <w:szCs w:val="24"/>
          <w:lang w:val="en-GB" w:eastAsia="en-US"/>
        </w:rPr>
        <w:t> </w:t>
      </w:r>
    </w:p>
    <w:p w:rsidR="00040E32" w:rsidRPr="00A36648" w:rsidRDefault="00040E32" w:rsidP="00040E32">
      <w:pPr>
        <w:widowControl w:val="0"/>
        <w:tabs>
          <w:tab w:val="left" w:pos="220"/>
          <w:tab w:val="left" w:pos="720"/>
        </w:tabs>
        <w:autoSpaceDE w:val="0"/>
        <w:autoSpaceDN w:val="0"/>
        <w:adjustRightInd w:val="0"/>
        <w:spacing w:after="240" w:line="28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PO7.  Environment and sustainability: Understand the impact of the professional engineering solutions in societal and environmental contexts, and demonstrate the knowledge of, and need for sustainable development. </w:t>
      </w:r>
    </w:p>
    <w:p w:rsidR="00040E32" w:rsidRPr="00580802" w:rsidRDefault="00040E32" w:rsidP="00040E32">
      <w:pPr>
        <w:widowControl w:val="0"/>
        <w:autoSpaceDE w:val="0"/>
        <w:autoSpaceDN w:val="0"/>
        <w:adjustRightInd w:val="0"/>
        <w:spacing w:after="240" w:line="300" w:lineRule="atLeast"/>
        <w:jc w:val="both"/>
        <w:rPr>
          <w:rFonts w:ascii="Times New Roman" w:hAnsi="Times New Roman"/>
          <w:color w:val="000000"/>
          <w:sz w:val="24"/>
          <w:szCs w:val="24"/>
          <w:shd w:val="clear" w:color="auto" w:fill="FFFFFF"/>
        </w:rPr>
      </w:pPr>
      <w:r w:rsidRPr="00580802">
        <w:rPr>
          <w:rFonts w:ascii="Times New Roman" w:hAnsi="Times New Roman"/>
          <w:color w:val="333333"/>
          <w:sz w:val="24"/>
          <w:szCs w:val="24"/>
          <w:shd w:val="clear" w:color="auto" w:fill="FFFFFF"/>
        </w:rPr>
        <w:t>PO8</w:t>
      </w:r>
      <w:r w:rsidRPr="00040E32">
        <w:rPr>
          <w:rFonts w:ascii="Times New Roman" w:hAnsi="Times New Roman"/>
          <w:color w:val="000000" w:themeColor="text1"/>
          <w:sz w:val="24"/>
          <w:szCs w:val="24"/>
        </w:rPr>
        <w:t>: Culture, Values and Ethics</w:t>
      </w:r>
      <w:r w:rsidRPr="00580802">
        <w:rPr>
          <w:rFonts w:ascii="Times New Roman" w:hAnsi="Times New Roman"/>
          <w:color w:val="333333"/>
          <w:sz w:val="24"/>
          <w:szCs w:val="24"/>
          <w:shd w:val="clear" w:color="auto" w:fill="FFFFFF"/>
        </w:rPr>
        <w:t>: Understand the importance of culture and Values along with the implications it has on learning, teaching, engineering practice, identity, and enculturation as an engineer. </w:t>
      </w:r>
      <w:r w:rsidRPr="00580802">
        <w:rPr>
          <w:rFonts w:ascii="Times New Roman" w:hAnsi="Times New Roman"/>
          <w:color w:val="000000"/>
          <w:sz w:val="24"/>
          <w:szCs w:val="24"/>
          <w:shd w:val="clear" w:color="auto" w:fill="FFFFFF"/>
        </w:rPr>
        <w:t>Apply ethical principles being committed to professional ethics, responsibilities and norms of the engineering practice. </w:t>
      </w:r>
    </w:p>
    <w:p w:rsidR="00040E32" w:rsidRPr="00A36648" w:rsidRDefault="00040E32" w:rsidP="00040E32">
      <w:pPr>
        <w:widowControl w:val="0"/>
        <w:autoSpaceDE w:val="0"/>
        <w:autoSpaceDN w:val="0"/>
        <w:adjustRightInd w:val="0"/>
        <w:spacing w:after="240" w:line="30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PO9. Individual and team work: Function effectively as an individual, and as a member or leader in diverse teams, and in multidisciplinary settings.</w:t>
      </w:r>
    </w:p>
    <w:p w:rsidR="00040E32" w:rsidRPr="00A36648" w:rsidRDefault="00040E32" w:rsidP="00040E32">
      <w:pPr>
        <w:widowControl w:val="0"/>
        <w:autoSpaceDE w:val="0"/>
        <w:autoSpaceDN w:val="0"/>
        <w:adjustRightInd w:val="0"/>
        <w:spacing w:after="240" w:line="30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PO10. Communication: Communicate effectively on complex engineering activities with the engineering community and with society at large, such as, being able to comprehend and write effective reports and design documentation, make effective presentations, and give and receive clear instructions. </w:t>
      </w:r>
    </w:p>
    <w:p w:rsidR="00040E32" w:rsidRPr="00A36648" w:rsidRDefault="00040E32" w:rsidP="00040E32">
      <w:pPr>
        <w:widowControl w:val="0"/>
        <w:autoSpaceDE w:val="0"/>
        <w:autoSpaceDN w:val="0"/>
        <w:adjustRightInd w:val="0"/>
        <w:spacing w:after="240" w:line="36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PO11. Project management and finance: Demonstrate knowledge and understanding of the engineering and management principles and apply these to one’s own work, as a member and leader in a team, to manage projects and in multidisciplinary environments. </w:t>
      </w:r>
    </w:p>
    <w:p w:rsidR="00040E32" w:rsidRPr="00A36648" w:rsidRDefault="00040E32" w:rsidP="00040E32">
      <w:pPr>
        <w:widowControl w:val="0"/>
        <w:autoSpaceDE w:val="0"/>
        <w:autoSpaceDN w:val="0"/>
        <w:adjustRightInd w:val="0"/>
        <w:spacing w:after="240" w:line="360" w:lineRule="atLeast"/>
        <w:jc w:val="both"/>
        <w:rPr>
          <w:rFonts w:ascii="Times New Roman" w:hAnsi="Times New Roman"/>
          <w:iCs/>
          <w:color w:val="000000" w:themeColor="text1"/>
          <w:sz w:val="24"/>
          <w:szCs w:val="24"/>
        </w:rPr>
      </w:pPr>
      <w:r w:rsidRPr="00A36648">
        <w:rPr>
          <w:rFonts w:ascii="Times New Roman" w:hAnsi="Times New Roman"/>
          <w:iCs/>
          <w:color w:val="000000" w:themeColor="text1"/>
          <w:sz w:val="24"/>
          <w:szCs w:val="24"/>
        </w:rPr>
        <w:t xml:space="preserve">PO12. Life-long learning: Recognize the need for, and have the preparation and ability to engage in independent and life-long learning in the broadest context of technological change. </w:t>
      </w:r>
    </w:p>
    <w:p w:rsidR="00040E32" w:rsidRPr="00A36648" w:rsidRDefault="00040E32" w:rsidP="00040E32">
      <w:pPr>
        <w:jc w:val="both"/>
        <w:rPr>
          <w:rFonts w:ascii="Times New Roman" w:hAnsi="Times New Roman"/>
          <w:b/>
          <w:bCs/>
          <w:color w:val="000000" w:themeColor="text1"/>
          <w:sz w:val="24"/>
          <w:szCs w:val="24"/>
        </w:rPr>
      </w:pPr>
      <w:r w:rsidRPr="00A36648">
        <w:rPr>
          <w:rFonts w:ascii="Times New Roman" w:hAnsi="Times New Roman"/>
          <w:b/>
          <w:bCs/>
          <w:color w:val="000000" w:themeColor="text1"/>
          <w:sz w:val="24"/>
          <w:szCs w:val="24"/>
        </w:rPr>
        <w:lastRenderedPageBreak/>
        <w:t>Program Specific Outcome:</w:t>
      </w:r>
    </w:p>
    <w:p w:rsidR="00040E32" w:rsidRPr="00580802" w:rsidRDefault="00040E32" w:rsidP="00040E32">
      <w:pPr>
        <w:shd w:val="clear" w:color="auto" w:fill="FFFFFF"/>
        <w:spacing w:line="253" w:lineRule="atLeast"/>
        <w:jc w:val="both"/>
        <w:rPr>
          <w:rFonts w:cs="Calibri"/>
          <w:color w:val="222222"/>
          <w:lang w:bidi="hi-IN"/>
        </w:rPr>
      </w:pPr>
      <w:r w:rsidRPr="00040E32">
        <w:rPr>
          <w:rFonts w:ascii="Times New Roman" w:hAnsi="Times New Roman"/>
          <w:color w:val="000000"/>
          <w:sz w:val="24"/>
          <w:szCs w:val="24"/>
          <w:lang w:bidi="hi-IN"/>
        </w:rPr>
        <w:t>PSO1:</w:t>
      </w:r>
      <w:r w:rsidRPr="00580802">
        <w:rPr>
          <w:rFonts w:ascii="Times New Roman" w:hAnsi="Times New Roman"/>
          <w:color w:val="000000"/>
          <w:sz w:val="24"/>
          <w:szCs w:val="24"/>
          <w:lang w:bidi="hi-IN"/>
        </w:rPr>
        <w:t xml:space="preserve"> The ability to understand, </w:t>
      </w:r>
      <w:proofErr w:type="spellStart"/>
      <w:r w:rsidRPr="00580802">
        <w:rPr>
          <w:rFonts w:ascii="Times New Roman" w:hAnsi="Times New Roman"/>
          <w:color w:val="000000"/>
          <w:sz w:val="24"/>
          <w:szCs w:val="24"/>
          <w:lang w:bidi="hi-IN"/>
        </w:rPr>
        <w:t>analyze</w:t>
      </w:r>
      <w:proofErr w:type="spellEnd"/>
      <w:r w:rsidRPr="00580802">
        <w:rPr>
          <w:rFonts w:ascii="Times New Roman" w:hAnsi="Times New Roman"/>
          <w:color w:val="000000"/>
          <w:sz w:val="24"/>
          <w:szCs w:val="24"/>
          <w:lang w:bidi="hi-IN"/>
        </w:rPr>
        <w:t xml:space="preserve"> and develop computer programs in the areas related to algorithms, system software, multimedia, web design, big data analytics, cyber security, machine learning and networking for efficient design and automation of computer-based systems of varying complexity. (Professional Skills)</w:t>
      </w:r>
    </w:p>
    <w:p w:rsidR="00040E32" w:rsidRPr="00580802" w:rsidRDefault="00040E32" w:rsidP="00040E32">
      <w:pPr>
        <w:shd w:val="clear" w:color="auto" w:fill="FFFFFF"/>
        <w:spacing w:line="253" w:lineRule="atLeast"/>
        <w:jc w:val="both"/>
        <w:rPr>
          <w:rFonts w:cs="Calibri"/>
          <w:color w:val="222222"/>
          <w:lang w:bidi="hi-IN"/>
        </w:rPr>
      </w:pPr>
      <w:r w:rsidRPr="00040E32">
        <w:rPr>
          <w:rFonts w:ascii="Times New Roman" w:hAnsi="Times New Roman"/>
          <w:color w:val="000000"/>
          <w:sz w:val="24"/>
          <w:szCs w:val="24"/>
          <w:lang w:bidi="hi-IN"/>
        </w:rPr>
        <w:t>PSO2:</w:t>
      </w:r>
      <w:r w:rsidRPr="00580802">
        <w:rPr>
          <w:rFonts w:ascii="Times New Roman" w:hAnsi="Times New Roman"/>
          <w:color w:val="000000"/>
          <w:sz w:val="24"/>
          <w:szCs w:val="24"/>
          <w:lang w:bidi="hi-IN"/>
        </w:rPr>
        <w:t> The ability to apply standard and modern practices like Python, R language, automation and strategies in software project development using open-ended programming environments to deliver a quality product for business success. (Problem-Solving Skills)</w:t>
      </w:r>
    </w:p>
    <w:p w:rsidR="00040E32" w:rsidRPr="00580802" w:rsidRDefault="00040E32" w:rsidP="00040E32">
      <w:pPr>
        <w:shd w:val="clear" w:color="auto" w:fill="FFFFFF"/>
        <w:spacing w:line="253" w:lineRule="atLeast"/>
        <w:jc w:val="both"/>
        <w:rPr>
          <w:rFonts w:cs="Calibri"/>
          <w:color w:val="222222"/>
          <w:lang w:bidi="hi-IN"/>
        </w:rPr>
      </w:pPr>
      <w:r w:rsidRPr="00040E32">
        <w:rPr>
          <w:rFonts w:ascii="Times New Roman" w:hAnsi="Times New Roman"/>
          <w:color w:val="000000"/>
          <w:sz w:val="24"/>
          <w:szCs w:val="24"/>
          <w:lang w:bidi="hi-IN"/>
        </w:rPr>
        <w:t>PSO3: </w:t>
      </w:r>
      <w:r w:rsidRPr="00580802">
        <w:rPr>
          <w:rFonts w:ascii="Times New Roman" w:hAnsi="Times New Roman"/>
          <w:color w:val="000000"/>
          <w:sz w:val="24"/>
          <w:szCs w:val="24"/>
          <w:lang w:bidi="hi-IN"/>
        </w:rPr>
        <w:t xml:space="preserve">The ability to employ modern computer languages, environments, and platforms in creating innovative career paths in the field of AI and Machine learning, Cloud Computing, Robotic automation, cyber security to be an entrepreneur, and a zest for higher </w:t>
      </w:r>
      <w:proofErr w:type="gramStart"/>
      <w:r w:rsidRPr="00580802">
        <w:rPr>
          <w:rFonts w:ascii="Times New Roman" w:hAnsi="Times New Roman"/>
          <w:color w:val="000000"/>
          <w:sz w:val="24"/>
          <w:szCs w:val="24"/>
          <w:lang w:bidi="hi-IN"/>
        </w:rPr>
        <w:t>studies.(</w:t>
      </w:r>
      <w:proofErr w:type="gramEnd"/>
      <w:r w:rsidRPr="00580802">
        <w:rPr>
          <w:rFonts w:ascii="Times New Roman" w:hAnsi="Times New Roman"/>
          <w:color w:val="000000"/>
          <w:sz w:val="24"/>
          <w:szCs w:val="24"/>
          <w:lang w:bidi="hi-IN"/>
        </w:rPr>
        <w:t xml:space="preserve"> Successful Career and Entrepreneurship)</w:t>
      </w:r>
    </w:p>
    <w:p w:rsidR="00B57C02" w:rsidRDefault="00B57C02" w:rsidP="00B57C02">
      <w:pPr>
        <w:rPr>
          <w:rFonts w:ascii="Times New Roman" w:hAnsi="Times New Roman"/>
          <w:bCs/>
          <w:color w:val="000000" w:themeColor="text1"/>
          <w:sz w:val="24"/>
          <w:szCs w:val="24"/>
          <w:lang w:val="en-US"/>
        </w:rPr>
      </w:pPr>
      <w:r>
        <w:rPr>
          <w:rFonts w:ascii="Times New Roman" w:hAnsi="Times New Roman"/>
          <w:bCs/>
          <w:color w:val="000000" w:themeColor="text1"/>
          <w:sz w:val="24"/>
          <w:szCs w:val="24"/>
          <w:lang w:val="en-US"/>
        </w:rPr>
        <w:br w:type="page"/>
      </w:r>
    </w:p>
    <w:p w:rsidR="005373D1" w:rsidRPr="0044774F" w:rsidRDefault="005373D1" w:rsidP="00B173AB">
      <w:pPr>
        <w:rPr>
          <w:rFonts w:ascii="Times New Roman" w:hAnsi="Times New Roman"/>
          <w:b/>
          <w:bCs/>
          <w:i/>
          <w:sz w:val="24"/>
          <w:szCs w:val="24"/>
        </w:rPr>
      </w:pPr>
      <w:r w:rsidRPr="0044774F">
        <w:rPr>
          <w:rFonts w:ascii="Times New Roman" w:hAnsi="Times New Roman"/>
          <w:b/>
          <w:bCs/>
          <w:sz w:val="24"/>
          <w:szCs w:val="24"/>
        </w:rPr>
        <w:lastRenderedPageBreak/>
        <w:t>B. Tech. (common to all disciplines)-I/II Semester</w:t>
      </w:r>
    </w:p>
    <w:p w:rsidR="006906E6" w:rsidRDefault="006906E6" w:rsidP="006906E6">
      <w:pPr>
        <w:autoSpaceDE w:val="0"/>
        <w:autoSpaceDN w:val="0"/>
        <w:adjustRightInd w:val="0"/>
        <w:spacing w:after="0" w:line="240" w:lineRule="auto"/>
        <w:jc w:val="both"/>
        <w:rPr>
          <w:rFonts w:ascii="Times New Roman" w:hAnsi="Times New Roman"/>
          <w:b/>
          <w:bCs/>
          <w:sz w:val="24"/>
          <w:szCs w:val="24"/>
          <w:lang w:bidi="en-US"/>
        </w:rPr>
      </w:pPr>
      <w:r>
        <w:rPr>
          <w:rFonts w:ascii="Times New Roman" w:hAnsi="Times New Roman"/>
          <w:b/>
          <w:bCs/>
          <w:i/>
          <w:sz w:val="24"/>
          <w:szCs w:val="24"/>
        </w:rPr>
        <w:t>(Common to all disciplines at UG Level)-I Semester</w:t>
      </w:r>
    </w:p>
    <w:p w:rsidR="006906E6" w:rsidRDefault="006906E6" w:rsidP="006906E6">
      <w:pPr>
        <w:autoSpaceDE w:val="0"/>
        <w:autoSpaceDN w:val="0"/>
        <w:adjustRightInd w:val="0"/>
        <w:spacing w:after="0" w:line="240" w:lineRule="auto"/>
        <w:jc w:val="both"/>
        <w:rPr>
          <w:rFonts w:ascii="Times New Roman" w:hAnsi="Times New Roman"/>
          <w:b/>
          <w:bCs/>
          <w:i/>
          <w:sz w:val="24"/>
          <w:szCs w:val="24"/>
        </w:rPr>
      </w:pPr>
      <w:r>
        <w:rPr>
          <w:rFonts w:ascii="Times New Roman" w:hAnsi="Times New Roman"/>
          <w:b/>
          <w:bCs/>
          <w:i/>
          <w:sz w:val="24"/>
          <w:szCs w:val="24"/>
        </w:rPr>
        <w:t>Contact Hours (L-T-P): 2-0-2</w:t>
      </w:r>
    </w:p>
    <w:p w:rsidR="006906E6" w:rsidRDefault="006906E6" w:rsidP="006906E6">
      <w:pPr>
        <w:spacing w:after="0" w:line="240" w:lineRule="auto"/>
        <w:ind w:left="720"/>
        <w:jc w:val="both"/>
        <w:rPr>
          <w:rFonts w:ascii="Times New Roman" w:hAnsi="Times New Roman"/>
          <w:i/>
          <w:iCs/>
          <w:sz w:val="24"/>
          <w:szCs w:val="24"/>
          <w:lang w:bidi="en-US"/>
        </w:rPr>
      </w:pPr>
    </w:p>
    <w:tbl>
      <w:tblPr>
        <w:tblpPr w:leftFromText="180" w:rightFromText="180" w:bottomFromText="200" w:vertAnchor="text" w:horzAnchor="margin" w:tblpY="104"/>
        <w:tblW w:w="94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5275"/>
        <w:gridCol w:w="2527"/>
      </w:tblGrid>
      <w:tr w:rsidR="006906E6" w:rsidTr="006906E6">
        <w:trPr>
          <w:trHeight w:val="293"/>
        </w:trPr>
        <w:tc>
          <w:tcPr>
            <w:tcW w:w="1637" w:type="dxa"/>
            <w:tcBorders>
              <w:top w:val="single" w:sz="8" w:space="0" w:color="auto"/>
              <w:left w:val="single" w:sz="8" w:space="0" w:color="auto"/>
              <w:bottom w:val="single" w:sz="8" w:space="0" w:color="auto"/>
              <w:right w:val="single" w:sz="8" w:space="0" w:color="auto"/>
            </w:tcBorders>
            <w:hideMark/>
          </w:tcPr>
          <w:p w:rsidR="006906E6" w:rsidRDefault="004B71B8">
            <w:pPr>
              <w:spacing w:after="0" w:line="240" w:lineRule="auto"/>
              <w:rPr>
                <w:rFonts w:ascii="Times New Roman" w:hAnsi="Times New Roman"/>
                <w:b/>
                <w:i/>
                <w:color w:val="000000"/>
                <w:sz w:val="24"/>
                <w:szCs w:val="24"/>
                <w:lang w:bidi="hi-IN"/>
              </w:rPr>
            </w:pPr>
            <w:r w:rsidRPr="004B71B8">
              <w:rPr>
                <w:rFonts w:ascii="Times New Roman" w:hAnsi="Times New Roman"/>
                <w:b/>
                <w:i/>
                <w:sz w:val="24"/>
                <w:szCs w:val="24"/>
              </w:rPr>
              <w:t>DEN001</w:t>
            </w:r>
            <w:r w:rsidR="00C270E8">
              <w:rPr>
                <w:rFonts w:ascii="Times New Roman" w:hAnsi="Times New Roman"/>
                <w:b/>
                <w:i/>
                <w:sz w:val="24"/>
                <w:szCs w:val="24"/>
              </w:rPr>
              <w:t>C</w:t>
            </w:r>
          </w:p>
        </w:tc>
        <w:tc>
          <w:tcPr>
            <w:tcW w:w="5275" w:type="dxa"/>
            <w:tcBorders>
              <w:top w:val="single" w:sz="8" w:space="0" w:color="auto"/>
              <w:left w:val="single" w:sz="8" w:space="0" w:color="auto"/>
              <w:bottom w:val="single" w:sz="8" w:space="0" w:color="auto"/>
              <w:right w:val="single" w:sz="8" w:space="0" w:color="auto"/>
            </w:tcBorders>
            <w:hideMark/>
          </w:tcPr>
          <w:p w:rsidR="006906E6" w:rsidRDefault="006906E6">
            <w:pPr>
              <w:spacing w:after="0" w:line="240" w:lineRule="auto"/>
              <w:jc w:val="center"/>
              <w:rPr>
                <w:rFonts w:ascii="Times New Roman" w:hAnsi="Times New Roman"/>
                <w:b/>
                <w:i/>
                <w:color w:val="000000"/>
                <w:sz w:val="24"/>
                <w:szCs w:val="24"/>
                <w:lang w:bidi="hi-IN"/>
              </w:rPr>
            </w:pPr>
            <w:r>
              <w:rPr>
                <w:rFonts w:ascii="Times New Roman" w:hAnsi="Times New Roman"/>
                <w:b/>
                <w:i/>
                <w:sz w:val="24"/>
                <w:szCs w:val="24"/>
              </w:rPr>
              <w:t xml:space="preserve">Communication Skills </w:t>
            </w:r>
          </w:p>
        </w:tc>
        <w:tc>
          <w:tcPr>
            <w:tcW w:w="2527" w:type="dxa"/>
            <w:tcBorders>
              <w:top w:val="single" w:sz="8" w:space="0" w:color="auto"/>
              <w:left w:val="single" w:sz="8" w:space="0" w:color="auto"/>
              <w:bottom w:val="single" w:sz="8" w:space="0" w:color="auto"/>
              <w:right w:val="single" w:sz="8" w:space="0" w:color="auto"/>
            </w:tcBorders>
            <w:hideMark/>
          </w:tcPr>
          <w:p w:rsidR="006906E6" w:rsidRDefault="006906E6">
            <w:pPr>
              <w:spacing w:after="0" w:line="240" w:lineRule="auto"/>
              <w:jc w:val="center"/>
              <w:rPr>
                <w:rFonts w:ascii="Times New Roman" w:hAnsi="Times New Roman"/>
                <w:b/>
                <w:i/>
                <w:color w:val="000000"/>
                <w:sz w:val="24"/>
                <w:szCs w:val="24"/>
                <w:lang w:bidi="hi-IN"/>
              </w:rPr>
            </w:pPr>
            <w:r>
              <w:rPr>
                <w:rFonts w:ascii="Times New Roman" w:hAnsi="Times New Roman"/>
                <w:b/>
                <w:i/>
                <w:color w:val="000000"/>
                <w:sz w:val="24"/>
                <w:szCs w:val="24"/>
                <w:lang w:bidi="hi-IN"/>
              </w:rPr>
              <w:t xml:space="preserve">Credits </w:t>
            </w:r>
            <w:r w:rsidR="00C270E8">
              <w:rPr>
                <w:rFonts w:ascii="Times New Roman" w:hAnsi="Times New Roman"/>
                <w:b/>
                <w:i/>
                <w:color w:val="000000"/>
                <w:sz w:val="24"/>
                <w:szCs w:val="24"/>
                <w:lang w:bidi="hi-IN"/>
              </w:rPr>
              <w:t>1</w:t>
            </w:r>
            <w:r>
              <w:rPr>
                <w:rFonts w:ascii="Times New Roman" w:hAnsi="Times New Roman"/>
                <w:b/>
                <w:i/>
                <w:color w:val="000000"/>
                <w:sz w:val="24"/>
                <w:szCs w:val="24"/>
                <w:lang w:bidi="hi-IN"/>
              </w:rPr>
              <w:t xml:space="preserve">-0-1    </w:t>
            </w:r>
            <w:r w:rsidR="00C270E8">
              <w:rPr>
                <w:rFonts w:ascii="Times New Roman" w:hAnsi="Times New Roman"/>
                <w:b/>
                <w:i/>
                <w:color w:val="000000"/>
                <w:sz w:val="24"/>
                <w:szCs w:val="24"/>
                <w:lang w:bidi="hi-IN"/>
              </w:rPr>
              <w:t>2</w:t>
            </w:r>
          </w:p>
        </w:tc>
      </w:tr>
    </w:tbl>
    <w:p w:rsidR="006906E6" w:rsidRDefault="006906E6" w:rsidP="006906E6">
      <w:pPr>
        <w:autoSpaceDE w:val="0"/>
        <w:autoSpaceDN w:val="0"/>
        <w:adjustRightInd w:val="0"/>
        <w:spacing w:after="0" w:line="240" w:lineRule="auto"/>
        <w:jc w:val="both"/>
        <w:rPr>
          <w:rFonts w:ascii="Times New Roman" w:eastAsiaTheme="minorHAnsi" w:hAnsi="Times New Roman"/>
          <w:b/>
          <w:bCs/>
          <w:i/>
          <w:sz w:val="24"/>
          <w:szCs w:val="24"/>
          <w:lang w:val="en-US" w:eastAsia="en-US" w:bidi="hi-IN"/>
        </w:rPr>
      </w:pPr>
    </w:p>
    <w:p w:rsidR="006906E6" w:rsidRDefault="006906E6" w:rsidP="006906E6">
      <w:pPr>
        <w:autoSpaceDE w:val="0"/>
        <w:autoSpaceDN w:val="0"/>
        <w:adjustRightInd w:val="0"/>
        <w:spacing w:after="0" w:line="240" w:lineRule="auto"/>
        <w:rPr>
          <w:rFonts w:ascii="Times New Roman" w:eastAsiaTheme="minorHAnsi" w:hAnsi="Times New Roman"/>
          <w:i/>
          <w:sz w:val="24"/>
          <w:szCs w:val="24"/>
          <w:lang w:bidi="en-US"/>
        </w:rPr>
      </w:pPr>
      <w:r>
        <w:rPr>
          <w:rFonts w:ascii="Times New Roman" w:eastAsiaTheme="minorHAnsi" w:hAnsi="Times New Roman"/>
          <w:b/>
          <w:bCs/>
          <w:i/>
          <w:sz w:val="24"/>
          <w:szCs w:val="24"/>
          <w:lang w:bidi="hi-IN"/>
        </w:rPr>
        <w:t>Course Objectives</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To enhance English language competence in reading, writing, listening and speaking.</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Switch the approach from teacher-centred to student-centred one.</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Minimize the Grammar Translation Method of ELT while trying to replace it with Direct Method.</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Introduce Communicative Method of ELT and focusing the teaching pedagogy on the student-centred learning rather than on the teacher-centred learning.</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To link communication skills with the organizational behaviour.</w:t>
      </w:r>
    </w:p>
    <w:p w:rsidR="006906E6" w:rsidRDefault="006906E6" w:rsidP="005D5C3B">
      <w:pPr>
        <w:numPr>
          <w:ilvl w:val="0"/>
          <w:numId w:val="108"/>
        </w:numPr>
        <w:spacing w:after="0" w:line="240" w:lineRule="auto"/>
        <w:jc w:val="both"/>
        <w:rPr>
          <w:rFonts w:ascii="Times New Roman" w:hAnsi="Times New Roman"/>
          <w:i/>
          <w:sz w:val="24"/>
          <w:szCs w:val="24"/>
        </w:rPr>
      </w:pPr>
      <w:r>
        <w:rPr>
          <w:rFonts w:ascii="Times New Roman" w:hAnsi="Times New Roman"/>
          <w:i/>
          <w:sz w:val="24"/>
          <w:szCs w:val="24"/>
        </w:rPr>
        <w:t>To inculcate skills which are very much required for employability and adjust in the professional environment.</w:t>
      </w:r>
    </w:p>
    <w:p w:rsidR="006906E6" w:rsidRDefault="006906E6" w:rsidP="006906E6">
      <w:pPr>
        <w:spacing w:after="0" w:line="240" w:lineRule="auto"/>
        <w:ind w:left="360"/>
        <w:jc w:val="both"/>
        <w:rPr>
          <w:rFonts w:ascii="Times New Roman" w:hAnsi="Times New Roman"/>
          <w:i/>
          <w:sz w:val="24"/>
          <w:szCs w:val="24"/>
        </w:rPr>
      </w:pPr>
    </w:p>
    <w:p w:rsidR="006906E6" w:rsidRDefault="006906E6" w:rsidP="006906E6">
      <w:pPr>
        <w:autoSpaceDE w:val="0"/>
        <w:autoSpaceDN w:val="0"/>
        <w:adjustRightInd w:val="0"/>
        <w:spacing w:after="0" w:line="240" w:lineRule="auto"/>
        <w:jc w:val="both"/>
        <w:rPr>
          <w:rFonts w:ascii="Times New Roman" w:eastAsiaTheme="minorHAnsi" w:hAnsi="Times New Roman"/>
          <w:b/>
          <w:i/>
          <w:sz w:val="24"/>
          <w:szCs w:val="24"/>
          <w:lang w:bidi="hi-IN"/>
        </w:rPr>
      </w:pPr>
      <w:r>
        <w:rPr>
          <w:rFonts w:ascii="Times New Roman" w:eastAsiaTheme="minorHAnsi" w:hAnsi="Times New Roman"/>
          <w:b/>
          <w:i/>
          <w:sz w:val="24"/>
          <w:szCs w:val="24"/>
          <w:lang w:bidi="hi-IN"/>
        </w:rPr>
        <w:t>Course Outcomes (CO):</w:t>
      </w:r>
    </w:p>
    <w:p w:rsidR="006906E6" w:rsidRDefault="006906E6" w:rsidP="006906E6">
      <w:pPr>
        <w:pStyle w:val="NormalWeb"/>
        <w:shd w:val="clear" w:color="auto" w:fill="FFFFFF"/>
        <w:spacing w:before="0" w:beforeAutospacing="0" w:after="187" w:afterAutospacing="0" w:line="374" w:lineRule="atLeast"/>
        <w:jc w:val="both"/>
        <w:rPr>
          <w:b/>
          <w:color w:val="333333"/>
        </w:rPr>
      </w:pPr>
      <w:r>
        <w:rPr>
          <w:b/>
          <w:color w:val="333333"/>
        </w:rPr>
        <w:t>At the end of this course students will have:</w:t>
      </w:r>
    </w:p>
    <w:p w:rsidR="006906E6" w:rsidRDefault="006906E6" w:rsidP="006906E6">
      <w:pPr>
        <w:pStyle w:val="NormalWeb"/>
        <w:shd w:val="clear" w:color="auto" w:fill="FFFFFF"/>
        <w:spacing w:before="0" w:beforeAutospacing="0" w:after="0" w:afterAutospacing="0"/>
        <w:jc w:val="both"/>
        <w:rPr>
          <w:color w:val="333333"/>
        </w:rPr>
      </w:pPr>
      <w:r>
        <w:rPr>
          <w:color w:val="333333"/>
        </w:rPr>
        <w:t>CO1: Ability to design a language component or process to meet desired need within realistic, Constraints such as economic, environmental, social, political, ethical, scenario</w:t>
      </w:r>
    </w:p>
    <w:p w:rsidR="006906E6" w:rsidRDefault="006906E6" w:rsidP="006906E6">
      <w:pPr>
        <w:pStyle w:val="NormalWeb"/>
        <w:shd w:val="clear" w:color="auto" w:fill="FFFFFF"/>
        <w:spacing w:before="0" w:beforeAutospacing="0" w:after="0" w:afterAutospacing="0"/>
        <w:jc w:val="both"/>
        <w:rPr>
          <w:color w:val="333333"/>
        </w:rPr>
      </w:pPr>
      <w:r>
        <w:rPr>
          <w:color w:val="333333"/>
        </w:rPr>
        <w:t>CO2: Ability to analyze the usage of English words in different contexts.</w:t>
      </w:r>
    </w:p>
    <w:p w:rsidR="006906E6" w:rsidRDefault="006906E6" w:rsidP="006906E6">
      <w:pPr>
        <w:pStyle w:val="NormalWeb"/>
        <w:shd w:val="clear" w:color="auto" w:fill="FFFFFF"/>
        <w:spacing w:before="0" w:beforeAutospacing="0" w:after="0" w:afterAutospacing="0"/>
        <w:jc w:val="both"/>
        <w:rPr>
          <w:color w:val="333333"/>
        </w:rPr>
      </w:pPr>
      <w:r>
        <w:rPr>
          <w:color w:val="333333"/>
        </w:rPr>
        <w:t>CO3: An understanding of technical and academic articles’ comprehension.</w:t>
      </w:r>
    </w:p>
    <w:p w:rsidR="006906E6" w:rsidRDefault="006906E6" w:rsidP="006906E6">
      <w:pPr>
        <w:pStyle w:val="NormalWeb"/>
        <w:shd w:val="clear" w:color="auto" w:fill="FFFFFF"/>
        <w:spacing w:before="0" w:beforeAutospacing="0" w:after="0" w:afterAutospacing="0"/>
        <w:jc w:val="both"/>
        <w:rPr>
          <w:color w:val="333333"/>
        </w:rPr>
      </w:pPr>
      <w:r>
        <w:rPr>
          <w:color w:val="333333"/>
        </w:rPr>
        <w:t>CO4: The ability to present oneself at multinational levels knowing the type of different standards of English</w:t>
      </w:r>
    </w:p>
    <w:p w:rsidR="006906E6" w:rsidRDefault="006906E6" w:rsidP="006906E6">
      <w:pPr>
        <w:pStyle w:val="NormalWeb"/>
        <w:shd w:val="clear" w:color="auto" w:fill="FFFFFF"/>
        <w:spacing w:before="0" w:beforeAutospacing="0" w:after="0" w:afterAutospacing="0"/>
        <w:jc w:val="both"/>
        <w:rPr>
          <w:color w:val="333333"/>
        </w:rPr>
      </w:pPr>
      <w:r>
        <w:rPr>
          <w:color w:val="333333"/>
        </w:rPr>
        <w:t>CO5: Ability to showcase employability skills and professional writing skills</w:t>
      </w:r>
    </w:p>
    <w:p w:rsidR="006906E6" w:rsidRDefault="006906E6" w:rsidP="006906E6">
      <w:pPr>
        <w:spacing w:after="0" w:line="240" w:lineRule="auto"/>
        <w:ind w:left="360"/>
        <w:jc w:val="both"/>
        <w:rPr>
          <w:rFonts w:ascii="Times New Roman" w:hAnsi="Times New Roman"/>
          <w:sz w:val="24"/>
          <w:szCs w:val="24"/>
        </w:rPr>
      </w:pPr>
    </w:p>
    <w:p w:rsidR="006906E6" w:rsidRDefault="006906E6" w:rsidP="006906E6">
      <w:pPr>
        <w:spacing w:after="0" w:line="240" w:lineRule="auto"/>
        <w:ind w:left="360"/>
        <w:jc w:val="both"/>
        <w:rPr>
          <w:rFonts w:ascii="Times New Roman" w:hAnsi="Times New Roman"/>
          <w:b/>
          <w:i/>
          <w:sz w:val="28"/>
          <w:szCs w:val="28"/>
        </w:rPr>
      </w:pPr>
      <w:r>
        <w:rPr>
          <w:rFonts w:ascii="Times New Roman" w:hAnsi="Times New Roman"/>
          <w:b/>
          <w:i/>
          <w:sz w:val="28"/>
          <w:szCs w:val="28"/>
        </w:rPr>
        <w:t>Syllabus: Theory</w:t>
      </w:r>
    </w:p>
    <w:p w:rsidR="006906E6" w:rsidRDefault="006906E6" w:rsidP="006906E6">
      <w:pPr>
        <w:spacing w:after="0" w:line="240" w:lineRule="auto"/>
        <w:ind w:left="360"/>
        <w:jc w:val="both"/>
        <w:rPr>
          <w:rFonts w:ascii="Times New Roman" w:hAnsi="Times New Roman"/>
          <w:i/>
          <w:sz w:val="24"/>
          <w:szCs w:val="24"/>
        </w:rPr>
      </w:pPr>
    </w:p>
    <w:tbl>
      <w:tblPr>
        <w:tblStyle w:val="TableGrid"/>
        <w:tblW w:w="0" w:type="auto"/>
        <w:tblInd w:w="479" w:type="dxa"/>
        <w:tblLook w:val="04A0" w:firstRow="1" w:lastRow="0" w:firstColumn="1" w:lastColumn="0" w:noHBand="0" w:noVBand="1"/>
      </w:tblPr>
      <w:tblGrid>
        <w:gridCol w:w="1261"/>
        <w:gridCol w:w="7836"/>
      </w:tblGrid>
      <w:tr w:rsidR="006906E6" w:rsidTr="006906E6">
        <w:trPr>
          <w:trHeight w:val="737"/>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1</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pStyle w:val="NoSpacing"/>
              <w:rPr>
                <w:rFonts w:ascii="Times New Roman" w:hAnsi="Times New Roman"/>
                <w:b/>
                <w:i/>
                <w:iCs/>
                <w:sz w:val="24"/>
                <w:szCs w:val="24"/>
                <w:lang w:bidi="en-US"/>
              </w:rPr>
            </w:pPr>
            <w:r>
              <w:rPr>
                <w:rFonts w:ascii="Times New Roman" w:hAnsi="Times New Roman"/>
                <w:b/>
                <w:i/>
                <w:sz w:val="24"/>
                <w:szCs w:val="24"/>
              </w:rPr>
              <w:t xml:space="preserve">Basics of Organizational Communication: </w:t>
            </w:r>
          </w:p>
          <w:p w:rsidR="006906E6" w:rsidRDefault="006906E6">
            <w:pPr>
              <w:pStyle w:val="NoSpacing"/>
              <w:rPr>
                <w:i/>
                <w:sz w:val="20"/>
                <w:szCs w:val="20"/>
              </w:rPr>
            </w:pPr>
            <w:r>
              <w:rPr>
                <w:rFonts w:ascii="Times New Roman" w:hAnsi="Times New Roman"/>
                <w:i/>
                <w:sz w:val="24"/>
                <w:szCs w:val="24"/>
              </w:rPr>
              <w:t>Communication: Meaning, Elements, Process, Types, Flows of Communication and Barriers to communication, basics of professional communication and professional ethics including Time-management, Respect for deadlines and corporate culture</w:t>
            </w:r>
          </w:p>
        </w:tc>
      </w:tr>
      <w:tr w:rsidR="006906E6" w:rsidTr="006906E6">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sz w:val="24"/>
                <w:szCs w:val="24"/>
                <w:lang w:bidi="hi-IN"/>
              </w:rPr>
            </w:pPr>
            <w:r>
              <w:rPr>
                <w:rFonts w:ascii="Times New Roman" w:eastAsiaTheme="minorHAnsi" w:hAnsi="Times New Roman"/>
                <w:b/>
                <w:i/>
                <w:sz w:val="24"/>
                <w:szCs w:val="24"/>
                <w:lang w:bidi="hi-IN"/>
              </w:rPr>
              <w:t>UNIT 2</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jc w:val="both"/>
              <w:rPr>
                <w:rFonts w:ascii="Times New Roman" w:hAnsi="Times New Roman"/>
                <w:b/>
                <w:i/>
                <w:sz w:val="24"/>
                <w:szCs w:val="24"/>
                <w:lang w:bidi="en-US"/>
              </w:rPr>
            </w:pPr>
            <w:r>
              <w:rPr>
                <w:rFonts w:ascii="Times New Roman" w:hAnsi="Times New Roman"/>
                <w:b/>
                <w:i/>
                <w:sz w:val="24"/>
                <w:szCs w:val="24"/>
              </w:rPr>
              <w:t xml:space="preserve">Basic Writing Skills: </w:t>
            </w:r>
            <w:r>
              <w:rPr>
                <w:rFonts w:ascii="Times New Roman" w:hAnsi="Times New Roman"/>
                <w:i/>
                <w:sz w:val="24"/>
                <w:szCs w:val="24"/>
              </w:rPr>
              <w:t>Parts of Speech, Elements of Sentences, Sentence types based on meaning and structure, Tenses, Voice, Narration</w:t>
            </w:r>
          </w:p>
        </w:tc>
      </w:tr>
      <w:tr w:rsidR="006906E6" w:rsidTr="006906E6">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3</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jc w:val="both"/>
              <w:rPr>
                <w:rFonts w:ascii="Times New Roman" w:hAnsi="Times New Roman"/>
                <w:i/>
                <w:iCs/>
                <w:sz w:val="24"/>
                <w:szCs w:val="24"/>
                <w:lang w:bidi="en-US"/>
              </w:rPr>
            </w:pPr>
            <w:proofErr w:type="gramStart"/>
            <w:r>
              <w:rPr>
                <w:rFonts w:ascii="Times New Roman" w:hAnsi="Times New Roman"/>
                <w:b/>
                <w:i/>
                <w:sz w:val="24"/>
                <w:szCs w:val="24"/>
              </w:rPr>
              <w:t>Composition:</w:t>
            </w:r>
            <w:r>
              <w:rPr>
                <w:rFonts w:ascii="Times New Roman" w:hAnsi="Times New Roman"/>
                <w:i/>
                <w:sz w:val="24"/>
                <w:szCs w:val="24"/>
              </w:rPr>
              <w:t>,</w:t>
            </w:r>
            <w:proofErr w:type="gramEnd"/>
            <w:r>
              <w:rPr>
                <w:rFonts w:ascii="Times New Roman" w:hAnsi="Times New Roman"/>
                <w:i/>
                <w:sz w:val="24"/>
                <w:szCs w:val="24"/>
              </w:rPr>
              <w:t xml:space="preserve"> Basics of Letter Writing, Email Writing, Précis Writing, Essay Writing, </w:t>
            </w:r>
          </w:p>
        </w:tc>
      </w:tr>
      <w:tr w:rsidR="006906E6" w:rsidTr="006906E6">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rPr>
                <w:i/>
                <w:sz w:val="20"/>
                <w:szCs w:val="20"/>
              </w:rPr>
            </w:pPr>
            <w:r>
              <w:rPr>
                <w:rFonts w:ascii="Times New Roman" w:eastAsiaTheme="minorHAnsi" w:hAnsi="Times New Roman"/>
                <w:b/>
                <w:i/>
                <w:sz w:val="24"/>
                <w:szCs w:val="24"/>
                <w:lang w:bidi="hi-IN"/>
              </w:rPr>
              <w:t>UNIT 4</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rPr>
                <w:rFonts w:ascii="Times New Roman" w:hAnsi="Times New Roman"/>
                <w:sz w:val="24"/>
                <w:szCs w:val="24"/>
              </w:rPr>
            </w:pPr>
            <w:r>
              <w:rPr>
                <w:rFonts w:ascii="Times New Roman" w:hAnsi="Times New Roman"/>
                <w:b/>
                <w:i/>
                <w:sz w:val="24"/>
                <w:szCs w:val="24"/>
              </w:rPr>
              <w:t>Vocabulary Building:</w:t>
            </w:r>
            <w:r>
              <w:rPr>
                <w:rFonts w:ascii="Times New Roman" w:hAnsi="Times New Roman"/>
                <w:i/>
                <w:sz w:val="24"/>
                <w:szCs w:val="24"/>
              </w:rPr>
              <w:t xml:space="preserve">  Word Formation from one word form to another, Origin of </w:t>
            </w:r>
            <w:proofErr w:type="gramStart"/>
            <w:r>
              <w:rPr>
                <w:rFonts w:ascii="Times New Roman" w:hAnsi="Times New Roman"/>
                <w:i/>
                <w:sz w:val="24"/>
                <w:szCs w:val="24"/>
              </w:rPr>
              <w:t>Words,  Affixes</w:t>
            </w:r>
            <w:proofErr w:type="gramEnd"/>
            <w:r>
              <w:rPr>
                <w:rFonts w:ascii="Times New Roman" w:hAnsi="Times New Roman"/>
                <w:i/>
                <w:sz w:val="24"/>
                <w:szCs w:val="24"/>
              </w:rPr>
              <w:t>, Synonyms, Antonyms</w:t>
            </w:r>
          </w:p>
        </w:tc>
      </w:tr>
      <w:tr w:rsidR="006906E6" w:rsidTr="006906E6">
        <w:trPr>
          <w:trHeight w:val="728"/>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5</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tabs>
                <w:tab w:val="left" w:pos="1710"/>
              </w:tabs>
              <w:ind w:left="-137" w:firstLine="137"/>
              <w:jc w:val="both"/>
              <w:rPr>
                <w:rFonts w:ascii="Times New Roman" w:hAnsi="Times New Roman"/>
                <w:b/>
                <w:i/>
                <w:iCs/>
                <w:sz w:val="24"/>
                <w:szCs w:val="24"/>
                <w:lang w:bidi="en-US"/>
              </w:rPr>
            </w:pPr>
            <w:r>
              <w:rPr>
                <w:rFonts w:ascii="Times New Roman" w:hAnsi="Times New Roman"/>
                <w:b/>
                <w:i/>
                <w:sz w:val="24"/>
                <w:szCs w:val="24"/>
              </w:rPr>
              <w:t xml:space="preserve">Professional and Technical </w:t>
            </w:r>
            <w:proofErr w:type="gramStart"/>
            <w:r>
              <w:rPr>
                <w:rFonts w:ascii="Times New Roman" w:hAnsi="Times New Roman"/>
                <w:b/>
                <w:i/>
                <w:sz w:val="24"/>
                <w:szCs w:val="24"/>
              </w:rPr>
              <w:t>Communication :</w:t>
            </w:r>
            <w:proofErr w:type="gramEnd"/>
            <w:r>
              <w:rPr>
                <w:rFonts w:ascii="Times New Roman" w:hAnsi="Times New Roman"/>
                <w:i/>
                <w:sz w:val="24"/>
                <w:szCs w:val="24"/>
              </w:rPr>
              <w:t xml:space="preserve"> Basics of Drafting  a CV/Resume,  Basics of Telephonic  Interview and  Online Interview,  Basics of PPT presentation</w:t>
            </w:r>
          </w:p>
        </w:tc>
      </w:tr>
    </w:tbl>
    <w:p w:rsidR="006906E6" w:rsidRDefault="006906E6" w:rsidP="006906E6">
      <w:pPr>
        <w:spacing w:after="0" w:line="240" w:lineRule="auto"/>
        <w:ind w:left="720"/>
        <w:jc w:val="both"/>
        <w:rPr>
          <w:rFonts w:ascii="Times New Roman" w:hAnsi="Times New Roman"/>
          <w:i/>
          <w:iCs/>
          <w:sz w:val="24"/>
          <w:szCs w:val="24"/>
          <w:lang w:val="en-US" w:eastAsia="en-US" w:bidi="en-US"/>
        </w:rPr>
      </w:pPr>
    </w:p>
    <w:p w:rsidR="00AC27EC" w:rsidRDefault="00AC27EC" w:rsidP="006906E6">
      <w:pPr>
        <w:spacing w:after="0" w:line="240" w:lineRule="auto"/>
        <w:ind w:left="720"/>
        <w:jc w:val="both"/>
        <w:rPr>
          <w:rFonts w:ascii="Times New Roman" w:hAnsi="Times New Roman"/>
          <w:b/>
          <w:i/>
          <w:sz w:val="28"/>
          <w:szCs w:val="28"/>
        </w:rPr>
      </w:pPr>
    </w:p>
    <w:p w:rsidR="00AC27EC" w:rsidRDefault="00AC27EC" w:rsidP="006906E6">
      <w:pPr>
        <w:spacing w:after="0" w:line="240" w:lineRule="auto"/>
        <w:ind w:left="720"/>
        <w:jc w:val="both"/>
        <w:rPr>
          <w:rFonts w:ascii="Times New Roman" w:hAnsi="Times New Roman"/>
          <w:b/>
          <w:i/>
          <w:sz w:val="28"/>
          <w:szCs w:val="28"/>
        </w:rPr>
      </w:pPr>
    </w:p>
    <w:p w:rsidR="00AC27EC" w:rsidRDefault="00AC27EC" w:rsidP="006906E6">
      <w:pPr>
        <w:spacing w:after="0" w:line="240" w:lineRule="auto"/>
        <w:ind w:left="720"/>
        <w:jc w:val="both"/>
        <w:rPr>
          <w:rFonts w:ascii="Times New Roman" w:hAnsi="Times New Roman"/>
          <w:b/>
          <w:i/>
          <w:sz w:val="28"/>
          <w:szCs w:val="28"/>
        </w:rPr>
      </w:pPr>
    </w:p>
    <w:p w:rsidR="006906E6" w:rsidRDefault="006906E6" w:rsidP="006906E6">
      <w:pPr>
        <w:spacing w:after="0" w:line="240" w:lineRule="auto"/>
        <w:ind w:left="720"/>
        <w:jc w:val="both"/>
        <w:rPr>
          <w:rFonts w:ascii="Times New Roman" w:hAnsi="Times New Roman"/>
          <w:b/>
          <w:i/>
          <w:sz w:val="28"/>
          <w:szCs w:val="28"/>
        </w:rPr>
      </w:pPr>
      <w:r>
        <w:rPr>
          <w:rFonts w:ascii="Times New Roman" w:hAnsi="Times New Roman"/>
          <w:b/>
          <w:i/>
          <w:sz w:val="28"/>
          <w:szCs w:val="28"/>
        </w:rPr>
        <w:lastRenderedPageBreak/>
        <w:t>Syllabus: Lab</w:t>
      </w:r>
      <w:r w:rsidR="004B71B8">
        <w:rPr>
          <w:rFonts w:ascii="Times New Roman" w:hAnsi="Times New Roman"/>
          <w:b/>
          <w:i/>
          <w:sz w:val="28"/>
          <w:szCs w:val="28"/>
        </w:rPr>
        <w:t xml:space="preserve"> </w:t>
      </w:r>
      <w:r w:rsidR="004B71B8" w:rsidRPr="004B71B8">
        <w:rPr>
          <w:rFonts w:ascii="Times New Roman" w:hAnsi="Times New Roman"/>
          <w:b/>
          <w:i/>
          <w:sz w:val="28"/>
          <w:szCs w:val="28"/>
        </w:rPr>
        <w:t>DEN001</w:t>
      </w:r>
      <w:r w:rsidR="00C270E8">
        <w:rPr>
          <w:rFonts w:ascii="Times New Roman" w:hAnsi="Times New Roman"/>
          <w:b/>
          <w:i/>
          <w:sz w:val="28"/>
          <w:szCs w:val="28"/>
        </w:rPr>
        <w:t>D</w:t>
      </w:r>
    </w:p>
    <w:p w:rsidR="006906E6" w:rsidRDefault="006906E6" w:rsidP="006906E6">
      <w:pPr>
        <w:spacing w:after="0" w:line="240" w:lineRule="auto"/>
        <w:ind w:left="720"/>
        <w:jc w:val="both"/>
        <w:rPr>
          <w:rFonts w:ascii="Times New Roman" w:hAnsi="Times New Roman"/>
          <w:i/>
          <w:sz w:val="24"/>
          <w:szCs w:val="24"/>
        </w:rPr>
      </w:pPr>
    </w:p>
    <w:tbl>
      <w:tblPr>
        <w:tblStyle w:val="TableGrid"/>
        <w:tblW w:w="0" w:type="auto"/>
        <w:tblInd w:w="479" w:type="dxa"/>
        <w:tblLook w:val="04A0" w:firstRow="1" w:lastRow="0" w:firstColumn="1" w:lastColumn="0" w:noHBand="0" w:noVBand="1"/>
      </w:tblPr>
      <w:tblGrid>
        <w:gridCol w:w="1261"/>
        <w:gridCol w:w="7836"/>
      </w:tblGrid>
      <w:tr w:rsidR="006906E6" w:rsidTr="006906E6">
        <w:trPr>
          <w:trHeight w:val="737"/>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1</w:t>
            </w:r>
          </w:p>
        </w:tc>
        <w:tc>
          <w:tcPr>
            <w:tcW w:w="7836" w:type="dxa"/>
            <w:tcBorders>
              <w:top w:val="single" w:sz="4" w:space="0" w:color="000000"/>
              <w:left w:val="single" w:sz="4" w:space="0" w:color="000000"/>
              <w:bottom w:val="single" w:sz="4" w:space="0" w:color="000000"/>
              <w:right w:val="single" w:sz="4" w:space="0" w:color="000000"/>
            </w:tcBorders>
          </w:tcPr>
          <w:p w:rsidR="006906E6" w:rsidRDefault="006906E6">
            <w:pPr>
              <w:pStyle w:val="NoSpacing"/>
              <w:rPr>
                <w:rFonts w:ascii="Times New Roman" w:hAnsi="Times New Roman"/>
                <w:b/>
                <w:i/>
                <w:iCs/>
                <w:sz w:val="24"/>
                <w:szCs w:val="24"/>
                <w:lang w:bidi="en-US"/>
              </w:rPr>
            </w:pPr>
            <w:r>
              <w:rPr>
                <w:rFonts w:ascii="Times New Roman" w:hAnsi="Times New Roman"/>
                <w:b/>
                <w:i/>
                <w:sz w:val="24"/>
                <w:szCs w:val="24"/>
              </w:rPr>
              <w:t xml:space="preserve">Basics of Organizational Communication: </w:t>
            </w:r>
            <w:r>
              <w:rPr>
                <w:rFonts w:ascii="Times New Roman" w:hAnsi="Times New Roman"/>
                <w:i/>
                <w:sz w:val="24"/>
                <w:szCs w:val="24"/>
              </w:rPr>
              <w:t xml:space="preserve">Role Plays and presentations related to different corporate related matters- How to greet, how to deny politely, how to handle different types of problems related to the types of communication, how to avoid grapevine and use it </w:t>
            </w:r>
            <w:proofErr w:type="gramStart"/>
            <w:r>
              <w:rPr>
                <w:rFonts w:ascii="Times New Roman" w:hAnsi="Times New Roman"/>
                <w:i/>
                <w:sz w:val="24"/>
                <w:szCs w:val="24"/>
              </w:rPr>
              <w:t>in  a</w:t>
            </w:r>
            <w:proofErr w:type="gramEnd"/>
            <w:r>
              <w:rPr>
                <w:rFonts w:ascii="Times New Roman" w:hAnsi="Times New Roman"/>
                <w:i/>
                <w:sz w:val="24"/>
                <w:szCs w:val="24"/>
              </w:rPr>
              <w:t xml:space="preserve"> positive manner, how to keep positive mindset during work pressure, Activities to teach Time-management, Following Deadlines etc</w:t>
            </w:r>
          </w:p>
          <w:p w:rsidR="006906E6" w:rsidRDefault="006906E6">
            <w:pPr>
              <w:pStyle w:val="NoSpacing"/>
              <w:rPr>
                <w:i/>
                <w:sz w:val="20"/>
                <w:szCs w:val="20"/>
              </w:rPr>
            </w:pPr>
          </w:p>
        </w:tc>
      </w:tr>
      <w:tr w:rsidR="006906E6" w:rsidTr="006906E6">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sz w:val="24"/>
                <w:szCs w:val="24"/>
                <w:lang w:bidi="hi-IN"/>
              </w:rPr>
            </w:pPr>
            <w:r>
              <w:rPr>
                <w:rFonts w:ascii="Times New Roman" w:eastAsiaTheme="minorHAnsi" w:hAnsi="Times New Roman"/>
                <w:b/>
                <w:i/>
                <w:sz w:val="24"/>
                <w:szCs w:val="24"/>
                <w:lang w:bidi="hi-IN"/>
              </w:rPr>
              <w:t>UNIT 2</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jc w:val="both"/>
              <w:rPr>
                <w:rFonts w:ascii="Times New Roman" w:hAnsi="Times New Roman"/>
                <w:b/>
                <w:i/>
                <w:sz w:val="24"/>
                <w:szCs w:val="24"/>
                <w:lang w:bidi="en-US"/>
              </w:rPr>
            </w:pPr>
            <w:r>
              <w:rPr>
                <w:rFonts w:ascii="Times New Roman" w:hAnsi="Times New Roman"/>
                <w:b/>
                <w:i/>
                <w:sz w:val="24"/>
                <w:szCs w:val="24"/>
              </w:rPr>
              <w:t>Write Dialogue from the different contexts of corporate culture:</w:t>
            </w:r>
          </w:p>
          <w:p w:rsidR="006906E6" w:rsidRDefault="006906E6">
            <w:pPr>
              <w:jc w:val="both"/>
              <w:rPr>
                <w:rFonts w:ascii="Times New Roman" w:hAnsi="Times New Roman"/>
                <w:i/>
                <w:sz w:val="24"/>
                <w:szCs w:val="24"/>
              </w:rPr>
            </w:pPr>
            <w:r>
              <w:rPr>
                <w:rFonts w:ascii="Times New Roman" w:hAnsi="Times New Roman"/>
                <w:i/>
                <w:sz w:val="24"/>
                <w:szCs w:val="24"/>
              </w:rPr>
              <w:t xml:space="preserve">Employee and Employer, Customer and Service Provider, Customer and Product </w:t>
            </w:r>
            <w:proofErr w:type="gramStart"/>
            <w:r>
              <w:rPr>
                <w:rFonts w:ascii="Times New Roman" w:hAnsi="Times New Roman"/>
                <w:i/>
                <w:sz w:val="24"/>
                <w:szCs w:val="24"/>
              </w:rPr>
              <w:t>Review,  How</w:t>
            </w:r>
            <w:proofErr w:type="gramEnd"/>
            <w:r>
              <w:rPr>
                <w:rFonts w:ascii="Times New Roman" w:hAnsi="Times New Roman"/>
                <w:i/>
                <w:sz w:val="24"/>
                <w:szCs w:val="24"/>
              </w:rPr>
              <w:t xml:space="preserve"> to react on Day to day corporate interactions- Memo, Notice, Email, Circular etc</w:t>
            </w:r>
          </w:p>
        </w:tc>
      </w:tr>
      <w:tr w:rsidR="006906E6" w:rsidTr="006906E6">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3</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jc w:val="both"/>
              <w:rPr>
                <w:rFonts w:ascii="Times New Roman" w:hAnsi="Times New Roman"/>
                <w:i/>
                <w:iCs/>
                <w:sz w:val="24"/>
                <w:szCs w:val="24"/>
                <w:lang w:bidi="en-US"/>
              </w:rPr>
            </w:pPr>
            <w:proofErr w:type="gramStart"/>
            <w:r>
              <w:rPr>
                <w:rFonts w:ascii="Times New Roman" w:hAnsi="Times New Roman"/>
                <w:b/>
                <w:i/>
                <w:sz w:val="24"/>
                <w:szCs w:val="24"/>
              </w:rPr>
              <w:t>Composition:</w:t>
            </w:r>
            <w:r>
              <w:rPr>
                <w:rFonts w:ascii="Times New Roman" w:hAnsi="Times New Roman"/>
                <w:i/>
                <w:sz w:val="24"/>
                <w:szCs w:val="24"/>
              </w:rPr>
              <w:t>,</w:t>
            </w:r>
            <w:proofErr w:type="gramEnd"/>
            <w:r>
              <w:rPr>
                <w:rFonts w:ascii="Times New Roman" w:hAnsi="Times New Roman"/>
                <w:i/>
                <w:sz w:val="24"/>
                <w:szCs w:val="24"/>
              </w:rPr>
              <w:t xml:space="preserve"> Letter Writing, Email Writing, Précis Writing, Essay Writing, </w:t>
            </w:r>
          </w:p>
          <w:p w:rsidR="006906E6" w:rsidRDefault="006906E6">
            <w:pPr>
              <w:jc w:val="both"/>
              <w:rPr>
                <w:rFonts w:ascii="Times New Roman" w:hAnsi="Times New Roman"/>
                <w:i/>
                <w:sz w:val="24"/>
                <w:szCs w:val="24"/>
              </w:rPr>
            </w:pPr>
            <w:r>
              <w:rPr>
                <w:rFonts w:ascii="Times New Roman" w:hAnsi="Times New Roman"/>
                <w:i/>
                <w:sz w:val="24"/>
                <w:szCs w:val="24"/>
              </w:rPr>
              <w:t>Practice sessions by using Ms Word- Following the process of Drafting-Redrafting, Proof Reading, Editing etc</w:t>
            </w:r>
          </w:p>
        </w:tc>
      </w:tr>
      <w:tr w:rsidR="006906E6" w:rsidTr="006906E6">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rPr>
                <w:i/>
                <w:sz w:val="20"/>
                <w:szCs w:val="20"/>
              </w:rPr>
            </w:pPr>
            <w:r>
              <w:rPr>
                <w:rFonts w:ascii="Times New Roman" w:eastAsiaTheme="minorHAnsi" w:hAnsi="Times New Roman"/>
                <w:b/>
                <w:i/>
                <w:sz w:val="24"/>
                <w:szCs w:val="24"/>
                <w:lang w:bidi="hi-IN"/>
              </w:rPr>
              <w:t>UNIT 4</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rPr>
                <w:rFonts w:ascii="Times New Roman" w:hAnsi="Times New Roman"/>
                <w:sz w:val="24"/>
                <w:szCs w:val="24"/>
              </w:rPr>
            </w:pPr>
            <w:r>
              <w:rPr>
                <w:rFonts w:ascii="Times New Roman" w:hAnsi="Times New Roman"/>
                <w:b/>
                <w:i/>
                <w:sz w:val="24"/>
                <w:szCs w:val="24"/>
              </w:rPr>
              <w:t>Vocabulary Building:</w:t>
            </w:r>
            <w:r>
              <w:rPr>
                <w:rFonts w:ascii="Times New Roman" w:hAnsi="Times New Roman"/>
                <w:i/>
                <w:sz w:val="24"/>
                <w:szCs w:val="24"/>
              </w:rPr>
              <w:t xml:space="preserve">  Word Formation from one word form to another, Origin of </w:t>
            </w:r>
            <w:proofErr w:type="gramStart"/>
            <w:r>
              <w:rPr>
                <w:rFonts w:ascii="Times New Roman" w:hAnsi="Times New Roman"/>
                <w:i/>
                <w:sz w:val="24"/>
                <w:szCs w:val="24"/>
              </w:rPr>
              <w:t>Words,  Affixes</w:t>
            </w:r>
            <w:proofErr w:type="gramEnd"/>
            <w:r>
              <w:rPr>
                <w:rFonts w:ascii="Times New Roman" w:hAnsi="Times New Roman"/>
                <w:i/>
                <w:sz w:val="24"/>
                <w:szCs w:val="24"/>
              </w:rPr>
              <w:t xml:space="preserve">, Synonyms, Antonyms- Using video clips and comprehension passages to find out the difference between words, similarity between words, origin of words, neologism concepts etc </w:t>
            </w:r>
          </w:p>
        </w:tc>
      </w:tr>
      <w:tr w:rsidR="006906E6" w:rsidTr="006906E6">
        <w:trPr>
          <w:trHeight w:val="728"/>
        </w:trPr>
        <w:tc>
          <w:tcPr>
            <w:tcW w:w="1261" w:type="dxa"/>
            <w:tcBorders>
              <w:top w:val="single" w:sz="4" w:space="0" w:color="000000"/>
              <w:left w:val="single" w:sz="4" w:space="0" w:color="000000"/>
              <w:bottom w:val="single" w:sz="4" w:space="0" w:color="000000"/>
              <w:right w:val="single" w:sz="4" w:space="0" w:color="000000"/>
            </w:tcBorders>
            <w:hideMark/>
          </w:tcPr>
          <w:p w:rsidR="006906E6" w:rsidRDefault="006906E6">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5</w:t>
            </w:r>
          </w:p>
        </w:tc>
        <w:tc>
          <w:tcPr>
            <w:tcW w:w="7836" w:type="dxa"/>
            <w:tcBorders>
              <w:top w:val="single" w:sz="4" w:space="0" w:color="000000"/>
              <w:left w:val="single" w:sz="4" w:space="0" w:color="000000"/>
              <w:bottom w:val="single" w:sz="4" w:space="0" w:color="000000"/>
              <w:right w:val="single" w:sz="4" w:space="0" w:color="000000"/>
            </w:tcBorders>
            <w:hideMark/>
          </w:tcPr>
          <w:p w:rsidR="006906E6" w:rsidRDefault="006906E6">
            <w:pPr>
              <w:tabs>
                <w:tab w:val="left" w:pos="1710"/>
              </w:tabs>
              <w:ind w:left="-137" w:firstLine="137"/>
              <w:jc w:val="both"/>
              <w:rPr>
                <w:rFonts w:ascii="Times New Roman" w:hAnsi="Times New Roman"/>
                <w:b/>
                <w:i/>
                <w:iCs/>
                <w:sz w:val="24"/>
                <w:szCs w:val="24"/>
                <w:lang w:bidi="en-US"/>
              </w:rPr>
            </w:pPr>
            <w:r>
              <w:rPr>
                <w:rFonts w:ascii="Times New Roman" w:hAnsi="Times New Roman"/>
                <w:b/>
                <w:i/>
                <w:sz w:val="24"/>
                <w:szCs w:val="24"/>
              </w:rPr>
              <w:t xml:space="preserve">Professional and Technical </w:t>
            </w:r>
            <w:proofErr w:type="gramStart"/>
            <w:r>
              <w:rPr>
                <w:rFonts w:ascii="Times New Roman" w:hAnsi="Times New Roman"/>
                <w:b/>
                <w:i/>
                <w:sz w:val="24"/>
                <w:szCs w:val="24"/>
              </w:rPr>
              <w:t>Communication :</w:t>
            </w:r>
            <w:proofErr w:type="gramEnd"/>
            <w:r>
              <w:rPr>
                <w:rFonts w:ascii="Times New Roman" w:hAnsi="Times New Roman"/>
                <w:i/>
                <w:sz w:val="24"/>
                <w:szCs w:val="24"/>
              </w:rPr>
              <w:t xml:space="preserve"> Drafting  a CV/Resume,  Practice Sessions on Telephonic  Interview and  Online Interview, Presenting  projects, proposals etc through PPT Making, </w:t>
            </w:r>
          </w:p>
        </w:tc>
      </w:tr>
    </w:tbl>
    <w:p w:rsidR="006906E6" w:rsidRDefault="006906E6" w:rsidP="006906E6">
      <w:pPr>
        <w:autoSpaceDE w:val="0"/>
        <w:autoSpaceDN w:val="0"/>
        <w:adjustRightInd w:val="0"/>
        <w:spacing w:after="0" w:line="240" w:lineRule="auto"/>
        <w:jc w:val="both"/>
        <w:rPr>
          <w:rFonts w:ascii="Times New Roman" w:eastAsiaTheme="minorHAnsi" w:hAnsi="Times New Roman"/>
          <w:b/>
          <w:i/>
          <w:iCs/>
          <w:sz w:val="24"/>
          <w:szCs w:val="24"/>
          <w:lang w:val="en-US" w:eastAsia="en-US" w:bidi="hi-IN"/>
        </w:rPr>
      </w:pPr>
    </w:p>
    <w:p w:rsidR="006906E6" w:rsidRDefault="006906E6" w:rsidP="006906E6">
      <w:pPr>
        <w:autoSpaceDE w:val="0"/>
        <w:autoSpaceDN w:val="0"/>
        <w:adjustRightInd w:val="0"/>
        <w:spacing w:after="0" w:line="240" w:lineRule="auto"/>
        <w:rPr>
          <w:rFonts w:ascii="Times New Roman" w:eastAsiaTheme="minorHAnsi" w:hAnsi="Times New Roman"/>
          <w:b/>
          <w:i/>
          <w:color w:val="000000"/>
          <w:sz w:val="28"/>
          <w:szCs w:val="28"/>
          <w:lang w:bidi="en-US"/>
        </w:rPr>
      </w:pPr>
      <w:r>
        <w:rPr>
          <w:rFonts w:ascii="Times New Roman" w:eastAsiaTheme="minorHAnsi" w:hAnsi="Times New Roman"/>
          <w:b/>
          <w:i/>
          <w:color w:val="000000"/>
          <w:sz w:val="28"/>
          <w:szCs w:val="28"/>
        </w:rPr>
        <w:t xml:space="preserve">Methodology for Evaluation </w:t>
      </w:r>
    </w:p>
    <w:p w:rsidR="006906E6" w:rsidRDefault="006906E6" w:rsidP="006906E6">
      <w:pPr>
        <w:autoSpaceDE w:val="0"/>
        <w:autoSpaceDN w:val="0"/>
        <w:adjustRightInd w:val="0"/>
        <w:spacing w:after="0" w:line="240" w:lineRule="auto"/>
        <w:rPr>
          <w:rFonts w:ascii="Times New Roman" w:eastAsiaTheme="minorHAnsi" w:hAnsi="Times New Roman"/>
          <w:i/>
          <w:color w:val="000000"/>
          <w:sz w:val="24"/>
          <w:szCs w:val="24"/>
        </w:rPr>
      </w:pPr>
    </w:p>
    <w:p w:rsidR="006906E6" w:rsidRDefault="006906E6" w:rsidP="005D5C3B">
      <w:pPr>
        <w:pStyle w:val="ListParagraph"/>
        <w:numPr>
          <w:ilvl w:val="0"/>
          <w:numId w:val="109"/>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Internal Assessment (Theory)</w:t>
      </w:r>
    </w:p>
    <w:p w:rsidR="006906E6" w:rsidRDefault="006906E6" w:rsidP="005D5C3B">
      <w:pPr>
        <w:pStyle w:val="ListParagraph"/>
        <w:numPr>
          <w:ilvl w:val="0"/>
          <w:numId w:val="110"/>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Home Assignments: One from each Unit</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 xml:space="preserve">: </w:t>
      </w:r>
      <w:r>
        <w:rPr>
          <w:rFonts w:ascii="Times New Roman" w:eastAsiaTheme="minorHAnsi" w:hAnsi="Times New Roman"/>
          <w:i/>
          <w:color w:val="000000"/>
          <w:sz w:val="24"/>
          <w:szCs w:val="24"/>
        </w:rPr>
        <w:tab/>
        <w:t>15 Marks</w:t>
      </w:r>
    </w:p>
    <w:p w:rsidR="006906E6" w:rsidRDefault="006906E6" w:rsidP="005D5C3B">
      <w:pPr>
        <w:pStyle w:val="ListParagraph"/>
        <w:numPr>
          <w:ilvl w:val="0"/>
          <w:numId w:val="110"/>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 xml:space="preserve">In Semester Tests (Minimum two) </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w:t>
      </w:r>
      <w:r>
        <w:rPr>
          <w:rFonts w:ascii="Times New Roman" w:eastAsiaTheme="minorHAnsi" w:hAnsi="Times New Roman"/>
          <w:i/>
          <w:color w:val="000000"/>
          <w:sz w:val="24"/>
          <w:szCs w:val="24"/>
        </w:rPr>
        <w:tab/>
        <w:t>30 Marks</w:t>
      </w:r>
      <w:r>
        <w:rPr>
          <w:rFonts w:ascii="Times New Roman" w:eastAsiaTheme="minorHAnsi" w:hAnsi="Times New Roman"/>
          <w:i/>
          <w:color w:val="000000"/>
          <w:sz w:val="24"/>
          <w:szCs w:val="24"/>
        </w:rPr>
        <w:tab/>
      </w:r>
    </w:p>
    <w:p w:rsidR="006906E6" w:rsidRDefault="006906E6" w:rsidP="005D5C3B">
      <w:pPr>
        <w:pStyle w:val="ListParagraph"/>
        <w:numPr>
          <w:ilvl w:val="0"/>
          <w:numId w:val="110"/>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Attendance</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w:t>
      </w:r>
      <w:r>
        <w:rPr>
          <w:rFonts w:ascii="Times New Roman" w:eastAsiaTheme="minorHAnsi" w:hAnsi="Times New Roman"/>
          <w:i/>
          <w:color w:val="000000"/>
          <w:sz w:val="24"/>
          <w:szCs w:val="24"/>
        </w:rPr>
        <w:tab/>
      </w:r>
      <w:r w:rsidR="009A02EC">
        <w:rPr>
          <w:rFonts w:ascii="Times New Roman" w:eastAsiaTheme="minorHAnsi" w:hAnsi="Times New Roman"/>
          <w:i/>
          <w:color w:val="000000"/>
          <w:sz w:val="24"/>
          <w:szCs w:val="24"/>
        </w:rPr>
        <w:tab/>
      </w:r>
      <w:r>
        <w:rPr>
          <w:rFonts w:ascii="Times New Roman" w:eastAsiaTheme="minorHAnsi" w:hAnsi="Times New Roman"/>
          <w:i/>
          <w:color w:val="000000"/>
          <w:sz w:val="24"/>
          <w:szCs w:val="24"/>
        </w:rPr>
        <w:t>05 Marks</w:t>
      </w:r>
      <w:r>
        <w:rPr>
          <w:rFonts w:ascii="Times New Roman" w:eastAsiaTheme="minorHAnsi" w:hAnsi="Times New Roman"/>
          <w:i/>
          <w:color w:val="000000"/>
          <w:sz w:val="24"/>
          <w:szCs w:val="24"/>
        </w:rPr>
        <w:tab/>
      </w:r>
    </w:p>
    <w:p w:rsidR="006906E6" w:rsidRDefault="006906E6" w:rsidP="005D5C3B">
      <w:pPr>
        <w:pStyle w:val="ListParagraph"/>
        <w:numPr>
          <w:ilvl w:val="0"/>
          <w:numId w:val="109"/>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Term End (Theory)</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w:t>
      </w:r>
      <w:r>
        <w:rPr>
          <w:rFonts w:ascii="Times New Roman" w:eastAsiaTheme="minorHAnsi" w:hAnsi="Times New Roman"/>
          <w:i/>
          <w:color w:val="000000"/>
          <w:sz w:val="24"/>
          <w:szCs w:val="24"/>
        </w:rPr>
        <w:tab/>
        <w:t>50 Marks</w:t>
      </w:r>
    </w:p>
    <w:p w:rsidR="006906E6" w:rsidRDefault="006906E6" w:rsidP="005D5C3B">
      <w:pPr>
        <w:pStyle w:val="ListParagraph"/>
        <w:numPr>
          <w:ilvl w:val="0"/>
          <w:numId w:val="109"/>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Internal Assessment (Lab)</w:t>
      </w:r>
    </w:p>
    <w:p w:rsidR="006906E6" w:rsidRDefault="006906E6" w:rsidP="005D5C3B">
      <w:pPr>
        <w:pStyle w:val="ListParagraph"/>
        <w:numPr>
          <w:ilvl w:val="0"/>
          <w:numId w:val="111"/>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Daily Performance in the Lab</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w:t>
      </w:r>
      <w:r>
        <w:rPr>
          <w:rFonts w:ascii="Times New Roman" w:eastAsiaTheme="minorHAnsi" w:hAnsi="Times New Roman"/>
          <w:i/>
          <w:color w:val="000000"/>
          <w:sz w:val="24"/>
          <w:szCs w:val="24"/>
        </w:rPr>
        <w:tab/>
        <w:t>50 Marks</w:t>
      </w:r>
    </w:p>
    <w:p w:rsidR="006906E6" w:rsidRDefault="006906E6" w:rsidP="005D5C3B">
      <w:pPr>
        <w:pStyle w:val="ListParagraph"/>
        <w:numPr>
          <w:ilvl w:val="0"/>
          <w:numId w:val="109"/>
        </w:numPr>
        <w:autoSpaceDE w:val="0"/>
        <w:autoSpaceDN w:val="0"/>
        <w:adjustRightInd w:val="0"/>
        <w:spacing w:after="0" w:line="240" w:lineRule="auto"/>
        <w:rPr>
          <w:rFonts w:ascii="Times New Roman" w:eastAsiaTheme="minorHAnsi" w:hAnsi="Times New Roman"/>
          <w:i/>
          <w:color w:val="000000"/>
          <w:sz w:val="24"/>
          <w:szCs w:val="24"/>
        </w:rPr>
      </w:pPr>
      <w:r>
        <w:rPr>
          <w:rFonts w:ascii="Times New Roman" w:eastAsiaTheme="minorHAnsi" w:hAnsi="Times New Roman"/>
          <w:i/>
          <w:color w:val="000000"/>
          <w:sz w:val="24"/>
          <w:szCs w:val="24"/>
        </w:rPr>
        <w:t>Term End (Lab)</w:t>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r>
      <w:r>
        <w:rPr>
          <w:rFonts w:ascii="Times New Roman" w:eastAsiaTheme="minorHAnsi" w:hAnsi="Times New Roman"/>
          <w:i/>
          <w:color w:val="000000"/>
          <w:sz w:val="24"/>
          <w:szCs w:val="24"/>
        </w:rPr>
        <w:tab/>
        <w:t>:</w:t>
      </w:r>
      <w:r>
        <w:rPr>
          <w:rFonts w:ascii="Times New Roman" w:eastAsiaTheme="minorHAnsi" w:hAnsi="Times New Roman"/>
          <w:i/>
          <w:color w:val="000000"/>
          <w:sz w:val="24"/>
          <w:szCs w:val="24"/>
        </w:rPr>
        <w:tab/>
        <w:t>50 Marks</w:t>
      </w:r>
    </w:p>
    <w:p w:rsidR="006906E6" w:rsidRDefault="006906E6" w:rsidP="006906E6">
      <w:pPr>
        <w:pStyle w:val="ListParagraph"/>
        <w:rPr>
          <w:rFonts w:ascii="Times New Roman" w:hAnsi="Times New Roman"/>
          <w:b/>
          <w:i/>
          <w:sz w:val="20"/>
          <w:szCs w:val="20"/>
        </w:rPr>
      </w:pPr>
    </w:p>
    <w:p w:rsidR="000376DD" w:rsidRDefault="000376DD">
      <w:pPr>
        <w:rPr>
          <w:rFonts w:ascii="Times New Roman" w:hAnsi="Times New Roman"/>
          <w:b/>
        </w:rPr>
      </w:pPr>
      <w:r>
        <w:rPr>
          <w:rFonts w:ascii="Times New Roman" w:hAnsi="Times New Roman"/>
          <w:b/>
        </w:rPr>
        <w:br w:type="page"/>
      </w:r>
    </w:p>
    <w:p w:rsidR="006906E6" w:rsidRDefault="006906E6" w:rsidP="006906E6">
      <w:pPr>
        <w:pStyle w:val="ListParagraph"/>
        <w:rPr>
          <w:rFonts w:ascii="Times New Roman" w:hAnsi="Times New Roman"/>
          <w:b/>
        </w:rPr>
      </w:pPr>
      <w:r>
        <w:rPr>
          <w:rFonts w:ascii="Times New Roman" w:hAnsi="Times New Roman"/>
          <w:b/>
        </w:rPr>
        <w:lastRenderedPageBreak/>
        <w:t xml:space="preserve">                             Course Articulation Matrix: (Mapping of COs with POs </w:t>
      </w:r>
      <w:proofErr w:type="spellStart"/>
      <w:r>
        <w:rPr>
          <w:rFonts w:ascii="Times New Roman" w:hAnsi="Times New Roman"/>
          <w:b/>
        </w:rPr>
        <w:t>andPSOs</w:t>
      </w:r>
      <w:proofErr w:type="spellEnd"/>
      <w:r>
        <w:rPr>
          <w:rFonts w:ascii="Times New Roman" w:hAnsi="Times New Roman"/>
          <w:b/>
        </w:rPr>
        <w:t>)</w:t>
      </w:r>
    </w:p>
    <w:tbl>
      <w:tblPr>
        <w:tblpPr w:leftFromText="180" w:rightFromText="180" w:bottomFromText="200" w:vertAnchor="text" w:horzAnchor="page" w:tblpX="610" w:tblpY="305"/>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809"/>
        <w:gridCol w:w="719"/>
        <w:gridCol w:w="720"/>
        <w:gridCol w:w="720"/>
        <w:gridCol w:w="720"/>
        <w:gridCol w:w="720"/>
        <w:gridCol w:w="810"/>
        <w:gridCol w:w="810"/>
        <w:gridCol w:w="810"/>
        <w:gridCol w:w="810"/>
        <w:gridCol w:w="810"/>
        <w:gridCol w:w="810"/>
        <w:gridCol w:w="864"/>
      </w:tblGrid>
      <w:tr w:rsidR="006906E6" w:rsidTr="006906E6">
        <w:trPr>
          <w:trHeight w:val="710"/>
        </w:trPr>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rFonts w:ascii="Arial" w:hAnsi="Arial"/>
                <w:b/>
                <w:sz w:val="16"/>
                <w:szCs w:val="16"/>
              </w:rPr>
            </w:pPr>
            <w:r>
              <w:rPr>
                <w:b/>
                <w:sz w:val="16"/>
                <w:szCs w:val="16"/>
              </w:rPr>
              <w:t>Course Outcome</w:t>
            </w:r>
          </w:p>
        </w:tc>
        <w:tc>
          <w:tcPr>
            <w:tcW w:w="5220" w:type="dxa"/>
            <w:gridSpan w:val="7"/>
            <w:tcBorders>
              <w:top w:val="single" w:sz="4" w:space="0" w:color="auto"/>
              <w:left w:val="single" w:sz="4" w:space="0" w:color="auto"/>
              <w:bottom w:val="single" w:sz="4" w:space="0" w:color="auto"/>
              <w:right w:val="single" w:sz="4" w:space="0" w:color="auto"/>
            </w:tcBorders>
            <w:vAlign w:val="center"/>
            <w:hideMark/>
          </w:tcPr>
          <w:p w:rsidR="006906E6" w:rsidRDefault="006906E6">
            <w:pPr>
              <w:pStyle w:val="BodyText"/>
              <w:spacing w:before="128" w:line="360" w:lineRule="auto"/>
              <w:ind w:right="124"/>
              <w:jc w:val="center"/>
              <w:rPr>
                <w:b/>
                <w:sz w:val="16"/>
                <w:szCs w:val="16"/>
              </w:rPr>
            </w:pPr>
            <w:r>
              <w:rPr>
                <w:b/>
                <w:sz w:val="16"/>
                <w:szCs w:val="16"/>
              </w:rPr>
              <w:t>Program Outcome</w:t>
            </w:r>
          </w:p>
        </w:tc>
        <w:tc>
          <w:tcPr>
            <w:tcW w:w="4914" w:type="dxa"/>
            <w:gridSpan w:val="6"/>
            <w:tcBorders>
              <w:top w:val="single" w:sz="4" w:space="0" w:color="auto"/>
              <w:left w:val="single" w:sz="4" w:space="0" w:color="auto"/>
              <w:bottom w:val="single" w:sz="4" w:space="0" w:color="auto"/>
              <w:right w:val="single" w:sz="4" w:space="0" w:color="auto"/>
            </w:tcBorders>
            <w:vAlign w:val="center"/>
            <w:hideMark/>
          </w:tcPr>
          <w:p w:rsidR="006906E6" w:rsidRDefault="006906E6">
            <w:pPr>
              <w:pStyle w:val="BodyText"/>
              <w:spacing w:before="128" w:line="360" w:lineRule="auto"/>
              <w:ind w:right="124"/>
              <w:jc w:val="center"/>
              <w:rPr>
                <w:b/>
                <w:sz w:val="16"/>
                <w:szCs w:val="16"/>
              </w:rPr>
            </w:pPr>
            <w:r>
              <w:rPr>
                <w:b/>
                <w:sz w:val="16"/>
                <w:szCs w:val="16"/>
              </w:rPr>
              <w:t>Program Specific Outcome</w:t>
            </w:r>
          </w:p>
        </w:tc>
      </w:tr>
      <w:tr w:rsidR="006906E6" w:rsidTr="006906E6">
        <w:trPr>
          <w:trHeight w:val="452"/>
        </w:trPr>
        <w:tc>
          <w:tcPr>
            <w:tcW w:w="1134"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b/>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PO1</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PO2</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PO4</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PO5</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PO6</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PO7</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PSO4</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PSO5</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PSO6</w:t>
            </w:r>
          </w:p>
        </w:tc>
      </w:tr>
      <w:tr w:rsidR="006906E6" w:rsidTr="006906E6">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CO1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r>
              <w:rPr>
                <w:sz w:val="16"/>
                <w:szCs w:val="16"/>
              </w:rPr>
              <w:t>3</w:t>
            </w:r>
          </w:p>
        </w:tc>
      </w:tr>
      <w:tr w:rsidR="006906E6" w:rsidTr="006906E6">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CO2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r>
      <w:tr w:rsidR="006906E6" w:rsidTr="006906E6">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CO3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1</w:t>
            </w: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r>
      <w:tr w:rsidR="006906E6" w:rsidTr="006906E6">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CO4</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pPr>
              <w:rPr>
                <w:sz w:val="20"/>
                <w:szCs w:val="20"/>
              </w:rPr>
            </w:pPr>
            <w:r>
              <w:rPr>
                <w:sz w:val="16"/>
                <w:szCs w:val="16"/>
              </w:rPr>
              <w:t>3</w:t>
            </w:r>
          </w:p>
        </w:tc>
      </w:tr>
      <w:tr w:rsidR="006906E6" w:rsidTr="006906E6">
        <w:tc>
          <w:tcPr>
            <w:tcW w:w="113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b/>
                <w:sz w:val="16"/>
                <w:szCs w:val="16"/>
              </w:rPr>
            </w:pPr>
            <w:r>
              <w:rPr>
                <w:b/>
                <w:sz w:val="16"/>
                <w:szCs w:val="16"/>
              </w:rPr>
              <w:t>CO5</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6906E6" w:rsidRDefault="006906E6">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hideMark/>
          </w:tcPr>
          <w:p w:rsidR="006906E6" w:rsidRDefault="006906E6">
            <w:pPr>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rFonts w:ascii="Arial" w:eastAsia="Arial" w:hAnsi="Arial" w:cs="Arial"/>
                <w:sz w:val="16"/>
                <w:szCs w:val="16"/>
                <w:lang w:bidi="ar-SA"/>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6906E6" w:rsidRDefault="006906E6">
            <w:pPr>
              <w:pStyle w:val="BodyText"/>
              <w:spacing w:before="128" w:line="360" w:lineRule="auto"/>
              <w:ind w:right="124"/>
              <w:jc w:val="both"/>
              <w:rPr>
                <w:sz w:val="16"/>
                <w:szCs w:val="16"/>
              </w:rPr>
            </w:pPr>
            <w:r>
              <w:rPr>
                <w:sz w:val="16"/>
                <w:szCs w:val="16"/>
              </w:rPr>
              <w:t>3</w:t>
            </w:r>
          </w:p>
        </w:tc>
      </w:tr>
    </w:tbl>
    <w:p w:rsidR="006906E6" w:rsidRDefault="006906E6" w:rsidP="006906E6">
      <w:pPr>
        <w:autoSpaceDE w:val="0"/>
        <w:autoSpaceDN w:val="0"/>
        <w:adjustRightInd w:val="0"/>
        <w:spacing w:after="0" w:line="240" w:lineRule="auto"/>
        <w:rPr>
          <w:rFonts w:ascii="Times New Roman" w:eastAsiaTheme="minorHAnsi" w:hAnsi="Times New Roman"/>
          <w:iCs/>
          <w:color w:val="000000"/>
          <w:sz w:val="24"/>
          <w:szCs w:val="24"/>
          <w:lang w:val="en-US" w:eastAsia="en-US" w:bidi="en-US"/>
        </w:rPr>
      </w:pPr>
    </w:p>
    <w:p w:rsidR="006906E6" w:rsidRDefault="006906E6" w:rsidP="006906E6">
      <w:pPr>
        <w:autoSpaceDE w:val="0"/>
        <w:autoSpaceDN w:val="0"/>
        <w:adjustRightInd w:val="0"/>
        <w:spacing w:after="0" w:line="240" w:lineRule="auto"/>
        <w:rPr>
          <w:rFonts w:ascii="Times New Roman" w:eastAsiaTheme="minorHAnsi" w:hAnsi="Times New Roman"/>
          <w:i/>
          <w:color w:val="000000"/>
          <w:sz w:val="24"/>
          <w:szCs w:val="24"/>
        </w:rPr>
      </w:pPr>
    </w:p>
    <w:p w:rsidR="006906E6" w:rsidRDefault="006906E6" w:rsidP="006906E6">
      <w:pPr>
        <w:autoSpaceDE w:val="0"/>
        <w:autoSpaceDN w:val="0"/>
        <w:adjustRightInd w:val="0"/>
        <w:spacing w:after="0" w:line="240" w:lineRule="auto"/>
        <w:rPr>
          <w:rFonts w:ascii="Times New Roman" w:eastAsiaTheme="minorHAnsi" w:hAnsi="Times New Roman"/>
          <w:i/>
          <w:color w:val="000000"/>
          <w:sz w:val="24"/>
          <w:szCs w:val="24"/>
        </w:rPr>
      </w:pPr>
    </w:p>
    <w:p w:rsidR="006906E6" w:rsidRDefault="006906E6" w:rsidP="006906E6">
      <w:pPr>
        <w:autoSpaceDE w:val="0"/>
        <w:autoSpaceDN w:val="0"/>
        <w:adjustRightInd w:val="0"/>
        <w:spacing w:after="0" w:line="240" w:lineRule="auto"/>
        <w:jc w:val="both"/>
        <w:rPr>
          <w:rFonts w:ascii="Times New Roman" w:eastAsiaTheme="minorHAnsi" w:hAnsi="Times New Roman"/>
          <w:b/>
          <w:i/>
          <w:sz w:val="24"/>
          <w:szCs w:val="24"/>
          <w:lang w:bidi="hi-IN"/>
        </w:rPr>
      </w:pPr>
      <w:r>
        <w:rPr>
          <w:rFonts w:ascii="Times New Roman" w:eastAsiaTheme="minorHAnsi" w:hAnsi="Times New Roman"/>
          <w:b/>
          <w:i/>
          <w:sz w:val="24"/>
          <w:szCs w:val="24"/>
          <w:lang w:bidi="hi-IN"/>
        </w:rPr>
        <w:t>Suggested Reading:</w:t>
      </w:r>
    </w:p>
    <w:p w:rsidR="006906E6" w:rsidRDefault="006906E6" w:rsidP="005D5C3B">
      <w:pPr>
        <w:pStyle w:val="ListParagraph"/>
        <w:numPr>
          <w:ilvl w:val="0"/>
          <w:numId w:val="112"/>
        </w:numPr>
        <w:rPr>
          <w:rFonts w:ascii="Times New Roman" w:hAnsi="Times New Roman"/>
          <w:i/>
          <w:sz w:val="24"/>
          <w:szCs w:val="24"/>
          <w:lang w:bidi="en-US"/>
        </w:rPr>
      </w:pPr>
      <w:r>
        <w:rPr>
          <w:rFonts w:ascii="Times New Roman" w:hAnsi="Times New Roman"/>
          <w:i/>
          <w:sz w:val="24"/>
          <w:szCs w:val="24"/>
        </w:rPr>
        <w:t>Practical English Usage. Michael Swan. OUP. 1995</w:t>
      </w:r>
    </w:p>
    <w:p w:rsidR="006906E6" w:rsidRDefault="006906E6" w:rsidP="005D5C3B">
      <w:pPr>
        <w:pStyle w:val="ListParagraph"/>
        <w:numPr>
          <w:ilvl w:val="0"/>
          <w:numId w:val="112"/>
        </w:numPr>
        <w:rPr>
          <w:rFonts w:ascii="Times New Roman" w:hAnsi="Times New Roman"/>
          <w:i/>
          <w:sz w:val="24"/>
          <w:szCs w:val="24"/>
        </w:rPr>
      </w:pPr>
      <w:r>
        <w:rPr>
          <w:rFonts w:ascii="Times New Roman" w:hAnsi="Times New Roman"/>
          <w:i/>
          <w:sz w:val="24"/>
          <w:szCs w:val="24"/>
        </w:rPr>
        <w:t>Remedial English Grammar. F.T. Wood. Macmillan. 2007</w:t>
      </w:r>
    </w:p>
    <w:p w:rsidR="006906E6" w:rsidRDefault="006906E6" w:rsidP="005D5C3B">
      <w:pPr>
        <w:numPr>
          <w:ilvl w:val="0"/>
          <w:numId w:val="112"/>
        </w:numPr>
        <w:shd w:val="clear" w:color="auto" w:fill="FFFFFF"/>
        <w:spacing w:after="0" w:line="240" w:lineRule="auto"/>
        <w:rPr>
          <w:rFonts w:ascii="Times New Roman" w:hAnsi="Times New Roman"/>
          <w:i/>
          <w:color w:val="333333"/>
          <w:sz w:val="24"/>
          <w:szCs w:val="24"/>
        </w:rPr>
      </w:pPr>
      <w:r>
        <w:rPr>
          <w:rFonts w:ascii="Times New Roman" w:hAnsi="Times New Roman"/>
          <w:i/>
          <w:iCs/>
          <w:color w:val="333333"/>
          <w:sz w:val="24"/>
          <w:szCs w:val="24"/>
        </w:rPr>
        <w:t xml:space="preserve">Raymond V. </w:t>
      </w:r>
      <w:proofErr w:type="spellStart"/>
      <w:r>
        <w:rPr>
          <w:rFonts w:ascii="Times New Roman" w:hAnsi="Times New Roman"/>
          <w:i/>
          <w:iCs/>
          <w:color w:val="333333"/>
          <w:sz w:val="24"/>
          <w:szCs w:val="24"/>
        </w:rPr>
        <w:t>Lesikar</w:t>
      </w:r>
      <w:proofErr w:type="spellEnd"/>
      <w:r>
        <w:rPr>
          <w:rFonts w:ascii="Times New Roman" w:hAnsi="Times New Roman"/>
          <w:i/>
          <w:iCs/>
          <w:color w:val="333333"/>
          <w:sz w:val="24"/>
          <w:szCs w:val="24"/>
        </w:rPr>
        <w:t xml:space="preserve"> and Marie E. Flatley. Basic Business Communication, Tata McGraw Hill Pub. Co. New Delhi. 2005. Tenth Edition.</w:t>
      </w:r>
    </w:p>
    <w:p w:rsidR="006906E6" w:rsidRDefault="006906E6" w:rsidP="005D5C3B">
      <w:pPr>
        <w:pStyle w:val="ListParagraph"/>
        <w:numPr>
          <w:ilvl w:val="0"/>
          <w:numId w:val="112"/>
        </w:numPr>
        <w:rPr>
          <w:rFonts w:ascii="Times New Roman" w:hAnsi="Times New Roman"/>
          <w:i/>
          <w:iCs/>
          <w:sz w:val="24"/>
          <w:szCs w:val="24"/>
          <w:lang w:bidi="en-US"/>
        </w:rPr>
      </w:pPr>
      <w:r>
        <w:rPr>
          <w:rFonts w:ascii="Times New Roman" w:hAnsi="Times New Roman"/>
          <w:i/>
          <w:sz w:val="24"/>
          <w:szCs w:val="24"/>
        </w:rPr>
        <w:t>On Writing Well. William Zinsser. Harper Resource Book. 2001</w:t>
      </w:r>
    </w:p>
    <w:p w:rsidR="006906E6" w:rsidRDefault="006906E6" w:rsidP="005D5C3B">
      <w:pPr>
        <w:pStyle w:val="ListParagraph"/>
        <w:numPr>
          <w:ilvl w:val="0"/>
          <w:numId w:val="112"/>
        </w:numPr>
        <w:rPr>
          <w:rFonts w:ascii="Times New Roman" w:hAnsi="Times New Roman"/>
          <w:i/>
          <w:sz w:val="24"/>
          <w:szCs w:val="24"/>
        </w:rPr>
      </w:pPr>
      <w:r>
        <w:rPr>
          <w:rFonts w:ascii="Times New Roman" w:hAnsi="Times New Roman"/>
          <w:i/>
          <w:sz w:val="24"/>
          <w:szCs w:val="24"/>
        </w:rPr>
        <w:t xml:space="preserve">Study Writing. Liz Hamp-Lyons and Ben </w:t>
      </w:r>
      <w:proofErr w:type="spellStart"/>
      <w:r>
        <w:rPr>
          <w:rFonts w:ascii="Times New Roman" w:hAnsi="Times New Roman"/>
          <w:i/>
          <w:sz w:val="24"/>
          <w:szCs w:val="24"/>
        </w:rPr>
        <w:t>Heasly</w:t>
      </w:r>
      <w:proofErr w:type="spellEnd"/>
      <w:r>
        <w:rPr>
          <w:rFonts w:ascii="Times New Roman" w:hAnsi="Times New Roman"/>
          <w:i/>
          <w:sz w:val="24"/>
          <w:szCs w:val="24"/>
        </w:rPr>
        <w:t>. Cambridge University Press. 2006.</w:t>
      </w:r>
    </w:p>
    <w:p w:rsidR="006906E6" w:rsidRDefault="006906E6" w:rsidP="005D5C3B">
      <w:pPr>
        <w:pStyle w:val="ListParagraph"/>
        <w:numPr>
          <w:ilvl w:val="0"/>
          <w:numId w:val="112"/>
        </w:numPr>
        <w:rPr>
          <w:rFonts w:ascii="Times New Roman" w:hAnsi="Times New Roman"/>
          <w:i/>
          <w:sz w:val="24"/>
          <w:szCs w:val="24"/>
        </w:rPr>
      </w:pPr>
      <w:r>
        <w:rPr>
          <w:rFonts w:ascii="Times New Roman" w:hAnsi="Times New Roman"/>
          <w:i/>
          <w:sz w:val="24"/>
          <w:szCs w:val="24"/>
        </w:rPr>
        <w:t xml:space="preserve">Communication Skills. Sanjay Kumar and </w:t>
      </w:r>
      <w:proofErr w:type="spellStart"/>
      <w:r>
        <w:rPr>
          <w:rFonts w:ascii="Times New Roman" w:hAnsi="Times New Roman"/>
          <w:i/>
          <w:sz w:val="24"/>
          <w:szCs w:val="24"/>
        </w:rPr>
        <w:t>PushpLata</w:t>
      </w:r>
      <w:proofErr w:type="spellEnd"/>
      <w:r>
        <w:rPr>
          <w:rFonts w:ascii="Times New Roman" w:hAnsi="Times New Roman"/>
          <w:i/>
          <w:sz w:val="24"/>
          <w:szCs w:val="24"/>
        </w:rPr>
        <w:t>. Oxford University Press. 2011.</w:t>
      </w:r>
    </w:p>
    <w:p w:rsidR="006906E6" w:rsidRDefault="006906E6" w:rsidP="005D5C3B">
      <w:pPr>
        <w:pStyle w:val="ListParagraph"/>
        <w:numPr>
          <w:ilvl w:val="0"/>
          <w:numId w:val="112"/>
        </w:numPr>
        <w:rPr>
          <w:rFonts w:ascii="Times New Roman" w:hAnsi="Times New Roman"/>
          <w:i/>
          <w:sz w:val="24"/>
          <w:szCs w:val="24"/>
        </w:rPr>
      </w:pPr>
      <w:r>
        <w:rPr>
          <w:rFonts w:ascii="Times New Roman" w:hAnsi="Times New Roman"/>
          <w:i/>
          <w:sz w:val="24"/>
          <w:szCs w:val="24"/>
        </w:rPr>
        <w:t>Exercises in Spoken English. Parts. I-III, Hyderabad. Oxford University Press.</w:t>
      </w:r>
    </w:p>
    <w:p w:rsidR="006906E6" w:rsidRDefault="006906E6" w:rsidP="005D5C3B">
      <w:pPr>
        <w:numPr>
          <w:ilvl w:val="0"/>
          <w:numId w:val="112"/>
        </w:numPr>
        <w:shd w:val="clear" w:color="auto" w:fill="FFFFFF"/>
        <w:spacing w:after="0" w:line="240" w:lineRule="auto"/>
        <w:rPr>
          <w:rFonts w:ascii="Times New Roman" w:hAnsi="Times New Roman"/>
          <w:i/>
          <w:color w:val="333333"/>
          <w:sz w:val="24"/>
          <w:szCs w:val="24"/>
        </w:rPr>
      </w:pPr>
      <w:proofErr w:type="spellStart"/>
      <w:r>
        <w:rPr>
          <w:rFonts w:ascii="Times New Roman" w:hAnsi="Times New Roman"/>
          <w:i/>
          <w:iCs/>
          <w:color w:val="333333"/>
          <w:sz w:val="24"/>
          <w:szCs w:val="24"/>
        </w:rPr>
        <w:t>Syamala</w:t>
      </w:r>
      <w:proofErr w:type="spellEnd"/>
      <w:r>
        <w:rPr>
          <w:rFonts w:ascii="Times New Roman" w:hAnsi="Times New Roman"/>
          <w:i/>
          <w:iCs/>
          <w:color w:val="333333"/>
          <w:sz w:val="24"/>
          <w:szCs w:val="24"/>
        </w:rPr>
        <w:t>, V. Speak English in Four Easy Steps, Improve English Foundation Trivandrum: 2006</w:t>
      </w:r>
    </w:p>
    <w:p w:rsidR="006906E6" w:rsidRDefault="006906E6" w:rsidP="005D5C3B">
      <w:pPr>
        <w:numPr>
          <w:ilvl w:val="0"/>
          <w:numId w:val="112"/>
        </w:numPr>
        <w:shd w:val="clear" w:color="auto" w:fill="FFFFFF"/>
        <w:spacing w:after="0" w:line="240" w:lineRule="auto"/>
        <w:rPr>
          <w:rFonts w:ascii="Times New Roman" w:hAnsi="Times New Roman"/>
          <w:i/>
          <w:iCs/>
          <w:color w:val="333333"/>
          <w:sz w:val="24"/>
          <w:szCs w:val="24"/>
        </w:rPr>
      </w:pPr>
      <w:r>
        <w:rPr>
          <w:rFonts w:ascii="Times New Roman" w:hAnsi="Times New Roman"/>
          <w:i/>
          <w:iCs/>
          <w:color w:val="333333"/>
          <w:sz w:val="24"/>
          <w:szCs w:val="24"/>
        </w:rPr>
        <w:t xml:space="preserve">More Games Teams Play, by Leslie </w:t>
      </w:r>
      <w:proofErr w:type="spellStart"/>
      <w:r>
        <w:rPr>
          <w:rFonts w:ascii="Times New Roman" w:hAnsi="Times New Roman"/>
          <w:i/>
          <w:iCs/>
          <w:color w:val="333333"/>
          <w:sz w:val="24"/>
          <w:szCs w:val="24"/>
        </w:rPr>
        <w:t>Bendaly</w:t>
      </w:r>
      <w:proofErr w:type="spellEnd"/>
      <w:r>
        <w:rPr>
          <w:rFonts w:ascii="Times New Roman" w:hAnsi="Times New Roman"/>
          <w:i/>
          <w:iCs/>
          <w:color w:val="333333"/>
          <w:sz w:val="24"/>
          <w:szCs w:val="24"/>
        </w:rPr>
        <w:t>, McGraw-Hill Ryerson.</w:t>
      </w:r>
    </w:p>
    <w:p w:rsidR="006906E6" w:rsidRDefault="006906E6" w:rsidP="005D5C3B">
      <w:pPr>
        <w:numPr>
          <w:ilvl w:val="0"/>
          <w:numId w:val="112"/>
        </w:numPr>
        <w:shd w:val="clear" w:color="auto" w:fill="FFFFFF"/>
        <w:spacing w:after="0" w:line="240" w:lineRule="auto"/>
        <w:rPr>
          <w:rFonts w:ascii="Times New Roman" w:hAnsi="Times New Roman"/>
          <w:i/>
          <w:iCs/>
          <w:color w:val="333333"/>
          <w:sz w:val="24"/>
          <w:szCs w:val="24"/>
        </w:rPr>
      </w:pPr>
      <w:r>
        <w:rPr>
          <w:rFonts w:ascii="Times New Roman" w:hAnsi="Times New Roman"/>
          <w:i/>
          <w:iCs/>
          <w:color w:val="333333"/>
          <w:sz w:val="24"/>
          <w:szCs w:val="24"/>
        </w:rPr>
        <w:t>The BBC and British Council online resources</w:t>
      </w: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r w:rsidRPr="0044774F">
        <w:rPr>
          <w:rFonts w:ascii="Times New Roman" w:hAnsi="Times New Roman"/>
          <w:sz w:val="24"/>
          <w:szCs w:val="24"/>
        </w:rPr>
        <w:br w:type="page"/>
      </w:r>
    </w:p>
    <w:p w:rsidR="005373D1" w:rsidRPr="0044774F" w:rsidRDefault="005373D1" w:rsidP="005373D1">
      <w:pPr>
        <w:autoSpaceDE w:val="0"/>
        <w:autoSpaceDN w:val="0"/>
        <w:adjustRightInd w:val="0"/>
        <w:spacing w:after="0" w:line="240" w:lineRule="auto"/>
        <w:jc w:val="both"/>
        <w:rPr>
          <w:rFonts w:ascii="Times New Roman" w:hAnsi="Times New Roman"/>
          <w:b/>
          <w:bCs/>
          <w:i/>
          <w:sz w:val="24"/>
          <w:szCs w:val="24"/>
        </w:rPr>
      </w:pPr>
      <w:r w:rsidRPr="0044774F">
        <w:rPr>
          <w:rFonts w:ascii="Times New Roman" w:hAnsi="Times New Roman"/>
          <w:b/>
          <w:bCs/>
          <w:sz w:val="24"/>
          <w:szCs w:val="24"/>
        </w:rPr>
        <w:lastRenderedPageBreak/>
        <w:t>B. Tech. (common to all disciplines)-I Semester</w:t>
      </w:r>
    </w:p>
    <w:p w:rsidR="005373D1" w:rsidRPr="0044774F" w:rsidRDefault="005373D1" w:rsidP="005373D1">
      <w:pPr>
        <w:autoSpaceDE w:val="0"/>
        <w:autoSpaceDN w:val="0"/>
        <w:adjustRightInd w:val="0"/>
        <w:spacing w:after="0" w:line="240" w:lineRule="auto"/>
        <w:jc w:val="both"/>
        <w:rPr>
          <w:rFonts w:ascii="Times New Roman" w:hAnsi="Times New Roman"/>
          <w:b/>
          <w:bCs/>
          <w:i/>
          <w:sz w:val="24"/>
          <w:szCs w:val="24"/>
        </w:rPr>
      </w:pPr>
      <w:r w:rsidRPr="0044774F">
        <w:rPr>
          <w:rFonts w:ascii="Times New Roman" w:hAnsi="Times New Roman"/>
          <w:b/>
          <w:bCs/>
          <w:sz w:val="24"/>
          <w:szCs w:val="24"/>
        </w:rPr>
        <w:t>Contact Hours (L-T-P): 3-1-0</w:t>
      </w:r>
    </w:p>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after="0" w:line="240" w:lineRule="auto"/>
        <w:rPr>
          <w:rFonts w:ascii="Times New Roman" w:hAnsi="Times New Roman"/>
          <w:i/>
          <w:sz w:val="24"/>
          <w:szCs w:val="24"/>
        </w:rPr>
      </w:pPr>
    </w:p>
    <w:tbl>
      <w:tblPr>
        <w:tblStyle w:val="TableGrid"/>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5400"/>
        <w:gridCol w:w="1800"/>
      </w:tblGrid>
      <w:tr w:rsidR="005373D1" w:rsidRPr="0044774F" w:rsidTr="0026191B">
        <w:trPr>
          <w:trHeight w:val="422"/>
        </w:trPr>
        <w:tc>
          <w:tcPr>
            <w:tcW w:w="2178" w:type="dxa"/>
            <w:vAlign w:val="center"/>
          </w:tcPr>
          <w:p w:rsidR="005373D1" w:rsidRPr="0044774F" w:rsidRDefault="005373D1" w:rsidP="0026191B">
            <w:pPr>
              <w:rPr>
                <w:rFonts w:ascii="Times New Roman" w:hAnsi="Times New Roman"/>
                <w:b/>
                <w:bCs/>
                <w:i/>
                <w:sz w:val="24"/>
                <w:szCs w:val="24"/>
              </w:rPr>
            </w:pPr>
            <w:r w:rsidRPr="0044774F">
              <w:rPr>
                <w:rFonts w:ascii="Times New Roman" w:hAnsi="Times New Roman"/>
                <w:b/>
                <w:bCs/>
                <w:sz w:val="24"/>
                <w:szCs w:val="24"/>
              </w:rPr>
              <w:br w:type="page"/>
            </w:r>
            <w:r w:rsidR="004B71B8" w:rsidRPr="004B71B8">
              <w:rPr>
                <w:rFonts w:ascii="Times New Roman" w:hAnsi="Times New Roman"/>
                <w:b/>
                <w:sz w:val="24"/>
                <w:szCs w:val="24"/>
              </w:rPr>
              <w:t>DMA0</w:t>
            </w:r>
            <w:r w:rsidR="003B4201">
              <w:rPr>
                <w:rFonts w:ascii="Times New Roman" w:hAnsi="Times New Roman"/>
                <w:b/>
                <w:sz w:val="24"/>
                <w:szCs w:val="24"/>
              </w:rPr>
              <w:t>24</w:t>
            </w:r>
            <w:r w:rsidR="004B71B8" w:rsidRPr="004B71B8">
              <w:rPr>
                <w:rFonts w:ascii="Times New Roman" w:hAnsi="Times New Roman"/>
                <w:b/>
                <w:sz w:val="24"/>
                <w:szCs w:val="24"/>
              </w:rPr>
              <w:t>A</w:t>
            </w:r>
          </w:p>
        </w:tc>
        <w:tc>
          <w:tcPr>
            <w:tcW w:w="5400" w:type="dxa"/>
          </w:tcPr>
          <w:p w:rsidR="005373D1" w:rsidRPr="0044774F" w:rsidRDefault="005373D1" w:rsidP="0026191B">
            <w:pPr>
              <w:widowControl w:val="0"/>
              <w:autoSpaceDE w:val="0"/>
              <w:autoSpaceDN w:val="0"/>
              <w:adjustRightInd w:val="0"/>
              <w:spacing w:line="267" w:lineRule="exact"/>
              <w:ind w:left="167"/>
              <w:rPr>
                <w:rFonts w:ascii="Times New Roman" w:hAnsi="Times New Roman"/>
                <w:b/>
                <w:i/>
                <w:sz w:val="24"/>
                <w:szCs w:val="24"/>
              </w:rPr>
            </w:pPr>
            <w:r w:rsidRPr="0044774F">
              <w:rPr>
                <w:rFonts w:ascii="Times New Roman" w:hAnsi="Times New Roman"/>
                <w:b/>
                <w:sz w:val="24"/>
                <w:szCs w:val="24"/>
              </w:rPr>
              <w:t>Mathematics-I</w:t>
            </w:r>
          </w:p>
        </w:tc>
        <w:tc>
          <w:tcPr>
            <w:tcW w:w="1800" w:type="dxa"/>
          </w:tcPr>
          <w:p w:rsidR="005373D1" w:rsidRPr="0044774F" w:rsidRDefault="005373D1" w:rsidP="0026191B">
            <w:pPr>
              <w:widowControl w:val="0"/>
              <w:autoSpaceDE w:val="0"/>
              <w:autoSpaceDN w:val="0"/>
              <w:adjustRightInd w:val="0"/>
              <w:spacing w:line="269" w:lineRule="exact"/>
              <w:ind w:left="102"/>
              <w:rPr>
                <w:rFonts w:ascii="Times New Roman" w:hAnsi="Times New Roman"/>
                <w:b/>
                <w:i/>
                <w:sz w:val="24"/>
                <w:szCs w:val="24"/>
              </w:rPr>
            </w:pPr>
            <w:r w:rsidRPr="0044774F">
              <w:rPr>
                <w:rFonts w:ascii="Times New Roman" w:hAnsi="Times New Roman"/>
                <w:b/>
                <w:sz w:val="24"/>
                <w:szCs w:val="24"/>
              </w:rPr>
              <w:t>3: 1:0        4</w:t>
            </w:r>
          </w:p>
        </w:tc>
      </w:tr>
    </w:tbl>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934"/>
      </w:tblGrid>
      <w:tr w:rsidR="005373D1" w:rsidRPr="0044774F" w:rsidTr="0026191B">
        <w:tc>
          <w:tcPr>
            <w:tcW w:w="0" w:type="auto"/>
            <w:tcBorders>
              <w:top w:val="nil"/>
              <w:left w:val="nil"/>
              <w:bottom w:val="nil"/>
              <w:right w:val="nil"/>
            </w:tcBorders>
            <w:vAlign w:val="center"/>
          </w:tcPr>
          <w:p w:rsidR="003D016B" w:rsidRPr="003D016B" w:rsidRDefault="003D016B" w:rsidP="003D016B">
            <w:pPr>
              <w:spacing w:after="0" w:line="240" w:lineRule="auto"/>
              <w:rPr>
                <w:rFonts w:ascii="Times New Roman" w:hAnsi="Times New Roman"/>
                <w:b/>
                <w:bCs/>
                <w:i/>
                <w:sz w:val="24"/>
                <w:szCs w:val="24"/>
              </w:rPr>
            </w:pPr>
            <w:r w:rsidRPr="003D016B">
              <w:rPr>
                <w:rFonts w:ascii="Times New Roman" w:hAnsi="Times New Roman"/>
                <w:b/>
                <w:bCs/>
                <w:i/>
                <w:sz w:val="24"/>
                <w:szCs w:val="24"/>
              </w:rPr>
              <w:t>Objectives-</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1. To develop a strong foundation in single-variable and multivariable calculus, including</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differentiation, integration, sequences, and series.</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2. To enable students to apply calculus techniques such as curvature, multiple integrals, line</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and surface integrals, and special functions (Beta, Gamma) in solving real-world problems.</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3. To cultivate analytical skills for optimization, approximation, and applications of advanced</w:t>
            </w:r>
          </w:p>
          <w:p w:rsidR="003D016B"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theorems (Rolle’s, Mean Value, Green’s, Gauss’s, Stokes’) in mathematics, physics, and</w:t>
            </w:r>
          </w:p>
          <w:p w:rsidR="005373D1" w:rsidRPr="003D016B" w:rsidRDefault="003D016B" w:rsidP="003D016B">
            <w:pPr>
              <w:spacing w:after="0" w:line="240" w:lineRule="auto"/>
              <w:ind w:left="720"/>
              <w:jc w:val="both"/>
              <w:rPr>
                <w:rFonts w:ascii="Times New Roman" w:hAnsi="Times New Roman"/>
                <w:bCs/>
                <w:sz w:val="24"/>
                <w:szCs w:val="24"/>
              </w:rPr>
            </w:pPr>
            <w:r w:rsidRPr="003D016B">
              <w:rPr>
                <w:rFonts w:ascii="Times New Roman" w:hAnsi="Times New Roman"/>
                <w:bCs/>
                <w:sz w:val="24"/>
                <w:szCs w:val="24"/>
              </w:rPr>
              <w:t>engineering contexts.</w:t>
            </w:r>
          </w:p>
          <w:p w:rsidR="005373D1" w:rsidRPr="003D016B" w:rsidRDefault="005373D1" w:rsidP="003D016B">
            <w:pPr>
              <w:pStyle w:val="ListParagraph"/>
              <w:spacing w:after="0" w:line="240" w:lineRule="auto"/>
              <w:ind w:left="1440"/>
              <w:jc w:val="both"/>
              <w:rPr>
                <w:rFonts w:ascii="Times New Roman" w:hAnsi="Times New Roman"/>
                <w:sz w:val="24"/>
                <w:szCs w:val="24"/>
                <w:shd w:val="clear" w:color="auto" w:fill="FFFFFF"/>
              </w:rPr>
            </w:pPr>
          </w:p>
          <w:tbl>
            <w:tblPr>
              <w:tblStyle w:val="TableGrid"/>
              <w:tblW w:w="9236" w:type="dxa"/>
              <w:tblInd w:w="119" w:type="dxa"/>
              <w:tblLook w:val="04A0" w:firstRow="1" w:lastRow="0" w:firstColumn="1" w:lastColumn="0" w:noHBand="0" w:noVBand="1"/>
            </w:tblPr>
            <w:tblGrid>
              <w:gridCol w:w="1586"/>
              <w:gridCol w:w="7650"/>
            </w:tblGrid>
            <w:tr w:rsidR="005373D1" w:rsidRPr="0044774F" w:rsidTr="0026191B">
              <w:tc>
                <w:tcPr>
                  <w:tcW w:w="1586" w:type="dxa"/>
                </w:tcPr>
                <w:p w:rsidR="005373D1" w:rsidRPr="0044774F" w:rsidRDefault="005373D1" w:rsidP="0026191B">
                  <w:pPr>
                    <w:widowControl w:val="0"/>
                    <w:autoSpaceDE w:val="0"/>
                    <w:autoSpaceDN w:val="0"/>
                    <w:adjustRightInd w:val="0"/>
                    <w:ind w:right="80"/>
                    <w:jc w:val="center"/>
                    <w:rPr>
                      <w:rFonts w:ascii="Times New Roman" w:hAnsi="Times New Roman"/>
                      <w:i/>
                      <w:sz w:val="24"/>
                      <w:szCs w:val="24"/>
                    </w:rPr>
                  </w:pPr>
                  <w:r w:rsidRPr="0044774F">
                    <w:rPr>
                      <w:rFonts w:ascii="Times New Roman" w:hAnsi="Times New Roman"/>
                      <w:b/>
                      <w:bCs/>
                      <w:sz w:val="24"/>
                      <w:szCs w:val="24"/>
                    </w:rPr>
                    <w:t>UNIT 1</w:t>
                  </w:r>
                </w:p>
              </w:tc>
              <w:tc>
                <w:tcPr>
                  <w:tcW w:w="7650" w:type="dxa"/>
                </w:tcPr>
                <w:p w:rsidR="00BB1A9D" w:rsidRPr="00985C45" w:rsidRDefault="00BB1A9D" w:rsidP="00BB1A9D">
                  <w:pPr>
                    <w:jc w:val="both"/>
                    <w:rPr>
                      <w:rFonts w:ascii="Times New Roman" w:hAnsi="Times New Roman"/>
                      <w:b/>
                      <w:sz w:val="24"/>
                      <w:szCs w:val="24"/>
                    </w:rPr>
                  </w:pPr>
                  <w:r w:rsidRPr="00985C45">
                    <w:rPr>
                      <w:rFonts w:ascii="Times New Roman" w:hAnsi="Times New Roman"/>
                      <w:b/>
                      <w:sz w:val="24"/>
                      <w:szCs w:val="24"/>
                    </w:rPr>
                    <w:t xml:space="preserve">Basic Calculus: </w:t>
                  </w:r>
                </w:p>
                <w:p w:rsidR="005373D1" w:rsidRPr="00BB1A9D" w:rsidRDefault="00BB1A9D" w:rsidP="00BB1A9D">
                  <w:pPr>
                    <w:jc w:val="both"/>
                    <w:rPr>
                      <w:rFonts w:ascii="Times New Roman" w:hAnsi="Times New Roman"/>
                      <w:bCs/>
                      <w:sz w:val="24"/>
                      <w:szCs w:val="24"/>
                    </w:rPr>
                  </w:pPr>
                  <w:r w:rsidRPr="00985C45">
                    <w:rPr>
                      <w:rFonts w:ascii="Times New Roman" w:hAnsi="Times New Roman"/>
                      <w:bCs/>
                      <w:sz w:val="24"/>
                      <w:szCs w:val="24"/>
                    </w:rPr>
                    <w:t xml:space="preserve">Curvature, </w:t>
                  </w:r>
                  <w:proofErr w:type="spellStart"/>
                  <w:r w:rsidRPr="00985C45">
                    <w:rPr>
                      <w:rFonts w:ascii="Times New Roman" w:hAnsi="Times New Roman"/>
                      <w:bCs/>
                      <w:sz w:val="24"/>
                      <w:szCs w:val="24"/>
                    </w:rPr>
                    <w:t>evolutes</w:t>
                  </w:r>
                  <w:proofErr w:type="spellEnd"/>
                  <w:r w:rsidRPr="00985C45">
                    <w:rPr>
                      <w:rFonts w:ascii="Times New Roman" w:hAnsi="Times New Roman"/>
                      <w:bCs/>
                      <w:sz w:val="24"/>
                      <w:szCs w:val="24"/>
                    </w:rPr>
                    <w:t xml:space="preserve"> and involutes; Evaluation of definite and improper integrals; Beta and Gamma functions and their properties; Applications of definite integrals to evaluate surface areas and volumes of revolutions.  </w:t>
                  </w:r>
                </w:p>
              </w:tc>
            </w:tr>
            <w:tr w:rsidR="005373D1" w:rsidRPr="0044774F" w:rsidTr="0026191B">
              <w:tc>
                <w:tcPr>
                  <w:tcW w:w="1586" w:type="dxa"/>
                  <w:vAlign w:val="center"/>
                </w:tcPr>
                <w:p w:rsidR="005373D1" w:rsidRPr="0044774F" w:rsidRDefault="005373D1" w:rsidP="0026191B">
                  <w:pPr>
                    <w:jc w:val="center"/>
                    <w:rPr>
                      <w:rFonts w:ascii="Times New Roman" w:hAnsi="Times New Roman"/>
                      <w:bCs/>
                      <w:i/>
                      <w:sz w:val="24"/>
                      <w:szCs w:val="24"/>
                    </w:rPr>
                  </w:pPr>
                  <w:r w:rsidRPr="0044774F">
                    <w:rPr>
                      <w:rFonts w:ascii="Times New Roman" w:hAnsi="Times New Roman"/>
                      <w:b/>
                      <w:bCs/>
                      <w:sz w:val="24"/>
                      <w:szCs w:val="24"/>
                    </w:rPr>
                    <w:t>UNIT 2</w:t>
                  </w:r>
                </w:p>
              </w:tc>
              <w:tc>
                <w:tcPr>
                  <w:tcW w:w="7650" w:type="dxa"/>
                </w:tcPr>
                <w:p w:rsidR="00BB1A9D" w:rsidRPr="00985C45" w:rsidRDefault="00BB1A9D" w:rsidP="00BB1A9D">
                  <w:pPr>
                    <w:jc w:val="both"/>
                    <w:rPr>
                      <w:rFonts w:ascii="Times New Roman" w:hAnsi="Times New Roman"/>
                      <w:b/>
                      <w:sz w:val="24"/>
                      <w:szCs w:val="24"/>
                    </w:rPr>
                  </w:pPr>
                  <w:r w:rsidRPr="00985C45">
                    <w:rPr>
                      <w:rFonts w:ascii="Times New Roman" w:hAnsi="Times New Roman"/>
                      <w:b/>
                      <w:sz w:val="24"/>
                      <w:szCs w:val="24"/>
                    </w:rPr>
                    <w:t xml:space="preserve">Single-variable Calculus (Differentiation): </w:t>
                  </w:r>
                </w:p>
                <w:p w:rsidR="005373D1" w:rsidRPr="00BB1A9D" w:rsidRDefault="00BB1A9D" w:rsidP="00BB1A9D">
                  <w:pPr>
                    <w:jc w:val="both"/>
                    <w:rPr>
                      <w:rFonts w:ascii="Times New Roman" w:hAnsi="Times New Roman"/>
                      <w:bCs/>
                      <w:sz w:val="24"/>
                      <w:szCs w:val="24"/>
                    </w:rPr>
                  </w:pPr>
                  <w:r w:rsidRPr="00985C45">
                    <w:rPr>
                      <w:rFonts w:ascii="Times New Roman" w:hAnsi="Times New Roman"/>
                      <w:bCs/>
                      <w:sz w:val="24"/>
                      <w:szCs w:val="24"/>
                    </w:rPr>
                    <w:t xml:space="preserve">Rolle’s Theorem, Mean value theorems and applications; Extreme values of functions; Linear approximation; Indeterminate forms and L' Hospital's rule. </w:t>
                  </w:r>
                </w:p>
              </w:tc>
            </w:tr>
            <w:tr w:rsidR="005373D1" w:rsidRPr="0044774F" w:rsidTr="0026191B">
              <w:tc>
                <w:tcPr>
                  <w:tcW w:w="1586" w:type="dxa"/>
                  <w:vAlign w:val="center"/>
                </w:tcPr>
                <w:p w:rsidR="005373D1" w:rsidRPr="0044774F" w:rsidRDefault="005373D1" w:rsidP="0026191B">
                  <w:pPr>
                    <w:jc w:val="center"/>
                    <w:rPr>
                      <w:rFonts w:ascii="Times New Roman" w:hAnsi="Times New Roman"/>
                      <w:b/>
                      <w:bCs/>
                      <w:i/>
                      <w:sz w:val="24"/>
                      <w:szCs w:val="24"/>
                    </w:rPr>
                  </w:pPr>
                  <w:r w:rsidRPr="0044774F">
                    <w:rPr>
                      <w:rFonts w:ascii="Times New Roman" w:hAnsi="Times New Roman"/>
                      <w:b/>
                      <w:bCs/>
                      <w:sz w:val="24"/>
                      <w:szCs w:val="24"/>
                    </w:rPr>
                    <w:t>UNIT 3</w:t>
                  </w:r>
                </w:p>
              </w:tc>
              <w:tc>
                <w:tcPr>
                  <w:tcW w:w="7650" w:type="dxa"/>
                </w:tcPr>
                <w:p w:rsidR="00BB1A9D" w:rsidRPr="00985C45" w:rsidRDefault="00BB1A9D" w:rsidP="00BB1A9D">
                  <w:pPr>
                    <w:jc w:val="both"/>
                    <w:rPr>
                      <w:rFonts w:ascii="Times New Roman" w:hAnsi="Times New Roman"/>
                      <w:b/>
                      <w:sz w:val="24"/>
                      <w:szCs w:val="24"/>
                    </w:rPr>
                  </w:pPr>
                  <w:r w:rsidRPr="00985C45">
                    <w:rPr>
                      <w:rFonts w:ascii="Times New Roman" w:hAnsi="Times New Roman"/>
                      <w:b/>
                      <w:sz w:val="24"/>
                      <w:szCs w:val="24"/>
                    </w:rPr>
                    <w:t xml:space="preserve">Sequences and series: </w:t>
                  </w:r>
                </w:p>
                <w:p w:rsidR="005373D1" w:rsidRPr="00BB1A9D" w:rsidRDefault="00BB1A9D" w:rsidP="00BB1A9D">
                  <w:pPr>
                    <w:jc w:val="both"/>
                    <w:rPr>
                      <w:rFonts w:ascii="Times New Roman" w:hAnsi="Times New Roman"/>
                      <w:bCs/>
                      <w:sz w:val="24"/>
                      <w:szCs w:val="24"/>
                    </w:rPr>
                  </w:pPr>
                  <w:r w:rsidRPr="00985C45">
                    <w:rPr>
                      <w:rFonts w:ascii="Times New Roman" w:hAnsi="Times New Roman"/>
                      <w:bCs/>
                      <w:sz w:val="24"/>
                      <w:szCs w:val="24"/>
                    </w:rPr>
                    <w:t xml:space="preserve">Limits of sequence of numbers, Calculation of limits, Infinite series; Tests for convergence; Power series, Taylor and Maclaurin series; Taylor theorem, convergence of Taylor series, error estimates. </w:t>
                  </w:r>
                </w:p>
              </w:tc>
            </w:tr>
            <w:tr w:rsidR="005373D1" w:rsidRPr="0044774F" w:rsidTr="0026191B">
              <w:tc>
                <w:tcPr>
                  <w:tcW w:w="1586" w:type="dxa"/>
                  <w:vAlign w:val="center"/>
                </w:tcPr>
                <w:p w:rsidR="005373D1" w:rsidRPr="0044774F" w:rsidRDefault="005373D1" w:rsidP="0026191B">
                  <w:pPr>
                    <w:jc w:val="center"/>
                    <w:rPr>
                      <w:rFonts w:ascii="Times New Roman" w:hAnsi="Times New Roman"/>
                      <w:b/>
                      <w:bCs/>
                      <w:i/>
                      <w:sz w:val="24"/>
                      <w:szCs w:val="24"/>
                    </w:rPr>
                  </w:pPr>
                  <w:r w:rsidRPr="0044774F">
                    <w:rPr>
                      <w:rFonts w:ascii="Times New Roman" w:hAnsi="Times New Roman"/>
                      <w:b/>
                      <w:bCs/>
                      <w:sz w:val="24"/>
                      <w:szCs w:val="24"/>
                    </w:rPr>
                    <w:t>UNIT 4</w:t>
                  </w:r>
                </w:p>
              </w:tc>
              <w:tc>
                <w:tcPr>
                  <w:tcW w:w="7650" w:type="dxa"/>
                </w:tcPr>
                <w:p w:rsidR="00BB1A9D" w:rsidRPr="00985C45" w:rsidRDefault="00BB1A9D" w:rsidP="00BB1A9D">
                  <w:pPr>
                    <w:jc w:val="both"/>
                    <w:rPr>
                      <w:rFonts w:ascii="Times New Roman" w:hAnsi="Times New Roman"/>
                      <w:b/>
                      <w:sz w:val="24"/>
                      <w:szCs w:val="24"/>
                    </w:rPr>
                  </w:pPr>
                  <w:r w:rsidRPr="00985C45">
                    <w:rPr>
                      <w:rFonts w:ascii="Times New Roman" w:hAnsi="Times New Roman"/>
                      <w:b/>
                      <w:sz w:val="24"/>
                      <w:szCs w:val="24"/>
                    </w:rPr>
                    <w:t xml:space="preserve">Multivariable Calculus (Differentiation): </w:t>
                  </w:r>
                </w:p>
                <w:p w:rsidR="005373D1" w:rsidRPr="00BB1A9D" w:rsidRDefault="00BB1A9D" w:rsidP="00BB1A9D">
                  <w:pPr>
                    <w:jc w:val="both"/>
                    <w:rPr>
                      <w:rFonts w:ascii="Times New Roman" w:hAnsi="Times New Roman"/>
                      <w:bCs/>
                      <w:sz w:val="24"/>
                      <w:szCs w:val="24"/>
                    </w:rPr>
                  </w:pPr>
                  <w:r w:rsidRPr="00985C45">
                    <w:rPr>
                      <w:rFonts w:ascii="Times New Roman" w:hAnsi="Times New Roman"/>
                      <w:bCs/>
                      <w:sz w:val="24"/>
                      <w:szCs w:val="24"/>
                    </w:rPr>
                    <w:t xml:space="preserve">Limit, continuity and partial derivatives, directional derivatives, gradient, total derivative; Tangent plane and normal line; Maxima, minima and saddle points; Method of Lagrange multipliers. </w:t>
                  </w:r>
                </w:p>
              </w:tc>
            </w:tr>
            <w:tr w:rsidR="005373D1" w:rsidRPr="0044774F" w:rsidTr="0026191B">
              <w:tc>
                <w:tcPr>
                  <w:tcW w:w="1586" w:type="dxa"/>
                  <w:vAlign w:val="center"/>
                </w:tcPr>
                <w:p w:rsidR="005373D1" w:rsidRPr="0044774F" w:rsidRDefault="005373D1" w:rsidP="0026191B">
                  <w:pPr>
                    <w:jc w:val="center"/>
                    <w:rPr>
                      <w:rFonts w:ascii="Times New Roman" w:hAnsi="Times New Roman"/>
                      <w:b/>
                      <w:bCs/>
                      <w:i/>
                      <w:sz w:val="24"/>
                      <w:szCs w:val="24"/>
                    </w:rPr>
                  </w:pPr>
                  <w:r w:rsidRPr="0044774F">
                    <w:rPr>
                      <w:rFonts w:ascii="Times New Roman" w:hAnsi="Times New Roman"/>
                      <w:b/>
                      <w:bCs/>
                      <w:sz w:val="24"/>
                      <w:szCs w:val="24"/>
                    </w:rPr>
                    <w:t>UNIT 5</w:t>
                  </w:r>
                </w:p>
              </w:tc>
              <w:tc>
                <w:tcPr>
                  <w:tcW w:w="7650" w:type="dxa"/>
                </w:tcPr>
                <w:p w:rsidR="00BB1A9D" w:rsidRPr="00985C45" w:rsidRDefault="00BB1A9D" w:rsidP="00BB1A9D">
                  <w:pPr>
                    <w:jc w:val="both"/>
                    <w:rPr>
                      <w:rFonts w:ascii="Times New Roman" w:hAnsi="Times New Roman"/>
                      <w:b/>
                      <w:sz w:val="24"/>
                      <w:szCs w:val="24"/>
                    </w:rPr>
                  </w:pPr>
                  <w:r w:rsidRPr="00985C45">
                    <w:rPr>
                      <w:rFonts w:ascii="Times New Roman" w:hAnsi="Times New Roman"/>
                      <w:b/>
                      <w:sz w:val="24"/>
                      <w:szCs w:val="24"/>
                    </w:rPr>
                    <w:t xml:space="preserve">Multivariable Calculus (Integration): </w:t>
                  </w:r>
                </w:p>
                <w:p w:rsidR="00BB1A9D" w:rsidRPr="00985C45" w:rsidRDefault="00BB1A9D" w:rsidP="00BB1A9D">
                  <w:pPr>
                    <w:jc w:val="both"/>
                    <w:rPr>
                      <w:rFonts w:ascii="Times New Roman" w:hAnsi="Times New Roman"/>
                      <w:bCs/>
                      <w:sz w:val="24"/>
                      <w:szCs w:val="24"/>
                    </w:rPr>
                  </w:pPr>
                  <w:r w:rsidRPr="00985C45">
                    <w:rPr>
                      <w:rFonts w:ascii="Times New Roman" w:hAnsi="Times New Roman"/>
                      <w:bCs/>
                      <w:sz w:val="24"/>
                      <w:szCs w:val="24"/>
                    </w:rPr>
                    <w:t xml:space="preserve">Multiple Integration: Double integrals (Cartesian), change of order of integration in double integrals, Change of variables (Cartesian to polar), Applications: areas and volumes, </w:t>
                  </w:r>
                  <w:proofErr w:type="spellStart"/>
                  <w:r w:rsidRPr="00985C45">
                    <w:rPr>
                      <w:rFonts w:ascii="Times New Roman" w:hAnsi="Times New Roman"/>
                      <w:bCs/>
                      <w:sz w:val="24"/>
                      <w:szCs w:val="24"/>
                    </w:rPr>
                    <w:t>Center</w:t>
                  </w:r>
                  <w:proofErr w:type="spellEnd"/>
                  <w:r w:rsidRPr="00985C45">
                    <w:rPr>
                      <w:rFonts w:ascii="Times New Roman" w:hAnsi="Times New Roman"/>
                      <w:bCs/>
                      <w:sz w:val="24"/>
                      <w:szCs w:val="24"/>
                    </w:rPr>
                    <w:t xml:space="preserve"> of mass and Gravity (constant and variable densities); Triple integrals (Cartesian), orthogonal curvilinear coordinates, Simple applications involving cubes, sphere and rectangular parallelepipeds; Scalar line integrals, vector line integrals, scalar surface integrals, vector surface integrals, Gradient, curl and divergence, Theorems of Green, Gauss and Stokes. </w:t>
                  </w:r>
                </w:p>
                <w:p w:rsidR="005373D1" w:rsidRPr="0044774F" w:rsidRDefault="005373D1" w:rsidP="0026191B">
                  <w:pPr>
                    <w:widowControl w:val="0"/>
                    <w:autoSpaceDE w:val="0"/>
                    <w:autoSpaceDN w:val="0"/>
                    <w:adjustRightInd w:val="0"/>
                    <w:ind w:right="78"/>
                    <w:jc w:val="both"/>
                    <w:rPr>
                      <w:rFonts w:ascii="Times New Roman" w:hAnsi="Times New Roman"/>
                      <w:i/>
                      <w:iCs/>
                      <w:spacing w:val="4"/>
                      <w:sz w:val="24"/>
                      <w:szCs w:val="24"/>
                    </w:rPr>
                  </w:pPr>
                </w:p>
              </w:tc>
            </w:tr>
          </w:tbl>
          <w:p w:rsidR="005373D1" w:rsidRPr="0044774F" w:rsidRDefault="005373D1" w:rsidP="0026191B">
            <w:pPr>
              <w:spacing w:after="0" w:line="240" w:lineRule="auto"/>
              <w:rPr>
                <w:rFonts w:ascii="Times New Roman" w:hAnsi="Times New Roman"/>
                <w:bCs/>
                <w:i/>
                <w:sz w:val="24"/>
                <w:szCs w:val="24"/>
              </w:rPr>
            </w:pPr>
          </w:p>
        </w:tc>
      </w:tr>
    </w:tbl>
    <w:p w:rsidR="005373D1" w:rsidRPr="0044774F" w:rsidRDefault="005373D1" w:rsidP="005373D1">
      <w:pPr>
        <w:autoSpaceDE w:val="0"/>
        <w:autoSpaceDN w:val="0"/>
        <w:adjustRightInd w:val="0"/>
        <w:spacing w:after="0" w:line="240" w:lineRule="auto"/>
        <w:rPr>
          <w:rFonts w:ascii="Times New Roman" w:eastAsia="Calibri" w:hAnsi="Times New Roman"/>
          <w:b/>
          <w:bCs/>
          <w:i/>
          <w:sz w:val="24"/>
          <w:szCs w:val="24"/>
          <w:lang w:bidi="hi-IN"/>
        </w:rPr>
      </w:pPr>
    </w:p>
    <w:p w:rsidR="00BB1A9D" w:rsidRDefault="00BB1A9D" w:rsidP="00BB1A9D">
      <w:pPr>
        <w:spacing w:after="0" w:line="240" w:lineRule="auto"/>
        <w:jc w:val="both"/>
        <w:rPr>
          <w:rFonts w:ascii="Times New Roman" w:hAnsi="Times New Roman"/>
          <w:b/>
          <w:sz w:val="24"/>
          <w:szCs w:val="24"/>
        </w:rPr>
      </w:pPr>
      <w:r w:rsidRPr="00985C45">
        <w:rPr>
          <w:rFonts w:ascii="Times New Roman" w:hAnsi="Times New Roman"/>
          <w:b/>
          <w:sz w:val="24"/>
          <w:szCs w:val="24"/>
        </w:rPr>
        <w:t xml:space="preserve">Text/Reference Books: </w:t>
      </w:r>
    </w:p>
    <w:p w:rsidR="00BB1A9D" w:rsidRPr="00985C45" w:rsidRDefault="00BB1A9D" w:rsidP="00BB1A9D">
      <w:pPr>
        <w:spacing w:after="0" w:line="240" w:lineRule="auto"/>
        <w:jc w:val="both"/>
        <w:rPr>
          <w:rFonts w:ascii="Times New Roman" w:hAnsi="Times New Roman"/>
          <w:b/>
          <w:sz w:val="24"/>
          <w:szCs w:val="24"/>
        </w:rPr>
      </w:pP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AICTE’s Prescribed Textbook: Mathematics-I (Calculus &amp; Linear Algebra), Khanna Book Publishing Co.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Reena Garg, Engineering Mathematics, Khanna Book Publishing Company, 2022.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Reena Garg, Advanced Engineering Mathematics, Khanna Book Publishing Company, 2021.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G. B. Thomas and R.L. Finney, Calculus and Analytic geometry, 9th Edition, Pearson, Reprint, 2002. </w:t>
      </w:r>
      <w:r w:rsidR="0044365D">
        <w:rPr>
          <w:rFonts w:ascii="Times New Roman" w:hAnsi="Times New Roman"/>
          <w:bCs/>
          <w:sz w:val="24"/>
          <w:szCs w:val="24"/>
        </w:rPr>
        <w:t>rf</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Erwin </w:t>
      </w:r>
      <w:proofErr w:type="spellStart"/>
      <w:r w:rsidRPr="00985C45">
        <w:rPr>
          <w:rFonts w:ascii="Times New Roman" w:hAnsi="Times New Roman"/>
          <w:bCs/>
          <w:sz w:val="24"/>
          <w:szCs w:val="24"/>
        </w:rPr>
        <w:t>Kreyszig</w:t>
      </w:r>
      <w:proofErr w:type="spellEnd"/>
      <w:r w:rsidRPr="00985C45">
        <w:rPr>
          <w:rFonts w:ascii="Times New Roman" w:hAnsi="Times New Roman"/>
          <w:bCs/>
          <w:sz w:val="24"/>
          <w:szCs w:val="24"/>
        </w:rPr>
        <w:t xml:space="preserve">, Advanced Engineering Mathematics, 9th Edition, John Wiley &amp; Sons, 2006.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Ramana B.V., Higher Engineering Mathematics, Tata McGraw Hill New Delhi, 11th Reprint, 2010.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proofErr w:type="spellStart"/>
      <w:r w:rsidRPr="00985C45">
        <w:rPr>
          <w:rFonts w:ascii="Times New Roman" w:hAnsi="Times New Roman"/>
          <w:bCs/>
          <w:sz w:val="24"/>
          <w:szCs w:val="24"/>
        </w:rPr>
        <w:lastRenderedPageBreak/>
        <w:t>Veerarajan</w:t>
      </w:r>
      <w:proofErr w:type="spellEnd"/>
      <w:r w:rsidRPr="00985C45">
        <w:rPr>
          <w:rFonts w:ascii="Times New Roman" w:hAnsi="Times New Roman"/>
          <w:bCs/>
          <w:sz w:val="24"/>
          <w:szCs w:val="24"/>
        </w:rPr>
        <w:t xml:space="preserve"> T., Engineering Mathematics for first year, Tata McGraw-Hill, New Delhi, 2008.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N.P. Bali and Manish Goyal, A text book of Engineering Mathematics, Laxmi Publications, Reprint, 2008. </w:t>
      </w:r>
    </w:p>
    <w:p w:rsidR="00BB1A9D" w:rsidRPr="00985C45" w:rsidRDefault="00BB1A9D" w:rsidP="005D5C3B">
      <w:pPr>
        <w:pStyle w:val="ListParagraph"/>
        <w:numPr>
          <w:ilvl w:val="0"/>
          <w:numId w:val="140"/>
        </w:numPr>
        <w:spacing w:after="0" w:line="240" w:lineRule="auto"/>
        <w:ind w:left="450" w:hanging="450"/>
        <w:jc w:val="both"/>
        <w:rPr>
          <w:rFonts w:ascii="Times New Roman" w:hAnsi="Times New Roman"/>
          <w:bCs/>
          <w:sz w:val="24"/>
          <w:szCs w:val="24"/>
        </w:rPr>
      </w:pPr>
      <w:r w:rsidRPr="00985C45">
        <w:rPr>
          <w:rFonts w:ascii="Times New Roman" w:hAnsi="Times New Roman"/>
          <w:bCs/>
          <w:sz w:val="24"/>
          <w:szCs w:val="24"/>
        </w:rPr>
        <w:t xml:space="preserve">B. S. Grewal, Higher Engineering Mathematics, Khanna Publishers, 36th Edition, 2010. </w:t>
      </w:r>
    </w:p>
    <w:p w:rsidR="00BB1A9D" w:rsidRPr="00985C45" w:rsidRDefault="00BB1A9D" w:rsidP="00BB1A9D">
      <w:pPr>
        <w:shd w:val="clear" w:color="auto" w:fill="FFFFFF"/>
        <w:spacing w:after="0" w:line="240" w:lineRule="auto"/>
        <w:jc w:val="both"/>
        <w:rPr>
          <w:rFonts w:ascii="Times New Roman" w:hAnsi="Times New Roman"/>
          <w:b/>
          <w:sz w:val="24"/>
          <w:szCs w:val="24"/>
        </w:rPr>
      </w:pPr>
    </w:p>
    <w:p w:rsidR="000A3808" w:rsidRDefault="000A3808">
      <w:pPr>
        <w:rPr>
          <w:rFonts w:ascii="Times New Roman" w:hAnsi="Times New Roman"/>
          <w:b/>
          <w:sz w:val="24"/>
          <w:szCs w:val="24"/>
        </w:rPr>
      </w:pPr>
      <w:r>
        <w:rPr>
          <w:rFonts w:ascii="Times New Roman" w:hAnsi="Times New Roman"/>
          <w:b/>
          <w:sz w:val="24"/>
          <w:szCs w:val="24"/>
        </w:rPr>
        <w:br w:type="page"/>
      </w:r>
    </w:p>
    <w:p w:rsidR="00BB1A9D" w:rsidRPr="00985C45" w:rsidRDefault="00BB1A9D" w:rsidP="00BB1A9D">
      <w:pPr>
        <w:shd w:val="clear" w:color="auto" w:fill="FFFFFF"/>
        <w:spacing w:after="0" w:line="240" w:lineRule="auto"/>
        <w:jc w:val="both"/>
        <w:rPr>
          <w:rFonts w:ascii="Times New Roman" w:hAnsi="Times New Roman"/>
          <w:b/>
          <w:sz w:val="24"/>
          <w:szCs w:val="24"/>
        </w:rPr>
      </w:pPr>
    </w:p>
    <w:p w:rsidR="00BB1A9D" w:rsidRPr="00985C45" w:rsidRDefault="00BB1A9D" w:rsidP="00BB1A9D">
      <w:pPr>
        <w:shd w:val="clear" w:color="auto" w:fill="FFFFFF"/>
        <w:spacing w:after="0" w:line="240" w:lineRule="auto"/>
        <w:jc w:val="both"/>
        <w:rPr>
          <w:rFonts w:ascii="Times New Roman" w:hAnsi="Times New Roman"/>
          <w:bCs/>
          <w:sz w:val="24"/>
          <w:szCs w:val="24"/>
        </w:rPr>
      </w:pPr>
      <w:r w:rsidRPr="00985C45">
        <w:rPr>
          <w:rFonts w:ascii="Times New Roman" w:hAnsi="Times New Roman"/>
          <w:b/>
          <w:sz w:val="24"/>
          <w:szCs w:val="24"/>
        </w:rPr>
        <w:t xml:space="preserve">Course outcomes: </w:t>
      </w:r>
      <w:r w:rsidRPr="00985C45">
        <w:rPr>
          <w:rFonts w:ascii="Times New Roman" w:hAnsi="Times New Roman"/>
          <w:bCs/>
          <w:sz w:val="24"/>
          <w:szCs w:val="24"/>
        </w:rPr>
        <w:t xml:space="preserve">The objective of this course is to familiarize the prospective engineers with techniques in calculus, multivariate differentiation and integration. It aims to equip the students with standard concepts and tools at an intermediate to advanced level that will serve them well towards tackling more advanced level of mathematics and applications that they would find useful in their disciplines.  </w:t>
      </w:r>
    </w:p>
    <w:p w:rsidR="00BB1A9D" w:rsidRPr="00985C45" w:rsidRDefault="00BB1A9D" w:rsidP="00BB1A9D">
      <w:pPr>
        <w:shd w:val="clear" w:color="auto" w:fill="FFFFFF"/>
        <w:spacing w:after="0" w:line="240" w:lineRule="auto"/>
        <w:rPr>
          <w:rFonts w:ascii="Times New Roman" w:hAnsi="Times New Roman"/>
          <w:b/>
          <w:sz w:val="24"/>
          <w:szCs w:val="24"/>
        </w:rPr>
      </w:pPr>
    </w:p>
    <w:p w:rsidR="00BB1A9D" w:rsidRPr="00985C45" w:rsidRDefault="00BB1A9D" w:rsidP="00BB1A9D">
      <w:pPr>
        <w:shd w:val="clear" w:color="auto" w:fill="FFFFFF"/>
        <w:spacing w:after="0" w:line="240" w:lineRule="auto"/>
        <w:jc w:val="both"/>
        <w:rPr>
          <w:rFonts w:ascii="Times New Roman" w:hAnsi="Times New Roman"/>
          <w:bCs/>
          <w:sz w:val="24"/>
          <w:szCs w:val="24"/>
        </w:rPr>
      </w:pPr>
      <w:r w:rsidRPr="00985C45">
        <w:rPr>
          <w:rFonts w:ascii="Times New Roman" w:hAnsi="Times New Roman"/>
          <w:bCs/>
          <w:sz w:val="24"/>
          <w:szCs w:val="24"/>
        </w:rPr>
        <w:t xml:space="preserve">The students will learn </w:t>
      </w:r>
    </w:p>
    <w:p w:rsidR="00BB1A9D" w:rsidRPr="00985C45" w:rsidRDefault="00BB1A9D" w:rsidP="005D5C3B">
      <w:pPr>
        <w:pStyle w:val="ListParagraph"/>
        <w:numPr>
          <w:ilvl w:val="0"/>
          <w:numId w:val="141"/>
        </w:numPr>
        <w:shd w:val="clear" w:color="auto" w:fill="FFFFFF"/>
        <w:spacing w:after="0" w:line="240" w:lineRule="auto"/>
        <w:ind w:hanging="720"/>
        <w:jc w:val="both"/>
        <w:rPr>
          <w:rFonts w:ascii="Times New Roman" w:hAnsi="Times New Roman"/>
          <w:bCs/>
          <w:sz w:val="24"/>
          <w:szCs w:val="24"/>
        </w:rPr>
      </w:pPr>
      <w:r w:rsidRPr="00985C45">
        <w:rPr>
          <w:rFonts w:ascii="Times New Roman" w:hAnsi="Times New Roman"/>
          <w:bCs/>
          <w:sz w:val="24"/>
          <w:szCs w:val="24"/>
        </w:rPr>
        <w:t xml:space="preserve">To apply differential and integral calculus to notions of curvature and to improper integrals. Apart from some other applications they will have a basic understanding of Beta and Gamma functions.  </w:t>
      </w:r>
    </w:p>
    <w:p w:rsidR="00BB1A9D" w:rsidRPr="00985C45" w:rsidRDefault="00BB1A9D" w:rsidP="005D5C3B">
      <w:pPr>
        <w:pStyle w:val="ListParagraph"/>
        <w:numPr>
          <w:ilvl w:val="0"/>
          <w:numId w:val="141"/>
        </w:numPr>
        <w:shd w:val="clear" w:color="auto" w:fill="FFFFFF"/>
        <w:spacing w:after="0" w:line="240" w:lineRule="auto"/>
        <w:ind w:hanging="720"/>
        <w:jc w:val="both"/>
        <w:rPr>
          <w:rFonts w:ascii="Times New Roman" w:hAnsi="Times New Roman"/>
          <w:bCs/>
          <w:sz w:val="24"/>
          <w:szCs w:val="24"/>
        </w:rPr>
      </w:pPr>
      <w:r w:rsidRPr="00985C45">
        <w:rPr>
          <w:rFonts w:ascii="Times New Roman" w:hAnsi="Times New Roman"/>
          <w:bCs/>
          <w:sz w:val="24"/>
          <w:szCs w:val="24"/>
        </w:rPr>
        <w:t xml:space="preserve">The fallouts of Rolle’s Theorem that is fundamental to application of analysis to Engineering problems.  </w:t>
      </w:r>
    </w:p>
    <w:p w:rsidR="00BB1A9D" w:rsidRPr="00985C45" w:rsidRDefault="00BB1A9D" w:rsidP="005D5C3B">
      <w:pPr>
        <w:pStyle w:val="ListParagraph"/>
        <w:numPr>
          <w:ilvl w:val="0"/>
          <w:numId w:val="141"/>
        </w:numPr>
        <w:shd w:val="clear" w:color="auto" w:fill="FFFFFF"/>
        <w:spacing w:after="0" w:line="240" w:lineRule="auto"/>
        <w:ind w:hanging="720"/>
        <w:jc w:val="both"/>
        <w:rPr>
          <w:rFonts w:ascii="Times New Roman" w:hAnsi="Times New Roman"/>
          <w:bCs/>
          <w:sz w:val="24"/>
          <w:szCs w:val="24"/>
        </w:rPr>
      </w:pPr>
      <w:r w:rsidRPr="00985C45">
        <w:rPr>
          <w:rFonts w:ascii="Times New Roman" w:hAnsi="Times New Roman"/>
          <w:bCs/>
          <w:sz w:val="24"/>
          <w:szCs w:val="24"/>
        </w:rPr>
        <w:t xml:space="preserve">The tool of power series and Fourier series for learning advanced Engineering Mathematics.  </w:t>
      </w:r>
    </w:p>
    <w:p w:rsidR="00BB1A9D" w:rsidRPr="00985C45" w:rsidRDefault="00BB1A9D" w:rsidP="005D5C3B">
      <w:pPr>
        <w:pStyle w:val="ListParagraph"/>
        <w:numPr>
          <w:ilvl w:val="0"/>
          <w:numId w:val="141"/>
        </w:numPr>
        <w:shd w:val="clear" w:color="auto" w:fill="FFFFFF"/>
        <w:spacing w:after="0" w:line="240" w:lineRule="auto"/>
        <w:ind w:hanging="720"/>
        <w:jc w:val="both"/>
        <w:rPr>
          <w:rFonts w:ascii="Times New Roman" w:hAnsi="Times New Roman"/>
          <w:bCs/>
          <w:sz w:val="24"/>
          <w:szCs w:val="24"/>
        </w:rPr>
      </w:pPr>
      <w:r w:rsidRPr="00985C45">
        <w:rPr>
          <w:rFonts w:ascii="Times New Roman" w:hAnsi="Times New Roman"/>
          <w:bCs/>
          <w:sz w:val="24"/>
          <w:szCs w:val="24"/>
        </w:rPr>
        <w:t xml:space="preserve">To deal with functions of several variables that are essential in most branches of engineering. </w:t>
      </w:r>
    </w:p>
    <w:p w:rsidR="00BB1A9D" w:rsidRPr="00985C45" w:rsidRDefault="00BB1A9D" w:rsidP="005D5C3B">
      <w:pPr>
        <w:pStyle w:val="ListParagraph"/>
        <w:numPr>
          <w:ilvl w:val="0"/>
          <w:numId w:val="141"/>
        </w:numPr>
        <w:shd w:val="clear" w:color="auto" w:fill="FFFFFF"/>
        <w:spacing w:after="0" w:line="240" w:lineRule="auto"/>
        <w:ind w:hanging="720"/>
        <w:jc w:val="both"/>
        <w:rPr>
          <w:rFonts w:ascii="Times New Roman" w:hAnsi="Times New Roman"/>
          <w:bCs/>
          <w:sz w:val="24"/>
          <w:szCs w:val="24"/>
        </w:rPr>
      </w:pPr>
      <w:r w:rsidRPr="00985C45">
        <w:rPr>
          <w:rFonts w:ascii="Times New Roman" w:hAnsi="Times New Roman"/>
          <w:bCs/>
          <w:sz w:val="24"/>
          <w:szCs w:val="24"/>
        </w:rPr>
        <w:t>To acquaint the student with mathematical tools needed in evaluating multiple integrals and their usage.</w:t>
      </w:r>
    </w:p>
    <w:p w:rsidR="00BB1A9D" w:rsidRPr="00985C45" w:rsidRDefault="00BB1A9D" w:rsidP="00BB1A9D">
      <w:pPr>
        <w:shd w:val="clear" w:color="auto" w:fill="FFFFFF"/>
        <w:spacing w:after="0" w:line="240" w:lineRule="auto"/>
        <w:ind w:hanging="720"/>
        <w:rPr>
          <w:rFonts w:ascii="Times New Roman" w:hAnsi="Times New Roman"/>
          <w:b/>
          <w:sz w:val="24"/>
          <w:szCs w:val="24"/>
        </w:rPr>
      </w:pPr>
    </w:p>
    <w:p w:rsidR="00BB1A9D" w:rsidRPr="00985C45" w:rsidRDefault="00BB1A9D" w:rsidP="00BB1A9D">
      <w:pPr>
        <w:shd w:val="clear" w:color="auto" w:fill="FFFFFF"/>
        <w:spacing w:after="0" w:line="240" w:lineRule="auto"/>
        <w:rPr>
          <w:rFonts w:ascii="Times New Roman" w:hAnsi="Times New Roman"/>
          <w:b/>
          <w:bCs/>
          <w:color w:val="000000"/>
          <w:sz w:val="24"/>
          <w:szCs w:val="24"/>
        </w:rPr>
      </w:pPr>
      <w:r w:rsidRPr="00985C45">
        <w:rPr>
          <w:rFonts w:ascii="Times New Roman" w:hAnsi="Times New Roman"/>
          <w:b/>
          <w:bCs/>
          <w:color w:val="000000"/>
          <w:sz w:val="24"/>
          <w:szCs w:val="24"/>
        </w:rPr>
        <w:t>MAPPING COURSE OUTCOMES LEADING TO THE ACHIEVEMENT OF PROGRAM OUTCOMES AND PROGRAM SPECIFIC OUTCOMES:</w:t>
      </w:r>
    </w:p>
    <w:p w:rsidR="00BB1A9D" w:rsidRPr="00985C45" w:rsidRDefault="00BB1A9D" w:rsidP="00BB1A9D">
      <w:pPr>
        <w:shd w:val="clear" w:color="auto" w:fill="FFFFFF"/>
        <w:spacing w:after="0" w:line="240" w:lineRule="auto"/>
        <w:rPr>
          <w:rFonts w:ascii="Times New Roman" w:hAnsi="Times New Roman"/>
          <w:color w:val="222222"/>
          <w:sz w:val="24"/>
          <w:szCs w:val="24"/>
        </w:rPr>
      </w:pPr>
    </w:p>
    <w:tbl>
      <w:tblPr>
        <w:tblW w:w="9600" w:type="dxa"/>
        <w:tblInd w:w="97" w:type="dxa"/>
        <w:shd w:val="clear" w:color="auto" w:fill="FFFFFF"/>
        <w:tblCellMar>
          <w:left w:w="0" w:type="dxa"/>
          <w:right w:w="0" w:type="dxa"/>
        </w:tblCellMar>
        <w:tblLook w:val="04A0" w:firstRow="1" w:lastRow="0" w:firstColumn="1" w:lastColumn="0" w:noHBand="0" w:noVBand="1"/>
      </w:tblPr>
      <w:tblGrid>
        <w:gridCol w:w="1111"/>
        <w:gridCol w:w="554"/>
        <w:gridCol w:w="553"/>
        <w:gridCol w:w="553"/>
        <w:gridCol w:w="553"/>
        <w:gridCol w:w="552"/>
        <w:gridCol w:w="552"/>
        <w:gridCol w:w="552"/>
        <w:gridCol w:w="552"/>
        <w:gridCol w:w="552"/>
        <w:gridCol w:w="582"/>
        <w:gridCol w:w="582"/>
        <w:gridCol w:w="582"/>
        <w:gridCol w:w="590"/>
        <w:gridCol w:w="590"/>
        <w:gridCol w:w="590"/>
      </w:tblGrid>
      <w:tr w:rsidR="00BB1A9D" w:rsidRPr="00985C45" w:rsidTr="003D016B">
        <w:trPr>
          <w:trHeight w:val="745"/>
        </w:trPr>
        <w:tc>
          <w:tcPr>
            <w:tcW w:w="11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both"/>
              <w:rPr>
                <w:rFonts w:ascii="Times New Roman" w:hAnsi="Times New Roman"/>
                <w:color w:val="222222"/>
                <w:sz w:val="24"/>
                <w:szCs w:val="24"/>
              </w:rPr>
            </w:pPr>
            <w:r w:rsidRPr="00985C45">
              <w:rPr>
                <w:rFonts w:ascii="Times New Roman" w:hAnsi="Times New Roman"/>
                <w:b/>
                <w:bCs/>
                <w:i/>
                <w:iCs/>
                <w:color w:val="000000"/>
                <w:sz w:val="24"/>
                <w:szCs w:val="24"/>
              </w:rPr>
              <w:t>Course Outcome</w:t>
            </w:r>
          </w:p>
        </w:tc>
        <w:tc>
          <w:tcPr>
            <w:tcW w:w="6719" w:type="dxa"/>
            <w:gridSpan w:val="12"/>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24"/>
                <w:szCs w:val="24"/>
              </w:rPr>
            </w:pPr>
            <w:r w:rsidRPr="00985C45">
              <w:rPr>
                <w:rFonts w:ascii="Times New Roman" w:hAnsi="Times New Roman"/>
                <w:color w:val="000000"/>
                <w:sz w:val="24"/>
                <w:szCs w:val="24"/>
              </w:rPr>
              <w:t>Program Outcome</w:t>
            </w:r>
          </w:p>
        </w:tc>
        <w:tc>
          <w:tcPr>
            <w:tcW w:w="1770" w:type="dxa"/>
            <w:gridSpan w:val="3"/>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24"/>
                <w:szCs w:val="24"/>
              </w:rPr>
            </w:pPr>
            <w:r w:rsidRPr="00985C45">
              <w:rPr>
                <w:rFonts w:ascii="Times New Roman" w:hAnsi="Times New Roman"/>
                <w:color w:val="000000"/>
                <w:sz w:val="24"/>
                <w:szCs w:val="24"/>
              </w:rPr>
              <w:t xml:space="preserve">Program </w:t>
            </w:r>
            <w:proofErr w:type="spellStart"/>
            <w:r w:rsidRPr="00985C45">
              <w:rPr>
                <w:rFonts w:ascii="Times New Roman" w:hAnsi="Times New Roman"/>
                <w:color w:val="000000"/>
                <w:sz w:val="24"/>
                <w:szCs w:val="24"/>
              </w:rPr>
              <w:t>Specifice</w:t>
            </w:r>
            <w:proofErr w:type="spellEnd"/>
            <w:r w:rsidRPr="00985C45">
              <w:rPr>
                <w:rFonts w:ascii="Times New Roman" w:hAnsi="Times New Roman"/>
                <w:color w:val="000000"/>
                <w:sz w:val="24"/>
                <w:szCs w:val="24"/>
              </w:rPr>
              <w:t xml:space="preserve"> Outcome</w:t>
            </w: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PO1</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PO2</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PO3</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PO4</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PO5</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PO6</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PO7</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PO8</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PO9</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PO10</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PO11</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PO12</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PSO1</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PSO2</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PSO3</w:t>
            </w: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CO1</w:t>
            </w: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CO2</w:t>
            </w: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H</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CO3</w:t>
            </w: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L</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L</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H</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M</w:t>
            </w: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CO4</w:t>
            </w: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L</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M</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r w:rsidRPr="00985C45">
              <w:rPr>
                <w:rFonts w:ascii="Times New Roman" w:hAnsi="Times New Roman"/>
                <w:color w:val="000000"/>
                <w:sz w:val="16"/>
                <w:szCs w:val="24"/>
              </w:rPr>
              <w:t>M</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tcPr>
          <w:p w:rsidR="00BB1A9D" w:rsidRPr="00985C45" w:rsidRDefault="00BB1A9D" w:rsidP="003D016B">
            <w:pPr>
              <w:spacing w:after="0" w:line="240" w:lineRule="auto"/>
              <w:jc w:val="center"/>
              <w:rPr>
                <w:rFonts w:ascii="Times New Roman" w:hAnsi="Times New Roman"/>
                <w:color w:val="000000"/>
                <w:sz w:val="16"/>
                <w:szCs w:val="24"/>
              </w:rPr>
            </w:pPr>
          </w:p>
        </w:tc>
      </w:tr>
      <w:tr w:rsidR="00BB1A9D" w:rsidRPr="00985C45" w:rsidTr="003D016B">
        <w:trPr>
          <w:trHeight w:val="320"/>
        </w:trPr>
        <w:tc>
          <w:tcPr>
            <w:tcW w:w="11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CO5</w:t>
            </w:r>
          </w:p>
        </w:tc>
        <w:tc>
          <w:tcPr>
            <w:tcW w:w="55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3"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5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L</w:t>
            </w: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r w:rsidRPr="00985C45">
              <w:rPr>
                <w:rFonts w:ascii="Times New Roman" w:hAnsi="Times New Roman"/>
                <w:color w:val="000000"/>
                <w:sz w:val="16"/>
                <w:szCs w:val="24"/>
              </w:rPr>
              <w:t>M</w:t>
            </w:r>
          </w:p>
        </w:tc>
        <w:tc>
          <w:tcPr>
            <w:tcW w:w="590"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BB1A9D" w:rsidRPr="00985C45" w:rsidRDefault="00BB1A9D" w:rsidP="003D016B">
            <w:pPr>
              <w:spacing w:after="0" w:line="240" w:lineRule="auto"/>
              <w:jc w:val="center"/>
              <w:rPr>
                <w:rFonts w:ascii="Times New Roman" w:hAnsi="Times New Roman"/>
                <w:color w:val="222222"/>
                <w:sz w:val="16"/>
                <w:szCs w:val="24"/>
              </w:rPr>
            </w:pPr>
          </w:p>
        </w:tc>
      </w:tr>
    </w:tbl>
    <w:p w:rsidR="00BB1A9D" w:rsidRPr="00985C45" w:rsidRDefault="00BB1A9D" w:rsidP="00BB1A9D">
      <w:pPr>
        <w:pStyle w:val="NormalWeb"/>
        <w:shd w:val="clear" w:color="auto" w:fill="FFFFFF"/>
        <w:spacing w:before="0" w:beforeAutospacing="0" w:after="0" w:afterAutospacing="0"/>
        <w:ind w:left="720"/>
        <w:rPr>
          <w:color w:val="222222"/>
          <w:sz w:val="16"/>
        </w:rPr>
      </w:pPr>
    </w:p>
    <w:p w:rsidR="00BB1A9D" w:rsidRPr="00985C45" w:rsidRDefault="00BB1A9D" w:rsidP="00BB1A9D">
      <w:pPr>
        <w:pStyle w:val="NormalWeb"/>
        <w:shd w:val="clear" w:color="auto" w:fill="FFFFFF"/>
        <w:spacing w:before="0" w:beforeAutospacing="0" w:after="0" w:afterAutospacing="0"/>
        <w:ind w:left="720"/>
        <w:jc w:val="both"/>
        <w:rPr>
          <w:color w:val="222222"/>
        </w:rPr>
      </w:pPr>
      <w:r w:rsidRPr="00985C45">
        <w:rPr>
          <w:color w:val="222222"/>
        </w:rPr>
        <w:t>         </w:t>
      </w:r>
      <w:r w:rsidRPr="00985C45">
        <w:rPr>
          <w:color w:val="222222"/>
          <w:lang w:val="en-IN"/>
        </w:rPr>
        <w:t>H = Highly Related; M = Medium; L = Low</w:t>
      </w:r>
    </w:p>
    <w:p w:rsidR="00BB1A9D" w:rsidRPr="00985C45" w:rsidRDefault="00BB1A9D" w:rsidP="00BB1A9D">
      <w:pPr>
        <w:spacing w:after="0" w:line="240" w:lineRule="auto"/>
        <w:jc w:val="both"/>
        <w:rPr>
          <w:rStyle w:val="uv3um"/>
          <w:rFonts w:ascii="Times New Roman" w:eastAsiaTheme="majorEastAsia" w:hAnsi="Times New Roman"/>
          <w:color w:val="001D35"/>
          <w:sz w:val="24"/>
          <w:szCs w:val="24"/>
          <w:shd w:val="clear" w:color="auto" w:fill="FFFFFF"/>
        </w:rPr>
      </w:pPr>
    </w:p>
    <w:p w:rsidR="00BB1A9D" w:rsidRPr="00985C45" w:rsidRDefault="00BB1A9D" w:rsidP="00BB1A9D">
      <w:pPr>
        <w:spacing w:after="0" w:line="240" w:lineRule="auto"/>
        <w:jc w:val="both"/>
        <w:rPr>
          <w:rStyle w:val="uv3um"/>
          <w:rFonts w:ascii="Times New Roman" w:eastAsiaTheme="majorEastAsia" w:hAnsi="Times New Roman"/>
          <w:color w:val="001D35"/>
          <w:sz w:val="24"/>
          <w:szCs w:val="24"/>
          <w:shd w:val="clear" w:color="auto" w:fill="FFFFFF"/>
        </w:rPr>
      </w:pPr>
    </w:p>
    <w:p w:rsidR="00BB1A9D" w:rsidRDefault="00BB1A9D">
      <w:pPr>
        <w:rPr>
          <w:rStyle w:val="uv3um"/>
          <w:rFonts w:ascii="Times New Roman" w:eastAsiaTheme="majorEastAsia" w:hAnsi="Times New Roman"/>
          <w:color w:val="001D35"/>
          <w:sz w:val="24"/>
          <w:szCs w:val="24"/>
          <w:shd w:val="clear" w:color="auto" w:fill="FFFFFF"/>
        </w:rPr>
      </w:pPr>
      <w:r>
        <w:rPr>
          <w:rStyle w:val="uv3um"/>
          <w:rFonts w:ascii="Times New Roman" w:eastAsiaTheme="majorEastAsia" w:hAnsi="Times New Roman"/>
          <w:color w:val="001D35"/>
          <w:sz w:val="24"/>
          <w:szCs w:val="24"/>
          <w:shd w:val="clear" w:color="auto" w:fill="FFFFFF"/>
        </w:rPr>
        <w:br w:type="page"/>
      </w:r>
    </w:p>
    <w:p w:rsidR="00BB1A9D" w:rsidRPr="00985C45" w:rsidRDefault="00BB1A9D" w:rsidP="00BB1A9D">
      <w:pPr>
        <w:spacing w:after="0" w:line="240" w:lineRule="auto"/>
        <w:jc w:val="both"/>
        <w:rPr>
          <w:rStyle w:val="uv3um"/>
          <w:rFonts w:ascii="Times New Roman" w:eastAsiaTheme="majorEastAsia" w:hAnsi="Times New Roman"/>
          <w:color w:val="001D35"/>
          <w:sz w:val="24"/>
          <w:szCs w:val="24"/>
          <w:shd w:val="clear" w:color="auto" w:fill="FFFFFF"/>
        </w:rPr>
      </w:pPr>
    </w:p>
    <w:p w:rsidR="00454C5D" w:rsidRPr="003C7FD4" w:rsidRDefault="00454C5D" w:rsidP="00454C5D">
      <w:pPr>
        <w:autoSpaceDE w:val="0"/>
        <w:autoSpaceDN w:val="0"/>
        <w:adjustRightInd w:val="0"/>
        <w:spacing w:after="0" w:line="240" w:lineRule="auto"/>
        <w:jc w:val="both"/>
        <w:rPr>
          <w:rFonts w:ascii="Times New Roman" w:hAnsi="Times New Roman"/>
          <w:b/>
          <w:bCs/>
          <w:i/>
          <w:sz w:val="24"/>
          <w:szCs w:val="24"/>
        </w:rPr>
      </w:pPr>
      <w:r w:rsidRPr="003C7FD4">
        <w:rPr>
          <w:rFonts w:ascii="Times New Roman" w:hAnsi="Times New Roman"/>
          <w:b/>
          <w:bCs/>
          <w:sz w:val="24"/>
          <w:szCs w:val="24"/>
        </w:rPr>
        <w:t>B. Tech. (common to all disciplines)-I/II Semester</w:t>
      </w:r>
    </w:p>
    <w:p w:rsidR="00454C5D" w:rsidRPr="003C7FD4" w:rsidRDefault="00454C5D" w:rsidP="00454C5D">
      <w:pPr>
        <w:autoSpaceDE w:val="0"/>
        <w:autoSpaceDN w:val="0"/>
        <w:adjustRightInd w:val="0"/>
        <w:spacing w:after="0" w:line="240" w:lineRule="auto"/>
        <w:jc w:val="both"/>
        <w:rPr>
          <w:rFonts w:ascii="Times New Roman" w:hAnsi="Times New Roman"/>
          <w:b/>
          <w:bCs/>
          <w:i/>
          <w:sz w:val="24"/>
          <w:szCs w:val="24"/>
        </w:rPr>
      </w:pPr>
      <w:r w:rsidRPr="003C7FD4">
        <w:rPr>
          <w:rFonts w:ascii="Times New Roman" w:hAnsi="Times New Roman"/>
          <w:b/>
          <w:bCs/>
          <w:sz w:val="24"/>
          <w:szCs w:val="24"/>
        </w:rPr>
        <w:t>Contact Hours (L-T-P): 3-0-2</w:t>
      </w:r>
    </w:p>
    <w:p w:rsidR="00454C5D" w:rsidRPr="003C7FD4" w:rsidRDefault="00454C5D" w:rsidP="00454C5D">
      <w:pPr>
        <w:autoSpaceDE w:val="0"/>
        <w:autoSpaceDN w:val="0"/>
        <w:adjustRightInd w:val="0"/>
        <w:spacing w:after="0" w:line="240" w:lineRule="auto"/>
        <w:jc w:val="both"/>
        <w:rPr>
          <w:rFonts w:ascii="Times New Roman" w:hAnsi="Times New Roman"/>
          <w:b/>
          <w:bCs/>
          <w:i/>
          <w:sz w:val="24"/>
          <w:szCs w:val="24"/>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454C5D" w:rsidRPr="003C7FD4" w:rsidTr="00E60C72">
        <w:trPr>
          <w:trHeight w:val="300"/>
        </w:trPr>
        <w:tc>
          <w:tcPr>
            <w:tcW w:w="1905" w:type="dxa"/>
            <w:tcBorders>
              <w:top w:val="single" w:sz="4" w:space="0" w:color="auto"/>
              <w:left w:val="single" w:sz="4" w:space="0" w:color="auto"/>
              <w:bottom w:val="single" w:sz="4" w:space="0" w:color="auto"/>
              <w:right w:val="single" w:sz="4" w:space="0" w:color="auto"/>
            </w:tcBorders>
            <w:hideMark/>
          </w:tcPr>
          <w:p w:rsidR="00454C5D" w:rsidRPr="003C7FD4" w:rsidRDefault="00454C5D" w:rsidP="00E60C72">
            <w:pPr>
              <w:spacing w:after="0" w:line="240" w:lineRule="auto"/>
              <w:jc w:val="center"/>
              <w:rPr>
                <w:rFonts w:ascii="Times New Roman" w:hAnsi="Times New Roman"/>
                <w:b/>
                <w:i/>
                <w:sz w:val="24"/>
                <w:szCs w:val="24"/>
              </w:rPr>
            </w:pPr>
            <w:r w:rsidRPr="003C7FD4">
              <w:rPr>
                <w:rFonts w:ascii="Times New Roman" w:hAnsi="Times New Roman"/>
                <w:b/>
                <w:sz w:val="24"/>
                <w:szCs w:val="24"/>
              </w:rPr>
              <w:t>DPH001</w:t>
            </w:r>
            <w:r w:rsidRPr="000A62BD">
              <w:rPr>
                <w:rFonts w:ascii="Times New Roman" w:hAnsi="Times New Roman"/>
                <w:b/>
                <w:color w:val="FF0000"/>
                <w:sz w:val="24"/>
                <w:szCs w:val="24"/>
              </w:rPr>
              <w:t>B</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454C5D" w:rsidRPr="003C7FD4" w:rsidRDefault="00454C5D" w:rsidP="00E60C72">
            <w:pPr>
              <w:spacing w:after="0" w:line="240" w:lineRule="auto"/>
              <w:jc w:val="center"/>
              <w:rPr>
                <w:rFonts w:ascii="Times New Roman" w:hAnsi="Times New Roman"/>
                <w:b/>
                <w:i/>
                <w:sz w:val="24"/>
                <w:szCs w:val="24"/>
              </w:rPr>
            </w:pPr>
            <w:r w:rsidRPr="003C7FD4">
              <w:rPr>
                <w:rFonts w:ascii="Times New Roman" w:hAnsi="Times New Roman"/>
                <w:b/>
                <w:sz w:val="24"/>
                <w:szCs w:val="24"/>
              </w:rPr>
              <w:t>APPLIED PHYSICS</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454C5D" w:rsidRPr="003C7FD4" w:rsidRDefault="00454C5D" w:rsidP="00E60C72">
            <w:pPr>
              <w:spacing w:after="0" w:line="240" w:lineRule="auto"/>
              <w:rPr>
                <w:rFonts w:ascii="Times New Roman" w:hAnsi="Times New Roman"/>
                <w:b/>
                <w:i/>
                <w:sz w:val="24"/>
                <w:szCs w:val="24"/>
              </w:rPr>
            </w:pPr>
            <w:r w:rsidRPr="003C7FD4">
              <w:rPr>
                <w:rFonts w:ascii="Times New Roman" w:hAnsi="Times New Roman"/>
                <w:b/>
                <w:sz w:val="24"/>
                <w:szCs w:val="24"/>
              </w:rPr>
              <w:t xml:space="preserve">Total Credits: 3 </w:t>
            </w:r>
          </w:p>
        </w:tc>
      </w:tr>
    </w:tbl>
    <w:p w:rsidR="00454C5D" w:rsidRPr="003C7FD4" w:rsidRDefault="00454C5D" w:rsidP="00454C5D">
      <w:pPr>
        <w:spacing w:after="0" w:line="240" w:lineRule="auto"/>
        <w:rPr>
          <w:rFonts w:ascii="Times New Roman" w:hAnsi="Times New Roman"/>
          <w:b/>
          <w:bCs/>
          <w:i/>
          <w:sz w:val="24"/>
          <w:szCs w:val="24"/>
        </w:rPr>
      </w:pPr>
    </w:p>
    <w:p w:rsidR="00454C5D" w:rsidRPr="003C7FD4" w:rsidRDefault="00454C5D" w:rsidP="00454C5D">
      <w:pPr>
        <w:spacing w:after="0" w:line="240" w:lineRule="auto"/>
        <w:rPr>
          <w:rFonts w:ascii="Times New Roman" w:hAnsi="Times New Roman"/>
          <w:b/>
          <w:bCs/>
          <w:i/>
          <w:sz w:val="24"/>
          <w:szCs w:val="24"/>
        </w:rPr>
      </w:pPr>
      <w:r w:rsidRPr="003C7FD4">
        <w:rPr>
          <w:rFonts w:ascii="Times New Roman" w:hAnsi="Times New Roman"/>
          <w:b/>
          <w:bCs/>
          <w:sz w:val="24"/>
          <w:szCs w:val="24"/>
        </w:rPr>
        <w:t xml:space="preserve">Course Objectives: </w:t>
      </w:r>
    </w:p>
    <w:p w:rsidR="00454C5D" w:rsidRPr="003C7FD4" w:rsidRDefault="00454C5D" w:rsidP="00454C5D">
      <w:pPr>
        <w:autoSpaceDE w:val="0"/>
        <w:autoSpaceDN w:val="0"/>
        <w:adjustRightInd w:val="0"/>
        <w:spacing w:after="0" w:line="240" w:lineRule="auto"/>
        <w:rPr>
          <w:rFonts w:ascii="Times New Roman" w:eastAsia="Calibri" w:hAnsi="Times New Roman"/>
          <w:i/>
          <w:iCs/>
          <w:sz w:val="24"/>
          <w:szCs w:val="24"/>
        </w:rPr>
      </w:pPr>
    </w:p>
    <w:p w:rsidR="00454C5D" w:rsidRPr="003C7FD4" w:rsidRDefault="00454C5D" w:rsidP="005D5C3B">
      <w:pPr>
        <w:numPr>
          <w:ilvl w:val="0"/>
          <w:numId w:val="87"/>
        </w:numPr>
        <w:autoSpaceDE w:val="0"/>
        <w:autoSpaceDN w:val="0"/>
        <w:adjustRightInd w:val="0"/>
        <w:spacing w:after="0" w:line="240" w:lineRule="auto"/>
        <w:jc w:val="both"/>
        <w:rPr>
          <w:rFonts w:ascii="Times New Roman" w:eastAsia="Calibri" w:hAnsi="Times New Roman"/>
          <w:i/>
          <w:iCs/>
          <w:sz w:val="24"/>
          <w:szCs w:val="24"/>
        </w:rPr>
      </w:pPr>
      <w:r w:rsidRPr="003C7FD4">
        <w:rPr>
          <w:rFonts w:ascii="Times New Roman" w:eastAsia="Calibri" w:hAnsi="Times New Roman"/>
          <w:sz w:val="24"/>
          <w:szCs w:val="24"/>
        </w:rPr>
        <w:t>Students will be able to demonstrate competency and profound understanding of physics relevant to the various streams of engineering and technology.</w:t>
      </w:r>
    </w:p>
    <w:p w:rsidR="00454C5D" w:rsidRPr="003C7FD4" w:rsidRDefault="00454C5D" w:rsidP="005D5C3B">
      <w:pPr>
        <w:numPr>
          <w:ilvl w:val="0"/>
          <w:numId w:val="87"/>
        </w:numPr>
        <w:autoSpaceDE w:val="0"/>
        <w:autoSpaceDN w:val="0"/>
        <w:adjustRightInd w:val="0"/>
        <w:spacing w:after="0" w:line="240" w:lineRule="auto"/>
        <w:jc w:val="both"/>
        <w:rPr>
          <w:rFonts w:ascii="Times New Roman" w:eastAsia="Calibri" w:hAnsi="Times New Roman"/>
          <w:i/>
          <w:iCs/>
          <w:sz w:val="24"/>
          <w:szCs w:val="24"/>
        </w:rPr>
      </w:pPr>
      <w:r w:rsidRPr="003C7FD4">
        <w:rPr>
          <w:rFonts w:ascii="Times New Roman" w:eastAsia="Calibri" w:hAnsi="Times New Roman"/>
          <w:sz w:val="24"/>
          <w:szCs w:val="24"/>
        </w:rPr>
        <w:t xml:space="preserve">Students will be able better to understand and learn the concepts of Quantum Mechanics and its applications. </w:t>
      </w:r>
    </w:p>
    <w:p w:rsidR="00454C5D" w:rsidRPr="003C7FD4" w:rsidRDefault="00454C5D" w:rsidP="005D5C3B">
      <w:pPr>
        <w:numPr>
          <w:ilvl w:val="0"/>
          <w:numId w:val="87"/>
        </w:numPr>
        <w:autoSpaceDE w:val="0"/>
        <w:autoSpaceDN w:val="0"/>
        <w:adjustRightInd w:val="0"/>
        <w:spacing w:after="0" w:line="240" w:lineRule="auto"/>
        <w:jc w:val="both"/>
        <w:rPr>
          <w:rFonts w:ascii="Times New Roman" w:eastAsia="Calibri" w:hAnsi="Times New Roman"/>
          <w:i/>
          <w:iCs/>
          <w:sz w:val="24"/>
          <w:szCs w:val="24"/>
        </w:rPr>
      </w:pPr>
      <w:r w:rsidRPr="003C7FD4">
        <w:rPr>
          <w:rFonts w:ascii="Times New Roman" w:eastAsia="Calibri" w:hAnsi="Times New Roman"/>
          <w:sz w:val="24"/>
          <w:szCs w:val="24"/>
        </w:rPr>
        <w:t>Students will be able acquire the knowledge of semiconductors, l</w:t>
      </w:r>
      <w:r w:rsidRPr="003C7FD4">
        <w:rPr>
          <w:rFonts w:ascii="Times New Roman" w:hAnsi="Times New Roman"/>
          <w:bCs/>
          <w:sz w:val="24"/>
          <w:szCs w:val="24"/>
        </w:rPr>
        <w:t>aser system to meet desired needs within realistic constraints such as health and safety, manufacturability</w:t>
      </w:r>
      <w:r w:rsidRPr="003C7FD4">
        <w:rPr>
          <w:rFonts w:ascii="Times New Roman" w:eastAsia="Calibri" w:hAnsi="Times New Roman"/>
          <w:sz w:val="24"/>
          <w:szCs w:val="24"/>
        </w:rPr>
        <w:t>.</w:t>
      </w:r>
    </w:p>
    <w:p w:rsidR="00454C5D" w:rsidRPr="003C7FD4" w:rsidRDefault="00454C5D" w:rsidP="005D5C3B">
      <w:pPr>
        <w:numPr>
          <w:ilvl w:val="0"/>
          <w:numId w:val="87"/>
        </w:numPr>
        <w:autoSpaceDE w:val="0"/>
        <w:autoSpaceDN w:val="0"/>
        <w:adjustRightInd w:val="0"/>
        <w:spacing w:after="0" w:line="240" w:lineRule="auto"/>
        <w:jc w:val="both"/>
        <w:rPr>
          <w:rFonts w:ascii="Times New Roman" w:eastAsia="Calibri" w:hAnsi="Times New Roman"/>
          <w:i/>
          <w:iCs/>
          <w:sz w:val="24"/>
          <w:szCs w:val="24"/>
        </w:rPr>
      </w:pPr>
      <w:r w:rsidRPr="003C7FD4">
        <w:rPr>
          <w:rFonts w:ascii="Times New Roman" w:hAnsi="Times New Roman"/>
          <w:bCs/>
          <w:sz w:val="24"/>
          <w:szCs w:val="24"/>
        </w:rPr>
        <w:t xml:space="preserve">The graduates will able to understand the applications of quantum optics through Holography and communication through optical </w:t>
      </w:r>
      <w:proofErr w:type="spellStart"/>
      <w:r w:rsidRPr="003C7FD4">
        <w:rPr>
          <w:rFonts w:ascii="Times New Roman" w:hAnsi="Times New Roman"/>
          <w:bCs/>
          <w:sz w:val="24"/>
          <w:szCs w:val="24"/>
        </w:rPr>
        <w:t>fibers</w:t>
      </w:r>
      <w:proofErr w:type="spellEnd"/>
      <w:r w:rsidRPr="003C7FD4">
        <w:rPr>
          <w:rFonts w:ascii="Times New Roman" w:hAnsi="Times New Roman"/>
          <w:bCs/>
          <w:sz w:val="24"/>
          <w:szCs w:val="24"/>
        </w:rPr>
        <w:t xml:space="preserve"> and application of optical technologies. </w:t>
      </w:r>
    </w:p>
    <w:p w:rsidR="00454C5D" w:rsidRPr="003C7FD4" w:rsidRDefault="00454C5D" w:rsidP="00454C5D">
      <w:pPr>
        <w:autoSpaceDE w:val="0"/>
        <w:autoSpaceDN w:val="0"/>
        <w:adjustRightInd w:val="0"/>
        <w:spacing w:after="0" w:line="240" w:lineRule="auto"/>
        <w:ind w:left="720"/>
        <w:jc w:val="both"/>
        <w:rPr>
          <w:rFonts w:ascii="Times New Roman" w:eastAsia="Calibri" w:hAnsi="Times New Roman"/>
          <w:i/>
          <w:iCs/>
          <w:sz w:val="23"/>
          <w:szCs w:val="23"/>
        </w:rPr>
      </w:pPr>
    </w:p>
    <w:tbl>
      <w:tblPr>
        <w:tblW w:w="9979"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9"/>
        <w:gridCol w:w="8910"/>
      </w:tblGrid>
      <w:tr w:rsidR="00454C5D" w:rsidRPr="003C7FD4" w:rsidTr="00E60C72">
        <w:tc>
          <w:tcPr>
            <w:tcW w:w="1069" w:type="dxa"/>
          </w:tcPr>
          <w:p w:rsidR="00454C5D" w:rsidRPr="003C7FD4" w:rsidRDefault="00454C5D" w:rsidP="00E60C72">
            <w:pPr>
              <w:widowControl w:val="0"/>
              <w:autoSpaceDE w:val="0"/>
              <w:autoSpaceDN w:val="0"/>
              <w:adjustRightInd w:val="0"/>
              <w:jc w:val="center"/>
              <w:rPr>
                <w:rFonts w:ascii="Times New Roman" w:hAnsi="Times New Roman"/>
                <w:i/>
                <w:sz w:val="24"/>
                <w:szCs w:val="24"/>
              </w:rPr>
            </w:pPr>
            <w:r w:rsidRPr="003C7FD4">
              <w:rPr>
                <w:rFonts w:ascii="Times New Roman" w:hAnsi="Times New Roman"/>
                <w:b/>
                <w:bCs/>
                <w:sz w:val="24"/>
                <w:szCs w:val="24"/>
              </w:rPr>
              <w:t>UNIT 1</w:t>
            </w:r>
          </w:p>
        </w:tc>
        <w:tc>
          <w:tcPr>
            <w:tcW w:w="8910" w:type="dxa"/>
          </w:tcPr>
          <w:p w:rsidR="00454C5D" w:rsidRPr="003C7FD4" w:rsidRDefault="00454C5D" w:rsidP="00E60C72">
            <w:pPr>
              <w:autoSpaceDE w:val="0"/>
              <w:autoSpaceDN w:val="0"/>
              <w:adjustRightInd w:val="0"/>
              <w:spacing w:after="0" w:line="240" w:lineRule="auto"/>
              <w:jc w:val="both"/>
              <w:rPr>
                <w:rFonts w:ascii="Times New Roman" w:hAnsi="Times New Roman"/>
                <w:bCs/>
                <w:i/>
                <w:sz w:val="24"/>
                <w:szCs w:val="24"/>
                <w:lang w:val="en-CA" w:eastAsia="en-CA"/>
              </w:rPr>
            </w:pPr>
            <w:r w:rsidRPr="003C7FD4">
              <w:rPr>
                <w:rFonts w:ascii="Times New Roman" w:hAnsi="Times New Roman"/>
                <w:b/>
                <w:bCs/>
                <w:sz w:val="24"/>
                <w:szCs w:val="24"/>
                <w:lang w:val="en-CA" w:eastAsia="en-CA"/>
              </w:rPr>
              <w:t>Introduction to Quantum Mechanics:</w:t>
            </w:r>
            <w:r w:rsidRPr="003C7FD4">
              <w:rPr>
                <w:rFonts w:ascii="Times New Roman" w:hAnsi="Times New Roman"/>
                <w:bCs/>
                <w:sz w:val="24"/>
                <w:szCs w:val="24"/>
                <w:lang w:val="en-CA" w:eastAsia="en-CA"/>
              </w:rPr>
              <w:t xml:space="preserve"> </w:t>
            </w:r>
          </w:p>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Cs/>
                <w:sz w:val="24"/>
                <w:szCs w:val="24"/>
                <w:lang w:val="en-CA" w:eastAsia="en-CA"/>
              </w:rPr>
              <w:t>De</w:t>
            </w:r>
            <w:r w:rsidRPr="003C7FD4">
              <w:rPr>
                <w:rFonts w:ascii="Times New Roman" w:hAnsi="Times New Roman"/>
                <w:b/>
                <w:bCs/>
                <w:sz w:val="24"/>
                <w:szCs w:val="24"/>
                <w:lang w:val="en-CA" w:eastAsia="en-CA"/>
              </w:rPr>
              <w:t>v</w:t>
            </w:r>
            <w:r w:rsidRPr="003C7FD4">
              <w:rPr>
                <w:rFonts w:ascii="Times New Roman" w:hAnsi="Times New Roman"/>
                <w:bCs/>
                <w:sz w:val="24"/>
                <w:szCs w:val="24"/>
                <w:lang w:val="en-CA" w:eastAsia="en-CA"/>
              </w:rPr>
              <w:t xml:space="preserve">elopment of Quantum Mechanics, </w:t>
            </w:r>
            <w:r w:rsidRPr="003C7FD4">
              <w:rPr>
                <w:rFonts w:ascii="Times New Roman" w:hAnsi="Times New Roman"/>
                <w:sz w:val="24"/>
                <w:szCs w:val="24"/>
                <w:lang w:val="en-CA" w:eastAsia="en-CA"/>
              </w:rPr>
              <w:t>Compton Scattering, Uncertainty’s Principle, Wave Particle Duality, Phase and Group velocities, Wave Packet, - Physical significance and its properties, Operators, Expectation values. Schrödinger’s time dependent and time independent equations.</w:t>
            </w:r>
          </w:p>
          <w:p w:rsidR="00454C5D" w:rsidRPr="003C7FD4" w:rsidRDefault="00454C5D" w:rsidP="00E60C72">
            <w:pPr>
              <w:widowControl w:val="0"/>
              <w:autoSpaceDE w:val="0"/>
              <w:autoSpaceDN w:val="0"/>
              <w:adjustRightInd w:val="0"/>
              <w:spacing w:after="0" w:line="240" w:lineRule="auto"/>
              <w:ind w:right="78"/>
              <w:jc w:val="both"/>
              <w:rPr>
                <w:rFonts w:ascii="Times New Roman" w:hAnsi="Times New Roman"/>
                <w:i/>
                <w:sz w:val="24"/>
                <w:szCs w:val="24"/>
              </w:rPr>
            </w:pPr>
            <w:r w:rsidRPr="003C7FD4">
              <w:rPr>
                <w:rFonts w:ascii="Times New Roman" w:hAnsi="Times New Roman"/>
                <w:b/>
                <w:bCs/>
                <w:sz w:val="24"/>
                <w:szCs w:val="24"/>
                <w:lang w:val="en-CA" w:eastAsia="en-CA"/>
              </w:rPr>
              <w:t xml:space="preserve">Applications: </w:t>
            </w:r>
            <w:r w:rsidRPr="003C7FD4">
              <w:rPr>
                <w:rFonts w:ascii="Times New Roman" w:hAnsi="Times New Roman"/>
                <w:sz w:val="24"/>
                <w:szCs w:val="24"/>
                <w:lang w:val="en-CA" w:eastAsia="en-CA"/>
              </w:rPr>
              <w:t xml:space="preserve">Motion of a particle in one-dimensional box and three-dimensional box, Concept of Non-degeneracy and Degeneracy. Qualitative: Quantum Tunnelling (Barrier penetration) - </w:t>
            </w:r>
            <w:r w:rsidRPr="003C7FD4">
              <w:rPr>
                <w:rFonts w:ascii="Times New Roman" w:hAnsi="Times New Roman"/>
                <w:b/>
                <w:sz w:val="24"/>
                <w:szCs w:val="24"/>
                <w:lang w:val="en-CA" w:eastAsia="en-CA"/>
              </w:rPr>
              <w:t xml:space="preserve">Alpha </w:t>
            </w:r>
            <w:r w:rsidRPr="003C7FD4">
              <w:rPr>
                <w:rFonts w:ascii="Times New Roman" w:hAnsi="Times New Roman"/>
                <w:b/>
                <w:bCs/>
                <w:sz w:val="24"/>
                <w:szCs w:val="24"/>
                <w:lang w:val="en-CA" w:eastAsia="en-CA"/>
              </w:rPr>
              <w:t>Decay</w:t>
            </w:r>
            <w:r w:rsidRPr="003C7FD4">
              <w:rPr>
                <w:rFonts w:ascii="Times New Roman" w:hAnsi="Times New Roman"/>
                <w:bCs/>
                <w:sz w:val="24"/>
                <w:szCs w:val="24"/>
                <w:lang w:val="en-CA" w:eastAsia="en-CA"/>
              </w:rPr>
              <w:t>.</w:t>
            </w:r>
          </w:p>
        </w:tc>
      </w:tr>
      <w:tr w:rsidR="00454C5D" w:rsidRPr="003C7FD4" w:rsidTr="00E60C72">
        <w:tc>
          <w:tcPr>
            <w:tcW w:w="1069" w:type="dxa"/>
            <w:vAlign w:val="center"/>
          </w:tcPr>
          <w:p w:rsidR="00454C5D" w:rsidRPr="003C7FD4" w:rsidRDefault="00454C5D" w:rsidP="00E60C72">
            <w:pPr>
              <w:jc w:val="center"/>
              <w:rPr>
                <w:rFonts w:ascii="Times New Roman" w:hAnsi="Times New Roman"/>
                <w:bCs/>
                <w:i/>
                <w:sz w:val="24"/>
                <w:szCs w:val="24"/>
              </w:rPr>
            </w:pPr>
            <w:r w:rsidRPr="003C7FD4">
              <w:rPr>
                <w:rFonts w:ascii="Times New Roman" w:hAnsi="Times New Roman"/>
                <w:b/>
                <w:bCs/>
                <w:sz w:val="24"/>
                <w:szCs w:val="24"/>
              </w:rPr>
              <w:t>UNIT 2</w:t>
            </w:r>
          </w:p>
        </w:tc>
        <w:tc>
          <w:tcPr>
            <w:tcW w:w="8910" w:type="dxa"/>
          </w:tcPr>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
                <w:bCs/>
                <w:sz w:val="24"/>
                <w:szCs w:val="24"/>
                <w:lang w:val="en-CA" w:eastAsia="en-CA"/>
              </w:rPr>
              <w:t>Free Electron Theory and Band Theory of Solids:</w:t>
            </w:r>
            <w:r w:rsidRPr="003C7FD4">
              <w:rPr>
                <w:rFonts w:ascii="Times New Roman" w:hAnsi="Times New Roman"/>
                <w:sz w:val="24"/>
                <w:szCs w:val="24"/>
                <w:lang w:val="en-CA" w:eastAsia="en-CA"/>
              </w:rPr>
              <w:t xml:space="preserve"> </w:t>
            </w:r>
          </w:p>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Overview of </w:t>
            </w:r>
            <w:proofErr w:type="spellStart"/>
            <w:r w:rsidRPr="003C7FD4">
              <w:rPr>
                <w:rFonts w:ascii="Times New Roman" w:hAnsi="Times New Roman"/>
                <w:sz w:val="24"/>
                <w:szCs w:val="24"/>
                <w:lang w:val="en-CA" w:eastAsia="en-CA"/>
              </w:rPr>
              <w:t>Drude</w:t>
            </w:r>
            <w:proofErr w:type="spellEnd"/>
            <w:r w:rsidRPr="003C7FD4">
              <w:rPr>
                <w:rFonts w:ascii="Times New Roman" w:hAnsi="Times New Roman"/>
                <w:sz w:val="24"/>
                <w:szCs w:val="24"/>
                <w:lang w:val="en-CA" w:eastAsia="en-CA"/>
              </w:rPr>
              <w:t xml:space="preserve"> &amp; Lorentz theory, Quantum (</w:t>
            </w:r>
            <w:proofErr w:type="spellStart"/>
            <w:r w:rsidRPr="003C7FD4">
              <w:rPr>
                <w:rFonts w:ascii="Times New Roman" w:hAnsi="Times New Roman"/>
                <w:sz w:val="24"/>
                <w:szCs w:val="24"/>
                <w:lang w:val="en-CA" w:eastAsia="en-CA"/>
              </w:rPr>
              <w:t>Sommerfield’s</w:t>
            </w:r>
            <w:proofErr w:type="spellEnd"/>
            <w:r w:rsidRPr="003C7FD4">
              <w:rPr>
                <w:rFonts w:ascii="Times New Roman" w:hAnsi="Times New Roman"/>
                <w:sz w:val="24"/>
                <w:szCs w:val="24"/>
                <w:lang w:val="en-CA" w:eastAsia="en-CA"/>
              </w:rPr>
              <w:t>) theory of free electrons, Density of energy states, Fermi-Dirac Statistics, Fermi level. Band Theory of solids: Formations of band, Classification of Solids - Energy Band Diagram.</w:t>
            </w:r>
          </w:p>
        </w:tc>
      </w:tr>
      <w:tr w:rsidR="00454C5D" w:rsidRPr="003C7FD4" w:rsidTr="00E60C72">
        <w:tc>
          <w:tcPr>
            <w:tcW w:w="1069" w:type="dxa"/>
            <w:vAlign w:val="center"/>
          </w:tcPr>
          <w:p w:rsidR="00454C5D" w:rsidRPr="003C7FD4" w:rsidRDefault="00454C5D" w:rsidP="00E60C72">
            <w:pPr>
              <w:jc w:val="center"/>
              <w:rPr>
                <w:rFonts w:ascii="Times New Roman" w:hAnsi="Times New Roman"/>
                <w:b/>
                <w:bCs/>
                <w:i/>
                <w:sz w:val="24"/>
                <w:szCs w:val="24"/>
              </w:rPr>
            </w:pPr>
            <w:r w:rsidRPr="003C7FD4">
              <w:rPr>
                <w:rFonts w:ascii="Times New Roman" w:hAnsi="Times New Roman"/>
                <w:b/>
                <w:bCs/>
                <w:sz w:val="24"/>
                <w:szCs w:val="24"/>
              </w:rPr>
              <w:t>UNIT 3</w:t>
            </w:r>
          </w:p>
        </w:tc>
        <w:tc>
          <w:tcPr>
            <w:tcW w:w="8910" w:type="dxa"/>
          </w:tcPr>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
                <w:sz w:val="24"/>
                <w:szCs w:val="24"/>
                <w:lang w:val="en-CA" w:eastAsia="en-CA"/>
              </w:rPr>
              <w:t>Semiconductor Devices</w:t>
            </w:r>
            <w:r w:rsidRPr="003C7FD4">
              <w:rPr>
                <w:rFonts w:ascii="Times New Roman" w:hAnsi="Times New Roman"/>
                <w:sz w:val="24"/>
                <w:szCs w:val="24"/>
                <w:lang w:val="en-CA" w:eastAsia="en-CA"/>
              </w:rPr>
              <w:t xml:space="preserve">: </w:t>
            </w:r>
          </w:p>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Intrinsic and Extrinsic semiconductors, Carrier concentrations, Position of Fermi levels in semiconductors, Conductivity and Mobility, determination of bandgap, P-N junction diode: Formation, Energy band diagram, Calculation of internal potential barrier, diode equation and V-I characteristics under forward and reverse bias; Zener diode, </w:t>
            </w:r>
            <w:proofErr w:type="spellStart"/>
            <w:r w:rsidRPr="003C7FD4">
              <w:rPr>
                <w:rFonts w:ascii="Times New Roman" w:hAnsi="Times New Roman"/>
                <w:sz w:val="24"/>
                <w:szCs w:val="24"/>
                <w:lang w:val="en-CA" w:eastAsia="en-CA"/>
              </w:rPr>
              <w:t>Varacter</w:t>
            </w:r>
            <w:proofErr w:type="spellEnd"/>
            <w:r w:rsidRPr="003C7FD4">
              <w:rPr>
                <w:rFonts w:ascii="Times New Roman" w:hAnsi="Times New Roman"/>
                <w:sz w:val="24"/>
                <w:szCs w:val="24"/>
                <w:lang w:val="en-CA" w:eastAsia="en-CA"/>
              </w:rPr>
              <w:t xml:space="preserve"> diode, LED and Photodiode.</w:t>
            </w:r>
          </w:p>
        </w:tc>
      </w:tr>
      <w:tr w:rsidR="00454C5D" w:rsidRPr="003C7FD4" w:rsidTr="00E60C72">
        <w:trPr>
          <w:trHeight w:val="2240"/>
        </w:trPr>
        <w:tc>
          <w:tcPr>
            <w:tcW w:w="1069" w:type="dxa"/>
            <w:vAlign w:val="center"/>
          </w:tcPr>
          <w:p w:rsidR="00454C5D" w:rsidRPr="003C7FD4" w:rsidRDefault="00454C5D" w:rsidP="00E60C72">
            <w:pPr>
              <w:jc w:val="center"/>
              <w:rPr>
                <w:rFonts w:ascii="Times New Roman" w:hAnsi="Times New Roman"/>
                <w:b/>
                <w:bCs/>
                <w:i/>
                <w:sz w:val="24"/>
                <w:szCs w:val="24"/>
              </w:rPr>
            </w:pPr>
            <w:r w:rsidRPr="003C7FD4">
              <w:rPr>
                <w:rFonts w:ascii="Times New Roman" w:hAnsi="Times New Roman"/>
                <w:b/>
                <w:bCs/>
                <w:sz w:val="24"/>
                <w:szCs w:val="24"/>
              </w:rPr>
              <w:t>UNIT 4</w:t>
            </w:r>
          </w:p>
        </w:tc>
        <w:tc>
          <w:tcPr>
            <w:tcW w:w="8910" w:type="dxa"/>
          </w:tcPr>
          <w:p w:rsidR="00454C5D" w:rsidRPr="003C7FD4" w:rsidRDefault="00454C5D" w:rsidP="00E60C72">
            <w:pPr>
              <w:autoSpaceDE w:val="0"/>
              <w:autoSpaceDN w:val="0"/>
              <w:adjustRightInd w:val="0"/>
              <w:spacing w:after="0" w:line="240" w:lineRule="auto"/>
              <w:jc w:val="both"/>
              <w:rPr>
                <w:rFonts w:ascii="Times New Roman" w:hAnsi="Times New Roman"/>
                <w:b/>
                <w:bCs/>
                <w:i/>
                <w:sz w:val="24"/>
                <w:szCs w:val="24"/>
                <w:lang w:val="en-CA" w:eastAsia="en-CA"/>
              </w:rPr>
            </w:pPr>
            <w:r w:rsidRPr="003C7FD4">
              <w:rPr>
                <w:rFonts w:ascii="Times New Roman" w:hAnsi="Times New Roman"/>
                <w:b/>
                <w:bCs/>
                <w:sz w:val="24"/>
                <w:szCs w:val="24"/>
                <w:lang w:val="en-CA" w:eastAsia="en-CA"/>
              </w:rPr>
              <w:t>Quantum Optics:</w:t>
            </w:r>
          </w:p>
          <w:p w:rsidR="00454C5D"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
                <w:bCs/>
                <w:sz w:val="24"/>
                <w:szCs w:val="24"/>
                <w:lang w:val="en-CA" w:eastAsia="en-CA"/>
              </w:rPr>
              <w:t xml:space="preserve">Laser: </w:t>
            </w:r>
            <w:r w:rsidRPr="003C7FD4">
              <w:rPr>
                <w:rFonts w:ascii="Times New Roman" w:hAnsi="Times New Roman"/>
                <w:sz w:val="24"/>
                <w:szCs w:val="24"/>
                <w:lang w:val="en-CA" w:eastAsia="en-CA"/>
              </w:rPr>
              <w:t>Introduction to Coherence; Einstein’s coefficients, relations between Einstein’s coefficients, Threshold conditions for laser action. Solid</w:t>
            </w:r>
            <w:r w:rsidRPr="00B04B14">
              <w:rPr>
                <w:rFonts w:ascii="Times New Roman" w:hAnsi="Times New Roman"/>
                <w:sz w:val="24"/>
                <w:szCs w:val="24"/>
                <w:lang w:val="en-CA" w:eastAsia="en-CA"/>
              </w:rPr>
              <w:t>-Nd-</w:t>
            </w:r>
            <w:proofErr w:type="spellStart"/>
            <w:r w:rsidRPr="00B04B14">
              <w:rPr>
                <w:rFonts w:ascii="Times New Roman" w:hAnsi="Times New Roman"/>
                <w:sz w:val="24"/>
                <w:szCs w:val="24"/>
                <w:lang w:val="en-CA" w:eastAsia="en-CA"/>
              </w:rPr>
              <w:t>Yag</w:t>
            </w:r>
            <w:proofErr w:type="spellEnd"/>
            <w:r w:rsidRPr="00B04B14">
              <w:rPr>
                <w:rFonts w:ascii="Times New Roman" w:hAnsi="Times New Roman"/>
                <w:sz w:val="24"/>
                <w:szCs w:val="24"/>
                <w:lang w:val="en-CA" w:eastAsia="en-CA"/>
              </w:rPr>
              <w:t xml:space="preserve"> Laser,</w:t>
            </w:r>
            <w:r w:rsidRPr="003C7FD4">
              <w:rPr>
                <w:rFonts w:ascii="Times New Roman" w:hAnsi="Times New Roman"/>
                <w:sz w:val="24"/>
                <w:szCs w:val="24"/>
                <w:lang w:val="en-CA" w:eastAsia="en-CA"/>
              </w:rPr>
              <w:t xml:space="preserve"> Ruby laser, Gaseous-He-Ne, </w:t>
            </w:r>
            <w:r w:rsidRPr="00B04B14">
              <w:rPr>
                <w:rFonts w:ascii="Times New Roman" w:hAnsi="Times New Roman"/>
                <w:sz w:val="24"/>
                <w:szCs w:val="24"/>
                <w:lang w:val="en-CA" w:eastAsia="en-CA"/>
              </w:rPr>
              <w:t>CO2 laser</w:t>
            </w:r>
            <w:r w:rsidRPr="003C7FD4">
              <w:rPr>
                <w:rFonts w:ascii="Times New Roman" w:hAnsi="Times New Roman"/>
                <w:sz w:val="24"/>
                <w:szCs w:val="24"/>
                <w:lang w:val="en-CA" w:eastAsia="en-CA"/>
              </w:rPr>
              <w:t xml:space="preserve">, and Semiconductor laser. </w:t>
            </w:r>
          </w:p>
          <w:p w:rsidR="00454C5D"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
                <w:bCs/>
                <w:sz w:val="24"/>
                <w:szCs w:val="24"/>
                <w:lang w:val="en-CA" w:eastAsia="en-CA"/>
              </w:rPr>
              <w:t>Holography</w:t>
            </w:r>
            <w:r w:rsidRPr="003C7FD4">
              <w:rPr>
                <w:rFonts w:ascii="Times New Roman" w:hAnsi="Times New Roman"/>
                <w:bCs/>
                <w:sz w:val="24"/>
                <w:szCs w:val="24"/>
                <w:lang w:val="en-CA" w:eastAsia="en-CA"/>
              </w:rPr>
              <w:t xml:space="preserve">: </w:t>
            </w:r>
            <w:r w:rsidRPr="003C7FD4">
              <w:rPr>
                <w:rFonts w:ascii="Times New Roman" w:hAnsi="Times New Roman"/>
                <w:sz w:val="24"/>
                <w:szCs w:val="24"/>
                <w:lang w:val="en-CA" w:eastAsia="en-CA"/>
              </w:rPr>
              <w:t>Holography versus photography. Construction and re-construction of a Hologram and Applications.</w:t>
            </w:r>
            <w:r>
              <w:rPr>
                <w:rFonts w:ascii="Times New Roman" w:hAnsi="Times New Roman"/>
                <w:sz w:val="24"/>
                <w:szCs w:val="24"/>
                <w:lang w:val="en-CA" w:eastAsia="en-CA"/>
              </w:rPr>
              <w:t xml:space="preserve"> </w:t>
            </w:r>
          </w:p>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b/>
                <w:bCs/>
                <w:sz w:val="24"/>
                <w:szCs w:val="24"/>
                <w:lang w:val="en-CA" w:eastAsia="en-CA"/>
              </w:rPr>
              <w:t>Communication</w:t>
            </w:r>
            <w:r w:rsidRPr="003C7FD4">
              <w:rPr>
                <w:rFonts w:ascii="Times New Roman" w:hAnsi="Times New Roman"/>
                <w:bCs/>
                <w:sz w:val="24"/>
                <w:szCs w:val="24"/>
                <w:lang w:val="en-CA" w:eastAsia="en-CA"/>
              </w:rPr>
              <w:t xml:space="preserve">: </w:t>
            </w:r>
            <w:r w:rsidRPr="003C7FD4">
              <w:rPr>
                <w:rFonts w:ascii="Times New Roman" w:hAnsi="Times New Roman"/>
                <w:sz w:val="24"/>
                <w:szCs w:val="24"/>
                <w:lang w:val="en-CA" w:eastAsia="en-CA"/>
              </w:rPr>
              <w:t xml:space="preserve">Optical </w:t>
            </w:r>
            <w:proofErr w:type="gramStart"/>
            <w:r w:rsidRPr="003C7FD4">
              <w:rPr>
                <w:rFonts w:ascii="Times New Roman" w:hAnsi="Times New Roman"/>
                <w:sz w:val="24"/>
                <w:szCs w:val="24"/>
                <w:lang w:val="en-CA" w:eastAsia="en-CA"/>
              </w:rPr>
              <w:t>fiber</w:t>
            </w:r>
            <w:proofErr w:type="gramEnd"/>
            <w:r w:rsidRPr="003C7FD4">
              <w:rPr>
                <w:rFonts w:ascii="Times New Roman" w:hAnsi="Times New Roman"/>
                <w:sz w:val="24"/>
                <w:szCs w:val="24"/>
                <w:lang w:val="en-CA" w:eastAsia="en-CA"/>
              </w:rPr>
              <w:t>-Construction, Numerical Aperture and Angle of Acceptance, fractional refractive index, types of optical fibres and applications</w:t>
            </w:r>
          </w:p>
        </w:tc>
      </w:tr>
      <w:tr w:rsidR="00454C5D" w:rsidRPr="003C7FD4" w:rsidTr="00E60C72">
        <w:tc>
          <w:tcPr>
            <w:tcW w:w="1069" w:type="dxa"/>
            <w:vAlign w:val="center"/>
          </w:tcPr>
          <w:p w:rsidR="00454C5D" w:rsidRPr="003C7FD4" w:rsidRDefault="00454C5D" w:rsidP="00E60C72">
            <w:pPr>
              <w:spacing w:after="0"/>
              <w:jc w:val="center"/>
              <w:rPr>
                <w:rFonts w:ascii="Times New Roman" w:hAnsi="Times New Roman"/>
                <w:b/>
                <w:bCs/>
                <w:i/>
                <w:sz w:val="24"/>
                <w:szCs w:val="24"/>
              </w:rPr>
            </w:pPr>
            <w:r w:rsidRPr="003C7FD4">
              <w:rPr>
                <w:rFonts w:ascii="Times New Roman" w:hAnsi="Times New Roman"/>
                <w:b/>
                <w:bCs/>
                <w:sz w:val="24"/>
                <w:szCs w:val="24"/>
              </w:rPr>
              <w:t>UNIT 5</w:t>
            </w:r>
          </w:p>
        </w:tc>
        <w:tc>
          <w:tcPr>
            <w:tcW w:w="8910" w:type="dxa"/>
          </w:tcPr>
          <w:p w:rsidR="00454C5D" w:rsidRPr="003C7FD4" w:rsidRDefault="00454C5D" w:rsidP="00E60C72">
            <w:pPr>
              <w:autoSpaceDE w:val="0"/>
              <w:autoSpaceDN w:val="0"/>
              <w:adjustRightInd w:val="0"/>
              <w:spacing w:after="0" w:line="240" w:lineRule="auto"/>
              <w:jc w:val="both"/>
              <w:rPr>
                <w:rFonts w:ascii="Times New Roman" w:hAnsi="Times New Roman"/>
                <w:b/>
                <w:i/>
                <w:sz w:val="24"/>
                <w:szCs w:val="24"/>
                <w:lang w:val="en-CA" w:eastAsia="en-CA"/>
              </w:rPr>
            </w:pPr>
            <w:r w:rsidRPr="003C7FD4">
              <w:rPr>
                <w:rFonts w:ascii="Times New Roman" w:hAnsi="Times New Roman"/>
                <w:b/>
                <w:sz w:val="24"/>
                <w:szCs w:val="24"/>
                <w:lang w:val="en-CA" w:eastAsia="en-CA"/>
              </w:rPr>
              <w:t>Electromagnetic Waves</w:t>
            </w:r>
          </w:p>
          <w:p w:rsidR="00454C5D" w:rsidRPr="003C7FD4" w:rsidRDefault="00454C5D" w:rsidP="00E60C72">
            <w:pPr>
              <w:autoSpaceDE w:val="0"/>
              <w:autoSpaceDN w:val="0"/>
              <w:adjustRightInd w:val="0"/>
              <w:spacing w:after="0" w:line="240" w:lineRule="auto"/>
              <w:jc w:val="both"/>
              <w:rPr>
                <w:rFonts w:ascii="Times New Roman" w:hAnsi="Times New Roman"/>
                <w:i/>
                <w:sz w:val="24"/>
                <w:szCs w:val="24"/>
                <w:lang w:val="en-CA" w:eastAsia="en-CA"/>
              </w:rPr>
            </w:pPr>
            <w:r w:rsidRPr="003C7FD4">
              <w:rPr>
                <w:rFonts w:ascii="Times New Roman" w:hAnsi="Times New Roman"/>
                <w:sz w:val="24"/>
                <w:szCs w:val="24"/>
                <w:lang w:val="en-CA" w:eastAsia="en-CA"/>
              </w:rPr>
              <w:t>Scalar and Vector fields, Theorems- Gauss’, Stokes and Gradient; Maxwell’s equations – Differential and Integral Form, Significance of Equations, Ampere’s Law and correction; Wave equation and its solution for free space. Transverse nature of EM waves; Poynting vector and theorem</w:t>
            </w:r>
            <w:r>
              <w:rPr>
                <w:rFonts w:ascii="Times New Roman" w:hAnsi="Times New Roman"/>
                <w:sz w:val="24"/>
                <w:szCs w:val="24"/>
                <w:lang w:val="en-CA" w:eastAsia="en-CA"/>
              </w:rPr>
              <w:t>, Applications in communications</w:t>
            </w:r>
          </w:p>
        </w:tc>
      </w:tr>
    </w:tbl>
    <w:p w:rsidR="00454C5D" w:rsidRPr="003C7FD4" w:rsidRDefault="00454C5D" w:rsidP="00454C5D">
      <w:pPr>
        <w:autoSpaceDE w:val="0"/>
        <w:autoSpaceDN w:val="0"/>
        <w:adjustRightInd w:val="0"/>
        <w:spacing w:after="0" w:line="240" w:lineRule="auto"/>
        <w:jc w:val="both"/>
        <w:rPr>
          <w:rFonts w:ascii="Times New Roman" w:hAnsi="Times New Roman"/>
          <w:b/>
          <w:bCs/>
          <w:i/>
          <w:sz w:val="18"/>
          <w:szCs w:val="24"/>
          <w:lang w:val="en-CA" w:eastAsia="en-CA"/>
        </w:rPr>
      </w:pPr>
    </w:p>
    <w:p w:rsidR="00454C5D" w:rsidRDefault="00454C5D" w:rsidP="00454C5D">
      <w:pPr>
        <w:spacing w:after="0"/>
        <w:jc w:val="both"/>
        <w:rPr>
          <w:rFonts w:ascii="Times New Roman" w:hAnsi="Times New Roman"/>
          <w:b/>
          <w:bCs/>
          <w:i/>
          <w:sz w:val="24"/>
          <w:szCs w:val="24"/>
          <w:u w:val="single"/>
        </w:rPr>
      </w:pPr>
    </w:p>
    <w:p w:rsidR="00454C5D" w:rsidRDefault="00454C5D" w:rsidP="00454C5D">
      <w:pPr>
        <w:spacing w:after="0"/>
        <w:jc w:val="both"/>
        <w:rPr>
          <w:rFonts w:ascii="Times New Roman" w:hAnsi="Times New Roman"/>
          <w:b/>
          <w:bCs/>
          <w:i/>
          <w:sz w:val="24"/>
          <w:szCs w:val="24"/>
          <w:u w:val="single"/>
        </w:rPr>
      </w:pPr>
    </w:p>
    <w:p w:rsidR="00454C5D" w:rsidRPr="003C7FD4" w:rsidRDefault="00454C5D" w:rsidP="00454C5D">
      <w:pPr>
        <w:spacing w:after="0"/>
        <w:jc w:val="both"/>
        <w:rPr>
          <w:rFonts w:ascii="Times New Roman" w:hAnsi="Times New Roman"/>
          <w:bCs/>
          <w:i/>
          <w:sz w:val="24"/>
          <w:szCs w:val="24"/>
          <w:u w:val="single"/>
        </w:rPr>
      </w:pPr>
      <w:r w:rsidRPr="003C7FD4">
        <w:rPr>
          <w:rFonts w:ascii="Times New Roman" w:hAnsi="Times New Roman"/>
          <w:b/>
          <w:bCs/>
          <w:sz w:val="24"/>
          <w:szCs w:val="24"/>
          <w:u w:val="single"/>
        </w:rPr>
        <w:t xml:space="preserve">Course Outcomes </w:t>
      </w:r>
    </w:p>
    <w:p w:rsidR="00454C5D" w:rsidRPr="003C7FD4" w:rsidRDefault="00454C5D" w:rsidP="00454C5D">
      <w:pPr>
        <w:spacing w:after="0" w:line="240" w:lineRule="auto"/>
        <w:jc w:val="both"/>
        <w:rPr>
          <w:rFonts w:ascii="Times New Roman" w:hAnsi="Times New Roman"/>
          <w:i/>
          <w:sz w:val="24"/>
          <w:szCs w:val="24"/>
        </w:rPr>
      </w:pPr>
      <w:r w:rsidRPr="003C7FD4">
        <w:rPr>
          <w:rFonts w:ascii="Times New Roman" w:hAnsi="Times New Roman"/>
          <w:sz w:val="24"/>
          <w:szCs w:val="24"/>
        </w:rPr>
        <w:t xml:space="preserve">Upon successful completion of this course, the student will be able to: </w:t>
      </w:r>
    </w:p>
    <w:p w:rsidR="00454C5D" w:rsidRPr="003C7FD4" w:rsidRDefault="00454C5D" w:rsidP="00454C5D">
      <w:pPr>
        <w:spacing w:after="0"/>
        <w:jc w:val="both"/>
        <w:rPr>
          <w:rFonts w:ascii="Times New Roman" w:hAnsi="Times New Roman"/>
          <w:i/>
          <w:iCs/>
          <w:sz w:val="24"/>
          <w:szCs w:val="24"/>
        </w:rPr>
      </w:pPr>
    </w:p>
    <w:p w:rsidR="00454C5D" w:rsidRPr="003C7FD4" w:rsidRDefault="00454C5D" w:rsidP="00454C5D">
      <w:pPr>
        <w:pStyle w:val="Default"/>
        <w:ind w:left="630" w:hanging="630"/>
        <w:jc w:val="both"/>
        <w:rPr>
          <w:rFonts w:ascii="Times New Roman" w:hAnsi="Times New Roman"/>
          <w:i/>
          <w:iCs/>
          <w:color w:val="auto"/>
        </w:rPr>
      </w:pPr>
      <w:r w:rsidRPr="003C7FD4">
        <w:rPr>
          <w:rFonts w:ascii="Times New Roman" w:hAnsi="Times New Roman"/>
          <w:iCs/>
          <w:color w:val="auto"/>
        </w:rPr>
        <w:t xml:space="preserve">CO1: </w:t>
      </w:r>
      <w:r>
        <w:rPr>
          <w:rFonts w:ascii="Times New Roman" w:hAnsi="Times New Roman"/>
          <w:iCs/>
          <w:color w:val="auto"/>
        </w:rPr>
        <w:t>Understand</w:t>
      </w:r>
      <w:r w:rsidRPr="003C7FD4">
        <w:rPr>
          <w:rFonts w:ascii="Times New Roman" w:hAnsi="Times New Roman"/>
          <w:color w:val="auto"/>
          <w:sz w:val="23"/>
          <w:szCs w:val="23"/>
        </w:rPr>
        <w:t xml:space="preserve"> the fundamentals of quantum mechanics to analyze the quantum behavior of matter in its micro state</w:t>
      </w:r>
      <w:r w:rsidRPr="003C7FD4">
        <w:rPr>
          <w:rFonts w:ascii="Times New Roman" w:hAnsi="Times New Roman"/>
          <w:iCs/>
          <w:color w:val="auto"/>
        </w:rPr>
        <w:t xml:space="preserve"> and its applications</w:t>
      </w:r>
      <w:r w:rsidRPr="003C7FD4">
        <w:rPr>
          <w:rFonts w:ascii="Times New Roman" w:hAnsi="Times New Roman"/>
          <w:i/>
          <w:iCs/>
          <w:color w:val="auto"/>
        </w:rPr>
        <w:t xml:space="preserve">. </w:t>
      </w:r>
    </w:p>
    <w:p w:rsidR="00454C5D" w:rsidRPr="003C7FD4" w:rsidRDefault="00454C5D" w:rsidP="00454C5D">
      <w:pPr>
        <w:spacing w:after="0"/>
        <w:ind w:left="630" w:hanging="630"/>
        <w:jc w:val="both"/>
        <w:rPr>
          <w:rFonts w:ascii="Times New Roman" w:hAnsi="Times New Roman"/>
          <w:i/>
          <w:iCs/>
          <w:sz w:val="24"/>
          <w:szCs w:val="24"/>
        </w:rPr>
      </w:pPr>
      <w:r w:rsidRPr="003C7FD4">
        <w:rPr>
          <w:rFonts w:ascii="Times New Roman" w:hAnsi="Times New Roman"/>
          <w:sz w:val="24"/>
          <w:szCs w:val="24"/>
        </w:rPr>
        <w:t xml:space="preserve">CO2: </w:t>
      </w:r>
      <w:proofErr w:type="spellStart"/>
      <w:r w:rsidRPr="003C7FD4">
        <w:rPr>
          <w:rFonts w:ascii="Times New Roman" w:hAnsi="Times New Roman"/>
          <w:sz w:val="24"/>
          <w:szCs w:val="24"/>
        </w:rPr>
        <w:t>Analyze</w:t>
      </w:r>
      <w:proofErr w:type="spellEnd"/>
      <w:r w:rsidRPr="003C7FD4">
        <w:rPr>
          <w:rFonts w:ascii="Times New Roman" w:hAnsi="Times New Roman"/>
          <w:sz w:val="24"/>
          <w:szCs w:val="24"/>
        </w:rPr>
        <w:t xml:space="preserve"> and apply quantum theory and quantum statistics in understanding the physics of materials.</w:t>
      </w:r>
    </w:p>
    <w:p w:rsidR="00454C5D" w:rsidRPr="003C7FD4" w:rsidRDefault="00454C5D" w:rsidP="00454C5D">
      <w:pPr>
        <w:spacing w:after="0"/>
        <w:ind w:left="630" w:hanging="630"/>
        <w:jc w:val="both"/>
        <w:rPr>
          <w:rFonts w:ascii="Times New Roman" w:hAnsi="Times New Roman"/>
          <w:i/>
          <w:iCs/>
          <w:sz w:val="24"/>
          <w:szCs w:val="24"/>
        </w:rPr>
      </w:pPr>
      <w:r w:rsidRPr="003C7FD4">
        <w:rPr>
          <w:rFonts w:ascii="Times New Roman" w:hAnsi="Times New Roman"/>
          <w:sz w:val="24"/>
          <w:szCs w:val="24"/>
        </w:rPr>
        <w:t xml:space="preserve">CO3: Acquire the experiential learning with demonstration of knowledge about semiconductors and </w:t>
      </w:r>
      <w:r>
        <w:rPr>
          <w:rFonts w:ascii="Times New Roman" w:hAnsi="Times New Roman"/>
          <w:sz w:val="24"/>
          <w:szCs w:val="24"/>
        </w:rPr>
        <w:t xml:space="preserve">devices </w:t>
      </w:r>
      <w:r w:rsidRPr="003C7FD4">
        <w:rPr>
          <w:rFonts w:ascii="Times New Roman" w:hAnsi="Times New Roman"/>
          <w:sz w:val="24"/>
          <w:szCs w:val="24"/>
        </w:rPr>
        <w:t>role in Electronics.</w:t>
      </w:r>
    </w:p>
    <w:p w:rsidR="00454C5D" w:rsidRPr="003C7FD4" w:rsidRDefault="00454C5D" w:rsidP="00454C5D">
      <w:pPr>
        <w:spacing w:after="0"/>
        <w:ind w:left="630" w:hanging="630"/>
        <w:jc w:val="both"/>
        <w:rPr>
          <w:rFonts w:ascii="Times New Roman" w:hAnsi="Times New Roman"/>
          <w:i/>
          <w:iCs/>
          <w:sz w:val="24"/>
          <w:szCs w:val="24"/>
        </w:rPr>
      </w:pPr>
      <w:r w:rsidRPr="003C7FD4">
        <w:rPr>
          <w:rFonts w:ascii="Times New Roman" w:hAnsi="Times New Roman"/>
          <w:sz w:val="24"/>
          <w:szCs w:val="24"/>
        </w:rPr>
        <w:t xml:space="preserve">CO4: </w:t>
      </w:r>
      <w:r>
        <w:rPr>
          <w:rFonts w:ascii="Times New Roman" w:hAnsi="Times New Roman"/>
          <w:sz w:val="24"/>
          <w:szCs w:val="24"/>
        </w:rPr>
        <w:t xml:space="preserve">Acquire and demonstrate </w:t>
      </w:r>
      <w:r w:rsidRPr="003C7FD4">
        <w:rPr>
          <w:rFonts w:ascii="Times New Roman" w:hAnsi="Times New Roman"/>
          <w:sz w:val="24"/>
          <w:szCs w:val="24"/>
        </w:rPr>
        <w:t xml:space="preserve">the </w:t>
      </w:r>
      <w:r>
        <w:rPr>
          <w:rFonts w:ascii="Times New Roman" w:hAnsi="Times New Roman"/>
          <w:sz w:val="24"/>
          <w:szCs w:val="24"/>
        </w:rPr>
        <w:t xml:space="preserve">knowledge about the </w:t>
      </w:r>
      <w:r w:rsidRPr="003C7FD4">
        <w:rPr>
          <w:rFonts w:ascii="Times New Roman" w:hAnsi="Times New Roman"/>
          <w:sz w:val="24"/>
          <w:szCs w:val="24"/>
        </w:rPr>
        <w:t xml:space="preserve">fundamentals of Lasers and its </w:t>
      </w:r>
      <w:r>
        <w:rPr>
          <w:rFonts w:ascii="Times New Roman" w:hAnsi="Times New Roman"/>
          <w:sz w:val="24"/>
          <w:szCs w:val="24"/>
        </w:rPr>
        <w:t>importance in real life</w:t>
      </w:r>
      <w:r w:rsidRPr="003C7FD4">
        <w:rPr>
          <w:rFonts w:ascii="Times New Roman" w:hAnsi="Times New Roman"/>
          <w:sz w:val="24"/>
          <w:szCs w:val="24"/>
        </w:rPr>
        <w:t>.</w:t>
      </w:r>
    </w:p>
    <w:p w:rsidR="00454C5D" w:rsidRPr="003C7FD4" w:rsidRDefault="00454C5D" w:rsidP="00454C5D">
      <w:pPr>
        <w:spacing w:after="0"/>
        <w:ind w:left="630" w:hanging="630"/>
        <w:jc w:val="both"/>
        <w:rPr>
          <w:rFonts w:ascii="Times New Roman" w:hAnsi="Times New Roman"/>
          <w:i/>
          <w:iCs/>
          <w:sz w:val="24"/>
          <w:szCs w:val="24"/>
        </w:rPr>
      </w:pPr>
      <w:r w:rsidRPr="003C7FD4">
        <w:rPr>
          <w:rFonts w:ascii="Times New Roman" w:hAnsi="Times New Roman"/>
          <w:sz w:val="24"/>
          <w:szCs w:val="24"/>
        </w:rPr>
        <w:t xml:space="preserve">CO5: </w:t>
      </w:r>
      <w:r>
        <w:rPr>
          <w:rFonts w:ascii="Times New Roman" w:hAnsi="Times New Roman"/>
          <w:sz w:val="24"/>
          <w:szCs w:val="24"/>
        </w:rPr>
        <w:t>Learn the basics and nature of EM radiations and role in communications</w:t>
      </w:r>
      <w:r w:rsidRPr="003C7FD4">
        <w:rPr>
          <w:rFonts w:ascii="Times New Roman" w:hAnsi="Times New Roman"/>
          <w:sz w:val="24"/>
          <w:szCs w:val="24"/>
        </w:rPr>
        <w:t>.</w:t>
      </w:r>
    </w:p>
    <w:p w:rsidR="00454C5D" w:rsidRPr="003C7FD4" w:rsidRDefault="00454C5D" w:rsidP="00454C5D">
      <w:pPr>
        <w:spacing w:after="0"/>
        <w:jc w:val="both"/>
        <w:rPr>
          <w:rFonts w:ascii="Times New Roman" w:hAnsi="Times New Roman"/>
          <w:b/>
          <w:i/>
          <w:sz w:val="24"/>
          <w:szCs w:val="24"/>
          <w:lang w:val="en-CA" w:eastAsia="en-CA"/>
        </w:rPr>
      </w:pPr>
    </w:p>
    <w:p w:rsidR="00454C5D" w:rsidRPr="003C7FD4" w:rsidRDefault="00454C5D" w:rsidP="00454C5D">
      <w:pPr>
        <w:spacing w:after="0"/>
        <w:rPr>
          <w:rFonts w:ascii="Times New Roman" w:hAnsi="Times New Roman"/>
          <w:i/>
          <w:iCs/>
          <w:sz w:val="24"/>
          <w:szCs w:val="24"/>
        </w:rPr>
      </w:pPr>
      <w:r w:rsidRPr="003C7FD4">
        <w:rPr>
          <w:rFonts w:ascii="Times New Roman" w:hAnsi="Times New Roman"/>
          <w:b/>
          <w:sz w:val="24"/>
          <w:szCs w:val="24"/>
          <w:lang w:val="en-CA" w:eastAsia="en-CA"/>
        </w:rPr>
        <w:t>Suggested Books</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1. </w:t>
      </w:r>
      <w:r w:rsidRPr="003C7FD4">
        <w:rPr>
          <w:rFonts w:ascii="Times New Roman" w:hAnsi="Times New Roman"/>
          <w:sz w:val="24"/>
          <w:szCs w:val="24"/>
          <w:lang w:val="en-CA" w:eastAsia="en-CA"/>
        </w:rPr>
        <w:tab/>
        <w:t xml:space="preserve">Arthur </w:t>
      </w:r>
      <w:proofErr w:type="spellStart"/>
      <w:r w:rsidRPr="003C7FD4">
        <w:rPr>
          <w:rFonts w:ascii="Times New Roman" w:hAnsi="Times New Roman"/>
          <w:sz w:val="24"/>
          <w:szCs w:val="24"/>
          <w:lang w:val="en-CA" w:eastAsia="en-CA"/>
        </w:rPr>
        <w:t>Beiser</w:t>
      </w:r>
      <w:proofErr w:type="spellEnd"/>
      <w:r w:rsidRPr="003C7FD4">
        <w:rPr>
          <w:rFonts w:ascii="Times New Roman" w:hAnsi="Times New Roman"/>
          <w:sz w:val="24"/>
          <w:szCs w:val="24"/>
          <w:lang w:val="en-CA" w:eastAsia="en-CA"/>
        </w:rPr>
        <w:t xml:space="preserve">, </w:t>
      </w:r>
      <w:r w:rsidRPr="003C7FD4">
        <w:rPr>
          <w:rFonts w:ascii="Times New Roman" w:hAnsi="Times New Roman"/>
          <w:b/>
          <w:sz w:val="24"/>
          <w:szCs w:val="24"/>
          <w:lang w:val="en-CA" w:eastAsia="en-CA"/>
        </w:rPr>
        <w:t>Perspectives in Modern Physics</w:t>
      </w:r>
      <w:r w:rsidRPr="003C7FD4">
        <w:rPr>
          <w:rFonts w:ascii="Times New Roman" w:hAnsi="Times New Roman"/>
          <w:sz w:val="24"/>
          <w:szCs w:val="24"/>
          <w:lang w:val="en-CA" w:eastAsia="en-CA"/>
        </w:rPr>
        <w:t>, McGraw Hill International.</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2.</w:t>
      </w:r>
      <w:r w:rsidRPr="003C7FD4">
        <w:rPr>
          <w:rFonts w:ascii="Times New Roman" w:hAnsi="Times New Roman"/>
          <w:sz w:val="24"/>
          <w:szCs w:val="24"/>
          <w:lang w:val="en-CA" w:eastAsia="en-CA"/>
        </w:rPr>
        <w:tab/>
        <w:t xml:space="preserve"> H. S. Mani and G. K. Mehta, </w:t>
      </w:r>
      <w:r w:rsidRPr="003C7FD4">
        <w:rPr>
          <w:rFonts w:ascii="Times New Roman" w:hAnsi="Times New Roman"/>
          <w:b/>
          <w:sz w:val="24"/>
          <w:szCs w:val="24"/>
          <w:lang w:val="en-CA" w:eastAsia="en-CA"/>
        </w:rPr>
        <w:t>Modern Physics</w:t>
      </w:r>
      <w:r w:rsidRPr="003C7FD4">
        <w:rPr>
          <w:rFonts w:ascii="Times New Roman" w:hAnsi="Times New Roman"/>
          <w:sz w:val="24"/>
          <w:szCs w:val="24"/>
          <w:lang w:val="en-CA" w:eastAsia="en-CA"/>
        </w:rPr>
        <w:t>, East-West Press.</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3. </w:t>
      </w:r>
      <w:r w:rsidRPr="003C7FD4">
        <w:rPr>
          <w:rFonts w:ascii="Times New Roman" w:hAnsi="Times New Roman"/>
          <w:sz w:val="24"/>
          <w:szCs w:val="24"/>
          <w:lang w:val="en-CA" w:eastAsia="en-CA"/>
        </w:rPr>
        <w:tab/>
        <w:t xml:space="preserve">H Malik and AK Singh, </w:t>
      </w:r>
      <w:r w:rsidRPr="003C7FD4">
        <w:rPr>
          <w:rFonts w:ascii="Times New Roman" w:hAnsi="Times New Roman"/>
          <w:b/>
          <w:sz w:val="24"/>
          <w:szCs w:val="24"/>
          <w:lang w:val="en-CA" w:eastAsia="en-CA"/>
        </w:rPr>
        <w:t>Engineering Physics</w:t>
      </w:r>
      <w:r w:rsidRPr="003C7FD4">
        <w:rPr>
          <w:rFonts w:ascii="Times New Roman" w:hAnsi="Times New Roman"/>
          <w:sz w:val="24"/>
          <w:szCs w:val="24"/>
          <w:lang w:val="en-CA" w:eastAsia="en-CA"/>
        </w:rPr>
        <w:t>, McGraw Hill Education.</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4. </w:t>
      </w:r>
      <w:r w:rsidRPr="003C7FD4">
        <w:rPr>
          <w:rFonts w:ascii="Times New Roman" w:hAnsi="Times New Roman"/>
          <w:sz w:val="24"/>
          <w:szCs w:val="24"/>
          <w:lang w:val="en-CA" w:eastAsia="en-CA"/>
        </w:rPr>
        <w:tab/>
        <w:t xml:space="preserve">A. K. </w:t>
      </w:r>
      <w:proofErr w:type="spellStart"/>
      <w:r w:rsidRPr="003C7FD4">
        <w:rPr>
          <w:rFonts w:ascii="Times New Roman" w:hAnsi="Times New Roman"/>
          <w:sz w:val="24"/>
          <w:szCs w:val="24"/>
          <w:lang w:val="en-CA" w:eastAsia="en-CA"/>
        </w:rPr>
        <w:t>Ghatak</w:t>
      </w:r>
      <w:proofErr w:type="spellEnd"/>
      <w:r w:rsidRPr="003C7FD4">
        <w:rPr>
          <w:rFonts w:ascii="Times New Roman" w:hAnsi="Times New Roman"/>
          <w:sz w:val="24"/>
          <w:szCs w:val="24"/>
          <w:lang w:val="en-CA" w:eastAsia="en-CA"/>
        </w:rPr>
        <w:t xml:space="preserve">, </w:t>
      </w:r>
      <w:r w:rsidRPr="003C7FD4">
        <w:rPr>
          <w:rFonts w:ascii="Times New Roman" w:hAnsi="Times New Roman"/>
          <w:b/>
          <w:sz w:val="24"/>
          <w:szCs w:val="24"/>
          <w:lang w:val="en-CA" w:eastAsia="en-CA"/>
        </w:rPr>
        <w:t>Optics</w:t>
      </w:r>
      <w:r w:rsidRPr="003C7FD4">
        <w:rPr>
          <w:rFonts w:ascii="Times New Roman" w:hAnsi="Times New Roman"/>
          <w:sz w:val="24"/>
          <w:szCs w:val="24"/>
          <w:lang w:val="en-CA" w:eastAsia="en-CA"/>
        </w:rPr>
        <w:t>, Tata McGraw Hill.</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b/>
          <w:bCs/>
          <w:i/>
          <w:sz w:val="24"/>
          <w:szCs w:val="24"/>
          <w:u w:val="single"/>
        </w:rPr>
      </w:pPr>
      <w:r w:rsidRPr="003C7FD4">
        <w:rPr>
          <w:rFonts w:ascii="Times New Roman" w:hAnsi="Times New Roman"/>
          <w:bCs/>
          <w:sz w:val="24"/>
          <w:szCs w:val="24"/>
        </w:rPr>
        <w:t>5</w:t>
      </w:r>
      <w:r w:rsidRPr="003C7FD4">
        <w:rPr>
          <w:rFonts w:ascii="Times New Roman" w:hAnsi="Times New Roman"/>
          <w:sz w:val="24"/>
          <w:szCs w:val="24"/>
          <w:lang w:val="en-CA" w:eastAsia="en-CA"/>
        </w:rPr>
        <w:tab/>
      </w:r>
      <w:r w:rsidRPr="003C7FD4">
        <w:rPr>
          <w:rFonts w:ascii="Times New Roman" w:hAnsi="Times New Roman"/>
          <w:sz w:val="24"/>
          <w:szCs w:val="24"/>
        </w:rPr>
        <w:t xml:space="preserve">D. K. Bhattacharya and A. </w:t>
      </w:r>
      <w:proofErr w:type="spellStart"/>
      <w:r w:rsidRPr="003C7FD4">
        <w:rPr>
          <w:rFonts w:ascii="Times New Roman" w:hAnsi="Times New Roman"/>
          <w:sz w:val="24"/>
          <w:szCs w:val="24"/>
        </w:rPr>
        <w:t>Bhaskaran</w:t>
      </w:r>
      <w:proofErr w:type="spellEnd"/>
      <w:r w:rsidRPr="003C7FD4">
        <w:rPr>
          <w:rFonts w:ascii="Times New Roman" w:hAnsi="Times New Roman"/>
          <w:sz w:val="24"/>
          <w:szCs w:val="24"/>
        </w:rPr>
        <w:t xml:space="preserve">: </w:t>
      </w:r>
      <w:r w:rsidRPr="003C7FD4">
        <w:rPr>
          <w:rFonts w:ascii="Times New Roman" w:hAnsi="Times New Roman"/>
          <w:b/>
          <w:sz w:val="24"/>
          <w:szCs w:val="24"/>
        </w:rPr>
        <w:t>Engineering Physics</w:t>
      </w:r>
      <w:r w:rsidRPr="003C7FD4">
        <w:rPr>
          <w:rFonts w:ascii="Times New Roman" w:hAnsi="Times New Roman"/>
          <w:sz w:val="24"/>
          <w:szCs w:val="24"/>
        </w:rPr>
        <w:t>, Oxford University Press.</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6. </w:t>
      </w:r>
      <w:r w:rsidRPr="003C7FD4">
        <w:rPr>
          <w:rFonts w:ascii="Times New Roman" w:hAnsi="Times New Roman"/>
          <w:sz w:val="24"/>
          <w:szCs w:val="24"/>
          <w:lang w:val="en-CA" w:eastAsia="en-CA"/>
        </w:rPr>
        <w:tab/>
        <w:t xml:space="preserve">S. Mani Naidu, </w:t>
      </w:r>
      <w:r w:rsidRPr="003C7FD4">
        <w:rPr>
          <w:rFonts w:ascii="Times New Roman" w:hAnsi="Times New Roman"/>
          <w:b/>
          <w:sz w:val="24"/>
          <w:szCs w:val="24"/>
          <w:lang w:val="en-CA" w:eastAsia="en-CA"/>
        </w:rPr>
        <w:t>Engineering Physics</w:t>
      </w:r>
      <w:r w:rsidRPr="003C7FD4">
        <w:rPr>
          <w:rFonts w:ascii="Times New Roman" w:hAnsi="Times New Roman"/>
          <w:sz w:val="24"/>
          <w:szCs w:val="24"/>
          <w:lang w:val="en-CA" w:eastAsia="en-CA"/>
        </w:rPr>
        <w:t>, Pearson.</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sz w:val="24"/>
          <w:szCs w:val="24"/>
          <w:lang w:val="en-CA" w:eastAsia="en-CA"/>
        </w:rPr>
      </w:pPr>
      <w:r w:rsidRPr="003C7FD4">
        <w:rPr>
          <w:rFonts w:ascii="Times New Roman" w:hAnsi="Times New Roman"/>
          <w:sz w:val="24"/>
          <w:szCs w:val="24"/>
          <w:lang w:val="en-CA" w:eastAsia="en-CA"/>
        </w:rPr>
        <w:t xml:space="preserve">7. </w:t>
      </w:r>
      <w:r w:rsidRPr="003C7FD4">
        <w:rPr>
          <w:rFonts w:ascii="Times New Roman" w:hAnsi="Times New Roman"/>
          <w:sz w:val="24"/>
          <w:szCs w:val="24"/>
          <w:lang w:val="en-CA" w:eastAsia="en-CA"/>
        </w:rPr>
        <w:tab/>
      </w:r>
      <w:r>
        <w:rPr>
          <w:rFonts w:ascii="Times New Roman" w:hAnsi="Times New Roman"/>
          <w:sz w:val="24"/>
          <w:szCs w:val="24"/>
          <w:lang w:val="en-CA" w:eastAsia="en-CA"/>
        </w:rPr>
        <w:t xml:space="preserve">M.N. </w:t>
      </w:r>
      <w:proofErr w:type="spellStart"/>
      <w:r>
        <w:rPr>
          <w:rFonts w:ascii="Times New Roman" w:hAnsi="Times New Roman"/>
          <w:sz w:val="24"/>
          <w:szCs w:val="24"/>
          <w:lang w:val="en-CA" w:eastAsia="en-CA"/>
        </w:rPr>
        <w:t>Avadhanulu</w:t>
      </w:r>
      <w:proofErr w:type="spellEnd"/>
      <w:r>
        <w:rPr>
          <w:rFonts w:ascii="Times New Roman" w:hAnsi="Times New Roman"/>
          <w:sz w:val="24"/>
          <w:szCs w:val="24"/>
          <w:lang w:val="en-CA" w:eastAsia="en-CA"/>
        </w:rPr>
        <w:t xml:space="preserve">, P.G. </w:t>
      </w:r>
      <w:proofErr w:type="spellStart"/>
      <w:r>
        <w:rPr>
          <w:rFonts w:ascii="Times New Roman" w:hAnsi="Times New Roman"/>
          <w:sz w:val="24"/>
          <w:szCs w:val="24"/>
          <w:lang w:val="en-CA" w:eastAsia="en-CA"/>
        </w:rPr>
        <w:t>Kshirsagar</w:t>
      </w:r>
      <w:proofErr w:type="spellEnd"/>
      <w:r>
        <w:rPr>
          <w:rFonts w:ascii="Times New Roman" w:hAnsi="Times New Roman"/>
          <w:sz w:val="24"/>
          <w:szCs w:val="24"/>
          <w:lang w:val="en-CA" w:eastAsia="en-CA"/>
        </w:rPr>
        <w:t>, “</w:t>
      </w:r>
      <w:r w:rsidRPr="003C7FD4">
        <w:rPr>
          <w:rFonts w:ascii="Times New Roman" w:hAnsi="Times New Roman"/>
          <w:b/>
          <w:sz w:val="24"/>
          <w:szCs w:val="24"/>
          <w:lang w:val="en-CA" w:eastAsia="en-CA"/>
        </w:rPr>
        <w:t xml:space="preserve">A </w:t>
      </w:r>
      <w:r>
        <w:rPr>
          <w:rFonts w:ascii="Times New Roman" w:hAnsi="Times New Roman"/>
          <w:b/>
          <w:sz w:val="24"/>
          <w:szCs w:val="24"/>
          <w:lang w:val="en-CA" w:eastAsia="en-CA"/>
        </w:rPr>
        <w:t>T</w:t>
      </w:r>
      <w:r w:rsidRPr="003C7FD4">
        <w:rPr>
          <w:rFonts w:ascii="Times New Roman" w:hAnsi="Times New Roman"/>
          <w:b/>
          <w:sz w:val="24"/>
          <w:szCs w:val="24"/>
          <w:lang w:val="en-CA" w:eastAsia="en-CA"/>
        </w:rPr>
        <w:t>extbook of Engineering Physics</w:t>
      </w:r>
      <w:r>
        <w:rPr>
          <w:rFonts w:ascii="Times New Roman" w:hAnsi="Times New Roman"/>
          <w:sz w:val="24"/>
          <w:szCs w:val="24"/>
          <w:lang w:val="en-CA" w:eastAsia="en-CA"/>
        </w:rPr>
        <w:t>”, S. Chand Publications</w:t>
      </w:r>
    </w:p>
    <w:p w:rsidR="00454C5D" w:rsidRPr="003C7FD4" w:rsidRDefault="00454C5D" w:rsidP="00454C5D">
      <w:pPr>
        <w:autoSpaceDE w:val="0"/>
        <w:autoSpaceDN w:val="0"/>
        <w:adjustRightInd w:val="0"/>
        <w:spacing w:after="0" w:line="240" w:lineRule="auto"/>
        <w:ind w:left="630" w:hanging="630"/>
        <w:jc w:val="both"/>
        <w:rPr>
          <w:rFonts w:ascii="Times New Roman" w:hAnsi="Times New Roman"/>
          <w:i/>
          <w:iCs/>
          <w:sz w:val="24"/>
          <w:szCs w:val="24"/>
        </w:rPr>
      </w:pPr>
      <w:r w:rsidRPr="003C7FD4">
        <w:rPr>
          <w:rFonts w:ascii="Times New Roman" w:hAnsi="Times New Roman"/>
          <w:sz w:val="24"/>
          <w:szCs w:val="24"/>
          <w:lang w:val="en-CA" w:eastAsia="en-CA"/>
        </w:rPr>
        <w:t xml:space="preserve">8. </w:t>
      </w:r>
      <w:r w:rsidRPr="003C7FD4">
        <w:rPr>
          <w:rFonts w:ascii="Times New Roman" w:hAnsi="Times New Roman"/>
          <w:sz w:val="24"/>
          <w:szCs w:val="24"/>
          <w:lang w:val="en-CA" w:eastAsia="en-CA"/>
        </w:rPr>
        <w:tab/>
        <w:t xml:space="preserve">S. O. Pillai, </w:t>
      </w:r>
      <w:r w:rsidRPr="003C7FD4">
        <w:rPr>
          <w:rFonts w:ascii="Times New Roman" w:hAnsi="Times New Roman"/>
          <w:b/>
          <w:sz w:val="24"/>
          <w:szCs w:val="24"/>
          <w:lang w:val="en-CA" w:eastAsia="en-CA"/>
        </w:rPr>
        <w:t xml:space="preserve">Solid State </w:t>
      </w:r>
      <w:proofErr w:type="spellStart"/>
      <w:proofErr w:type="gramStart"/>
      <w:r w:rsidRPr="003C7FD4">
        <w:rPr>
          <w:rFonts w:ascii="Times New Roman" w:hAnsi="Times New Roman"/>
          <w:b/>
          <w:sz w:val="24"/>
          <w:szCs w:val="24"/>
          <w:lang w:val="en-CA" w:eastAsia="en-CA"/>
        </w:rPr>
        <w:t>Physics</w:t>
      </w:r>
      <w:r w:rsidRPr="003C7FD4">
        <w:rPr>
          <w:rFonts w:ascii="Times New Roman" w:hAnsi="Times New Roman"/>
          <w:sz w:val="24"/>
          <w:szCs w:val="24"/>
          <w:lang w:val="en-CA" w:eastAsia="en-CA"/>
        </w:rPr>
        <w:t>,Wiley</w:t>
      </w:r>
      <w:proofErr w:type="spellEnd"/>
      <w:proofErr w:type="gramEnd"/>
      <w:r w:rsidRPr="003C7FD4">
        <w:rPr>
          <w:rFonts w:ascii="Times New Roman" w:hAnsi="Times New Roman"/>
          <w:sz w:val="24"/>
          <w:szCs w:val="24"/>
          <w:lang w:val="en-CA" w:eastAsia="en-CA"/>
        </w:rPr>
        <w:t xml:space="preserve"> Eastern.</w:t>
      </w:r>
    </w:p>
    <w:p w:rsidR="00454C5D" w:rsidRPr="003C7FD4" w:rsidRDefault="00454C5D" w:rsidP="00454C5D">
      <w:pPr>
        <w:autoSpaceDE w:val="0"/>
        <w:autoSpaceDN w:val="0"/>
        <w:adjustRightInd w:val="0"/>
        <w:spacing w:after="0" w:line="240" w:lineRule="auto"/>
        <w:rPr>
          <w:rFonts w:ascii="Times New Roman" w:hAnsi="Times New Roman"/>
          <w:i/>
          <w:iCs/>
          <w:sz w:val="14"/>
          <w:szCs w:val="24"/>
        </w:rPr>
      </w:pPr>
    </w:p>
    <w:p w:rsidR="00454C5D" w:rsidRPr="003C7FD4" w:rsidRDefault="00454C5D" w:rsidP="00454C5D">
      <w:pPr>
        <w:autoSpaceDE w:val="0"/>
        <w:autoSpaceDN w:val="0"/>
        <w:adjustRightInd w:val="0"/>
        <w:spacing w:after="0" w:line="240" w:lineRule="auto"/>
        <w:rPr>
          <w:rFonts w:ascii="Times New Roman" w:eastAsia="Calibri" w:hAnsi="Times New Roman"/>
          <w:i/>
          <w:sz w:val="24"/>
          <w:szCs w:val="24"/>
        </w:rPr>
      </w:pPr>
      <w:r w:rsidRPr="003C7FD4">
        <w:rPr>
          <w:rFonts w:ascii="Times New Roman" w:eastAsia="Calibri" w:hAnsi="Times New Roman"/>
          <w:b/>
          <w:bCs/>
          <w:sz w:val="24"/>
          <w:szCs w:val="24"/>
        </w:rPr>
        <w:t xml:space="preserve"> MAPPING COURSE OUTCOMES LEADING TO THE ACHIEVEMENT OF PROGRAM OUTCOMES AND PROGRAM SPECIFIC OUTCOMES: </w:t>
      </w:r>
    </w:p>
    <w:p w:rsidR="00454C5D" w:rsidRPr="003C7FD4" w:rsidRDefault="00454C5D" w:rsidP="00454C5D">
      <w:pPr>
        <w:autoSpaceDE w:val="0"/>
        <w:autoSpaceDN w:val="0"/>
        <w:adjustRightInd w:val="0"/>
        <w:spacing w:after="0" w:line="240" w:lineRule="auto"/>
        <w:jc w:val="both"/>
        <w:rPr>
          <w:rFonts w:ascii="Times New Roman" w:eastAsia="Calibri" w:hAnsi="Times New Roman"/>
          <w:i/>
          <w:sz w:val="10"/>
          <w:szCs w:val="24"/>
          <w:lang w:bidi="hi-IN"/>
        </w:rPr>
      </w:pPr>
    </w:p>
    <w:tbl>
      <w:tblPr>
        <w:tblW w:w="10260"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32"/>
        <w:gridCol w:w="568"/>
        <w:gridCol w:w="540"/>
        <w:gridCol w:w="540"/>
        <w:gridCol w:w="540"/>
        <w:gridCol w:w="540"/>
        <w:gridCol w:w="540"/>
        <w:gridCol w:w="540"/>
        <w:gridCol w:w="540"/>
        <w:gridCol w:w="540"/>
        <w:gridCol w:w="540"/>
        <w:gridCol w:w="540"/>
        <w:gridCol w:w="540"/>
        <w:gridCol w:w="810"/>
        <w:gridCol w:w="810"/>
        <w:gridCol w:w="900"/>
      </w:tblGrid>
      <w:tr w:rsidR="00454C5D" w:rsidRPr="003C7FD4" w:rsidTr="00E60C72">
        <w:trPr>
          <w:trHeight w:val="962"/>
        </w:trPr>
        <w:tc>
          <w:tcPr>
            <w:tcW w:w="1232"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b/>
                <w:sz w:val="24"/>
                <w:szCs w:val="24"/>
                <w:lang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b/>
                <w:i/>
                <w:iCs/>
                <w:sz w:val="24"/>
                <w:szCs w:val="24"/>
                <w:lang w:bidi="hi-IN"/>
              </w:rPr>
            </w:pPr>
            <w:r w:rsidRPr="003C7FD4">
              <w:rPr>
                <w:rFonts w:ascii="Times New Roman" w:eastAsia="Calibri" w:hAnsi="Times New Roman"/>
                <w:b/>
                <w:sz w:val="24"/>
                <w:szCs w:val="24"/>
                <w:lang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b/>
                <w:i/>
                <w:iCs/>
                <w:sz w:val="24"/>
                <w:szCs w:val="24"/>
                <w:lang w:bidi="hi-IN"/>
              </w:rPr>
            </w:pPr>
            <w:r w:rsidRPr="003C7FD4">
              <w:rPr>
                <w:rFonts w:ascii="Times New Roman" w:eastAsia="Calibri" w:hAnsi="Times New Roman"/>
                <w:b/>
                <w:sz w:val="24"/>
                <w:szCs w:val="24"/>
                <w:lang w:bidi="hi-IN"/>
              </w:rPr>
              <w:t>Program Specific Outcome</w:t>
            </w: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p>
        </w:tc>
        <w:tc>
          <w:tcPr>
            <w:tcW w:w="568"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PSO3</w:t>
            </w: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CO1</w:t>
            </w:r>
          </w:p>
        </w:tc>
        <w:tc>
          <w:tcPr>
            <w:tcW w:w="568"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90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CO2</w:t>
            </w:r>
          </w:p>
        </w:tc>
        <w:tc>
          <w:tcPr>
            <w:tcW w:w="568"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81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90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CO3</w:t>
            </w:r>
          </w:p>
        </w:tc>
        <w:tc>
          <w:tcPr>
            <w:tcW w:w="568"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CO4</w:t>
            </w:r>
          </w:p>
        </w:tc>
        <w:tc>
          <w:tcPr>
            <w:tcW w:w="568"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hideMark/>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r>
      <w:tr w:rsidR="00454C5D" w:rsidRPr="003C7FD4" w:rsidTr="00E60C72">
        <w:tc>
          <w:tcPr>
            <w:tcW w:w="1232"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CO5</w:t>
            </w:r>
          </w:p>
        </w:tc>
        <w:tc>
          <w:tcPr>
            <w:tcW w:w="568"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81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900" w:type="dxa"/>
            <w:tcBorders>
              <w:top w:val="single" w:sz="4" w:space="0" w:color="000000"/>
              <w:left w:val="single" w:sz="4" w:space="0" w:color="000000"/>
              <w:bottom w:val="single" w:sz="4" w:space="0" w:color="000000"/>
              <w:right w:val="single" w:sz="4" w:space="0" w:color="000000"/>
            </w:tcBorders>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r>
    </w:tbl>
    <w:p w:rsidR="00454C5D" w:rsidRPr="003C7FD4" w:rsidRDefault="00454C5D" w:rsidP="00454C5D">
      <w:pPr>
        <w:jc w:val="both"/>
        <w:rPr>
          <w:rFonts w:ascii="Times New Roman" w:hAnsi="Times New Roman"/>
          <w:i/>
          <w:sz w:val="24"/>
          <w:szCs w:val="24"/>
        </w:rPr>
      </w:pPr>
      <w:r w:rsidRPr="003C7FD4">
        <w:rPr>
          <w:rFonts w:ascii="Times New Roman" w:hAnsi="Times New Roman"/>
          <w:sz w:val="24"/>
          <w:szCs w:val="24"/>
        </w:rPr>
        <w:t xml:space="preserve">H = Highly Related, M = </w:t>
      </w:r>
      <w:proofErr w:type="gramStart"/>
      <w:r w:rsidRPr="003C7FD4">
        <w:rPr>
          <w:rFonts w:ascii="Times New Roman" w:hAnsi="Times New Roman"/>
          <w:sz w:val="24"/>
          <w:szCs w:val="24"/>
        </w:rPr>
        <w:t>Medium,  L</w:t>
      </w:r>
      <w:proofErr w:type="gramEnd"/>
      <w:r w:rsidRPr="003C7FD4">
        <w:rPr>
          <w:rFonts w:ascii="Times New Roman" w:hAnsi="Times New Roman"/>
          <w:sz w:val="24"/>
          <w:szCs w:val="24"/>
        </w:rPr>
        <w:t xml:space="preserve"> = Low.</w:t>
      </w:r>
    </w:p>
    <w:p w:rsidR="00454C5D" w:rsidRPr="003C7FD4" w:rsidRDefault="00454C5D" w:rsidP="00454C5D">
      <w:pPr>
        <w:autoSpaceDE w:val="0"/>
        <w:autoSpaceDN w:val="0"/>
        <w:adjustRightInd w:val="0"/>
        <w:spacing w:after="0" w:line="240" w:lineRule="auto"/>
        <w:jc w:val="both"/>
        <w:rPr>
          <w:rFonts w:ascii="Times New Roman" w:hAnsi="Times New Roman"/>
          <w:b/>
          <w:bCs/>
          <w:i/>
          <w:sz w:val="24"/>
          <w:szCs w:val="24"/>
        </w:rPr>
      </w:pPr>
    </w:p>
    <w:p w:rsidR="00454C5D" w:rsidRPr="003C7FD4" w:rsidRDefault="00454C5D" w:rsidP="00454C5D">
      <w:pPr>
        <w:spacing w:after="0" w:line="240" w:lineRule="auto"/>
        <w:rPr>
          <w:rFonts w:ascii="Times New Roman" w:hAnsi="Times New Roman"/>
          <w:b/>
          <w:bCs/>
          <w:i/>
          <w:sz w:val="24"/>
          <w:szCs w:val="24"/>
        </w:rPr>
      </w:pPr>
      <w:r w:rsidRPr="003C7FD4">
        <w:rPr>
          <w:rFonts w:ascii="Times New Roman" w:hAnsi="Times New Roman"/>
          <w:b/>
          <w:bCs/>
          <w:sz w:val="24"/>
          <w:szCs w:val="24"/>
        </w:rPr>
        <w:br w:type="page"/>
      </w:r>
    </w:p>
    <w:p w:rsidR="005373D1" w:rsidRPr="0044774F" w:rsidRDefault="005373D1" w:rsidP="005373D1">
      <w:pPr>
        <w:spacing w:after="0" w:line="240" w:lineRule="auto"/>
        <w:rPr>
          <w:rFonts w:ascii="Times New Roman" w:hAnsi="Times New Roman"/>
          <w:i/>
          <w:sz w:val="24"/>
          <w:szCs w:val="24"/>
        </w:rPr>
      </w:pPr>
    </w:p>
    <w:tbl>
      <w:tblPr>
        <w:tblStyle w:val="TableGrid"/>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4386"/>
        <w:gridCol w:w="1800"/>
      </w:tblGrid>
      <w:tr w:rsidR="005373D1" w:rsidRPr="0044774F" w:rsidTr="0026191B">
        <w:trPr>
          <w:trHeight w:val="422"/>
        </w:trPr>
        <w:tc>
          <w:tcPr>
            <w:tcW w:w="3192" w:type="dxa"/>
            <w:vAlign w:val="center"/>
          </w:tcPr>
          <w:p w:rsidR="005373D1" w:rsidRPr="0044774F" w:rsidRDefault="005373D1" w:rsidP="004B71B8">
            <w:pPr>
              <w:widowControl w:val="0"/>
              <w:autoSpaceDE w:val="0"/>
              <w:autoSpaceDN w:val="0"/>
              <w:adjustRightInd w:val="0"/>
              <w:spacing w:line="267" w:lineRule="exact"/>
              <w:ind w:left="167"/>
              <w:rPr>
                <w:rFonts w:ascii="Times New Roman" w:hAnsi="Times New Roman"/>
                <w:b/>
                <w:bCs/>
                <w:i/>
                <w:sz w:val="24"/>
                <w:szCs w:val="24"/>
              </w:rPr>
            </w:pPr>
            <w:r w:rsidRPr="0044774F">
              <w:rPr>
                <w:rFonts w:ascii="Times New Roman" w:hAnsi="Times New Roman"/>
                <w:b/>
                <w:bCs/>
                <w:sz w:val="24"/>
                <w:szCs w:val="24"/>
              </w:rPr>
              <w:br w:type="page"/>
            </w:r>
            <w:r w:rsidR="004B71B8" w:rsidRPr="004B71B8">
              <w:rPr>
                <w:rFonts w:ascii="Times New Roman" w:hAnsi="Times New Roman"/>
                <w:b/>
                <w:sz w:val="24"/>
                <w:szCs w:val="24"/>
                <w:lang w:val="en-CA" w:eastAsia="en-CA"/>
              </w:rPr>
              <w:t>DCO013A</w:t>
            </w:r>
          </w:p>
        </w:tc>
        <w:tc>
          <w:tcPr>
            <w:tcW w:w="4386" w:type="dxa"/>
          </w:tcPr>
          <w:p w:rsidR="005373D1" w:rsidRPr="004B7B1E" w:rsidRDefault="005373D1" w:rsidP="0026191B">
            <w:pPr>
              <w:widowControl w:val="0"/>
              <w:autoSpaceDE w:val="0"/>
              <w:autoSpaceDN w:val="0"/>
              <w:adjustRightInd w:val="0"/>
              <w:spacing w:line="267" w:lineRule="exact"/>
              <w:ind w:left="167"/>
              <w:rPr>
                <w:rFonts w:ascii="Times New Roman" w:hAnsi="Times New Roman"/>
                <w:b/>
                <w:i/>
                <w:sz w:val="24"/>
                <w:szCs w:val="24"/>
              </w:rPr>
            </w:pPr>
            <w:r w:rsidRPr="004B7B1E">
              <w:rPr>
                <w:rFonts w:ascii="Times New Roman" w:hAnsi="Times New Roman"/>
                <w:b/>
                <w:sz w:val="24"/>
                <w:szCs w:val="24"/>
                <w:lang w:val="en-CA" w:eastAsia="en-CA"/>
              </w:rPr>
              <w:t xml:space="preserve">Computer Programming </w:t>
            </w:r>
            <w:r w:rsidR="004B7B1E" w:rsidRPr="004B7B1E">
              <w:rPr>
                <w:rFonts w:ascii="Times New Roman" w:hAnsi="Times New Roman"/>
                <w:b/>
                <w:sz w:val="24"/>
                <w:szCs w:val="24"/>
                <w:lang w:val="en-CA" w:eastAsia="en-CA"/>
              </w:rPr>
              <w:t>and Logical Thinking</w:t>
            </w:r>
          </w:p>
        </w:tc>
        <w:tc>
          <w:tcPr>
            <w:tcW w:w="1800" w:type="dxa"/>
          </w:tcPr>
          <w:p w:rsidR="005373D1" w:rsidRPr="0044774F" w:rsidRDefault="005373D1" w:rsidP="0026191B">
            <w:pPr>
              <w:widowControl w:val="0"/>
              <w:autoSpaceDE w:val="0"/>
              <w:autoSpaceDN w:val="0"/>
              <w:adjustRightInd w:val="0"/>
              <w:spacing w:line="269" w:lineRule="exact"/>
              <w:ind w:left="102"/>
              <w:rPr>
                <w:rFonts w:ascii="Times New Roman" w:hAnsi="Times New Roman"/>
                <w:b/>
                <w:i/>
                <w:sz w:val="24"/>
                <w:szCs w:val="24"/>
              </w:rPr>
            </w:pPr>
            <w:r w:rsidRPr="0044774F">
              <w:rPr>
                <w:rFonts w:ascii="Times New Roman" w:hAnsi="Times New Roman"/>
                <w:b/>
                <w:sz w:val="24"/>
                <w:szCs w:val="24"/>
              </w:rPr>
              <w:t>3: 0:0        3</w:t>
            </w:r>
          </w:p>
        </w:tc>
      </w:tr>
    </w:tbl>
    <w:p w:rsidR="005373D1" w:rsidRPr="0044774F" w:rsidRDefault="005373D1" w:rsidP="005373D1">
      <w:pPr>
        <w:spacing w:after="0" w:line="240" w:lineRule="auto"/>
        <w:rPr>
          <w:rFonts w:ascii="Times New Roman" w:hAnsi="Times New Roman"/>
          <w:i/>
          <w:sz w:val="24"/>
          <w:szCs w:val="24"/>
        </w:rPr>
      </w:pPr>
    </w:p>
    <w:p w:rsidR="005373D1" w:rsidRPr="004B7B1E" w:rsidRDefault="005373D1" w:rsidP="005373D1">
      <w:pPr>
        <w:spacing w:after="0" w:line="240" w:lineRule="auto"/>
        <w:rPr>
          <w:rFonts w:ascii="Times New Roman" w:hAnsi="Times New Roman"/>
          <w:b/>
          <w:i/>
          <w:sz w:val="24"/>
          <w:szCs w:val="24"/>
        </w:rPr>
      </w:pPr>
    </w:p>
    <w:p w:rsidR="004B7B1E" w:rsidRPr="004B7B1E" w:rsidRDefault="004B7B1E" w:rsidP="004B7B1E">
      <w:pPr>
        <w:rPr>
          <w:rFonts w:ascii="Times New Roman" w:hAnsi="Times New Roman"/>
          <w:b/>
          <w:sz w:val="24"/>
          <w:szCs w:val="24"/>
        </w:rPr>
      </w:pPr>
      <w:r w:rsidRPr="004B7B1E">
        <w:rPr>
          <w:rFonts w:ascii="Times New Roman" w:hAnsi="Times New Roman"/>
          <w:b/>
          <w:sz w:val="24"/>
          <w:szCs w:val="24"/>
        </w:rPr>
        <w:t>Course Objectives</w:t>
      </w:r>
    </w:p>
    <w:p w:rsidR="004B7B1E" w:rsidRPr="004B7B1E" w:rsidRDefault="004B7B1E" w:rsidP="004B7B1E">
      <w:pPr>
        <w:spacing w:after="0" w:line="240" w:lineRule="auto"/>
        <w:jc w:val="both"/>
        <w:rPr>
          <w:rFonts w:ascii="Times New Roman" w:hAnsi="Times New Roman"/>
          <w:sz w:val="24"/>
          <w:szCs w:val="24"/>
        </w:rPr>
      </w:pPr>
      <w:r w:rsidRPr="004B7B1E">
        <w:rPr>
          <w:rFonts w:ascii="Times New Roman" w:hAnsi="Times New Roman"/>
          <w:sz w:val="24"/>
          <w:szCs w:val="24"/>
        </w:rPr>
        <w:t>1. To impart adequate knowledge on the need for programming languages and</w:t>
      </w:r>
    </w:p>
    <w:p w:rsidR="004B7B1E" w:rsidRPr="004B7B1E" w:rsidRDefault="004B7B1E" w:rsidP="004B7B1E">
      <w:pPr>
        <w:spacing w:after="0" w:line="240" w:lineRule="auto"/>
        <w:jc w:val="both"/>
        <w:rPr>
          <w:rFonts w:ascii="Times New Roman" w:hAnsi="Times New Roman"/>
          <w:sz w:val="24"/>
          <w:szCs w:val="24"/>
        </w:rPr>
      </w:pPr>
      <w:r w:rsidRPr="004B7B1E">
        <w:rPr>
          <w:rFonts w:ascii="Times New Roman" w:hAnsi="Times New Roman"/>
          <w:sz w:val="24"/>
          <w:szCs w:val="24"/>
        </w:rPr>
        <w:t>problem-solving techniques.</w:t>
      </w:r>
    </w:p>
    <w:p w:rsidR="004B7B1E" w:rsidRPr="004B7B1E" w:rsidRDefault="004B7B1E" w:rsidP="004B7B1E">
      <w:pPr>
        <w:spacing w:after="0" w:line="240" w:lineRule="auto"/>
        <w:jc w:val="both"/>
        <w:rPr>
          <w:rFonts w:ascii="Times New Roman" w:hAnsi="Times New Roman"/>
          <w:sz w:val="24"/>
          <w:szCs w:val="24"/>
        </w:rPr>
      </w:pPr>
      <w:r w:rsidRPr="004B7B1E">
        <w:rPr>
          <w:rFonts w:ascii="Times New Roman" w:hAnsi="Times New Roman"/>
          <w:sz w:val="24"/>
          <w:szCs w:val="24"/>
        </w:rPr>
        <w:t>2. To develop an in-depth understanding of functional and logical concepts of Programming Language</w:t>
      </w:r>
    </w:p>
    <w:p w:rsidR="004B7B1E" w:rsidRPr="004B7B1E" w:rsidRDefault="004B7B1E" w:rsidP="004B7B1E">
      <w:pPr>
        <w:spacing w:after="0" w:line="240" w:lineRule="auto"/>
        <w:jc w:val="both"/>
        <w:rPr>
          <w:rFonts w:ascii="Times New Roman" w:hAnsi="Times New Roman"/>
          <w:sz w:val="24"/>
          <w:szCs w:val="24"/>
        </w:rPr>
      </w:pPr>
      <w:r w:rsidRPr="004B7B1E">
        <w:rPr>
          <w:rFonts w:ascii="Times New Roman" w:hAnsi="Times New Roman"/>
          <w:sz w:val="24"/>
          <w:szCs w:val="24"/>
        </w:rPr>
        <w:t>3. To provide exposure to problem-solving through programming skills</w:t>
      </w:r>
    </w:p>
    <w:p w:rsidR="004B7B1E" w:rsidRDefault="004B7B1E" w:rsidP="004B7B1E">
      <w:pPr>
        <w:spacing w:after="0" w:line="240" w:lineRule="auto"/>
        <w:jc w:val="both"/>
        <w:rPr>
          <w:rFonts w:ascii="Times New Roman" w:hAnsi="Times New Roman"/>
          <w:sz w:val="24"/>
          <w:szCs w:val="24"/>
        </w:rPr>
      </w:pPr>
      <w:r w:rsidRPr="004B7B1E">
        <w:rPr>
          <w:rFonts w:ascii="Times New Roman" w:hAnsi="Times New Roman"/>
          <w:sz w:val="24"/>
          <w:szCs w:val="24"/>
        </w:rPr>
        <w:t>4. To familiarize the basic syntax and semantics of programming Language</w:t>
      </w:r>
    </w:p>
    <w:p w:rsidR="00AF2DEE" w:rsidRPr="004B7B1E" w:rsidRDefault="00AF2DEE" w:rsidP="00AF2DEE">
      <w:pPr>
        <w:spacing w:after="0"/>
        <w:rPr>
          <w:rFonts w:ascii="Times New Roman" w:hAnsi="Times New Roman"/>
          <w:bCs/>
          <w:sz w:val="24"/>
          <w:szCs w:val="24"/>
        </w:rPr>
      </w:pPr>
      <w:r>
        <w:rPr>
          <w:rFonts w:ascii="Times New Roman" w:hAnsi="Times New Roman"/>
          <w:sz w:val="24"/>
          <w:szCs w:val="24"/>
        </w:rPr>
        <w:t xml:space="preserve">5. </w:t>
      </w:r>
      <w:r w:rsidRPr="004B7B1E">
        <w:rPr>
          <w:rFonts w:ascii="Times New Roman" w:hAnsi="Times New Roman"/>
          <w:sz w:val="24"/>
          <w:szCs w:val="24"/>
        </w:rPr>
        <w:t xml:space="preserve">To familiarize the </w:t>
      </w:r>
      <w:r w:rsidRPr="004B7B1E">
        <w:rPr>
          <w:rFonts w:ascii="Times New Roman" w:hAnsi="Times New Roman"/>
          <w:bCs/>
          <w:sz w:val="24"/>
          <w:szCs w:val="24"/>
        </w:rPr>
        <w:t>different Operations on arrays, functions, pointers,</w:t>
      </w:r>
    </w:p>
    <w:p w:rsidR="00AF2DEE" w:rsidRPr="004B7B1E" w:rsidRDefault="00AF2DEE" w:rsidP="00AF2DEE">
      <w:pPr>
        <w:spacing w:after="0"/>
        <w:rPr>
          <w:rFonts w:ascii="Times New Roman" w:hAnsi="Times New Roman"/>
          <w:bCs/>
          <w:sz w:val="24"/>
          <w:szCs w:val="24"/>
        </w:rPr>
      </w:pPr>
      <w:r w:rsidRPr="004B7B1E">
        <w:rPr>
          <w:rFonts w:ascii="Times New Roman" w:hAnsi="Times New Roman"/>
          <w:bCs/>
          <w:sz w:val="24"/>
          <w:szCs w:val="24"/>
        </w:rPr>
        <w:t>structures, unions and files</w:t>
      </w:r>
    </w:p>
    <w:p w:rsidR="00AF2DEE" w:rsidRPr="004B7B1E" w:rsidRDefault="00AF2DEE" w:rsidP="004B7B1E">
      <w:pPr>
        <w:spacing w:after="0" w:line="240" w:lineRule="auto"/>
        <w:jc w:val="both"/>
        <w:rPr>
          <w:rFonts w:ascii="Times New Roman" w:hAnsi="Times New Roman"/>
          <w:sz w:val="24"/>
          <w:szCs w:val="24"/>
        </w:rPr>
      </w:pPr>
    </w:p>
    <w:tbl>
      <w:tblPr>
        <w:tblStyle w:val="TableGrid"/>
        <w:tblW w:w="0" w:type="auto"/>
        <w:tblLook w:val="04A0" w:firstRow="1" w:lastRow="0" w:firstColumn="1" w:lastColumn="0" w:noHBand="0" w:noVBand="1"/>
      </w:tblPr>
      <w:tblGrid>
        <w:gridCol w:w="1129"/>
        <w:gridCol w:w="8941"/>
      </w:tblGrid>
      <w:tr w:rsidR="00CB450E" w:rsidTr="00892E82">
        <w:tc>
          <w:tcPr>
            <w:tcW w:w="1129" w:type="dxa"/>
          </w:tcPr>
          <w:p w:rsidR="00CB450E" w:rsidRDefault="00892E82" w:rsidP="004B7B1E">
            <w:pPr>
              <w:jc w:val="both"/>
              <w:rPr>
                <w:rFonts w:ascii="Times New Roman" w:hAnsi="Times New Roman"/>
                <w:b/>
                <w:sz w:val="24"/>
                <w:szCs w:val="24"/>
              </w:rPr>
            </w:pPr>
            <w:r w:rsidRPr="004B7B1E">
              <w:rPr>
                <w:rFonts w:ascii="Times New Roman" w:hAnsi="Times New Roman"/>
                <w:b/>
                <w:sz w:val="24"/>
                <w:szCs w:val="24"/>
                <w:u w:val="single"/>
              </w:rPr>
              <w:t>Unit–1</w:t>
            </w:r>
          </w:p>
        </w:tc>
        <w:tc>
          <w:tcPr>
            <w:tcW w:w="8941" w:type="dxa"/>
          </w:tcPr>
          <w:p w:rsidR="00892E82" w:rsidRPr="004B7B1E" w:rsidRDefault="00892E82" w:rsidP="00892E82">
            <w:pPr>
              <w:spacing w:before="240"/>
              <w:jc w:val="both"/>
              <w:rPr>
                <w:rFonts w:ascii="Times New Roman" w:hAnsi="Times New Roman"/>
                <w:sz w:val="24"/>
                <w:szCs w:val="24"/>
              </w:rPr>
            </w:pPr>
            <w:r w:rsidRPr="004B7B1E">
              <w:rPr>
                <w:rFonts w:ascii="Times New Roman" w:hAnsi="Times New Roman"/>
                <w:sz w:val="24"/>
                <w:szCs w:val="24"/>
              </w:rPr>
              <w:t>Computer Fundamentals</w:t>
            </w:r>
            <w:r w:rsidRPr="004B7B1E">
              <w:rPr>
                <w:rFonts w:ascii="Times New Roman" w:hAnsi="Times New Roman"/>
                <w:b/>
                <w:sz w:val="24"/>
                <w:szCs w:val="24"/>
              </w:rPr>
              <w:t>,</w:t>
            </w:r>
            <w:r w:rsidRPr="004B7B1E">
              <w:rPr>
                <w:rFonts w:ascii="Times New Roman" w:hAnsi="Times New Roman"/>
                <w:sz w:val="24"/>
                <w:szCs w:val="24"/>
              </w:rPr>
              <w:t xml:space="preserve"> Functional units of Computer: I/</w:t>
            </w:r>
            <w:proofErr w:type="gramStart"/>
            <w:r w:rsidRPr="004B7B1E">
              <w:rPr>
                <w:rFonts w:ascii="Times New Roman" w:hAnsi="Times New Roman"/>
                <w:sz w:val="24"/>
                <w:szCs w:val="24"/>
              </w:rPr>
              <w:t>O  devices</w:t>
            </w:r>
            <w:proofErr w:type="gramEnd"/>
            <w:r w:rsidRPr="004B7B1E">
              <w:rPr>
                <w:rFonts w:ascii="Times New Roman" w:hAnsi="Times New Roman"/>
                <w:sz w:val="24"/>
                <w:szCs w:val="24"/>
              </w:rPr>
              <w:t>, Primary and secondary memories Number System: Decimal, Binary, Octal, and hexadecimal, Fixed and floating Points, Character Representations, ASCII, EBCDIC, Binary Arithmetic, Negative Numbers and their Arithmetic, Floating point representation, Binary Codes, Cyclic Codes</w:t>
            </w:r>
          </w:p>
          <w:p w:rsidR="00CB450E" w:rsidRDefault="00CB450E" w:rsidP="004B7B1E">
            <w:pPr>
              <w:jc w:val="both"/>
              <w:rPr>
                <w:rFonts w:ascii="Times New Roman" w:hAnsi="Times New Roman"/>
                <w:b/>
                <w:sz w:val="24"/>
                <w:szCs w:val="24"/>
              </w:rPr>
            </w:pPr>
          </w:p>
        </w:tc>
      </w:tr>
      <w:tr w:rsidR="00CB450E" w:rsidTr="00892E82">
        <w:tc>
          <w:tcPr>
            <w:tcW w:w="1129" w:type="dxa"/>
          </w:tcPr>
          <w:p w:rsidR="00CB450E" w:rsidRDefault="00892E82" w:rsidP="004B7B1E">
            <w:pPr>
              <w:jc w:val="both"/>
              <w:rPr>
                <w:rFonts w:ascii="Times New Roman" w:hAnsi="Times New Roman"/>
                <w:b/>
                <w:sz w:val="24"/>
                <w:szCs w:val="24"/>
              </w:rPr>
            </w:pPr>
            <w:r w:rsidRPr="004B7B1E">
              <w:rPr>
                <w:rFonts w:ascii="Times New Roman" w:hAnsi="Times New Roman"/>
                <w:b/>
                <w:sz w:val="24"/>
                <w:szCs w:val="24"/>
                <w:u w:val="single"/>
              </w:rPr>
              <w:t>Unit–</w:t>
            </w:r>
            <w:r>
              <w:rPr>
                <w:rFonts w:ascii="Times New Roman" w:hAnsi="Times New Roman"/>
                <w:b/>
                <w:sz w:val="24"/>
                <w:szCs w:val="24"/>
                <w:u w:val="single"/>
              </w:rPr>
              <w:t>2</w:t>
            </w:r>
          </w:p>
        </w:tc>
        <w:tc>
          <w:tcPr>
            <w:tcW w:w="8941" w:type="dxa"/>
          </w:tcPr>
          <w:p w:rsidR="00892E82" w:rsidRPr="004B7B1E" w:rsidRDefault="00892E82" w:rsidP="00892E82">
            <w:pPr>
              <w:spacing w:before="240"/>
              <w:jc w:val="both"/>
              <w:rPr>
                <w:rFonts w:ascii="Times New Roman" w:hAnsi="Times New Roman"/>
                <w:sz w:val="24"/>
                <w:szCs w:val="24"/>
              </w:rPr>
            </w:pPr>
            <w:r w:rsidRPr="004B7B1E">
              <w:rPr>
                <w:rFonts w:ascii="Times New Roman" w:hAnsi="Times New Roman"/>
                <w:sz w:val="24"/>
                <w:szCs w:val="24"/>
              </w:rPr>
              <w:t>Programming Fundamentals</w:t>
            </w:r>
            <w:r w:rsidRPr="004B7B1E">
              <w:rPr>
                <w:rFonts w:ascii="Times New Roman" w:hAnsi="Times New Roman"/>
                <w:b/>
                <w:sz w:val="24"/>
                <w:szCs w:val="24"/>
              </w:rPr>
              <w:t>,</w:t>
            </w:r>
            <w:r w:rsidRPr="004B7B1E">
              <w:rPr>
                <w:rFonts w:ascii="Times New Roman" w:hAnsi="Times New Roman"/>
                <w:sz w:val="24"/>
                <w:szCs w:val="24"/>
              </w:rPr>
              <w:t xml:space="preserve"> Algorithm development, Techniques of Problem-solving, Flowcharting, Stepwise Refinement.</w:t>
            </w:r>
          </w:p>
          <w:p w:rsidR="00CB450E" w:rsidRDefault="00CB450E" w:rsidP="004B7B1E">
            <w:pPr>
              <w:jc w:val="both"/>
              <w:rPr>
                <w:rFonts w:ascii="Times New Roman" w:hAnsi="Times New Roman"/>
                <w:b/>
                <w:sz w:val="24"/>
                <w:szCs w:val="24"/>
              </w:rPr>
            </w:pPr>
          </w:p>
        </w:tc>
      </w:tr>
      <w:tr w:rsidR="00CB450E" w:rsidTr="00892E82">
        <w:tc>
          <w:tcPr>
            <w:tcW w:w="1129" w:type="dxa"/>
          </w:tcPr>
          <w:p w:rsidR="00CB450E" w:rsidRDefault="00892E82" w:rsidP="004B7B1E">
            <w:pPr>
              <w:jc w:val="both"/>
              <w:rPr>
                <w:rFonts w:ascii="Times New Roman" w:hAnsi="Times New Roman"/>
                <w:b/>
                <w:sz w:val="24"/>
                <w:szCs w:val="24"/>
              </w:rPr>
            </w:pPr>
            <w:r w:rsidRPr="004B7B1E">
              <w:rPr>
                <w:rFonts w:ascii="Times New Roman" w:hAnsi="Times New Roman"/>
                <w:b/>
                <w:sz w:val="24"/>
                <w:szCs w:val="24"/>
                <w:u w:val="single"/>
              </w:rPr>
              <w:t>Unit–</w:t>
            </w:r>
            <w:r>
              <w:rPr>
                <w:rFonts w:ascii="Times New Roman" w:hAnsi="Times New Roman"/>
                <w:b/>
                <w:sz w:val="24"/>
                <w:szCs w:val="24"/>
                <w:u w:val="single"/>
              </w:rPr>
              <w:t>3</w:t>
            </w:r>
          </w:p>
        </w:tc>
        <w:tc>
          <w:tcPr>
            <w:tcW w:w="8941" w:type="dxa"/>
          </w:tcPr>
          <w:p w:rsidR="00892E82" w:rsidRPr="004B7B1E" w:rsidRDefault="00892E82" w:rsidP="00892E82">
            <w:pPr>
              <w:spacing w:before="240"/>
              <w:jc w:val="both"/>
              <w:rPr>
                <w:rFonts w:ascii="Times New Roman" w:hAnsi="Times New Roman"/>
                <w:sz w:val="24"/>
                <w:szCs w:val="24"/>
              </w:rPr>
            </w:pPr>
            <w:r w:rsidRPr="004B7B1E">
              <w:rPr>
                <w:rFonts w:ascii="Times New Roman" w:hAnsi="Times New Roman"/>
                <w:sz w:val="24"/>
                <w:szCs w:val="24"/>
              </w:rPr>
              <w:t>Basic of C Programming</w:t>
            </w:r>
            <w:r w:rsidRPr="004B7B1E">
              <w:rPr>
                <w:rFonts w:ascii="Times New Roman" w:hAnsi="Times New Roman"/>
                <w:b/>
                <w:sz w:val="24"/>
                <w:szCs w:val="24"/>
              </w:rPr>
              <w:t xml:space="preserve">, </w:t>
            </w:r>
            <w:r w:rsidRPr="004B7B1E">
              <w:rPr>
                <w:rFonts w:ascii="Times New Roman" w:hAnsi="Times New Roman"/>
                <w:sz w:val="24"/>
                <w:szCs w:val="24"/>
              </w:rPr>
              <w:t>Introduction of C language, Representation of Integer, Character, real, Data Types: Constants and Variables, Operators, Arithmetic Expression, Logical expression, Assignment statement, Structure of a C program, Header files, Directives</w:t>
            </w:r>
          </w:p>
          <w:p w:rsidR="00CB450E" w:rsidRDefault="00CB450E" w:rsidP="004B7B1E">
            <w:pPr>
              <w:jc w:val="both"/>
              <w:rPr>
                <w:rFonts w:ascii="Times New Roman" w:hAnsi="Times New Roman"/>
                <w:b/>
                <w:sz w:val="24"/>
                <w:szCs w:val="24"/>
              </w:rPr>
            </w:pPr>
          </w:p>
        </w:tc>
      </w:tr>
      <w:tr w:rsidR="00CB450E" w:rsidTr="00892E82">
        <w:tc>
          <w:tcPr>
            <w:tcW w:w="1129" w:type="dxa"/>
          </w:tcPr>
          <w:p w:rsidR="00CB450E" w:rsidRDefault="00892E82" w:rsidP="004B7B1E">
            <w:pPr>
              <w:jc w:val="both"/>
              <w:rPr>
                <w:rFonts w:ascii="Times New Roman" w:hAnsi="Times New Roman"/>
                <w:b/>
                <w:sz w:val="24"/>
                <w:szCs w:val="24"/>
              </w:rPr>
            </w:pPr>
            <w:r w:rsidRPr="004B7B1E">
              <w:rPr>
                <w:rFonts w:ascii="Times New Roman" w:hAnsi="Times New Roman"/>
                <w:b/>
                <w:sz w:val="24"/>
                <w:szCs w:val="24"/>
                <w:u w:val="single"/>
              </w:rPr>
              <w:t>Unit–</w:t>
            </w:r>
            <w:r>
              <w:rPr>
                <w:rFonts w:ascii="Times New Roman" w:hAnsi="Times New Roman"/>
                <w:b/>
                <w:sz w:val="24"/>
                <w:szCs w:val="24"/>
                <w:u w:val="single"/>
              </w:rPr>
              <w:t>4</w:t>
            </w:r>
          </w:p>
        </w:tc>
        <w:tc>
          <w:tcPr>
            <w:tcW w:w="8941" w:type="dxa"/>
          </w:tcPr>
          <w:p w:rsidR="00892E82" w:rsidRPr="004B7B1E" w:rsidRDefault="00892E82" w:rsidP="00892E82">
            <w:pPr>
              <w:spacing w:before="240"/>
              <w:jc w:val="both"/>
              <w:rPr>
                <w:rFonts w:ascii="Times New Roman" w:hAnsi="Times New Roman"/>
                <w:sz w:val="24"/>
                <w:szCs w:val="24"/>
              </w:rPr>
            </w:pPr>
            <w:r w:rsidRPr="004B7B1E">
              <w:rPr>
                <w:rFonts w:ascii="Times New Roman" w:hAnsi="Times New Roman"/>
                <w:sz w:val="24"/>
                <w:szCs w:val="24"/>
              </w:rPr>
              <w:t>Programming in C</w:t>
            </w:r>
            <w:r w:rsidRPr="004B7B1E">
              <w:rPr>
                <w:rFonts w:ascii="Times New Roman" w:hAnsi="Times New Roman"/>
                <w:b/>
                <w:sz w:val="24"/>
                <w:szCs w:val="24"/>
              </w:rPr>
              <w:t>,</w:t>
            </w:r>
            <w:r w:rsidRPr="004B7B1E">
              <w:rPr>
                <w:rFonts w:ascii="Times New Roman" w:hAnsi="Times New Roman"/>
                <w:sz w:val="24"/>
                <w:szCs w:val="24"/>
              </w:rPr>
              <w:t xml:space="preserve"> Decision Control Structure, Alteration, and Iterations (While, do while, for loop, switch case), Arrays, String processing, </w:t>
            </w:r>
          </w:p>
          <w:p w:rsidR="00CB450E" w:rsidRDefault="00CB450E" w:rsidP="004B7B1E">
            <w:pPr>
              <w:jc w:val="both"/>
              <w:rPr>
                <w:rFonts w:ascii="Times New Roman" w:hAnsi="Times New Roman"/>
                <w:b/>
                <w:sz w:val="24"/>
                <w:szCs w:val="24"/>
              </w:rPr>
            </w:pPr>
          </w:p>
        </w:tc>
      </w:tr>
      <w:tr w:rsidR="00CB450E" w:rsidTr="00892E82">
        <w:tc>
          <w:tcPr>
            <w:tcW w:w="1129" w:type="dxa"/>
          </w:tcPr>
          <w:p w:rsidR="00CB450E" w:rsidRDefault="00892E82" w:rsidP="004B7B1E">
            <w:pPr>
              <w:jc w:val="both"/>
              <w:rPr>
                <w:rFonts w:ascii="Times New Roman" w:hAnsi="Times New Roman"/>
                <w:b/>
                <w:sz w:val="24"/>
                <w:szCs w:val="24"/>
              </w:rPr>
            </w:pPr>
            <w:r w:rsidRPr="004B7B1E">
              <w:rPr>
                <w:rFonts w:ascii="Times New Roman" w:hAnsi="Times New Roman"/>
                <w:b/>
                <w:sz w:val="24"/>
                <w:szCs w:val="24"/>
                <w:u w:val="single"/>
              </w:rPr>
              <w:t>Unit–</w:t>
            </w:r>
            <w:r>
              <w:rPr>
                <w:rFonts w:ascii="Times New Roman" w:hAnsi="Times New Roman"/>
                <w:b/>
                <w:sz w:val="24"/>
                <w:szCs w:val="24"/>
                <w:u w:val="single"/>
              </w:rPr>
              <w:t>5</w:t>
            </w:r>
          </w:p>
        </w:tc>
        <w:tc>
          <w:tcPr>
            <w:tcW w:w="8941" w:type="dxa"/>
          </w:tcPr>
          <w:p w:rsidR="00892E82" w:rsidRPr="004B7B1E" w:rsidRDefault="00892E82" w:rsidP="00892E82">
            <w:pPr>
              <w:spacing w:before="240"/>
              <w:jc w:val="both"/>
              <w:rPr>
                <w:rFonts w:ascii="Times New Roman" w:hAnsi="Times New Roman"/>
                <w:sz w:val="24"/>
                <w:szCs w:val="24"/>
              </w:rPr>
            </w:pPr>
            <w:r w:rsidRPr="004B7B1E">
              <w:rPr>
                <w:rFonts w:ascii="Times New Roman" w:hAnsi="Times New Roman"/>
                <w:sz w:val="24"/>
                <w:szCs w:val="24"/>
              </w:rPr>
              <w:t>Advance Concepts in C</w:t>
            </w:r>
            <w:r w:rsidRPr="004B7B1E">
              <w:rPr>
                <w:rFonts w:ascii="Times New Roman" w:hAnsi="Times New Roman"/>
                <w:b/>
                <w:sz w:val="24"/>
                <w:szCs w:val="24"/>
              </w:rPr>
              <w:t xml:space="preserve">, </w:t>
            </w:r>
            <w:r w:rsidRPr="004B7B1E">
              <w:rPr>
                <w:rFonts w:ascii="Times New Roman" w:hAnsi="Times New Roman"/>
                <w:sz w:val="24"/>
                <w:szCs w:val="24"/>
              </w:rPr>
              <w:t>Functions, Recursion, Pointers, Structure, Union, Files</w:t>
            </w:r>
          </w:p>
          <w:p w:rsidR="00CB450E" w:rsidRDefault="00CB450E" w:rsidP="004B7B1E">
            <w:pPr>
              <w:jc w:val="both"/>
              <w:rPr>
                <w:rFonts w:ascii="Times New Roman" w:hAnsi="Times New Roman"/>
                <w:b/>
                <w:sz w:val="24"/>
                <w:szCs w:val="24"/>
              </w:rPr>
            </w:pPr>
          </w:p>
        </w:tc>
      </w:tr>
    </w:tbl>
    <w:p w:rsidR="004B7B1E" w:rsidRPr="004B7B1E" w:rsidRDefault="004B7B1E" w:rsidP="004B7B1E">
      <w:pPr>
        <w:spacing w:line="240" w:lineRule="auto"/>
        <w:jc w:val="both"/>
        <w:rPr>
          <w:rFonts w:ascii="Times New Roman" w:hAnsi="Times New Roman"/>
          <w:b/>
          <w:sz w:val="24"/>
          <w:szCs w:val="24"/>
        </w:rPr>
      </w:pPr>
    </w:p>
    <w:p w:rsidR="004B7B1E" w:rsidRPr="004B7B1E" w:rsidRDefault="004B7B1E" w:rsidP="004B7B1E">
      <w:pPr>
        <w:rPr>
          <w:rFonts w:ascii="Times New Roman" w:hAnsi="Times New Roman"/>
          <w:b/>
          <w:sz w:val="24"/>
          <w:szCs w:val="24"/>
        </w:rPr>
      </w:pPr>
      <w:r w:rsidRPr="004B7B1E">
        <w:rPr>
          <w:rFonts w:ascii="Times New Roman" w:hAnsi="Times New Roman"/>
          <w:b/>
          <w:sz w:val="24"/>
          <w:szCs w:val="24"/>
        </w:rPr>
        <w:t>Course Outcomes (CO)</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CO1</w:t>
      </w:r>
      <w:r w:rsidRPr="004B7B1E">
        <w:rPr>
          <w:rFonts w:ascii="Times New Roman" w:hAnsi="Times New Roman"/>
          <w:bCs/>
          <w:sz w:val="24"/>
          <w:szCs w:val="24"/>
        </w:rPr>
        <w:tab/>
        <w:t xml:space="preserve">Understand the basic structure of computer and numbering methods </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CO2</w:t>
      </w:r>
      <w:r w:rsidRPr="004B7B1E">
        <w:rPr>
          <w:rFonts w:ascii="Times New Roman" w:hAnsi="Times New Roman"/>
          <w:bCs/>
          <w:sz w:val="24"/>
          <w:szCs w:val="24"/>
        </w:rPr>
        <w:tab/>
        <w:t>Understand the representations of data and various algorithm</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CO3</w:t>
      </w:r>
      <w:r w:rsidRPr="004B7B1E">
        <w:rPr>
          <w:rFonts w:ascii="Times New Roman" w:hAnsi="Times New Roman"/>
          <w:bCs/>
          <w:sz w:val="24"/>
          <w:szCs w:val="24"/>
        </w:rPr>
        <w:tab/>
        <w:t>Choose the right data representation formats based on the requirements of the problem</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CO4</w:t>
      </w:r>
      <w:r w:rsidRPr="004B7B1E">
        <w:rPr>
          <w:rFonts w:ascii="Times New Roman" w:hAnsi="Times New Roman"/>
          <w:bCs/>
          <w:sz w:val="24"/>
          <w:szCs w:val="24"/>
        </w:rPr>
        <w:tab/>
        <w:t>Develop programming skills using the fundamentals and basics of Programming Language</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CO5</w:t>
      </w:r>
      <w:r w:rsidRPr="004B7B1E">
        <w:rPr>
          <w:rFonts w:ascii="Times New Roman" w:hAnsi="Times New Roman"/>
          <w:bCs/>
          <w:sz w:val="24"/>
          <w:szCs w:val="24"/>
        </w:rPr>
        <w:tab/>
        <w:t>Implement different Operations on arrays, functions, pointers,</w:t>
      </w:r>
    </w:p>
    <w:p w:rsidR="004B7B1E" w:rsidRPr="004B7B1E" w:rsidRDefault="004B7B1E" w:rsidP="004B7B1E">
      <w:pPr>
        <w:spacing w:after="0"/>
        <w:rPr>
          <w:rFonts w:ascii="Times New Roman" w:hAnsi="Times New Roman"/>
          <w:bCs/>
          <w:sz w:val="24"/>
          <w:szCs w:val="24"/>
        </w:rPr>
      </w:pPr>
      <w:r w:rsidRPr="004B7B1E">
        <w:rPr>
          <w:rFonts w:ascii="Times New Roman" w:hAnsi="Times New Roman"/>
          <w:bCs/>
          <w:sz w:val="24"/>
          <w:szCs w:val="24"/>
        </w:rPr>
        <w:t>structures, unions and files</w:t>
      </w:r>
    </w:p>
    <w:p w:rsidR="00892E82" w:rsidRDefault="00892E82">
      <w:pPr>
        <w:rPr>
          <w:rFonts w:ascii="Times New Roman" w:hAnsi="Times New Roman"/>
          <w:bCs/>
          <w:sz w:val="24"/>
          <w:szCs w:val="24"/>
        </w:rPr>
      </w:pPr>
      <w:r>
        <w:rPr>
          <w:rFonts w:ascii="Times New Roman" w:hAnsi="Times New Roman"/>
          <w:bCs/>
          <w:sz w:val="24"/>
          <w:szCs w:val="24"/>
        </w:rPr>
        <w:br w:type="page"/>
      </w:r>
    </w:p>
    <w:p w:rsidR="004B7B1E" w:rsidRPr="004B7B1E" w:rsidRDefault="004B7B1E" w:rsidP="004B7B1E">
      <w:pPr>
        <w:spacing w:after="0"/>
        <w:rPr>
          <w:rFonts w:ascii="Times New Roman" w:hAnsi="Times New Roman"/>
          <w:bCs/>
          <w:sz w:val="24"/>
          <w:szCs w:val="24"/>
        </w:rPr>
      </w:pPr>
    </w:p>
    <w:p w:rsidR="004B7B1E" w:rsidRPr="004B7B1E" w:rsidRDefault="004B7B1E" w:rsidP="004B7B1E">
      <w:pPr>
        <w:autoSpaceDE w:val="0"/>
        <w:autoSpaceDN w:val="0"/>
        <w:adjustRightInd w:val="0"/>
        <w:spacing w:line="240" w:lineRule="auto"/>
        <w:rPr>
          <w:rFonts w:ascii="Times New Roman" w:eastAsiaTheme="minorHAnsi" w:hAnsi="Times New Roman"/>
          <w:b/>
          <w:bCs/>
          <w:color w:val="000000"/>
          <w:sz w:val="24"/>
          <w:szCs w:val="24"/>
        </w:rPr>
      </w:pPr>
      <w:r w:rsidRPr="004B7B1E">
        <w:rPr>
          <w:rFonts w:ascii="Times New Roman" w:eastAsiaTheme="minorHAnsi" w:hAnsi="Times New Roman"/>
          <w:b/>
          <w:bCs/>
          <w:color w:val="000000"/>
          <w:sz w:val="24"/>
          <w:szCs w:val="24"/>
        </w:rPr>
        <w:t xml:space="preserve">MAPPING COURSE OUTCOMES LEADING TO THE ACHIEVEMENT OF PROGRAM OUTCOMES AND PROGRAM SPECIFIC OUTCOMES: </w:t>
      </w:r>
    </w:p>
    <w:p w:rsidR="004B7B1E" w:rsidRPr="004B7B1E" w:rsidRDefault="004B7B1E" w:rsidP="004B7B1E">
      <w:pPr>
        <w:autoSpaceDE w:val="0"/>
        <w:autoSpaceDN w:val="0"/>
        <w:adjustRightInd w:val="0"/>
        <w:spacing w:line="240" w:lineRule="auto"/>
        <w:rPr>
          <w:rFonts w:ascii="Times New Roman" w:eastAsiaTheme="minorHAnsi" w:hAnsi="Times New Roman"/>
          <w:b/>
          <w:bCs/>
          <w:color w:val="000000"/>
          <w:sz w:val="24"/>
          <w:szCs w:val="24"/>
        </w:rPr>
      </w:pPr>
    </w:p>
    <w:tbl>
      <w:tblPr>
        <w:tblW w:w="11557" w:type="dxa"/>
        <w:tblInd w:w="-577" w:type="dxa"/>
        <w:tblLook w:val="04A0" w:firstRow="1" w:lastRow="0" w:firstColumn="1" w:lastColumn="0" w:noHBand="0" w:noVBand="1"/>
      </w:tblPr>
      <w:tblGrid>
        <w:gridCol w:w="1150"/>
        <w:gridCol w:w="643"/>
        <w:gridCol w:w="643"/>
        <w:gridCol w:w="643"/>
        <w:gridCol w:w="643"/>
        <w:gridCol w:w="643"/>
        <w:gridCol w:w="643"/>
        <w:gridCol w:w="643"/>
        <w:gridCol w:w="643"/>
        <w:gridCol w:w="643"/>
        <w:gridCol w:w="763"/>
        <w:gridCol w:w="763"/>
        <w:gridCol w:w="763"/>
        <w:gridCol w:w="777"/>
        <w:gridCol w:w="777"/>
        <w:gridCol w:w="777"/>
      </w:tblGrid>
      <w:tr w:rsidR="004B7B1E" w:rsidRPr="004B7B1E" w:rsidTr="00892E82">
        <w:trPr>
          <w:trHeight w:val="585"/>
        </w:trPr>
        <w:tc>
          <w:tcPr>
            <w:tcW w:w="1150" w:type="dxa"/>
            <w:tcBorders>
              <w:top w:val="single" w:sz="8" w:space="0" w:color="000000"/>
              <w:left w:val="single" w:sz="8" w:space="0" w:color="000000"/>
              <w:bottom w:val="single" w:sz="4" w:space="0" w:color="auto"/>
              <w:right w:val="single" w:sz="8" w:space="0" w:color="000000"/>
            </w:tcBorders>
            <w:shd w:val="clear" w:color="auto" w:fill="auto"/>
            <w:hideMark/>
          </w:tcPr>
          <w:p w:rsidR="004B7B1E" w:rsidRPr="004B7B1E" w:rsidRDefault="004B7B1E" w:rsidP="0026191B">
            <w:pPr>
              <w:spacing w:line="240" w:lineRule="auto"/>
              <w:jc w:val="both"/>
              <w:rPr>
                <w:rFonts w:ascii="Times New Roman" w:hAnsi="Times New Roman"/>
                <w:b/>
                <w:bCs/>
                <w:color w:val="000000"/>
                <w:sz w:val="24"/>
                <w:szCs w:val="24"/>
                <w:lang w:eastAsia="zh-CN"/>
              </w:rPr>
            </w:pPr>
            <w:r w:rsidRPr="004B7B1E">
              <w:rPr>
                <w:rFonts w:ascii="Times New Roman" w:hAnsi="Times New Roman"/>
                <w:b/>
                <w:bCs/>
                <w:color w:val="000000"/>
                <w:sz w:val="24"/>
                <w:szCs w:val="24"/>
                <w:lang w:eastAsia="zh-CN"/>
              </w:rPr>
              <w:t>Course Outcome</w:t>
            </w:r>
          </w:p>
          <w:p w:rsidR="004B7B1E" w:rsidRPr="004B7B1E" w:rsidRDefault="004B7B1E" w:rsidP="0026191B">
            <w:pPr>
              <w:rPr>
                <w:rFonts w:ascii="Times New Roman" w:hAnsi="Times New Roman"/>
                <w:b/>
                <w:bCs/>
                <w:sz w:val="24"/>
                <w:szCs w:val="24"/>
                <w:lang w:eastAsia="zh-CN"/>
              </w:rPr>
            </w:pPr>
          </w:p>
        </w:tc>
        <w:tc>
          <w:tcPr>
            <w:tcW w:w="8076" w:type="dxa"/>
            <w:gridSpan w:val="12"/>
            <w:tcBorders>
              <w:top w:val="single" w:sz="8" w:space="0" w:color="000000"/>
              <w:left w:val="nil"/>
              <w:bottom w:val="single" w:sz="4" w:space="0" w:color="auto"/>
              <w:right w:val="single" w:sz="8" w:space="0" w:color="000000"/>
            </w:tcBorders>
            <w:shd w:val="clear" w:color="auto" w:fill="auto"/>
            <w:hideMark/>
          </w:tcPr>
          <w:p w:rsidR="004B7B1E" w:rsidRPr="004B7B1E" w:rsidRDefault="004B7B1E" w:rsidP="0026191B">
            <w:pPr>
              <w:spacing w:line="240" w:lineRule="auto"/>
              <w:jc w:val="center"/>
              <w:rPr>
                <w:rFonts w:ascii="Times New Roman" w:hAnsi="Times New Roman"/>
                <w:b/>
                <w:bCs/>
                <w:color w:val="000000"/>
                <w:sz w:val="24"/>
                <w:szCs w:val="24"/>
                <w:lang w:eastAsia="zh-CN"/>
              </w:rPr>
            </w:pPr>
            <w:r w:rsidRPr="004B7B1E">
              <w:rPr>
                <w:rFonts w:ascii="Times New Roman" w:hAnsi="Times New Roman"/>
                <w:b/>
                <w:bCs/>
                <w:color w:val="000000"/>
                <w:sz w:val="24"/>
                <w:szCs w:val="24"/>
                <w:lang w:eastAsia="zh-CN"/>
              </w:rPr>
              <w:t>Program Outcome</w:t>
            </w:r>
          </w:p>
        </w:tc>
        <w:tc>
          <w:tcPr>
            <w:tcW w:w="2331" w:type="dxa"/>
            <w:gridSpan w:val="3"/>
            <w:tcBorders>
              <w:top w:val="single" w:sz="8" w:space="0" w:color="000000"/>
              <w:left w:val="nil"/>
              <w:bottom w:val="single" w:sz="4" w:space="0" w:color="auto"/>
              <w:right w:val="single" w:sz="8" w:space="0" w:color="000000"/>
            </w:tcBorders>
            <w:shd w:val="clear" w:color="auto" w:fill="auto"/>
            <w:hideMark/>
          </w:tcPr>
          <w:p w:rsidR="004B7B1E" w:rsidRPr="004B7B1E" w:rsidRDefault="004B7B1E" w:rsidP="0026191B">
            <w:pPr>
              <w:spacing w:line="240" w:lineRule="auto"/>
              <w:jc w:val="center"/>
              <w:rPr>
                <w:rFonts w:ascii="Times New Roman" w:hAnsi="Times New Roman"/>
                <w:b/>
                <w:bCs/>
                <w:color w:val="000000"/>
                <w:sz w:val="24"/>
                <w:szCs w:val="24"/>
                <w:lang w:eastAsia="zh-CN"/>
              </w:rPr>
            </w:pPr>
            <w:r w:rsidRPr="004B7B1E">
              <w:rPr>
                <w:rFonts w:ascii="Times New Roman" w:hAnsi="Times New Roman"/>
                <w:b/>
                <w:bCs/>
                <w:color w:val="000000"/>
                <w:sz w:val="24"/>
                <w:szCs w:val="24"/>
                <w:lang w:eastAsia="zh-CN"/>
              </w:rPr>
              <w:t xml:space="preserve">Program </w:t>
            </w:r>
            <w:proofErr w:type="spellStart"/>
            <w:r w:rsidRPr="004B7B1E">
              <w:rPr>
                <w:rFonts w:ascii="Times New Roman" w:hAnsi="Times New Roman"/>
                <w:b/>
                <w:bCs/>
                <w:color w:val="000000"/>
                <w:sz w:val="24"/>
                <w:szCs w:val="24"/>
                <w:lang w:eastAsia="zh-CN"/>
              </w:rPr>
              <w:t>Specifice</w:t>
            </w:r>
            <w:proofErr w:type="spellEnd"/>
            <w:r w:rsidRPr="004B7B1E">
              <w:rPr>
                <w:rFonts w:ascii="Times New Roman" w:hAnsi="Times New Roman"/>
                <w:b/>
                <w:bCs/>
                <w:color w:val="000000"/>
                <w:sz w:val="24"/>
                <w:szCs w:val="24"/>
                <w:lang w:eastAsia="zh-CN"/>
              </w:rPr>
              <w:t xml:space="preserve"> Outcome</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PO1</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PO2</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PO3</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PO4</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PO5</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PO6</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PO7</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PO8</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PO9</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PO10</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PO11</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PO12</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PSO1</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PSO2</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PSO3</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CO1</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CO2</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u w:val="single"/>
                <w:lang w:eastAsia="zh-CN"/>
              </w:rPr>
            </w:pPr>
            <w:r w:rsidRPr="004B7B1E">
              <w:rPr>
                <w:rFonts w:ascii="Times New Roman" w:hAnsi="Times New Roman"/>
                <w:color w:val="000000"/>
                <w:sz w:val="24"/>
                <w:szCs w:val="24"/>
                <w:u w:val="single"/>
                <w:lang w:eastAsia="zh-CN"/>
              </w:rPr>
              <w:t>L</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CO3</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CO4</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L</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64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63"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L</w:t>
            </w:r>
          </w:p>
        </w:tc>
        <w:tc>
          <w:tcPr>
            <w:tcW w:w="777" w:type="dxa"/>
            <w:tcBorders>
              <w:top w:val="single" w:sz="4" w:space="0" w:color="auto"/>
              <w:left w:val="single" w:sz="4" w:space="0" w:color="auto"/>
              <w:bottom w:val="single" w:sz="4" w:space="0" w:color="auto"/>
              <w:right w:val="single" w:sz="4" w:space="0" w:color="auto"/>
            </w:tcBorders>
            <w:shd w:val="clear" w:color="auto" w:fill="auto"/>
            <w:hideMark/>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 </w:t>
            </w:r>
          </w:p>
        </w:tc>
      </w:tr>
      <w:tr w:rsidR="004B7B1E" w:rsidRPr="004B7B1E" w:rsidTr="00892E82">
        <w:trPr>
          <w:trHeight w:val="320"/>
        </w:trPr>
        <w:tc>
          <w:tcPr>
            <w:tcW w:w="1150"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CO5</w:t>
            </w: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64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63"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H</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M</w:t>
            </w:r>
          </w:p>
        </w:tc>
        <w:tc>
          <w:tcPr>
            <w:tcW w:w="777" w:type="dxa"/>
            <w:tcBorders>
              <w:top w:val="single" w:sz="4" w:space="0" w:color="auto"/>
              <w:left w:val="single" w:sz="4" w:space="0" w:color="auto"/>
              <w:bottom w:val="single" w:sz="4" w:space="0" w:color="auto"/>
              <w:right w:val="single" w:sz="4" w:space="0" w:color="auto"/>
            </w:tcBorders>
            <w:shd w:val="clear" w:color="auto" w:fill="auto"/>
          </w:tcPr>
          <w:p w:rsidR="004B7B1E" w:rsidRPr="004B7B1E" w:rsidRDefault="004B7B1E" w:rsidP="0026191B">
            <w:pPr>
              <w:spacing w:line="240" w:lineRule="auto"/>
              <w:jc w:val="both"/>
              <w:rPr>
                <w:rFonts w:ascii="Times New Roman" w:hAnsi="Times New Roman"/>
                <w:color w:val="000000"/>
                <w:sz w:val="24"/>
                <w:szCs w:val="24"/>
                <w:lang w:eastAsia="zh-CN"/>
              </w:rPr>
            </w:pPr>
            <w:r w:rsidRPr="004B7B1E">
              <w:rPr>
                <w:rFonts w:ascii="Times New Roman" w:hAnsi="Times New Roman"/>
                <w:color w:val="000000"/>
                <w:sz w:val="24"/>
                <w:szCs w:val="24"/>
                <w:lang w:eastAsia="zh-CN"/>
              </w:rPr>
              <w:t>L</w:t>
            </w:r>
          </w:p>
        </w:tc>
      </w:tr>
    </w:tbl>
    <w:p w:rsidR="004B7B1E" w:rsidRPr="004B7B1E" w:rsidRDefault="004B7B1E" w:rsidP="004B7B1E">
      <w:pPr>
        <w:spacing w:before="240" w:line="240" w:lineRule="auto"/>
        <w:jc w:val="both"/>
        <w:rPr>
          <w:rFonts w:ascii="Times New Roman" w:hAnsi="Times New Roman"/>
          <w:sz w:val="24"/>
          <w:szCs w:val="24"/>
        </w:rPr>
      </w:pPr>
    </w:p>
    <w:p w:rsidR="004B7B1E" w:rsidRPr="004B7B1E" w:rsidRDefault="004B7B1E" w:rsidP="004B7B1E">
      <w:pPr>
        <w:rPr>
          <w:rFonts w:ascii="Times New Roman" w:hAnsi="Times New Roman"/>
          <w:b/>
          <w:sz w:val="24"/>
          <w:szCs w:val="24"/>
        </w:rPr>
      </w:pPr>
      <w:r w:rsidRPr="004B7B1E">
        <w:rPr>
          <w:rFonts w:ascii="Times New Roman" w:hAnsi="Times New Roman"/>
          <w:b/>
          <w:sz w:val="24"/>
          <w:szCs w:val="24"/>
        </w:rPr>
        <w:t>Reference Books:</w:t>
      </w:r>
    </w:p>
    <w:p w:rsidR="004B7B1E" w:rsidRPr="004B7B1E" w:rsidRDefault="004B7B1E" w:rsidP="005D5C3B">
      <w:pPr>
        <w:numPr>
          <w:ilvl w:val="0"/>
          <w:numId w:val="115"/>
        </w:numPr>
        <w:spacing w:before="240" w:after="0" w:line="240" w:lineRule="auto"/>
        <w:rPr>
          <w:rFonts w:ascii="Times New Roman" w:hAnsi="Times New Roman"/>
          <w:sz w:val="24"/>
          <w:szCs w:val="24"/>
        </w:rPr>
      </w:pPr>
      <w:r w:rsidRPr="004B7B1E">
        <w:rPr>
          <w:rFonts w:ascii="Times New Roman" w:hAnsi="Times New Roman"/>
          <w:sz w:val="24"/>
          <w:szCs w:val="24"/>
        </w:rPr>
        <w:t xml:space="preserve">Introduction to computer by Alexis Leon, Leon Press, </w:t>
      </w:r>
      <w:proofErr w:type="spellStart"/>
      <w:r w:rsidRPr="004B7B1E">
        <w:rPr>
          <w:rFonts w:ascii="Times New Roman" w:hAnsi="Times New Roman"/>
          <w:sz w:val="24"/>
          <w:szCs w:val="24"/>
        </w:rPr>
        <w:t>Channai</w:t>
      </w:r>
      <w:proofErr w:type="spellEnd"/>
      <w:r w:rsidRPr="004B7B1E">
        <w:rPr>
          <w:rFonts w:ascii="Times New Roman" w:hAnsi="Times New Roman"/>
          <w:sz w:val="24"/>
          <w:szCs w:val="24"/>
        </w:rPr>
        <w:t>.</w:t>
      </w:r>
    </w:p>
    <w:p w:rsidR="004B7B1E" w:rsidRPr="004B7B1E" w:rsidRDefault="004B7B1E" w:rsidP="005D5C3B">
      <w:pPr>
        <w:numPr>
          <w:ilvl w:val="0"/>
          <w:numId w:val="115"/>
        </w:numPr>
        <w:spacing w:after="0" w:line="240" w:lineRule="auto"/>
        <w:rPr>
          <w:rFonts w:ascii="Times New Roman" w:hAnsi="Times New Roman"/>
          <w:sz w:val="24"/>
          <w:szCs w:val="24"/>
        </w:rPr>
      </w:pPr>
      <w:r w:rsidRPr="004B7B1E">
        <w:rPr>
          <w:rFonts w:ascii="Times New Roman" w:hAnsi="Times New Roman"/>
          <w:sz w:val="24"/>
          <w:szCs w:val="24"/>
        </w:rPr>
        <w:t xml:space="preserve">Computer fundamentals And C programming by E. </w:t>
      </w:r>
      <w:proofErr w:type="spellStart"/>
      <w:r w:rsidRPr="004B7B1E">
        <w:rPr>
          <w:rFonts w:ascii="Times New Roman" w:hAnsi="Times New Roman"/>
          <w:sz w:val="24"/>
          <w:szCs w:val="24"/>
        </w:rPr>
        <w:t>Balagurusamy</w:t>
      </w:r>
      <w:proofErr w:type="spellEnd"/>
      <w:r w:rsidRPr="004B7B1E">
        <w:rPr>
          <w:rFonts w:ascii="Times New Roman" w:hAnsi="Times New Roman"/>
          <w:sz w:val="24"/>
          <w:szCs w:val="24"/>
        </w:rPr>
        <w:t xml:space="preserve">, The </w:t>
      </w:r>
      <w:proofErr w:type="spellStart"/>
      <w:r w:rsidRPr="004B7B1E">
        <w:rPr>
          <w:rFonts w:ascii="Times New Roman" w:hAnsi="Times New Roman"/>
          <w:sz w:val="24"/>
          <w:szCs w:val="24"/>
        </w:rPr>
        <w:t>MsGraw</w:t>
      </w:r>
      <w:proofErr w:type="spellEnd"/>
      <w:r w:rsidRPr="004B7B1E">
        <w:rPr>
          <w:rFonts w:ascii="Times New Roman" w:hAnsi="Times New Roman"/>
          <w:sz w:val="24"/>
          <w:szCs w:val="24"/>
        </w:rPr>
        <w:t xml:space="preserve">-Hill publishing company Ltd. </w:t>
      </w:r>
      <w:r w:rsidRPr="004B7B1E">
        <w:rPr>
          <w:rFonts w:ascii="Times New Roman" w:hAnsi="Times New Roman"/>
          <w:sz w:val="24"/>
          <w:szCs w:val="24"/>
        </w:rPr>
        <w:tab/>
      </w:r>
    </w:p>
    <w:p w:rsidR="004B7B1E" w:rsidRPr="004B7B1E" w:rsidRDefault="004B7B1E" w:rsidP="005D5C3B">
      <w:pPr>
        <w:numPr>
          <w:ilvl w:val="0"/>
          <w:numId w:val="115"/>
        </w:numPr>
        <w:spacing w:after="0" w:line="240" w:lineRule="auto"/>
        <w:rPr>
          <w:rFonts w:ascii="Times New Roman" w:hAnsi="Times New Roman"/>
          <w:sz w:val="24"/>
          <w:szCs w:val="24"/>
        </w:rPr>
      </w:pPr>
      <w:r w:rsidRPr="004B7B1E">
        <w:rPr>
          <w:rFonts w:ascii="Times New Roman" w:hAnsi="Times New Roman"/>
          <w:sz w:val="24"/>
          <w:szCs w:val="24"/>
        </w:rPr>
        <w:t xml:space="preserve">Let us C by </w:t>
      </w:r>
      <w:proofErr w:type="spellStart"/>
      <w:r w:rsidRPr="004B7B1E">
        <w:rPr>
          <w:rFonts w:ascii="Times New Roman" w:hAnsi="Times New Roman"/>
          <w:sz w:val="24"/>
          <w:szCs w:val="24"/>
        </w:rPr>
        <w:t>YaswantKanitkar</w:t>
      </w:r>
      <w:proofErr w:type="spellEnd"/>
      <w:r w:rsidRPr="004B7B1E">
        <w:rPr>
          <w:rFonts w:ascii="Times New Roman" w:hAnsi="Times New Roman"/>
          <w:sz w:val="24"/>
          <w:szCs w:val="24"/>
        </w:rPr>
        <w:t xml:space="preserve">.  </w:t>
      </w:r>
      <w:r w:rsidRPr="004B7B1E">
        <w:rPr>
          <w:rFonts w:ascii="Times New Roman" w:hAnsi="Times New Roman"/>
          <w:sz w:val="24"/>
          <w:szCs w:val="24"/>
        </w:rPr>
        <w:tab/>
      </w:r>
    </w:p>
    <w:p w:rsidR="005373D1" w:rsidRPr="004B7B1E" w:rsidRDefault="004B7B1E" w:rsidP="005D5C3B">
      <w:pPr>
        <w:numPr>
          <w:ilvl w:val="0"/>
          <w:numId w:val="115"/>
        </w:numPr>
        <w:spacing w:after="0" w:line="240" w:lineRule="auto"/>
        <w:rPr>
          <w:sz w:val="26"/>
          <w:szCs w:val="26"/>
        </w:rPr>
      </w:pPr>
      <w:r w:rsidRPr="004B7B1E">
        <w:rPr>
          <w:rFonts w:ascii="Times New Roman" w:hAnsi="Times New Roman"/>
          <w:sz w:val="24"/>
          <w:szCs w:val="24"/>
        </w:rPr>
        <w:t xml:space="preserve">Exploring in C by </w:t>
      </w:r>
      <w:proofErr w:type="spellStart"/>
      <w:r w:rsidRPr="004B7B1E">
        <w:rPr>
          <w:rFonts w:ascii="Times New Roman" w:hAnsi="Times New Roman"/>
          <w:sz w:val="24"/>
          <w:szCs w:val="24"/>
        </w:rPr>
        <w:t>YaswantKanatkar</w:t>
      </w:r>
      <w:proofErr w:type="spellEnd"/>
      <w:r w:rsidRPr="004B7B1E">
        <w:rPr>
          <w:rFonts w:ascii="Times New Roman" w:hAnsi="Times New Roman"/>
          <w:sz w:val="24"/>
          <w:szCs w:val="24"/>
        </w:rPr>
        <w:t xml:space="preserve">.  </w:t>
      </w:r>
      <w:r w:rsidRPr="004B7B1E">
        <w:rPr>
          <w:rFonts w:ascii="Times New Roman" w:hAnsi="Times New Roman"/>
          <w:sz w:val="24"/>
          <w:szCs w:val="24"/>
        </w:rPr>
        <w:br/>
      </w:r>
      <w:r w:rsidR="005373D1" w:rsidRPr="004B7B1E">
        <w:rPr>
          <w:rFonts w:ascii="Times New Roman" w:eastAsia="Calibri" w:hAnsi="Times New Roman"/>
          <w:bCs/>
          <w:sz w:val="24"/>
          <w:szCs w:val="24"/>
          <w:lang w:bidi="hi-IN"/>
        </w:rPr>
        <w:br w:type="page"/>
      </w:r>
    </w:p>
    <w:p w:rsidR="00454C5D" w:rsidRPr="00454C5D" w:rsidRDefault="00454C5D" w:rsidP="00454C5D">
      <w:pPr>
        <w:pStyle w:val="ListParagraph"/>
        <w:autoSpaceDE w:val="0"/>
        <w:autoSpaceDN w:val="0"/>
        <w:adjustRightInd w:val="0"/>
        <w:spacing w:after="0" w:line="240" w:lineRule="auto"/>
        <w:jc w:val="both"/>
        <w:rPr>
          <w:rFonts w:ascii="Times New Roman" w:hAnsi="Times New Roman"/>
          <w:b/>
          <w:bCs/>
          <w:i/>
          <w:sz w:val="24"/>
          <w:szCs w:val="24"/>
        </w:rPr>
      </w:pPr>
      <w:r w:rsidRPr="00454C5D">
        <w:rPr>
          <w:rFonts w:ascii="Times New Roman" w:hAnsi="Times New Roman"/>
          <w:b/>
          <w:bCs/>
          <w:sz w:val="24"/>
          <w:szCs w:val="24"/>
        </w:rPr>
        <w:lastRenderedPageBreak/>
        <w:t>B. Tech. (common to all disciplines)-I/II Semester</w:t>
      </w:r>
    </w:p>
    <w:p w:rsidR="00454C5D" w:rsidRPr="00454C5D" w:rsidRDefault="00454C5D" w:rsidP="00454C5D">
      <w:pPr>
        <w:pStyle w:val="ListParagraph"/>
        <w:autoSpaceDE w:val="0"/>
        <w:autoSpaceDN w:val="0"/>
        <w:adjustRightInd w:val="0"/>
        <w:spacing w:after="0" w:line="240" w:lineRule="auto"/>
        <w:jc w:val="both"/>
        <w:rPr>
          <w:rFonts w:ascii="Times New Roman" w:hAnsi="Times New Roman"/>
          <w:b/>
          <w:bCs/>
          <w:i/>
          <w:sz w:val="24"/>
          <w:szCs w:val="24"/>
        </w:rPr>
      </w:pPr>
      <w:r w:rsidRPr="00454C5D">
        <w:rPr>
          <w:rFonts w:ascii="Times New Roman" w:hAnsi="Times New Roman"/>
          <w:b/>
          <w:bCs/>
          <w:sz w:val="24"/>
          <w:szCs w:val="24"/>
        </w:rPr>
        <w:t>Contact Hours (L-T-P): 3-0-2</w:t>
      </w:r>
    </w:p>
    <w:p w:rsidR="00454C5D" w:rsidRPr="00454C5D" w:rsidRDefault="00454C5D" w:rsidP="00454C5D">
      <w:pPr>
        <w:pStyle w:val="ListParagraph"/>
        <w:autoSpaceDE w:val="0"/>
        <w:autoSpaceDN w:val="0"/>
        <w:adjustRightInd w:val="0"/>
        <w:spacing w:after="0" w:line="240" w:lineRule="auto"/>
        <w:jc w:val="both"/>
        <w:rPr>
          <w:rFonts w:ascii="Times New Roman" w:hAnsi="Times New Roman"/>
          <w:b/>
          <w:bCs/>
          <w:i/>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4386"/>
        <w:gridCol w:w="2250"/>
      </w:tblGrid>
      <w:tr w:rsidR="00454C5D" w:rsidRPr="003C7FD4" w:rsidTr="00E60C72">
        <w:trPr>
          <w:trHeight w:val="422"/>
        </w:trPr>
        <w:tc>
          <w:tcPr>
            <w:tcW w:w="3192" w:type="dxa"/>
            <w:vAlign w:val="center"/>
          </w:tcPr>
          <w:p w:rsidR="00454C5D" w:rsidRPr="003C7FD4" w:rsidRDefault="00454C5D" w:rsidP="00E60C72">
            <w:pPr>
              <w:spacing w:after="0" w:line="240" w:lineRule="auto"/>
              <w:jc w:val="center"/>
              <w:rPr>
                <w:rFonts w:ascii="Times New Roman" w:hAnsi="Times New Roman"/>
                <w:b/>
                <w:bCs/>
                <w:i/>
                <w:sz w:val="24"/>
                <w:szCs w:val="24"/>
              </w:rPr>
            </w:pPr>
            <w:r w:rsidRPr="003C7FD4">
              <w:rPr>
                <w:rFonts w:ascii="Times New Roman" w:hAnsi="Times New Roman"/>
                <w:b/>
                <w:bCs/>
                <w:sz w:val="24"/>
                <w:szCs w:val="24"/>
              </w:rPr>
              <w:br w:type="page"/>
              <w:t>DPH002</w:t>
            </w:r>
            <w:r w:rsidRPr="00A1657C">
              <w:rPr>
                <w:rFonts w:ascii="Times New Roman" w:hAnsi="Times New Roman"/>
                <w:b/>
                <w:bCs/>
                <w:color w:val="FF0000"/>
                <w:sz w:val="24"/>
                <w:szCs w:val="24"/>
              </w:rPr>
              <w:t>B</w:t>
            </w:r>
          </w:p>
        </w:tc>
        <w:tc>
          <w:tcPr>
            <w:tcW w:w="4386" w:type="dxa"/>
          </w:tcPr>
          <w:p w:rsidR="00454C5D" w:rsidRPr="003C7FD4" w:rsidRDefault="00454C5D" w:rsidP="00E60C72">
            <w:pPr>
              <w:autoSpaceDE w:val="0"/>
              <w:autoSpaceDN w:val="0"/>
              <w:adjustRightInd w:val="0"/>
              <w:spacing w:after="0" w:line="240" w:lineRule="auto"/>
              <w:jc w:val="center"/>
              <w:rPr>
                <w:rFonts w:ascii="Times New Roman" w:hAnsi="Times New Roman"/>
                <w:i/>
                <w:sz w:val="24"/>
                <w:szCs w:val="24"/>
              </w:rPr>
            </w:pPr>
            <w:r w:rsidRPr="003C7FD4">
              <w:rPr>
                <w:rFonts w:ascii="Times New Roman" w:hAnsi="Times New Roman"/>
                <w:b/>
                <w:bCs/>
                <w:sz w:val="24"/>
                <w:szCs w:val="24"/>
              </w:rPr>
              <w:t xml:space="preserve">APPLIED PHYSICS LAB </w:t>
            </w:r>
          </w:p>
        </w:tc>
        <w:tc>
          <w:tcPr>
            <w:tcW w:w="2250" w:type="dxa"/>
          </w:tcPr>
          <w:p w:rsidR="00454C5D" w:rsidRPr="003C7FD4" w:rsidRDefault="00454C5D" w:rsidP="00E60C72">
            <w:pPr>
              <w:widowControl w:val="0"/>
              <w:autoSpaceDE w:val="0"/>
              <w:autoSpaceDN w:val="0"/>
              <w:adjustRightInd w:val="0"/>
              <w:spacing w:after="0" w:line="240" w:lineRule="auto"/>
              <w:ind w:left="102"/>
              <w:rPr>
                <w:rFonts w:ascii="Times New Roman" w:hAnsi="Times New Roman"/>
                <w:b/>
                <w:i/>
                <w:sz w:val="24"/>
                <w:szCs w:val="24"/>
              </w:rPr>
            </w:pPr>
            <w:r w:rsidRPr="003C7FD4">
              <w:rPr>
                <w:rFonts w:ascii="Times New Roman" w:hAnsi="Times New Roman"/>
                <w:b/>
                <w:sz w:val="24"/>
                <w:szCs w:val="24"/>
              </w:rPr>
              <w:t>Total Credits: 1</w:t>
            </w:r>
          </w:p>
        </w:tc>
      </w:tr>
    </w:tbl>
    <w:p w:rsidR="00454C5D" w:rsidRPr="00454C5D" w:rsidRDefault="00454C5D" w:rsidP="00454C5D">
      <w:pPr>
        <w:autoSpaceDE w:val="0"/>
        <w:autoSpaceDN w:val="0"/>
        <w:adjustRightInd w:val="0"/>
        <w:spacing w:after="0" w:line="240" w:lineRule="auto"/>
        <w:rPr>
          <w:rFonts w:ascii="Times New Roman" w:hAnsi="Times New Roman"/>
          <w:b/>
          <w:bCs/>
          <w:i/>
          <w:sz w:val="24"/>
          <w:szCs w:val="24"/>
        </w:rPr>
      </w:pPr>
      <w:r w:rsidRPr="00454C5D">
        <w:rPr>
          <w:rFonts w:ascii="Times New Roman" w:hAnsi="Times New Roman"/>
          <w:b/>
          <w:bCs/>
          <w:sz w:val="24"/>
          <w:szCs w:val="24"/>
        </w:rPr>
        <w:t>List of Experiments</w:t>
      </w:r>
    </w:p>
    <w:p w:rsidR="00454C5D" w:rsidRPr="00454C5D" w:rsidRDefault="00454C5D" w:rsidP="00454C5D">
      <w:pPr>
        <w:autoSpaceDE w:val="0"/>
        <w:autoSpaceDN w:val="0"/>
        <w:adjustRightInd w:val="0"/>
        <w:spacing w:after="0" w:line="240" w:lineRule="auto"/>
        <w:rPr>
          <w:rFonts w:ascii="Times New Roman" w:hAnsi="Times New Roman"/>
          <w:b/>
          <w:bCs/>
          <w:i/>
          <w:sz w:val="24"/>
          <w:szCs w:val="24"/>
        </w:rPr>
      </w:pPr>
    </w:p>
    <w:p w:rsidR="00454C5D" w:rsidRPr="00454C5D" w:rsidRDefault="00454C5D" w:rsidP="00454C5D">
      <w:pPr>
        <w:pStyle w:val="ListParagraph"/>
        <w:jc w:val="both"/>
        <w:rPr>
          <w:rFonts w:ascii="Times New Roman" w:hAnsi="Times New Roman"/>
          <w:b/>
          <w:bCs/>
          <w:i/>
          <w:sz w:val="24"/>
          <w:szCs w:val="24"/>
        </w:rPr>
      </w:pPr>
      <w:r w:rsidRPr="00454C5D">
        <w:rPr>
          <w:rFonts w:ascii="Times New Roman" w:hAnsi="Times New Roman"/>
          <w:sz w:val="24"/>
          <w:szCs w:val="24"/>
        </w:rPr>
        <w:t xml:space="preserve">Students are required to perform any ten experiments out of the following list of experiments.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9288"/>
      </w:tblGrid>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w:t>
            </w:r>
          </w:p>
        </w:tc>
        <w:tc>
          <w:tcPr>
            <w:tcW w:w="9288" w:type="dxa"/>
          </w:tcPr>
          <w:p w:rsidR="00454C5D" w:rsidRPr="003C7FD4" w:rsidRDefault="00454C5D" w:rsidP="00E60C72">
            <w:pPr>
              <w:spacing w:after="0" w:line="240" w:lineRule="auto"/>
              <w:jc w:val="both"/>
              <w:rPr>
                <w:rFonts w:ascii="Times New Roman" w:hAnsi="Times New Roman"/>
                <w:b/>
                <w:i/>
                <w:sz w:val="24"/>
                <w:szCs w:val="24"/>
              </w:rPr>
            </w:pPr>
            <w:r w:rsidRPr="003C7FD4">
              <w:rPr>
                <w:rFonts w:ascii="Times New Roman" w:hAnsi="Times New Roman"/>
                <w:b/>
                <w:sz w:val="24"/>
                <w:szCs w:val="24"/>
              </w:rPr>
              <w:t>Study the V-I characteristics of p-n junction diode under forward and reverse bias.</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2</w:t>
            </w:r>
          </w:p>
        </w:tc>
        <w:tc>
          <w:tcPr>
            <w:tcW w:w="9288" w:type="dxa"/>
          </w:tcPr>
          <w:p w:rsidR="00454C5D" w:rsidRPr="003C7FD4" w:rsidRDefault="00454C5D" w:rsidP="00E60C72">
            <w:pPr>
              <w:spacing w:after="0" w:line="240" w:lineRule="auto"/>
              <w:jc w:val="both"/>
              <w:rPr>
                <w:rFonts w:ascii="Times New Roman" w:hAnsi="Times New Roman"/>
                <w:b/>
                <w:i/>
                <w:sz w:val="24"/>
                <w:szCs w:val="24"/>
              </w:rPr>
            </w:pPr>
            <w:r w:rsidRPr="003C7FD4">
              <w:rPr>
                <w:rFonts w:ascii="Times New Roman" w:hAnsi="Times New Roman"/>
                <w:b/>
                <w:sz w:val="24"/>
                <w:szCs w:val="24"/>
              </w:rPr>
              <w:t xml:space="preserve">Study the V-I characteristics of a </w:t>
            </w:r>
            <w:proofErr w:type="spellStart"/>
            <w:r w:rsidRPr="003C7FD4">
              <w:rPr>
                <w:rFonts w:ascii="Times New Roman" w:hAnsi="Times New Roman"/>
                <w:b/>
                <w:sz w:val="24"/>
                <w:szCs w:val="24"/>
              </w:rPr>
              <w:t>zener</w:t>
            </w:r>
            <w:proofErr w:type="spellEnd"/>
            <w:r w:rsidRPr="003C7FD4">
              <w:rPr>
                <w:rFonts w:ascii="Times New Roman" w:hAnsi="Times New Roman"/>
                <w:b/>
                <w:sz w:val="24"/>
                <w:szCs w:val="24"/>
              </w:rPr>
              <w:t xml:space="preserve"> diode under forward and reverse bias.</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3</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 xml:space="preserve">To study the V-I characteristics of </w:t>
            </w:r>
            <w:r w:rsidRPr="003C7FD4">
              <w:rPr>
                <w:rFonts w:ascii="Times New Roman" w:hAnsi="Times New Roman"/>
                <w:bCs/>
                <w:sz w:val="24"/>
                <w:szCs w:val="24"/>
              </w:rPr>
              <w:t>Solar Cell</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4</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determine the Planck’s constant “h” by measuring radiations.</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5</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study the variation in resistance of a Semiconductor with temperature and to determine its energy bandgap.</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6</w:t>
            </w:r>
          </w:p>
        </w:tc>
        <w:tc>
          <w:tcPr>
            <w:tcW w:w="9288" w:type="dxa"/>
          </w:tcPr>
          <w:p w:rsidR="00454C5D" w:rsidRPr="003C7FD4" w:rsidRDefault="00454C5D" w:rsidP="00E60C72">
            <w:pPr>
              <w:spacing w:after="0" w:line="240" w:lineRule="auto"/>
              <w:jc w:val="both"/>
              <w:rPr>
                <w:rFonts w:ascii="Times New Roman" w:hAnsi="Times New Roman"/>
                <w:b/>
                <w:i/>
                <w:sz w:val="24"/>
                <w:szCs w:val="24"/>
              </w:rPr>
            </w:pPr>
            <w:r w:rsidRPr="003C7FD4">
              <w:rPr>
                <w:rFonts w:ascii="Times New Roman" w:hAnsi="Times New Roman"/>
                <w:b/>
                <w:sz w:val="24"/>
                <w:szCs w:val="24"/>
              </w:rPr>
              <w:t>Study the temperature dependence of resistivity of a semiconductor (Four probe method) and to determine bandgap of semiconductor materials (Si and Ge).</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7</w:t>
            </w:r>
          </w:p>
        </w:tc>
        <w:tc>
          <w:tcPr>
            <w:tcW w:w="9288" w:type="dxa"/>
          </w:tcPr>
          <w:p w:rsidR="00454C5D" w:rsidRPr="003C7FD4" w:rsidRDefault="00454C5D" w:rsidP="00E60C72">
            <w:pPr>
              <w:spacing w:after="0" w:line="240" w:lineRule="auto"/>
              <w:jc w:val="both"/>
              <w:rPr>
                <w:rFonts w:ascii="Times New Roman" w:hAnsi="Times New Roman"/>
                <w:b/>
                <w:i/>
                <w:sz w:val="24"/>
                <w:szCs w:val="24"/>
              </w:rPr>
            </w:pPr>
            <w:r w:rsidRPr="003C7FD4">
              <w:rPr>
                <w:rFonts w:ascii="Times New Roman" w:hAnsi="Times New Roman"/>
                <w:b/>
                <w:sz w:val="24"/>
                <w:szCs w:val="24"/>
              </w:rPr>
              <w:t>Study of various LC and LCR circuits</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8</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determine Resolving power of Telescope.</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9</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determine Dispersive Power of a Prism using Mercury light source and Spectrometer.</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10</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 xml:space="preserve">To determine the wavelength of prominent lines of Mercury by using plane Diffraction Grating and Spectrometer.  </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11</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 xml:space="preserve">To measure Numerical Aperture of an Optical </w:t>
            </w:r>
            <w:proofErr w:type="spellStart"/>
            <w:r w:rsidRPr="003C7FD4">
              <w:rPr>
                <w:rFonts w:ascii="Times New Roman" w:hAnsi="Times New Roman"/>
                <w:sz w:val="24"/>
                <w:szCs w:val="24"/>
              </w:rPr>
              <w:t>Fiber</w:t>
            </w:r>
            <w:proofErr w:type="spellEnd"/>
            <w:r w:rsidRPr="003C7FD4">
              <w:rPr>
                <w:rFonts w:ascii="Times New Roman" w:hAnsi="Times New Roman"/>
                <w:sz w:val="24"/>
                <w:szCs w:val="24"/>
              </w:rPr>
              <w:t>.</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12</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determine the profile of He-Ne LASER beam.</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13</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To determine wavelength of Sodium light source using Newton’s Rings experiment.</w:t>
            </w:r>
          </w:p>
        </w:tc>
      </w:tr>
      <w:tr w:rsidR="00454C5D" w:rsidRPr="003C7FD4" w:rsidTr="00E60C72">
        <w:tc>
          <w:tcPr>
            <w:tcW w:w="73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sz w:val="24"/>
                <w:szCs w:val="24"/>
              </w:rPr>
              <w:t>14</w:t>
            </w:r>
          </w:p>
        </w:tc>
        <w:tc>
          <w:tcPr>
            <w:tcW w:w="9288" w:type="dxa"/>
          </w:tcPr>
          <w:p w:rsidR="00454C5D" w:rsidRPr="003C7FD4" w:rsidRDefault="00454C5D" w:rsidP="00E60C72">
            <w:pPr>
              <w:spacing w:after="0" w:line="240" w:lineRule="auto"/>
              <w:jc w:val="both"/>
              <w:rPr>
                <w:rFonts w:ascii="Times New Roman" w:hAnsi="Times New Roman"/>
                <w:i/>
                <w:sz w:val="24"/>
                <w:szCs w:val="24"/>
              </w:rPr>
            </w:pPr>
            <w:r w:rsidRPr="003C7FD4">
              <w:rPr>
                <w:rFonts w:ascii="Times New Roman" w:hAnsi="Times New Roman"/>
                <w:bCs/>
                <w:sz w:val="24"/>
                <w:szCs w:val="24"/>
              </w:rPr>
              <w:t>*To study shift in fringes in interference experiment using Michelson’s interferometer</w:t>
            </w:r>
          </w:p>
        </w:tc>
      </w:tr>
    </w:tbl>
    <w:p w:rsidR="00454C5D" w:rsidRPr="00454C5D" w:rsidRDefault="00454C5D" w:rsidP="00454C5D">
      <w:pPr>
        <w:pStyle w:val="ListParagraph"/>
        <w:spacing w:after="240" w:line="240" w:lineRule="auto"/>
        <w:jc w:val="both"/>
        <w:textAlignment w:val="baseline"/>
        <w:rPr>
          <w:rFonts w:ascii="Times New Roman" w:hAnsi="Times New Roman"/>
          <w:b/>
          <w:i/>
          <w:iCs/>
          <w:sz w:val="24"/>
          <w:szCs w:val="24"/>
        </w:rPr>
      </w:pPr>
      <w:r w:rsidRPr="00454C5D">
        <w:rPr>
          <w:rFonts w:ascii="Times New Roman" w:hAnsi="Times New Roman"/>
          <w:b/>
          <w:sz w:val="24"/>
          <w:szCs w:val="24"/>
        </w:rPr>
        <w:t>Course Outcomes-</w:t>
      </w:r>
    </w:p>
    <w:p w:rsidR="00454C5D" w:rsidRPr="00454C5D" w:rsidRDefault="00454C5D" w:rsidP="00454C5D">
      <w:pPr>
        <w:pStyle w:val="ListParagraph"/>
        <w:spacing w:after="240" w:line="240" w:lineRule="auto"/>
        <w:jc w:val="both"/>
        <w:textAlignment w:val="baseline"/>
        <w:rPr>
          <w:rFonts w:ascii="Times New Roman" w:hAnsi="Times New Roman"/>
          <w:i/>
          <w:iCs/>
          <w:sz w:val="24"/>
          <w:szCs w:val="24"/>
        </w:rPr>
      </w:pPr>
      <w:r w:rsidRPr="00454C5D">
        <w:rPr>
          <w:rFonts w:ascii="Times New Roman" w:hAnsi="Times New Roman"/>
          <w:sz w:val="24"/>
          <w:szCs w:val="24"/>
        </w:rPr>
        <w:t>While graduating, students of the Applied Physics Lab program would be able to:</w:t>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r w:rsidRPr="00454C5D">
        <w:rPr>
          <w:rFonts w:ascii="Times New Roman" w:hAnsi="Times New Roman"/>
          <w:sz w:val="24"/>
          <w:szCs w:val="24"/>
        </w:rPr>
        <w:t>CO1: Learn the concepts and understandings through the experiments of electrical, electronics, optical and mechanical in engineering disciplines.</w:t>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r w:rsidRPr="00454C5D">
        <w:rPr>
          <w:rFonts w:ascii="Times New Roman" w:hAnsi="Times New Roman"/>
          <w:sz w:val="24"/>
          <w:szCs w:val="24"/>
        </w:rPr>
        <w:t xml:space="preserve">CO2:  Develop the technical skill by conducting experiments and </w:t>
      </w:r>
      <w:proofErr w:type="spellStart"/>
      <w:r w:rsidRPr="00454C5D">
        <w:rPr>
          <w:rFonts w:ascii="Times New Roman" w:hAnsi="Times New Roman"/>
          <w:sz w:val="24"/>
          <w:szCs w:val="24"/>
        </w:rPr>
        <w:t>analyzing</w:t>
      </w:r>
      <w:proofErr w:type="spellEnd"/>
      <w:r w:rsidRPr="00454C5D">
        <w:rPr>
          <w:rFonts w:ascii="Times New Roman" w:hAnsi="Times New Roman"/>
          <w:sz w:val="24"/>
          <w:szCs w:val="24"/>
        </w:rPr>
        <w:t xml:space="preserve"> the reasons behind. </w:t>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r w:rsidRPr="00454C5D">
        <w:rPr>
          <w:rFonts w:ascii="Times New Roman" w:hAnsi="Times New Roman"/>
          <w:sz w:val="24"/>
          <w:szCs w:val="24"/>
        </w:rPr>
        <w:t>CO3:</w:t>
      </w:r>
      <w:r w:rsidRPr="00454C5D">
        <w:rPr>
          <w:rFonts w:ascii="Times New Roman" w:hAnsi="Times New Roman"/>
          <w:sz w:val="24"/>
          <w:szCs w:val="24"/>
        </w:rPr>
        <w:tab/>
        <w:t>Demonstrate the concepts of Quantum optics via using modern tools for better learning.</w:t>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r w:rsidRPr="00454C5D">
        <w:rPr>
          <w:rFonts w:ascii="Times New Roman" w:hAnsi="Times New Roman"/>
          <w:sz w:val="24"/>
          <w:szCs w:val="24"/>
        </w:rPr>
        <w:t xml:space="preserve">CO4: Express their theoretical understanding more effectively by performing experiments and simulations. </w:t>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r w:rsidRPr="00454C5D">
        <w:rPr>
          <w:rFonts w:ascii="Times New Roman" w:hAnsi="Times New Roman"/>
          <w:sz w:val="24"/>
          <w:szCs w:val="24"/>
        </w:rPr>
        <w:t>CO5: Communicate their ideas effectively, both orally and in writing, and function effectively in multidisciplinary teams</w:t>
      </w:r>
    </w:p>
    <w:p w:rsidR="00454C5D" w:rsidRDefault="00454C5D">
      <w:pPr>
        <w:rPr>
          <w:rFonts w:ascii="Times New Roman" w:hAnsi="Times New Roman"/>
          <w:i/>
          <w:iCs/>
          <w:sz w:val="24"/>
          <w:szCs w:val="24"/>
        </w:rPr>
      </w:pPr>
      <w:r>
        <w:rPr>
          <w:rFonts w:ascii="Times New Roman" w:hAnsi="Times New Roman"/>
          <w:i/>
          <w:iCs/>
          <w:sz w:val="24"/>
          <w:szCs w:val="24"/>
        </w:rPr>
        <w:br w:type="page"/>
      </w:r>
    </w:p>
    <w:p w:rsidR="00454C5D" w:rsidRPr="00454C5D" w:rsidRDefault="00454C5D" w:rsidP="00454C5D">
      <w:pPr>
        <w:pStyle w:val="ListParagraph"/>
        <w:spacing w:after="0" w:line="240" w:lineRule="auto"/>
        <w:jc w:val="both"/>
        <w:textAlignment w:val="baseline"/>
        <w:rPr>
          <w:rFonts w:ascii="Times New Roman" w:hAnsi="Times New Roman"/>
          <w:i/>
          <w:iCs/>
          <w:sz w:val="24"/>
          <w:szCs w:val="24"/>
        </w:rPr>
      </w:pPr>
    </w:p>
    <w:p w:rsidR="00454C5D" w:rsidRPr="00454C5D" w:rsidRDefault="00454C5D" w:rsidP="00454C5D">
      <w:pPr>
        <w:pStyle w:val="ListParagraph"/>
        <w:autoSpaceDE w:val="0"/>
        <w:autoSpaceDN w:val="0"/>
        <w:adjustRightInd w:val="0"/>
        <w:spacing w:after="0" w:line="240" w:lineRule="auto"/>
        <w:jc w:val="both"/>
        <w:rPr>
          <w:rFonts w:ascii="Times New Roman" w:eastAsia="Calibri" w:hAnsi="Times New Roman"/>
          <w:i/>
          <w:sz w:val="24"/>
          <w:szCs w:val="24"/>
        </w:rPr>
      </w:pPr>
      <w:r w:rsidRPr="00454C5D">
        <w:rPr>
          <w:rFonts w:ascii="Times New Roman" w:eastAsia="Calibri" w:hAnsi="Times New Roman"/>
          <w:b/>
          <w:bCs/>
          <w:sz w:val="24"/>
          <w:szCs w:val="24"/>
        </w:rPr>
        <w:t xml:space="preserve">MAPPING COURSE OUTCOMES LEADING TO THE ACHIEVEMENT OF PROGRAM OUTCOMES AND PROGRAM SPECIFIC OUTCOMES: </w:t>
      </w:r>
    </w:p>
    <w:tbl>
      <w:tblPr>
        <w:tblW w:w="10440"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40"/>
        <w:gridCol w:w="540"/>
        <w:gridCol w:w="630"/>
        <w:gridCol w:w="630"/>
        <w:gridCol w:w="540"/>
        <w:gridCol w:w="540"/>
        <w:gridCol w:w="540"/>
        <w:gridCol w:w="540"/>
        <w:gridCol w:w="540"/>
        <w:gridCol w:w="540"/>
        <w:gridCol w:w="630"/>
        <w:gridCol w:w="540"/>
        <w:gridCol w:w="630"/>
        <w:gridCol w:w="720"/>
        <w:gridCol w:w="720"/>
        <w:gridCol w:w="720"/>
      </w:tblGrid>
      <w:tr w:rsidR="00454C5D" w:rsidRPr="003C7FD4" w:rsidTr="00E60C72">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b/>
                <w:sz w:val="24"/>
                <w:szCs w:val="24"/>
                <w:lang w:bidi="hi-IN"/>
              </w:rPr>
              <w:t>Course Outcomes</w:t>
            </w:r>
          </w:p>
        </w:tc>
        <w:tc>
          <w:tcPr>
            <w:tcW w:w="6840" w:type="dxa"/>
            <w:gridSpan w:val="12"/>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Program Outcome</w:t>
            </w:r>
          </w:p>
        </w:tc>
        <w:tc>
          <w:tcPr>
            <w:tcW w:w="2160" w:type="dxa"/>
            <w:gridSpan w:val="3"/>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Program Specific Outcome</w:t>
            </w:r>
          </w:p>
        </w:tc>
      </w:tr>
      <w:tr w:rsidR="00454C5D" w:rsidRPr="003C7FD4" w:rsidTr="00E60C72">
        <w:tc>
          <w:tcPr>
            <w:tcW w:w="14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w:t>
            </w:r>
          </w:p>
        </w:tc>
        <w:tc>
          <w:tcPr>
            <w:tcW w:w="63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PO2</w:t>
            </w:r>
          </w:p>
        </w:tc>
        <w:tc>
          <w:tcPr>
            <w:tcW w:w="63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PO3</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PO4</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PO5</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PO6</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PO7</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PO8</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 9</w:t>
            </w:r>
          </w:p>
        </w:tc>
        <w:tc>
          <w:tcPr>
            <w:tcW w:w="63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PO10</w:t>
            </w:r>
          </w:p>
        </w:tc>
        <w:tc>
          <w:tcPr>
            <w:tcW w:w="54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PO11</w:t>
            </w:r>
          </w:p>
        </w:tc>
        <w:tc>
          <w:tcPr>
            <w:tcW w:w="63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PO12</w:t>
            </w:r>
          </w:p>
        </w:tc>
        <w:tc>
          <w:tcPr>
            <w:tcW w:w="72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PSO1</w:t>
            </w:r>
          </w:p>
        </w:tc>
        <w:tc>
          <w:tcPr>
            <w:tcW w:w="72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PSO2</w:t>
            </w:r>
          </w:p>
        </w:tc>
        <w:tc>
          <w:tcPr>
            <w:tcW w:w="720" w:type="dxa"/>
          </w:tcPr>
          <w:p w:rsidR="00454C5D" w:rsidRPr="003C7FD4" w:rsidRDefault="00454C5D" w:rsidP="00E60C72">
            <w:pPr>
              <w:autoSpaceDE w:val="0"/>
              <w:autoSpaceDN w:val="0"/>
              <w:adjustRightInd w:val="0"/>
              <w:spacing w:after="0" w:line="240" w:lineRule="auto"/>
              <w:jc w:val="center"/>
              <w:rPr>
                <w:rFonts w:ascii="Times New Roman" w:eastAsia="Calibri" w:hAnsi="Times New Roman"/>
                <w:i/>
                <w:iCs/>
                <w:sz w:val="24"/>
                <w:szCs w:val="24"/>
                <w:lang w:bidi="hi-IN"/>
              </w:rPr>
            </w:pPr>
            <w:r w:rsidRPr="003C7FD4">
              <w:rPr>
                <w:rFonts w:ascii="Times New Roman" w:eastAsia="Calibri" w:hAnsi="Times New Roman"/>
                <w:sz w:val="24"/>
                <w:szCs w:val="24"/>
                <w:lang w:bidi="hi-IN"/>
              </w:rPr>
              <w:t>PSO3</w:t>
            </w:r>
          </w:p>
        </w:tc>
      </w:tr>
      <w:tr w:rsidR="00454C5D" w:rsidRPr="003C7FD4" w:rsidTr="00E60C72">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CO1</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r>
      <w:tr w:rsidR="00454C5D" w:rsidRPr="003C7FD4" w:rsidTr="00E60C72">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CO2</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 xml:space="preserve"> 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r>
      <w:tr w:rsidR="00454C5D" w:rsidRPr="003C7FD4" w:rsidTr="00E60C72">
        <w:trPr>
          <w:trHeight w:val="260"/>
        </w:trPr>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CO3</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r>
      <w:tr w:rsidR="00454C5D" w:rsidRPr="003C7FD4" w:rsidTr="00E60C72">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CO4</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H</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M</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M</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L</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H</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L</w:t>
            </w:r>
          </w:p>
        </w:tc>
      </w:tr>
      <w:tr w:rsidR="00454C5D" w:rsidRPr="003C7FD4" w:rsidTr="00E60C72">
        <w:tc>
          <w:tcPr>
            <w:tcW w:w="14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Pr>
                <w:rFonts w:ascii="Times New Roman" w:eastAsia="Calibri" w:hAnsi="Times New Roman"/>
                <w:sz w:val="24"/>
                <w:szCs w:val="24"/>
                <w:lang w:bidi="hi-IN"/>
              </w:rPr>
              <w:t>CO5</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L</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c>
          <w:tcPr>
            <w:tcW w:w="54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p>
        </w:tc>
        <w:tc>
          <w:tcPr>
            <w:tcW w:w="63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M</w:t>
            </w:r>
          </w:p>
        </w:tc>
        <w:tc>
          <w:tcPr>
            <w:tcW w:w="720" w:type="dxa"/>
          </w:tcPr>
          <w:p w:rsidR="00454C5D" w:rsidRPr="003C7FD4" w:rsidRDefault="00454C5D" w:rsidP="00E60C72">
            <w:pPr>
              <w:autoSpaceDE w:val="0"/>
              <w:autoSpaceDN w:val="0"/>
              <w:adjustRightInd w:val="0"/>
              <w:spacing w:after="0" w:line="240" w:lineRule="auto"/>
              <w:jc w:val="both"/>
              <w:rPr>
                <w:rFonts w:ascii="Times New Roman" w:eastAsia="Calibri" w:hAnsi="Times New Roman"/>
                <w:i/>
                <w:iCs/>
                <w:sz w:val="24"/>
                <w:szCs w:val="24"/>
                <w:lang w:bidi="hi-IN"/>
              </w:rPr>
            </w:pPr>
            <w:r w:rsidRPr="003C7FD4">
              <w:rPr>
                <w:rFonts w:ascii="Times New Roman" w:eastAsia="Calibri" w:hAnsi="Times New Roman"/>
                <w:sz w:val="24"/>
                <w:szCs w:val="24"/>
                <w:lang w:bidi="hi-IN"/>
              </w:rPr>
              <w:t>H</w:t>
            </w:r>
          </w:p>
        </w:tc>
      </w:tr>
    </w:tbl>
    <w:p w:rsidR="00454C5D" w:rsidRPr="00454C5D" w:rsidRDefault="00454C5D" w:rsidP="00454C5D">
      <w:pPr>
        <w:pStyle w:val="ListParagraph"/>
        <w:autoSpaceDE w:val="0"/>
        <w:autoSpaceDN w:val="0"/>
        <w:adjustRightInd w:val="0"/>
        <w:spacing w:after="0" w:line="240" w:lineRule="auto"/>
        <w:jc w:val="both"/>
        <w:rPr>
          <w:rFonts w:ascii="Times New Roman" w:hAnsi="Times New Roman"/>
          <w:b/>
          <w:bCs/>
          <w:i/>
          <w:sz w:val="24"/>
          <w:szCs w:val="24"/>
        </w:rPr>
      </w:pPr>
      <w:r w:rsidRPr="00454C5D">
        <w:rPr>
          <w:rFonts w:ascii="Times New Roman" w:hAnsi="Times New Roman"/>
          <w:sz w:val="24"/>
          <w:szCs w:val="24"/>
        </w:rPr>
        <w:t xml:space="preserve">H = Highly Related; M = </w:t>
      </w:r>
      <w:proofErr w:type="gramStart"/>
      <w:r w:rsidRPr="00454C5D">
        <w:rPr>
          <w:rFonts w:ascii="Times New Roman" w:hAnsi="Times New Roman"/>
          <w:sz w:val="24"/>
          <w:szCs w:val="24"/>
        </w:rPr>
        <w:t>Medium  L</w:t>
      </w:r>
      <w:proofErr w:type="gramEnd"/>
      <w:r w:rsidRPr="00454C5D">
        <w:rPr>
          <w:rFonts w:ascii="Times New Roman" w:hAnsi="Times New Roman"/>
          <w:sz w:val="24"/>
          <w:szCs w:val="24"/>
        </w:rPr>
        <w:t xml:space="preserve"> = Low</w:t>
      </w:r>
    </w:p>
    <w:p w:rsidR="00454C5D" w:rsidRPr="00454C5D" w:rsidRDefault="00454C5D" w:rsidP="00454C5D">
      <w:pPr>
        <w:pStyle w:val="ListParagraph"/>
        <w:autoSpaceDE w:val="0"/>
        <w:autoSpaceDN w:val="0"/>
        <w:adjustRightInd w:val="0"/>
        <w:spacing w:after="0" w:line="240" w:lineRule="auto"/>
        <w:jc w:val="both"/>
        <w:rPr>
          <w:rFonts w:ascii="Times New Roman" w:hAnsi="Times New Roman"/>
          <w:b/>
          <w:bCs/>
          <w:i/>
          <w:sz w:val="24"/>
          <w:szCs w:val="24"/>
        </w:rPr>
      </w:pPr>
      <w:r w:rsidRPr="00454C5D">
        <w:rPr>
          <w:rFonts w:ascii="Times New Roman" w:hAnsi="Times New Roman"/>
          <w:b/>
          <w:bCs/>
          <w:sz w:val="24"/>
          <w:szCs w:val="24"/>
        </w:rPr>
        <w:t>B. Tech. (common to all disciplines)-I/II Semester</w:t>
      </w:r>
    </w:p>
    <w:p w:rsidR="005373D1" w:rsidRPr="0044774F" w:rsidRDefault="005373D1" w:rsidP="005373D1">
      <w:pPr>
        <w:rPr>
          <w:rFonts w:ascii="Times New Roman" w:hAnsi="Times New Roman"/>
          <w:i/>
          <w:sz w:val="24"/>
          <w:szCs w:val="24"/>
        </w:rPr>
      </w:pPr>
    </w:p>
    <w:p w:rsidR="005373D1" w:rsidRPr="0044774F" w:rsidRDefault="005373D1" w:rsidP="005373D1">
      <w:pPr>
        <w:spacing w:after="0" w:line="240" w:lineRule="auto"/>
        <w:jc w:val="both"/>
        <w:textAlignment w:val="baseline"/>
        <w:rPr>
          <w:rFonts w:ascii="Times New Roman" w:hAnsi="Times New Roman"/>
          <w:i/>
          <w:iCs/>
          <w:color w:val="333333"/>
          <w:sz w:val="24"/>
          <w:szCs w:val="24"/>
        </w:rPr>
      </w:pPr>
    </w:p>
    <w:p w:rsidR="005373D1" w:rsidRPr="0044774F" w:rsidRDefault="005373D1" w:rsidP="005373D1">
      <w:pPr>
        <w:spacing w:after="0" w:line="240" w:lineRule="auto"/>
        <w:rPr>
          <w:rFonts w:ascii="Times New Roman" w:hAnsi="Times New Roman"/>
          <w:b/>
          <w:bCs/>
          <w:i/>
          <w:sz w:val="24"/>
          <w:szCs w:val="24"/>
        </w:rPr>
      </w:pPr>
      <w:r w:rsidRPr="0044774F">
        <w:rPr>
          <w:rFonts w:ascii="Times New Roman" w:hAnsi="Times New Roman"/>
          <w:b/>
          <w:bCs/>
          <w:sz w:val="24"/>
          <w:szCs w:val="24"/>
        </w:rPr>
        <w:br w:type="page"/>
      </w:r>
    </w:p>
    <w:tbl>
      <w:tblPr>
        <w:tblW w:w="10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5812"/>
        <w:gridCol w:w="2376"/>
      </w:tblGrid>
      <w:tr w:rsidR="00454C5D" w:rsidRPr="0044774F" w:rsidTr="00454C5D">
        <w:tc>
          <w:tcPr>
            <w:tcW w:w="1838" w:type="dxa"/>
          </w:tcPr>
          <w:p w:rsidR="00454C5D" w:rsidRPr="0044774F" w:rsidRDefault="00454C5D" w:rsidP="00E60C72">
            <w:pPr>
              <w:widowControl w:val="0"/>
              <w:tabs>
                <w:tab w:val="left" w:pos="8000"/>
              </w:tabs>
              <w:autoSpaceDE w:val="0"/>
              <w:autoSpaceDN w:val="0"/>
              <w:adjustRightInd w:val="0"/>
              <w:spacing w:after="0" w:line="240" w:lineRule="auto"/>
              <w:rPr>
                <w:rFonts w:ascii="Times New Roman" w:hAnsi="Times New Roman"/>
                <w:b/>
                <w:bCs/>
                <w:i/>
                <w:iCs/>
                <w:sz w:val="24"/>
                <w:szCs w:val="24"/>
              </w:rPr>
            </w:pPr>
            <w:r w:rsidRPr="0044774F">
              <w:rPr>
                <w:rFonts w:ascii="Times New Roman" w:hAnsi="Times New Roman"/>
                <w:sz w:val="24"/>
                <w:szCs w:val="24"/>
              </w:rPr>
              <w:lastRenderedPageBreak/>
              <w:br w:type="page"/>
            </w:r>
            <w:r w:rsidRPr="00C33AC9">
              <w:rPr>
                <w:rFonts w:ascii="Times New Roman" w:hAnsi="Times New Roman"/>
                <w:sz w:val="24"/>
                <w:szCs w:val="24"/>
              </w:rPr>
              <w:t>DCO014A</w:t>
            </w:r>
            <w:r w:rsidRPr="0044774F">
              <w:rPr>
                <w:rFonts w:ascii="Times New Roman" w:hAnsi="Times New Roman"/>
                <w:sz w:val="24"/>
                <w:szCs w:val="24"/>
              </w:rPr>
              <w:tab/>
            </w:r>
          </w:p>
        </w:tc>
        <w:tc>
          <w:tcPr>
            <w:tcW w:w="5812" w:type="dxa"/>
          </w:tcPr>
          <w:p w:rsidR="00454C5D" w:rsidRPr="00AF2DEE" w:rsidRDefault="00454C5D" w:rsidP="00E60C72">
            <w:pPr>
              <w:autoSpaceDE w:val="0"/>
              <w:autoSpaceDN w:val="0"/>
              <w:adjustRightInd w:val="0"/>
              <w:spacing w:after="0" w:line="240" w:lineRule="auto"/>
              <w:jc w:val="center"/>
              <w:rPr>
                <w:rFonts w:ascii="Times New Roman" w:hAnsi="Times New Roman"/>
                <w:b/>
                <w:i/>
                <w:sz w:val="24"/>
                <w:szCs w:val="24"/>
              </w:rPr>
            </w:pPr>
            <w:r w:rsidRPr="00AF2DEE">
              <w:rPr>
                <w:rFonts w:ascii="Times New Roman" w:hAnsi="Times New Roman"/>
                <w:b/>
                <w:sz w:val="24"/>
                <w:szCs w:val="24"/>
                <w:lang w:val="en-CA" w:eastAsia="en-CA"/>
              </w:rPr>
              <w:t>Computer Programming and Logical Thinking Lab</w:t>
            </w:r>
          </w:p>
        </w:tc>
        <w:tc>
          <w:tcPr>
            <w:tcW w:w="2376" w:type="dxa"/>
          </w:tcPr>
          <w:p w:rsidR="00454C5D" w:rsidRPr="0044774F" w:rsidRDefault="00454C5D" w:rsidP="00E60C72">
            <w:pPr>
              <w:widowControl w:val="0"/>
              <w:tabs>
                <w:tab w:val="left" w:pos="8000"/>
              </w:tabs>
              <w:autoSpaceDE w:val="0"/>
              <w:autoSpaceDN w:val="0"/>
              <w:adjustRightInd w:val="0"/>
              <w:spacing w:after="0" w:line="240" w:lineRule="auto"/>
              <w:rPr>
                <w:rFonts w:ascii="Times New Roman" w:hAnsi="Times New Roman"/>
                <w:b/>
                <w:bCs/>
                <w:i/>
                <w:iCs/>
                <w:sz w:val="24"/>
                <w:szCs w:val="24"/>
              </w:rPr>
            </w:pPr>
            <w:r w:rsidRPr="0044774F">
              <w:rPr>
                <w:rFonts w:ascii="Times New Roman" w:hAnsi="Times New Roman"/>
                <w:b/>
                <w:bCs/>
                <w:sz w:val="24"/>
                <w:szCs w:val="24"/>
              </w:rPr>
              <w:t>0:0:2</w:t>
            </w:r>
            <w:proofErr w:type="gramStart"/>
            <w:r>
              <w:rPr>
                <w:rFonts w:ascii="Times New Roman" w:hAnsi="Times New Roman"/>
                <w:b/>
                <w:bCs/>
                <w:sz w:val="24"/>
                <w:szCs w:val="24"/>
              </w:rPr>
              <w:t>( 1</w:t>
            </w:r>
            <w:proofErr w:type="gramEnd"/>
            <w:r>
              <w:rPr>
                <w:rFonts w:ascii="Times New Roman" w:hAnsi="Times New Roman"/>
                <w:b/>
                <w:bCs/>
                <w:sz w:val="24"/>
                <w:szCs w:val="24"/>
              </w:rPr>
              <w:t xml:space="preserve"> Credit)</w:t>
            </w:r>
          </w:p>
        </w:tc>
      </w:tr>
    </w:tbl>
    <w:p w:rsidR="00454C5D" w:rsidRPr="0044774F" w:rsidRDefault="00454C5D" w:rsidP="00454C5D">
      <w:pPr>
        <w:widowControl w:val="0"/>
        <w:tabs>
          <w:tab w:val="left" w:pos="8000"/>
        </w:tabs>
        <w:autoSpaceDE w:val="0"/>
        <w:autoSpaceDN w:val="0"/>
        <w:adjustRightInd w:val="0"/>
        <w:spacing w:after="0" w:line="240" w:lineRule="auto"/>
        <w:rPr>
          <w:rFonts w:ascii="Times New Roman" w:hAnsi="Times New Roman"/>
          <w:i/>
          <w:sz w:val="24"/>
          <w:szCs w:val="24"/>
        </w:rPr>
      </w:pPr>
    </w:p>
    <w:p w:rsidR="00454C5D" w:rsidRPr="007331B7" w:rsidRDefault="00454C5D" w:rsidP="00454C5D">
      <w:pPr>
        <w:autoSpaceDE w:val="0"/>
        <w:autoSpaceDN w:val="0"/>
        <w:adjustRightInd w:val="0"/>
        <w:spacing w:after="0" w:line="240" w:lineRule="auto"/>
        <w:jc w:val="center"/>
        <w:rPr>
          <w:rFonts w:ascii="Times New Roman" w:hAnsi="Times New Roman"/>
          <w:i/>
          <w:sz w:val="24"/>
          <w:szCs w:val="24"/>
          <w:u w:val="single"/>
        </w:rPr>
      </w:pPr>
    </w:p>
    <w:p w:rsidR="00454C5D" w:rsidRPr="007331B7" w:rsidRDefault="00454C5D" w:rsidP="00454C5D">
      <w:pPr>
        <w:pStyle w:val="NormalWeb"/>
        <w:spacing w:before="0" w:beforeAutospacing="0" w:after="200" w:afterAutospacing="0"/>
        <w:rPr>
          <w:lang w:bidi="hi-IN"/>
        </w:rPr>
      </w:pPr>
      <w:r w:rsidRPr="007331B7">
        <w:rPr>
          <w:color w:val="000000"/>
        </w:rPr>
        <w:t xml:space="preserve">1. Write a program to print a hello world in </w:t>
      </w:r>
      <w:proofErr w:type="gramStart"/>
      <w:r w:rsidRPr="007331B7">
        <w:rPr>
          <w:color w:val="000000"/>
        </w:rPr>
        <w:t>c .</w:t>
      </w:r>
      <w:proofErr w:type="gramEnd"/>
    </w:p>
    <w:p w:rsidR="00454C5D" w:rsidRPr="007331B7" w:rsidRDefault="00454C5D" w:rsidP="00454C5D">
      <w:pPr>
        <w:pStyle w:val="NormalWeb"/>
        <w:spacing w:before="240" w:beforeAutospacing="0" w:after="200" w:afterAutospacing="0"/>
      </w:pPr>
      <w:r w:rsidRPr="007331B7">
        <w:rPr>
          <w:color w:val="000000"/>
        </w:rPr>
        <w:t>2. Write a program in c to check even or odd.</w:t>
      </w:r>
    </w:p>
    <w:p w:rsidR="00454C5D" w:rsidRPr="007331B7" w:rsidRDefault="00454C5D" w:rsidP="00454C5D">
      <w:pPr>
        <w:pStyle w:val="NormalWeb"/>
        <w:spacing w:before="240" w:beforeAutospacing="0" w:after="200" w:afterAutospacing="0"/>
      </w:pPr>
      <w:r w:rsidRPr="007331B7">
        <w:rPr>
          <w:color w:val="000000"/>
        </w:rPr>
        <w:t>3. Write a program to find odd numbers in c.</w:t>
      </w:r>
    </w:p>
    <w:p w:rsidR="00454C5D" w:rsidRPr="007331B7" w:rsidRDefault="00454C5D" w:rsidP="00454C5D">
      <w:pPr>
        <w:pStyle w:val="NormalWeb"/>
        <w:spacing w:before="240" w:beforeAutospacing="0" w:after="200" w:afterAutospacing="0"/>
      </w:pPr>
      <w:r w:rsidRPr="007331B7">
        <w:rPr>
          <w:color w:val="000000"/>
        </w:rPr>
        <w:t>4. Write a program to print Armstrong numbers from 1 to 500.</w:t>
      </w:r>
    </w:p>
    <w:p w:rsidR="00454C5D" w:rsidRPr="007331B7" w:rsidRDefault="00454C5D" w:rsidP="00454C5D">
      <w:pPr>
        <w:pStyle w:val="NormalWeb"/>
        <w:spacing w:before="240" w:beforeAutospacing="0" w:after="200" w:afterAutospacing="0"/>
      </w:pPr>
      <w:r w:rsidRPr="007331B7">
        <w:rPr>
          <w:color w:val="000000"/>
        </w:rPr>
        <w:t>5. Write a program for prime numbers between 1 to 100.</w:t>
      </w:r>
    </w:p>
    <w:p w:rsidR="00454C5D" w:rsidRPr="007331B7" w:rsidRDefault="00454C5D" w:rsidP="00454C5D">
      <w:pPr>
        <w:pStyle w:val="NormalWeb"/>
        <w:spacing w:before="240" w:beforeAutospacing="0" w:after="200" w:afterAutospacing="0"/>
      </w:pPr>
      <w:r w:rsidRPr="007331B7">
        <w:rPr>
          <w:color w:val="000000"/>
        </w:rPr>
        <w:t>6. Write a program to check a palindrome number.</w:t>
      </w:r>
    </w:p>
    <w:p w:rsidR="00454C5D" w:rsidRPr="007331B7" w:rsidRDefault="00454C5D" w:rsidP="00454C5D">
      <w:pPr>
        <w:pStyle w:val="NormalWeb"/>
        <w:spacing w:before="240" w:beforeAutospacing="0" w:after="200" w:afterAutospacing="0"/>
      </w:pPr>
      <w:r w:rsidRPr="007331B7">
        <w:rPr>
          <w:color w:val="000000"/>
        </w:rPr>
        <w:t>7. Factorial program in c using for loop</w:t>
      </w:r>
    </w:p>
    <w:p w:rsidR="00454C5D" w:rsidRPr="007331B7" w:rsidRDefault="00454C5D" w:rsidP="00454C5D">
      <w:pPr>
        <w:pStyle w:val="NormalWeb"/>
        <w:spacing w:before="240" w:beforeAutospacing="0" w:after="200" w:afterAutospacing="0"/>
      </w:pPr>
      <w:r w:rsidRPr="007331B7">
        <w:rPr>
          <w:color w:val="000000"/>
        </w:rPr>
        <w:t>8. Write a c program to reverse a given number.</w:t>
      </w:r>
    </w:p>
    <w:p w:rsidR="00454C5D" w:rsidRPr="007331B7" w:rsidRDefault="00454C5D" w:rsidP="00454C5D">
      <w:pPr>
        <w:pStyle w:val="NormalWeb"/>
        <w:spacing w:before="240" w:beforeAutospacing="0" w:after="200" w:afterAutospacing="0"/>
      </w:pPr>
      <w:r w:rsidRPr="007331B7">
        <w:rPr>
          <w:color w:val="000000"/>
        </w:rPr>
        <w:t>9. Write a program to add the two numbers.</w:t>
      </w:r>
    </w:p>
    <w:p w:rsidR="00454C5D" w:rsidRPr="007331B7" w:rsidRDefault="00454C5D" w:rsidP="00454C5D">
      <w:pPr>
        <w:pStyle w:val="NormalWeb"/>
        <w:spacing w:before="240" w:beforeAutospacing="0" w:after="200" w:afterAutospacing="0"/>
      </w:pPr>
      <w:r w:rsidRPr="007331B7">
        <w:rPr>
          <w:color w:val="000000"/>
        </w:rPr>
        <w:t xml:space="preserve">10. Write a program to swap </w:t>
      </w:r>
      <w:proofErr w:type="gramStart"/>
      <w:r w:rsidRPr="007331B7">
        <w:rPr>
          <w:color w:val="000000"/>
        </w:rPr>
        <w:t>a  number</w:t>
      </w:r>
      <w:proofErr w:type="gramEnd"/>
      <w:r w:rsidRPr="007331B7">
        <w:rPr>
          <w:color w:val="000000"/>
        </w:rPr>
        <w:t xml:space="preserve"> using a third variable.</w:t>
      </w:r>
    </w:p>
    <w:p w:rsidR="00454C5D" w:rsidRPr="007331B7" w:rsidRDefault="00454C5D" w:rsidP="00454C5D">
      <w:pPr>
        <w:pStyle w:val="NormalWeb"/>
        <w:spacing w:before="240" w:beforeAutospacing="0" w:after="200" w:afterAutospacing="0"/>
      </w:pPr>
      <w:r w:rsidRPr="007331B7">
        <w:rPr>
          <w:color w:val="000000"/>
        </w:rPr>
        <w:t>11. write a program to make personal information as in CV.</w:t>
      </w:r>
    </w:p>
    <w:p w:rsidR="00454C5D" w:rsidRPr="007331B7" w:rsidRDefault="00454C5D" w:rsidP="00454C5D">
      <w:pPr>
        <w:pStyle w:val="NormalWeb"/>
        <w:spacing w:before="240" w:beforeAutospacing="0" w:after="200" w:afterAutospacing="0"/>
      </w:pPr>
      <w:r w:rsidRPr="007331B7">
        <w:rPr>
          <w:color w:val="000000"/>
        </w:rPr>
        <w:t>12 Write a program to print the following pattern.</w:t>
      </w:r>
    </w:p>
    <w:p w:rsidR="00454C5D" w:rsidRPr="007331B7" w:rsidRDefault="00454C5D" w:rsidP="00454C5D">
      <w:pPr>
        <w:pStyle w:val="NormalWeb"/>
        <w:spacing w:before="240" w:beforeAutospacing="0" w:after="0" w:afterAutospacing="0"/>
      </w:pPr>
      <w:r w:rsidRPr="007331B7">
        <w:rPr>
          <w:color w:val="000000"/>
        </w:rPr>
        <w:t>*</w:t>
      </w:r>
    </w:p>
    <w:p w:rsidR="00454C5D" w:rsidRPr="007331B7" w:rsidRDefault="00454C5D" w:rsidP="00454C5D">
      <w:pPr>
        <w:pStyle w:val="NormalWeb"/>
        <w:spacing w:before="240" w:beforeAutospacing="0" w:after="0" w:afterAutospacing="0"/>
      </w:pPr>
      <w:r w:rsidRPr="007331B7">
        <w:rPr>
          <w:color w:val="000000"/>
        </w:rPr>
        <w:t>* *</w:t>
      </w:r>
    </w:p>
    <w:p w:rsidR="00454C5D" w:rsidRPr="007331B7" w:rsidRDefault="00454C5D" w:rsidP="00454C5D">
      <w:pPr>
        <w:pStyle w:val="NormalWeb"/>
        <w:spacing w:before="240" w:beforeAutospacing="0" w:after="0" w:afterAutospacing="0"/>
      </w:pPr>
      <w:r w:rsidRPr="007331B7">
        <w:rPr>
          <w:color w:val="000000"/>
        </w:rPr>
        <w:t>* * *</w:t>
      </w:r>
    </w:p>
    <w:p w:rsidR="00454C5D" w:rsidRPr="007331B7" w:rsidRDefault="00454C5D" w:rsidP="00454C5D">
      <w:pPr>
        <w:pStyle w:val="NormalWeb"/>
        <w:spacing w:before="240" w:beforeAutospacing="0" w:after="200" w:afterAutospacing="0"/>
      </w:pPr>
      <w:r w:rsidRPr="007331B7">
        <w:rPr>
          <w:color w:val="000000"/>
        </w:rPr>
        <w:t>14 Write a program to print the following pattern.</w:t>
      </w:r>
    </w:p>
    <w:p w:rsidR="00454C5D" w:rsidRPr="007331B7" w:rsidRDefault="00454C5D" w:rsidP="00454C5D">
      <w:pPr>
        <w:pStyle w:val="NormalWeb"/>
        <w:spacing w:before="240" w:beforeAutospacing="0" w:after="0" w:afterAutospacing="0"/>
      </w:pPr>
      <w:r w:rsidRPr="007331B7">
        <w:rPr>
          <w:color w:val="000000"/>
        </w:rPr>
        <w:t>* * *</w:t>
      </w:r>
    </w:p>
    <w:p w:rsidR="00454C5D" w:rsidRPr="007331B7" w:rsidRDefault="00454C5D" w:rsidP="00454C5D">
      <w:pPr>
        <w:pStyle w:val="NormalWeb"/>
        <w:spacing w:before="240" w:beforeAutospacing="0" w:after="0" w:afterAutospacing="0"/>
      </w:pPr>
      <w:r w:rsidRPr="007331B7">
        <w:rPr>
          <w:color w:val="000000"/>
        </w:rPr>
        <w:t>* *</w:t>
      </w:r>
    </w:p>
    <w:p w:rsidR="00454C5D" w:rsidRPr="007331B7" w:rsidRDefault="00454C5D" w:rsidP="00454C5D">
      <w:pPr>
        <w:pStyle w:val="NormalWeb"/>
        <w:spacing w:before="240" w:beforeAutospacing="0" w:after="0" w:afterAutospacing="0"/>
      </w:pPr>
      <w:r w:rsidRPr="007331B7">
        <w:rPr>
          <w:color w:val="000000"/>
        </w:rPr>
        <w:t>*</w:t>
      </w:r>
    </w:p>
    <w:p w:rsidR="00454C5D" w:rsidRPr="007331B7" w:rsidRDefault="00454C5D" w:rsidP="00454C5D">
      <w:pPr>
        <w:pStyle w:val="NormalWeb"/>
        <w:spacing w:before="240" w:beforeAutospacing="0" w:after="200" w:afterAutospacing="0"/>
      </w:pPr>
      <w:r w:rsidRPr="007331B7">
        <w:rPr>
          <w:color w:val="000000"/>
        </w:rPr>
        <w:t xml:space="preserve">15 Write a program to reverse an input string in </w:t>
      </w:r>
      <w:proofErr w:type="gramStart"/>
      <w:r w:rsidRPr="007331B7">
        <w:rPr>
          <w:color w:val="000000"/>
        </w:rPr>
        <w:t>c .</w:t>
      </w:r>
      <w:proofErr w:type="gramEnd"/>
    </w:p>
    <w:p w:rsidR="00454C5D" w:rsidRPr="007331B7" w:rsidRDefault="00454C5D" w:rsidP="00454C5D">
      <w:pPr>
        <w:pStyle w:val="NormalWeb"/>
        <w:spacing w:before="240" w:beforeAutospacing="0" w:after="200" w:afterAutospacing="0"/>
      </w:pPr>
      <w:r w:rsidRPr="007331B7">
        <w:rPr>
          <w:color w:val="000000"/>
        </w:rPr>
        <w:t>16 Write a program to print addition, multiplication, division, and subtraction of the numbers.</w:t>
      </w:r>
    </w:p>
    <w:p w:rsidR="00454C5D" w:rsidRPr="007331B7" w:rsidRDefault="00454C5D" w:rsidP="00454C5D">
      <w:pPr>
        <w:pStyle w:val="NormalWeb"/>
        <w:spacing w:before="240" w:beforeAutospacing="0" w:after="200" w:afterAutospacing="0"/>
      </w:pPr>
      <w:r w:rsidRPr="007331B7">
        <w:rPr>
          <w:color w:val="000000"/>
        </w:rPr>
        <w:t>17 Write a program to print a table of any number.</w:t>
      </w:r>
    </w:p>
    <w:p w:rsidR="00454C5D" w:rsidRPr="007331B7" w:rsidRDefault="00454C5D" w:rsidP="00454C5D">
      <w:pPr>
        <w:pStyle w:val="NormalWeb"/>
        <w:spacing w:before="240" w:beforeAutospacing="0" w:after="200" w:afterAutospacing="0"/>
      </w:pPr>
      <w:r w:rsidRPr="007331B7">
        <w:rPr>
          <w:color w:val="000000"/>
        </w:rPr>
        <w:t xml:space="preserve">18. Write a program to implement switch </w:t>
      </w:r>
      <w:proofErr w:type="gramStart"/>
      <w:r w:rsidRPr="007331B7">
        <w:rPr>
          <w:color w:val="000000"/>
        </w:rPr>
        <w:t>case .</w:t>
      </w:r>
      <w:proofErr w:type="gramEnd"/>
    </w:p>
    <w:p w:rsidR="00454C5D" w:rsidRPr="007331B7" w:rsidRDefault="00454C5D" w:rsidP="00454C5D">
      <w:pPr>
        <w:pStyle w:val="NormalWeb"/>
        <w:spacing w:before="240" w:beforeAutospacing="0" w:after="200" w:afterAutospacing="0"/>
      </w:pPr>
      <w:r w:rsidRPr="007331B7">
        <w:rPr>
          <w:color w:val="000000"/>
        </w:rPr>
        <w:t>19. Write a program to implement Function.</w:t>
      </w:r>
    </w:p>
    <w:p w:rsidR="00454C5D" w:rsidRPr="007331B7" w:rsidRDefault="00454C5D" w:rsidP="00454C5D">
      <w:pPr>
        <w:pStyle w:val="NormalWeb"/>
        <w:spacing w:before="240" w:beforeAutospacing="0" w:after="200" w:afterAutospacing="0"/>
      </w:pPr>
      <w:r w:rsidRPr="007331B7">
        <w:rPr>
          <w:color w:val="000000"/>
        </w:rPr>
        <w:t>20. Write a program to implement Recursive Function.</w:t>
      </w:r>
    </w:p>
    <w:p w:rsidR="00454C5D" w:rsidRPr="007331B7" w:rsidRDefault="00454C5D" w:rsidP="00454C5D">
      <w:pPr>
        <w:pStyle w:val="NormalWeb"/>
        <w:spacing w:before="240" w:beforeAutospacing="0" w:after="200" w:afterAutospacing="0"/>
      </w:pPr>
      <w:r w:rsidRPr="007331B7">
        <w:rPr>
          <w:color w:val="000000"/>
        </w:rPr>
        <w:lastRenderedPageBreak/>
        <w:t>21. Write a program to implement structure in C.</w:t>
      </w:r>
    </w:p>
    <w:p w:rsidR="00454C5D" w:rsidRPr="007331B7" w:rsidRDefault="00454C5D" w:rsidP="00454C5D">
      <w:pPr>
        <w:pStyle w:val="NormalWeb"/>
        <w:spacing w:before="240" w:beforeAutospacing="0" w:after="200" w:afterAutospacing="0"/>
      </w:pPr>
      <w:r w:rsidRPr="007331B7">
        <w:rPr>
          <w:color w:val="000000"/>
        </w:rPr>
        <w:t>22. Write a program to implement UNION in C.</w:t>
      </w:r>
    </w:p>
    <w:p w:rsidR="00454C5D" w:rsidRPr="007331B7" w:rsidRDefault="00454C5D" w:rsidP="00454C5D">
      <w:pPr>
        <w:pStyle w:val="NormalWeb"/>
        <w:spacing w:before="240" w:beforeAutospacing="0" w:after="200" w:afterAutospacing="0"/>
      </w:pPr>
      <w:r w:rsidRPr="007331B7">
        <w:rPr>
          <w:color w:val="000000"/>
        </w:rPr>
        <w:t>23. Write a program to implement ENUM in C.</w:t>
      </w:r>
    </w:p>
    <w:p w:rsidR="00454C5D" w:rsidRDefault="00454C5D">
      <w:pPr>
        <w:rPr>
          <w:rFonts w:ascii="Times New Roman" w:hAnsi="Times New Roman"/>
          <w:b/>
          <w:bCs/>
          <w:sz w:val="24"/>
          <w:szCs w:val="24"/>
        </w:rPr>
      </w:pPr>
      <w:r>
        <w:rPr>
          <w:rFonts w:ascii="Times New Roman" w:hAnsi="Times New Roman"/>
          <w:b/>
          <w:bCs/>
          <w:sz w:val="24"/>
          <w:szCs w:val="24"/>
        </w:rPr>
        <w:br w:type="page"/>
      </w:r>
    </w:p>
    <w:tbl>
      <w:tblPr>
        <w:tblpPr w:leftFromText="180" w:rightFromText="180" w:vertAnchor="text" w:horzAnchor="margin" w:tblpXSpec="center" w:tblpY="291"/>
        <w:tblW w:w="10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8"/>
        <w:gridCol w:w="6077"/>
        <w:gridCol w:w="1951"/>
      </w:tblGrid>
      <w:tr w:rsidR="00E60C72" w:rsidRPr="00AA15C3" w:rsidTr="00E60C72">
        <w:tc>
          <w:tcPr>
            <w:tcW w:w="1998" w:type="dxa"/>
          </w:tcPr>
          <w:p w:rsidR="00E60C72" w:rsidRPr="00AA15C3" w:rsidRDefault="00E60C72" w:rsidP="00E60C72">
            <w:pPr>
              <w:widowControl w:val="0"/>
              <w:tabs>
                <w:tab w:val="left" w:pos="8000"/>
              </w:tabs>
              <w:autoSpaceDE w:val="0"/>
              <w:autoSpaceDN w:val="0"/>
              <w:adjustRightInd w:val="0"/>
              <w:spacing w:after="0" w:line="240" w:lineRule="auto"/>
              <w:rPr>
                <w:rFonts w:ascii="Times New Roman" w:hAnsi="Times New Roman"/>
                <w:sz w:val="24"/>
                <w:szCs w:val="24"/>
              </w:rPr>
            </w:pPr>
            <w:r w:rsidRPr="00AA15C3">
              <w:rPr>
                <w:rFonts w:ascii="Times New Roman" w:hAnsi="Times New Roman"/>
                <w:sz w:val="24"/>
                <w:szCs w:val="24"/>
              </w:rPr>
              <w:lastRenderedPageBreak/>
              <w:br w:type="page"/>
              <w:t>BCO570A</w:t>
            </w:r>
            <w:r w:rsidRPr="00AA15C3">
              <w:rPr>
                <w:rFonts w:ascii="Times New Roman" w:hAnsi="Times New Roman"/>
                <w:sz w:val="24"/>
                <w:szCs w:val="24"/>
              </w:rPr>
              <w:tab/>
            </w:r>
          </w:p>
        </w:tc>
        <w:tc>
          <w:tcPr>
            <w:tcW w:w="6077" w:type="dxa"/>
          </w:tcPr>
          <w:p w:rsidR="00E60C72" w:rsidRPr="00AA15C3" w:rsidRDefault="00E60C72" w:rsidP="00E60C72">
            <w:pPr>
              <w:autoSpaceDE w:val="0"/>
              <w:autoSpaceDN w:val="0"/>
              <w:adjustRightInd w:val="0"/>
              <w:spacing w:after="0" w:line="240" w:lineRule="auto"/>
              <w:jc w:val="center"/>
              <w:rPr>
                <w:rFonts w:ascii="Times New Roman" w:hAnsi="Times New Roman"/>
                <w:b/>
                <w:i/>
                <w:sz w:val="24"/>
                <w:szCs w:val="24"/>
              </w:rPr>
            </w:pPr>
            <w:r w:rsidRPr="00AA15C3">
              <w:rPr>
                <w:rFonts w:ascii="Times New Roman" w:hAnsi="Times New Roman"/>
                <w:b/>
                <w:i/>
                <w:sz w:val="24"/>
                <w:szCs w:val="24"/>
              </w:rPr>
              <w:t>Digital Data and AI Literacy</w:t>
            </w:r>
          </w:p>
        </w:tc>
        <w:tc>
          <w:tcPr>
            <w:tcW w:w="1951" w:type="dxa"/>
          </w:tcPr>
          <w:p w:rsidR="00E60C72" w:rsidRPr="00AA15C3" w:rsidRDefault="00E60C72" w:rsidP="00E60C72">
            <w:pPr>
              <w:widowControl w:val="0"/>
              <w:tabs>
                <w:tab w:val="left" w:pos="8000"/>
              </w:tabs>
              <w:autoSpaceDE w:val="0"/>
              <w:autoSpaceDN w:val="0"/>
              <w:adjustRightInd w:val="0"/>
              <w:spacing w:after="0" w:line="240" w:lineRule="auto"/>
              <w:rPr>
                <w:rFonts w:ascii="Times New Roman" w:hAnsi="Times New Roman"/>
                <w:b/>
                <w:bCs/>
                <w:i/>
                <w:iCs/>
                <w:sz w:val="24"/>
                <w:szCs w:val="24"/>
              </w:rPr>
            </w:pPr>
            <w:r w:rsidRPr="00AA15C3">
              <w:rPr>
                <w:rFonts w:ascii="Times New Roman" w:hAnsi="Times New Roman"/>
                <w:b/>
                <w:bCs/>
                <w:sz w:val="24"/>
                <w:szCs w:val="24"/>
              </w:rPr>
              <w:t>0:0:4</w:t>
            </w:r>
            <w:r>
              <w:rPr>
                <w:rFonts w:ascii="Times New Roman" w:hAnsi="Times New Roman"/>
                <w:b/>
                <w:bCs/>
                <w:sz w:val="24"/>
                <w:szCs w:val="24"/>
              </w:rPr>
              <w:t>(2 Credit)</w:t>
            </w:r>
          </w:p>
        </w:tc>
      </w:tr>
    </w:tbl>
    <w:p w:rsidR="00E60C72" w:rsidRPr="00AA15C3" w:rsidRDefault="00E60C72" w:rsidP="00E60C72">
      <w:pPr>
        <w:rPr>
          <w:rFonts w:ascii="Times New Roman" w:hAnsi="Times New Roman"/>
        </w:rPr>
      </w:pPr>
    </w:p>
    <w:p w:rsidR="00E60C72" w:rsidRPr="00AA15C3" w:rsidRDefault="00E60C72" w:rsidP="00E60C72">
      <w:pPr>
        <w:widowControl w:val="0"/>
        <w:autoSpaceDE w:val="0"/>
        <w:autoSpaceDN w:val="0"/>
        <w:spacing w:before="45" w:after="0" w:line="261" w:lineRule="auto"/>
        <w:ind w:left="-426" w:right="1078" w:firstLine="426"/>
        <w:jc w:val="both"/>
        <w:rPr>
          <w:rFonts w:ascii="Times New Roman" w:hAnsi="Times New Roman"/>
          <w:b/>
          <w:spacing w:val="-8"/>
          <w:sz w:val="24"/>
          <w:szCs w:val="24"/>
        </w:rPr>
      </w:pPr>
      <w:r w:rsidRPr="00AA15C3">
        <w:rPr>
          <w:rFonts w:ascii="Times New Roman" w:hAnsi="Times New Roman"/>
          <w:b/>
          <w:spacing w:val="-8"/>
          <w:sz w:val="24"/>
          <w:szCs w:val="24"/>
        </w:rPr>
        <w:t xml:space="preserve">            Course Objective</w:t>
      </w:r>
    </w:p>
    <w:p w:rsidR="00E60C72" w:rsidRPr="00AA15C3" w:rsidRDefault="00E60C72" w:rsidP="00E60C72">
      <w:pPr>
        <w:widowControl w:val="0"/>
        <w:autoSpaceDE w:val="0"/>
        <w:autoSpaceDN w:val="0"/>
        <w:spacing w:after="0" w:line="261" w:lineRule="auto"/>
        <w:ind w:right="-138"/>
        <w:jc w:val="both"/>
        <w:rPr>
          <w:rFonts w:ascii="Times New Roman" w:hAnsi="Times New Roman"/>
          <w:sz w:val="24"/>
          <w:szCs w:val="24"/>
        </w:rPr>
      </w:pPr>
      <w:r w:rsidRPr="00AA15C3">
        <w:rPr>
          <w:rFonts w:ascii="Times New Roman" w:hAnsi="Times New Roman"/>
          <w:spacing w:val="-8"/>
          <w:sz w:val="24"/>
          <w:szCs w:val="24"/>
        </w:rPr>
        <w:t>1. To</w:t>
      </w:r>
      <w:r w:rsidRPr="00AA15C3">
        <w:rPr>
          <w:rFonts w:ascii="Times New Roman" w:hAnsi="Times New Roman"/>
          <w:sz w:val="24"/>
          <w:szCs w:val="24"/>
        </w:rPr>
        <w:t xml:space="preserve"> </w:t>
      </w:r>
      <w:r w:rsidRPr="00AA15C3">
        <w:rPr>
          <w:rFonts w:ascii="Times New Roman" w:hAnsi="Times New Roman"/>
          <w:spacing w:val="-8"/>
          <w:sz w:val="24"/>
          <w:szCs w:val="24"/>
        </w:rPr>
        <w:t>equip</w:t>
      </w:r>
      <w:r w:rsidRPr="00AA15C3">
        <w:rPr>
          <w:rFonts w:ascii="Times New Roman" w:hAnsi="Times New Roman"/>
          <w:sz w:val="24"/>
          <w:szCs w:val="24"/>
        </w:rPr>
        <w:t xml:space="preserve"> </w:t>
      </w:r>
      <w:r w:rsidRPr="00AA15C3">
        <w:rPr>
          <w:rFonts w:ascii="Times New Roman" w:hAnsi="Times New Roman"/>
          <w:spacing w:val="-8"/>
          <w:sz w:val="24"/>
          <w:szCs w:val="24"/>
        </w:rPr>
        <w:t>students</w:t>
      </w:r>
      <w:r w:rsidRPr="00AA15C3">
        <w:rPr>
          <w:rFonts w:ascii="Times New Roman" w:hAnsi="Times New Roman"/>
          <w:sz w:val="24"/>
          <w:szCs w:val="24"/>
        </w:rPr>
        <w:t xml:space="preserve"> </w:t>
      </w:r>
      <w:r w:rsidRPr="00AA15C3">
        <w:rPr>
          <w:rFonts w:ascii="Times New Roman" w:hAnsi="Times New Roman"/>
          <w:spacing w:val="-8"/>
          <w:sz w:val="24"/>
          <w:szCs w:val="24"/>
        </w:rPr>
        <w:t>with</w:t>
      </w:r>
      <w:r w:rsidRPr="00AA15C3">
        <w:rPr>
          <w:rFonts w:ascii="Times New Roman" w:hAnsi="Times New Roman"/>
          <w:sz w:val="24"/>
          <w:szCs w:val="24"/>
        </w:rPr>
        <w:t xml:space="preserve"> </w:t>
      </w:r>
      <w:r w:rsidRPr="00AA15C3">
        <w:rPr>
          <w:rFonts w:ascii="Times New Roman" w:hAnsi="Times New Roman"/>
          <w:spacing w:val="-8"/>
          <w:sz w:val="24"/>
          <w:szCs w:val="24"/>
        </w:rPr>
        <w:t>hands-on</w:t>
      </w:r>
      <w:r w:rsidRPr="00AA15C3">
        <w:rPr>
          <w:rFonts w:ascii="Times New Roman" w:hAnsi="Times New Roman"/>
          <w:sz w:val="24"/>
          <w:szCs w:val="24"/>
        </w:rPr>
        <w:t xml:space="preserve"> </w:t>
      </w:r>
      <w:r w:rsidRPr="00AA15C3">
        <w:rPr>
          <w:rFonts w:ascii="Times New Roman" w:hAnsi="Times New Roman"/>
          <w:spacing w:val="-8"/>
          <w:sz w:val="24"/>
          <w:szCs w:val="24"/>
        </w:rPr>
        <w:t>skills in</w:t>
      </w:r>
      <w:r w:rsidRPr="00AA15C3">
        <w:rPr>
          <w:rFonts w:ascii="Times New Roman" w:hAnsi="Times New Roman"/>
          <w:sz w:val="24"/>
          <w:szCs w:val="24"/>
        </w:rPr>
        <w:t xml:space="preserve"> </w:t>
      </w:r>
      <w:r w:rsidRPr="00AA15C3">
        <w:rPr>
          <w:rFonts w:ascii="Times New Roman" w:hAnsi="Times New Roman"/>
          <w:spacing w:val="-8"/>
          <w:sz w:val="24"/>
          <w:szCs w:val="24"/>
        </w:rPr>
        <w:t>digital tools, data handling, and</w:t>
      </w:r>
      <w:r w:rsidRPr="00AA15C3">
        <w:rPr>
          <w:rFonts w:ascii="Times New Roman" w:hAnsi="Times New Roman"/>
          <w:spacing w:val="-10"/>
          <w:sz w:val="24"/>
          <w:szCs w:val="24"/>
        </w:rPr>
        <w:t xml:space="preserve"> </w:t>
      </w:r>
      <w:r w:rsidRPr="00AA15C3">
        <w:rPr>
          <w:rFonts w:ascii="Times New Roman" w:hAnsi="Times New Roman"/>
          <w:spacing w:val="-8"/>
          <w:sz w:val="24"/>
          <w:szCs w:val="24"/>
        </w:rPr>
        <w:t xml:space="preserve">artificial </w:t>
      </w:r>
      <w:r w:rsidRPr="00AA15C3">
        <w:rPr>
          <w:rFonts w:ascii="Times New Roman" w:hAnsi="Times New Roman"/>
          <w:sz w:val="24"/>
          <w:szCs w:val="24"/>
        </w:rPr>
        <w:t>intelligence</w:t>
      </w:r>
      <w:r w:rsidRPr="00AA15C3">
        <w:rPr>
          <w:rFonts w:ascii="Times New Roman" w:hAnsi="Times New Roman"/>
          <w:spacing w:val="-2"/>
          <w:sz w:val="24"/>
          <w:szCs w:val="24"/>
        </w:rPr>
        <w:t>.</w:t>
      </w:r>
    </w:p>
    <w:p w:rsidR="00E60C72" w:rsidRPr="00AA15C3" w:rsidRDefault="00E60C72" w:rsidP="00E60C72">
      <w:pPr>
        <w:widowControl w:val="0"/>
        <w:autoSpaceDE w:val="0"/>
        <w:autoSpaceDN w:val="0"/>
        <w:spacing w:after="0" w:line="261" w:lineRule="auto"/>
        <w:ind w:right="4"/>
        <w:jc w:val="both"/>
        <w:rPr>
          <w:rFonts w:ascii="Times New Roman" w:hAnsi="Times New Roman"/>
          <w:sz w:val="24"/>
          <w:szCs w:val="24"/>
        </w:rPr>
      </w:pPr>
      <w:r w:rsidRPr="00AA15C3">
        <w:rPr>
          <w:rFonts w:ascii="Times New Roman" w:hAnsi="Times New Roman"/>
          <w:sz w:val="24"/>
          <w:szCs w:val="24"/>
        </w:rPr>
        <w:t xml:space="preserve">2. Understand how to </w:t>
      </w:r>
      <w:proofErr w:type="spellStart"/>
      <w:r w:rsidRPr="00AA15C3">
        <w:rPr>
          <w:rFonts w:ascii="Times New Roman" w:hAnsi="Times New Roman"/>
          <w:sz w:val="24"/>
          <w:szCs w:val="24"/>
        </w:rPr>
        <w:t>analyze</w:t>
      </w:r>
      <w:proofErr w:type="spellEnd"/>
      <w:r w:rsidRPr="00AA15C3">
        <w:rPr>
          <w:rFonts w:ascii="Times New Roman" w:hAnsi="Times New Roman"/>
          <w:sz w:val="24"/>
          <w:szCs w:val="24"/>
        </w:rPr>
        <w:t xml:space="preserve"> information</w:t>
      </w:r>
      <w:r w:rsidRPr="00AA15C3">
        <w:rPr>
          <w:rFonts w:ascii="Times New Roman" w:hAnsi="Times New Roman"/>
          <w:spacing w:val="-14"/>
          <w:sz w:val="24"/>
          <w:szCs w:val="24"/>
        </w:rPr>
        <w:t xml:space="preserve"> </w:t>
      </w:r>
      <w:r w:rsidRPr="00AA15C3">
        <w:rPr>
          <w:rFonts w:ascii="Times New Roman" w:hAnsi="Times New Roman"/>
          <w:sz w:val="24"/>
          <w:szCs w:val="24"/>
        </w:rPr>
        <w:t>and</w:t>
      </w:r>
      <w:r w:rsidRPr="00AA15C3">
        <w:rPr>
          <w:rFonts w:ascii="Times New Roman" w:hAnsi="Times New Roman"/>
          <w:spacing w:val="-18"/>
          <w:sz w:val="24"/>
          <w:szCs w:val="24"/>
        </w:rPr>
        <w:t xml:space="preserve"> </w:t>
      </w:r>
      <w:r w:rsidRPr="00AA15C3">
        <w:rPr>
          <w:rFonts w:ascii="Times New Roman" w:hAnsi="Times New Roman"/>
          <w:sz w:val="24"/>
          <w:szCs w:val="24"/>
        </w:rPr>
        <w:t>present</w:t>
      </w:r>
      <w:r w:rsidRPr="00AA15C3">
        <w:rPr>
          <w:rFonts w:ascii="Times New Roman" w:hAnsi="Times New Roman"/>
          <w:spacing w:val="-13"/>
          <w:sz w:val="24"/>
          <w:szCs w:val="24"/>
        </w:rPr>
        <w:t xml:space="preserve"> </w:t>
      </w:r>
      <w:r w:rsidRPr="00AA15C3">
        <w:rPr>
          <w:rFonts w:ascii="Times New Roman" w:hAnsi="Times New Roman"/>
          <w:sz w:val="24"/>
          <w:szCs w:val="24"/>
        </w:rPr>
        <w:t>it</w:t>
      </w:r>
      <w:r w:rsidRPr="00AA15C3">
        <w:rPr>
          <w:rFonts w:ascii="Times New Roman" w:hAnsi="Times New Roman"/>
          <w:spacing w:val="-15"/>
          <w:sz w:val="24"/>
          <w:szCs w:val="24"/>
        </w:rPr>
        <w:t xml:space="preserve"> </w:t>
      </w:r>
      <w:r w:rsidRPr="00AA15C3">
        <w:rPr>
          <w:rFonts w:ascii="Times New Roman" w:hAnsi="Times New Roman"/>
          <w:sz w:val="24"/>
          <w:szCs w:val="24"/>
        </w:rPr>
        <w:t>using</w:t>
      </w:r>
      <w:r w:rsidRPr="00AA15C3">
        <w:rPr>
          <w:rFonts w:ascii="Times New Roman" w:hAnsi="Times New Roman"/>
          <w:spacing w:val="-14"/>
          <w:sz w:val="24"/>
          <w:szCs w:val="24"/>
        </w:rPr>
        <w:t xml:space="preserve"> </w:t>
      </w:r>
      <w:r w:rsidRPr="00AA15C3">
        <w:rPr>
          <w:rFonts w:ascii="Times New Roman" w:hAnsi="Times New Roman"/>
          <w:sz w:val="24"/>
          <w:szCs w:val="24"/>
        </w:rPr>
        <w:t>charts,</w:t>
      </w:r>
      <w:r w:rsidRPr="00AA15C3">
        <w:rPr>
          <w:rFonts w:ascii="Times New Roman" w:hAnsi="Times New Roman"/>
          <w:spacing w:val="-15"/>
          <w:sz w:val="24"/>
          <w:szCs w:val="24"/>
        </w:rPr>
        <w:t xml:space="preserve"> </w:t>
      </w:r>
      <w:r w:rsidRPr="00AA15C3">
        <w:rPr>
          <w:rFonts w:ascii="Times New Roman" w:hAnsi="Times New Roman"/>
          <w:sz w:val="24"/>
          <w:szCs w:val="24"/>
        </w:rPr>
        <w:t>graphs,</w:t>
      </w:r>
      <w:r w:rsidRPr="00AA15C3">
        <w:rPr>
          <w:rFonts w:ascii="Times New Roman" w:hAnsi="Times New Roman"/>
          <w:spacing w:val="-14"/>
          <w:sz w:val="24"/>
          <w:szCs w:val="24"/>
        </w:rPr>
        <w:t xml:space="preserve"> </w:t>
      </w:r>
      <w:r w:rsidRPr="00AA15C3">
        <w:rPr>
          <w:rFonts w:ascii="Times New Roman" w:hAnsi="Times New Roman"/>
          <w:sz w:val="24"/>
          <w:szCs w:val="24"/>
        </w:rPr>
        <w:t>and</w:t>
      </w:r>
      <w:r w:rsidRPr="00AA15C3">
        <w:rPr>
          <w:rFonts w:ascii="Times New Roman" w:hAnsi="Times New Roman"/>
          <w:spacing w:val="-14"/>
          <w:sz w:val="24"/>
          <w:szCs w:val="24"/>
        </w:rPr>
        <w:t xml:space="preserve">    </w:t>
      </w:r>
      <w:r w:rsidRPr="00AA15C3">
        <w:rPr>
          <w:rFonts w:ascii="Times New Roman" w:hAnsi="Times New Roman"/>
          <w:sz w:val="24"/>
          <w:szCs w:val="24"/>
        </w:rPr>
        <w:t>visual</w:t>
      </w:r>
      <w:r w:rsidRPr="00AA15C3">
        <w:rPr>
          <w:rFonts w:ascii="Times New Roman" w:hAnsi="Times New Roman"/>
          <w:spacing w:val="-15"/>
          <w:sz w:val="24"/>
          <w:szCs w:val="24"/>
        </w:rPr>
        <w:t xml:space="preserve"> </w:t>
      </w:r>
      <w:r w:rsidRPr="00AA15C3">
        <w:rPr>
          <w:rFonts w:ascii="Times New Roman" w:hAnsi="Times New Roman"/>
          <w:sz w:val="24"/>
          <w:szCs w:val="24"/>
        </w:rPr>
        <w:t>tools</w:t>
      </w:r>
    </w:p>
    <w:p w:rsidR="00E60C72" w:rsidRPr="00AA15C3" w:rsidRDefault="00E60C72" w:rsidP="00E60C72">
      <w:pPr>
        <w:widowControl w:val="0"/>
        <w:autoSpaceDE w:val="0"/>
        <w:autoSpaceDN w:val="0"/>
        <w:spacing w:after="0" w:line="261" w:lineRule="auto"/>
        <w:ind w:left="-426" w:right="1078" w:firstLine="426"/>
        <w:jc w:val="both"/>
        <w:rPr>
          <w:rFonts w:ascii="Times New Roman" w:hAnsi="Times New Roman"/>
          <w:sz w:val="24"/>
          <w:szCs w:val="24"/>
        </w:rPr>
      </w:pPr>
      <w:r w:rsidRPr="00AA15C3">
        <w:rPr>
          <w:rFonts w:ascii="Times New Roman" w:hAnsi="Times New Roman"/>
          <w:sz w:val="24"/>
          <w:szCs w:val="24"/>
        </w:rPr>
        <w:t>3.</w:t>
      </w:r>
      <w:r w:rsidRPr="00AA15C3">
        <w:rPr>
          <w:rFonts w:ascii="Times New Roman" w:hAnsi="Times New Roman"/>
          <w:spacing w:val="-4"/>
          <w:sz w:val="24"/>
          <w:szCs w:val="24"/>
        </w:rPr>
        <w:t xml:space="preserve"> Understand</w:t>
      </w:r>
      <w:r w:rsidRPr="00AA15C3">
        <w:rPr>
          <w:rFonts w:ascii="Times New Roman" w:hAnsi="Times New Roman"/>
          <w:spacing w:val="-9"/>
          <w:sz w:val="24"/>
          <w:szCs w:val="24"/>
        </w:rPr>
        <w:t xml:space="preserve"> </w:t>
      </w:r>
      <w:r w:rsidRPr="00AA15C3">
        <w:rPr>
          <w:rFonts w:ascii="Times New Roman" w:hAnsi="Times New Roman"/>
          <w:spacing w:val="-4"/>
          <w:sz w:val="24"/>
          <w:szCs w:val="24"/>
        </w:rPr>
        <w:t>basic</w:t>
      </w:r>
      <w:r w:rsidRPr="00AA15C3">
        <w:rPr>
          <w:rFonts w:ascii="Times New Roman" w:hAnsi="Times New Roman"/>
          <w:spacing w:val="-11"/>
          <w:sz w:val="24"/>
          <w:szCs w:val="24"/>
        </w:rPr>
        <w:t xml:space="preserve"> </w:t>
      </w:r>
      <w:r w:rsidRPr="00AA15C3">
        <w:rPr>
          <w:rFonts w:ascii="Times New Roman" w:hAnsi="Times New Roman"/>
          <w:spacing w:val="-4"/>
          <w:sz w:val="24"/>
          <w:szCs w:val="24"/>
        </w:rPr>
        <w:t>digital</w:t>
      </w:r>
      <w:r w:rsidRPr="00AA15C3">
        <w:rPr>
          <w:rFonts w:ascii="Times New Roman" w:hAnsi="Times New Roman"/>
          <w:spacing w:val="-13"/>
          <w:sz w:val="24"/>
          <w:szCs w:val="24"/>
        </w:rPr>
        <w:t xml:space="preserve"> </w:t>
      </w:r>
      <w:r w:rsidRPr="00AA15C3">
        <w:rPr>
          <w:rFonts w:ascii="Times New Roman" w:hAnsi="Times New Roman"/>
          <w:spacing w:val="-4"/>
          <w:sz w:val="24"/>
          <w:szCs w:val="24"/>
        </w:rPr>
        <w:t>tools</w:t>
      </w:r>
      <w:r w:rsidRPr="00AA15C3">
        <w:rPr>
          <w:rFonts w:ascii="Times New Roman" w:hAnsi="Times New Roman"/>
          <w:spacing w:val="-11"/>
          <w:sz w:val="24"/>
          <w:szCs w:val="24"/>
        </w:rPr>
        <w:t xml:space="preserve"> </w:t>
      </w:r>
      <w:r w:rsidRPr="00AA15C3">
        <w:rPr>
          <w:rFonts w:ascii="Times New Roman" w:hAnsi="Times New Roman"/>
          <w:spacing w:val="-4"/>
          <w:sz w:val="24"/>
          <w:szCs w:val="24"/>
        </w:rPr>
        <w:t>and</w:t>
      </w:r>
      <w:r w:rsidRPr="00AA15C3">
        <w:rPr>
          <w:rFonts w:ascii="Times New Roman" w:hAnsi="Times New Roman"/>
          <w:spacing w:val="-10"/>
          <w:sz w:val="24"/>
          <w:szCs w:val="24"/>
        </w:rPr>
        <w:t xml:space="preserve"> </w:t>
      </w:r>
      <w:r w:rsidRPr="00AA15C3">
        <w:rPr>
          <w:rFonts w:ascii="Times New Roman" w:hAnsi="Times New Roman"/>
          <w:spacing w:val="-4"/>
          <w:sz w:val="24"/>
          <w:szCs w:val="24"/>
        </w:rPr>
        <w:t>platforms</w:t>
      </w:r>
    </w:p>
    <w:p w:rsidR="00E60C72" w:rsidRPr="00AA15C3" w:rsidRDefault="00E60C72" w:rsidP="00E60C72">
      <w:pPr>
        <w:widowControl w:val="0"/>
        <w:autoSpaceDE w:val="0"/>
        <w:autoSpaceDN w:val="0"/>
        <w:spacing w:after="0" w:line="261" w:lineRule="auto"/>
        <w:ind w:left="-426" w:right="1078" w:firstLine="426"/>
        <w:jc w:val="both"/>
        <w:rPr>
          <w:rFonts w:ascii="Times New Roman" w:hAnsi="Times New Roman"/>
          <w:sz w:val="24"/>
          <w:szCs w:val="24"/>
        </w:rPr>
      </w:pPr>
      <w:r w:rsidRPr="00AA15C3">
        <w:rPr>
          <w:rFonts w:ascii="Times New Roman" w:hAnsi="Times New Roman"/>
          <w:sz w:val="24"/>
          <w:szCs w:val="24"/>
        </w:rPr>
        <w:t xml:space="preserve">4. Identify and use digital tools specific to your academic or professional </w:t>
      </w:r>
      <w:r w:rsidRPr="00AA15C3">
        <w:rPr>
          <w:rFonts w:ascii="Times New Roman" w:hAnsi="Times New Roman"/>
          <w:spacing w:val="-2"/>
          <w:sz w:val="24"/>
          <w:szCs w:val="24"/>
        </w:rPr>
        <w:t>stream.</w:t>
      </w:r>
    </w:p>
    <w:p w:rsidR="00E60C72" w:rsidRPr="00AA15C3" w:rsidRDefault="00E60C72" w:rsidP="00E60C72">
      <w:pPr>
        <w:widowControl w:val="0"/>
        <w:autoSpaceDE w:val="0"/>
        <w:autoSpaceDN w:val="0"/>
        <w:spacing w:after="0" w:line="261" w:lineRule="auto"/>
        <w:ind w:left="-426" w:right="4" w:firstLine="426"/>
        <w:jc w:val="both"/>
        <w:rPr>
          <w:rFonts w:ascii="Times New Roman" w:hAnsi="Times New Roman"/>
          <w:sz w:val="24"/>
          <w:szCs w:val="24"/>
        </w:rPr>
      </w:pPr>
      <w:r w:rsidRPr="00AA15C3">
        <w:rPr>
          <w:rFonts w:ascii="Times New Roman" w:hAnsi="Times New Roman"/>
          <w:sz w:val="24"/>
          <w:szCs w:val="24"/>
        </w:rPr>
        <w:t>5.</w:t>
      </w:r>
      <w:r w:rsidRPr="00AA15C3">
        <w:rPr>
          <w:rFonts w:ascii="Times New Roman" w:hAnsi="Times New Roman"/>
          <w:spacing w:val="-2"/>
          <w:sz w:val="24"/>
          <w:szCs w:val="24"/>
        </w:rPr>
        <w:t xml:space="preserve"> Understand</w:t>
      </w:r>
      <w:r w:rsidRPr="00AA15C3">
        <w:rPr>
          <w:rFonts w:ascii="Times New Roman" w:hAnsi="Times New Roman"/>
          <w:spacing w:val="-13"/>
          <w:sz w:val="24"/>
          <w:szCs w:val="24"/>
        </w:rPr>
        <w:t xml:space="preserve"> </w:t>
      </w:r>
      <w:r w:rsidRPr="00AA15C3">
        <w:rPr>
          <w:rFonts w:ascii="Times New Roman" w:hAnsi="Times New Roman"/>
          <w:spacing w:val="-2"/>
          <w:sz w:val="24"/>
          <w:szCs w:val="24"/>
        </w:rPr>
        <w:t>what</w:t>
      </w:r>
      <w:r w:rsidRPr="00AA15C3">
        <w:rPr>
          <w:rFonts w:ascii="Times New Roman" w:hAnsi="Times New Roman"/>
          <w:spacing w:val="-12"/>
          <w:sz w:val="24"/>
          <w:szCs w:val="24"/>
        </w:rPr>
        <w:t xml:space="preserve"> </w:t>
      </w:r>
      <w:r w:rsidRPr="00AA15C3">
        <w:rPr>
          <w:rFonts w:ascii="Times New Roman" w:hAnsi="Times New Roman"/>
          <w:spacing w:val="-2"/>
          <w:sz w:val="24"/>
          <w:szCs w:val="24"/>
        </w:rPr>
        <w:t>AI</w:t>
      </w:r>
      <w:r w:rsidRPr="00AA15C3">
        <w:rPr>
          <w:rFonts w:ascii="Times New Roman" w:hAnsi="Times New Roman"/>
          <w:spacing w:val="-10"/>
          <w:sz w:val="24"/>
          <w:szCs w:val="24"/>
        </w:rPr>
        <w:t xml:space="preserve"> </w:t>
      </w:r>
      <w:r w:rsidRPr="00AA15C3">
        <w:rPr>
          <w:rFonts w:ascii="Times New Roman" w:hAnsi="Times New Roman"/>
          <w:spacing w:val="-2"/>
          <w:sz w:val="24"/>
          <w:szCs w:val="24"/>
        </w:rPr>
        <w:t>is</w:t>
      </w:r>
      <w:r w:rsidRPr="00AA15C3">
        <w:rPr>
          <w:rFonts w:ascii="Times New Roman" w:hAnsi="Times New Roman"/>
          <w:spacing w:val="-12"/>
          <w:sz w:val="24"/>
          <w:szCs w:val="24"/>
        </w:rPr>
        <w:t xml:space="preserve"> </w:t>
      </w:r>
      <w:r w:rsidRPr="00AA15C3">
        <w:rPr>
          <w:rFonts w:ascii="Times New Roman" w:hAnsi="Times New Roman"/>
          <w:spacing w:val="-2"/>
          <w:sz w:val="24"/>
          <w:szCs w:val="24"/>
        </w:rPr>
        <w:t>and</w:t>
      </w:r>
      <w:r w:rsidRPr="00AA15C3">
        <w:rPr>
          <w:rFonts w:ascii="Times New Roman" w:hAnsi="Times New Roman"/>
          <w:spacing w:val="-16"/>
          <w:sz w:val="24"/>
          <w:szCs w:val="24"/>
        </w:rPr>
        <w:t xml:space="preserve"> </w:t>
      </w:r>
      <w:r w:rsidRPr="00AA15C3">
        <w:rPr>
          <w:rFonts w:ascii="Times New Roman" w:hAnsi="Times New Roman"/>
          <w:spacing w:val="-2"/>
          <w:sz w:val="24"/>
          <w:szCs w:val="24"/>
        </w:rPr>
        <w:t>how</w:t>
      </w:r>
      <w:r w:rsidRPr="00AA15C3">
        <w:rPr>
          <w:rFonts w:ascii="Times New Roman" w:hAnsi="Times New Roman"/>
          <w:spacing w:val="-13"/>
          <w:sz w:val="24"/>
          <w:szCs w:val="24"/>
        </w:rPr>
        <w:t xml:space="preserve"> </w:t>
      </w:r>
      <w:r w:rsidRPr="00AA15C3">
        <w:rPr>
          <w:rFonts w:ascii="Times New Roman" w:hAnsi="Times New Roman"/>
          <w:spacing w:val="-2"/>
          <w:sz w:val="24"/>
          <w:szCs w:val="24"/>
        </w:rPr>
        <w:t>it</w:t>
      </w:r>
      <w:r w:rsidRPr="00AA15C3">
        <w:rPr>
          <w:rFonts w:ascii="Times New Roman" w:hAnsi="Times New Roman"/>
          <w:spacing w:val="-12"/>
          <w:sz w:val="24"/>
          <w:szCs w:val="24"/>
        </w:rPr>
        <w:t xml:space="preserve"> </w:t>
      </w:r>
      <w:r w:rsidRPr="00AA15C3">
        <w:rPr>
          <w:rFonts w:ascii="Times New Roman" w:hAnsi="Times New Roman"/>
          <w:spacing w:val="-2"/>
          <w:sz w:val="24"/>
          <w:szCs w:val="24"/>
        </w:rPr>
        <w:t>works</w:t>
      </w:r>
      <w:r w:rsidRPr="00AA15C3">
        <w:rPr>
          <w:rFonts w:ascii="Times New Roman" w:hAnsi="Times New Roman"/>
          <w:spacing w:val="-13"/>
          <w:sz w:val="24"/>
          <w:szCs w:val="24"/>
        </w:rPr>
        <w:t xml:space="preserve"> </w:t>
      </w:r>
      <w:r w:rsidRPr="00AA15C3">
        <w:rPr>
          <w:rFonts w:ascii="Times New Roman" w:hAnsi="Times New Roman"/>
          <w:spacing w:val="-2"/>
          <w:sz w:val="24"/>
          <w:szCs w:val="24"/>
        </w:rPr>
        <w:t>in</w:t>
      </w:r>
      <w:r w:rsidRPr="00AA15C3">
        <w:rPr>
          <w:rFonts w:ascii="Times New Roman" w:hAnsi="Times New Roman"/>
          <w:spacing w:val="-7"/>
          <w:sz w:val="24"/>
          <w:szCs w:val="24"/>
        </w:rPr>
        <w:t xml:space="preserve"> </w:t>
      </w:r>
      <w:r w:rsidRPr="00AA15C3">
        <w:rPr>
          <w:rFonts w:ascii="Times New Roman" w:hAnsi="Times New Roman"/>
          <w:spacing w:val="-2"/>
          <w:sz w:val="24"/>
          <w:szCs w:val="24"/>
        </w:rPr>
        <w:t>everyday</w:t>
      </w:r>
      <w:r w:rsidRPr="00AA15C3">
        <w:rPr>
          <w:rFonts w:ascii="Times New Roman" w:hAnsi="Times New Roman"/>
          <w:spacing w:val="-12"/>
          <w:sz w:val="24"/>
          <w:szCs w:val="24"/>
        </w:rPr>
        <w:t xml:space="preserve"> </w:t>
      </w:r>
      <w:r w:rsidRPr="00AA15C3">
        <w:rPr>
          <w:rFonts w:ascii="Times New Roman" w:hAnsi="Times New Roman"/>
          <w:spacing w:val="-2"/>
          <w:sz w:val="24"/>
          <w:szCs w:val="24"/>
        </w:rPr>
        <w:t>life</w:t>
      </w:r>
    </w:p>
    <w:tbl>
      <w:tblPr>
        <w:tblpPr w:leftFromText="180" w:rightFromText="180" w:vertAnchor="text" w:horzAnchor="margin" w:tblpXSpec="center" w:tblpY="338"/>
        <w:tblW w:w="10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9"/>
        <w:gridCol w:w="1486"/>
        <w:gridCol w:w="7714"/>
      </w:tblGrid>
      <w:tr w:rsidR="00E60C72" w:rsidRPr="00AA15C3" w:rsidTr="00E60C72">
        <w:trPr>
          <w:trHeight w:val="649"/>
        </w:trPr>
        <w:tc>
          <w:tcPr>
            <w:tcW w:w="1569" w:type="dxa"/>
            <w:shd w:val="clear" w:color="000000" w:fill="E8E8E8"/>
            <w:noWrap/>
            <w:vAlign w:val="bottom"/>
            <w:hideMark/>
          </w:tcPr>
          <w:p w:rsidR="00E60C72" w:rsidRPr="00AA15C3" w:rsidRDefault="00E60C72" w:rsidP="00E60C72">
            <w:pPr>
              <w:spacing w:after="0" w:line="240" w:lineRule="auto"/>
              <w:rPr>
                <w:rFonts w:ascii="Times New Roman" w:hAnsi="Times New Roman"/>
                <w:b/>
                <w:bCs/>
                <w:color w:val="000000"/>
                <w:sz w:val="24"/>
                <w:szCs w:val="24"/>
              </w:rPr>
            </w:pPr>
            <w:r w:rsidRPr="00AA15C3">
              <w:rPr>
                <w:rFonts w:ascii="Times New Roman" w:hAnsi="Times New Roman"/>
                <w:b/>
                <w:bCs/>
                <w:color w:val="000000"/>
                <w:sz w:val="24"/>
                <w:szCs w:val="24"/>
              </w:rPr>
              <w:t>Module</w:t>
            </w:r>
          </w:p>
        </w:tc>
        <w:tc>
          <w:tcPr>
            <w:tcW w:w="1486" w:type="dxa"/>
            <w:shd w:val="clear" w:color="000000" w:fill="E8E8E8"/>
            <w:vAlign w:val="bottom"/>
            <w:hideMark/>
          </w:tcPr>
          <w:p w:rsidR="00E60C72" w:rsidRPr="00AA15C3" w:rsidRDefault="00E60C72" w:rsidP="00E60C72">
            <w:pPr>
              <w:spacing w:after="0" w:line="240" w:lineRule="auto"/>
              <w:rPr>
                <w:rFonts w:ascii="Times New Roman" w:hAnsi="Times New Roman"/>
                <w:b/>
                <w:bCs/>
                <w:color w:val="000000"/>
                <w:sz w:val="24"/>
                <w:szCs w:val="24"/>
              </w:rPr>
            </w:pPr>
            <w:r w:rsidRPr="00AA15C3">
              <w:rPr>
                <w:rFonts w:ascii="Times New Roman" w:hAnsi="Times New Roman"/>
                <w:b/>
                <w:bCs/>
                <w:color w:val="000000"/>
                <w:sz w:val="24"/>
                <w:szCs w:val="24"/>
              </w:rPr>
              <w:t xml:space="preserve">Practical </w:t>
            </w:r>
            <w:r w:rsidRPr="00AA15C3">
              <w:rPr>
                <w:rFonts w:ascii="Times New Roman" w:hAnsi="Times New Roman"/>
                <w:b/>
                <w:bCs/>
                <w:color w:val="000000"/>
                <w:sz w:val="24"/>
                <w:szCs w:val="24"/>
              </w:rPr>
              <w:br/>
              <w:t>Exercise #</w:t>
            </w:r>
          </w:p>
        </w:tc>
        <w:tc>
          <w:tcPr>
            <w:tcW w:w="7714" w:type="dxa"/>
            <w:shd w:val="clear" w:color="000000" w:fill="E8E8E8"/>
            <w:vAlign w:val="bottom"/>
            <w:hideMark/>
          </w:tcPr>
          <w:p w:rsidR="00E60C72" w:rsidRPr="00AA15C3" w:rsidRDefault="00E60C72" w:rsidP="00E60C72">
            <w:pPr>
              <w:spacing w:after="0" w:line="240" w:lineRule="auto"/>
              <w:rPr>
                <w:rFonts w:ascii="Times New Roman" w:hAnsi="Times New Roman"/>
                <w:b/>
                <w:bCs/>
                <w:color w:val="000000"/>
                <w:sz w:val="24"/>
                <w:szCs w:val="24"/>
              </w:rPr>
            </w:pPr>
            <w:r w:rsidRPr="00AA15C3">
              <w:rPr>
                <w:rFonts w:ascii="Times New Roman" w:hAnsi="Times New Roman"/>
                <w:b/>
                <w:bCs/>
                <w:color w:val="000000"/>
                <w:sz w:val="24"/>
                <w:szCs w:val="24"/>
              </w:rPr>
              <w:t>Exercise Details</w:t>
            </w:r>
          </w:p>
        </w:tc>
      </w:tr>
      <w:tr w:rsidR="00E60C72" w:rsidRPr="00AA15C3" w:rsidTr="00E60C72">
        <w:trPr>
          <w:trHeight w:val="502"/>
        </w:trPr>
        <w:tc>
          <w:tcPr>
            <w:tcW w:w="1569" w:type="dxa"/>
            <w:vMerge w:val="restart"/>
            <w:shd w:val="clear" w:color="000000" w:fill="E8E8E8"/>
            <w:vAlign w:val="center"/>
            <w:hideMark/>
          </w:tcPr>
          <w:p w:rsidR="00E60C72" w:rsidRPr="00AA15C3" w:rsidRDefault="00E60C72" w:rsidP="00E60C72">
            <w:pPr>
              <w:spacing w:after="0" w:line="240" w:lineRule="auto"/>
              <w:jc w:val="center"/>
              <w:rPr>
                <w:rFonts w:ascii="Times New Roman" w:hAnsi="Times New Roman"/>
                <w:b/>
                <w:bCs/>
                <w:color w:val="000000"/>
                <w:sz w:val="18"/>
                <w:szCs w:val="18"/>
              </w:rPr>
            </w:pPr>
            <w:r w:rsidRPr="00AA15C3">
              <w:rPr>
                <w:rFonts w:ascii="Times New Roman" w:hAnsi="Times New Roman"/>
                <w:b/>
                <w:bCs/>
                <w:color w:val="000000"/>
                <w:sz w:val="18"/>
                <w:szCs w:val="18"/>
              </w:rPr>
              <w:t xml:space="preserve">Module-1: </w:t>
            </w:r>
            <w:r w:rsidRPr="00AA15C3">
              <w:rPr>
                <w:rFonts w:ascii="Times New Roman" w:hAnsi="Times New Roman"/>
                <w:i/>
                <w:iCs/>
                <w:color w:val="000000"/>
                <w:sz w:val="18"/>
                <w:szCs w:val="18"/>
              </w:rPr>
              <w:t xml:space="preserve">Digital Foundations, Chatbots, their usage &amp; Tools </w:t>
            </w: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Creating Login on AI Bots - Gemini, Chat GPT, Grok &amp; </w:t>
            </w:r>
            <w:proofErr w:type="spellStart"/>
            <w:r w:rsidRPr="00AA15C3">
              <w:rPr>
                <w:rFonts w:ascii="Times New Roman" w:hAnsi="Times New Roman"/>
                <w:color w:val="000000"/>
                <w:sz w:val="18"/>
                <w:szCs w:val="18"/>
              </w:rPr>
              <w:t>Copilot</w:t>
            </w:r>
            <w:proofErr w:type="spellEnd"/>
            <w:r w:rsidRPr="00AA15C3">
              <w:rPr>
                <w:rFonts w:ascii="Times New Roman" w:hAnsi="Times New Roman"/>
                <w:color w:val="000000"/>
                <w:sz w:val="18"/>
                <w:szCs w:val="18"/>
              </w:rPr>
              <w:t xml:space="preserve"> &amp; comparing the output for the same tasks as provided by the instructor.</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Write prompts to use Chat GPT as - Interviewer, Doctor, Motivational Speaker, Advertiser &amp; </w:t>
            </w:r>
            <w:proofErr w:type="spellStart"/>
            <w:r w:rsidRPr="00AA15C3">
              <w:rPr>
                <w:rFonts w:ascii="Times New Roman" w:hAnsi="Times New Roman"/>
                <w:color w:val="000000"/>
                <w:sz w:val="18"/>
                <w:szCs w:val="18"/>
              </w:rPr>
              <w:t>an</w:t>
            </w:r>
            <w:proofErr w:type="spellEnd"/>
            <w:r w:rsidRPr="00AA15C3">
              <w:rPr>
                <w:rFonts w:ascii="Times New Roman" w:hAnsi="Times New Roman"/>
                <w:color w:val="000000"/>
                <w:sz w:val="18"/>
                <w:szCs w:val="18"/>
              </w:rPr>
              <w:t xml:space="preserve"> Excel. </w:t>
            </w:r>
          </w:p>
        </w:tc>
      </w:tr>
      <w:tr w:rsidR="00E60C72" w:rsidRPr="00AA15C3" w:rsidTr="00E60C72">
        <w:trPr>
          <w:trHeight w:val="502"/>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3</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Use </w:t>
            </w:r>
            <w:proofErr w:type="spellStart"/>
            <w:r w:rsidRPr="00AA15C3">
              <w:rPr>
                <w:rFonts w:ascii="Times New Roman" w:hAnsi="Times New Roman"/>
                <w:color w:val="000000"/>
                <w:sz w:val="18"/>
                <w:szCs w:val="18"/>
              </w:rPr>
              <w:t>ChatGPT</w:t>
            </w:r>
            <w:proofErr w:type="spellEnd"/>
            <w:r w:rsidRPr="00AA15C3">
              <w:rPr>
                <w:rFonts w:ascii="Times New Roman" w:hAnsi="Times New Roman"/>
                <w:color w:val="000000"/>
                <w:sz w:val="18"/>
                <w:szCs w:val="18"/>
              </w:rPr>
              <w:t xml:space="preserve"> to: Generate blog outlines and headlines, </w:t>
            </w:r>
            <w:proofErr w:type="gramStart"/>
            <w:r w:rsidRPr="00AA15C3">
              <w:rPr>
                <w:rFonts w:ascii="Times New Roman" w:hAnsi="Times New Roman"/>
                <w:color w:val="000000"/>
                <w:sz w:val="18"/>
                <w:szCs w:val="18"/>
              </w:rPr>
              <w:t>Expand</w:t>
            </w:r>
            <w:proofErr w:type="gramEnd"/>
            <w:r w:rsidRPr="00AA15C3">
              <w:rPr>
                <w:rFonts w:ascii="Times New Roman" w:hAnsi="Times New Roman"/>
                <w:color w:val="000000"/>
                <w:sz w:val="18"/>
                <w:szCs w:val="18"/>
              </w:rPr>
              <w:t xml:space="preserve"> bullet points into full paragraphs, Use Grammarly to polish tone and grammar</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4</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Create a digital personal portfolio using Google Sites or Notion-Part-1</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5</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Create a digital personal portfolio using Google Sites or Notion-Part-2</w:t>
            </w:r>
          </w:p>
        </w:tc>
      </w:tr>
      <w:tr w:rsidR="00E60C72" w:rsidRPr="00AA15C3" w:rsidTr="00E60C72">
        <w:trPr>
          <w:trHeight w:val="502"/>
        </w:trPr>
        <w:tc>
          <w:tcPr>
            <w:tcW w:w="1569" w:type="dxa"/>
            <w:vMerge w:val="restart"/>
            <w:shd w:val="clear" w:color="000000" w:fill="E8E8E8"/>
            <w:vAlign w:val="center"/>
            <w:hideMark/>
          </w:tcPr>
          <w:p w:rsidR="00E60C72" w:rsidRPr="00AA15C3" w:rsidRDefault="00E60C72" w:rsidP="00E60C72">
            <w:pPr>
              <w:spacing w:after="0" w:line="240" w:lineRule="auto"/>
              <w:jc w:val="center"/>
              <w:rPr>
                <w:rFonts w:ascii="Times New Roman" w:hAnsi="Times New Roman"/>
                <w:b/>
                <w:bCs/>
                <w:color w:val="000000"/>
                <w:sz w:val="18"/>
                <w:szCs w:val="18"/>
              </w:rPr>
            </w:pPr>
            <w:r w:rsidRPr="00AA15C3">
              <w:rPr>
                <w:rFonts w:ascii="Times New Roman" w:hAnsi="Times New Roman"/>
                <w:b/>
                <w:bCs/>
                <w:color w:val="000000"/>
                <w:sz w:val="18"/>
                <w:szCs w:val="18"/>
              </w:rPr>
              <w:t>Module-2</w:t>
            </w:r>
            <w:r w:rsidRPr="00AA15C3">
              <w:rPr>
                <w:rFonts w:ascii="Times New Roman" w:hAnsi="Times New Roman"/>
                <w:b/>
                <w:bCs/>
                <w:color w:val="000000"/>
                <w:sz w:val="18"/>
                <w:szCs w:val="18"/>
              </w:rPr>
              <w:br/>
            </w:r>
            <w:r w:rsidRPr="00AA15C3">
              <w:rPr>
                <w:rFonts w:ascii="Times New Roman" w:hAnsi="Times New Roman"/>
                <w:i/>
                <w:iCs/>
                <w:color w:val="000000"/>
                <w:sz w:val="18"/>
                <w:szCs w:val="18"/>
              </w:rPr>
              <w:t>Data Collection, Quiz &amp; PPT Creation using AI</w:t>
            </w: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6</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Google Forms - Part-1: Collect sample data via Google Forms, using various types of question input </w:t>
            </w:r>
            <w:proofErr w:type="gramStart"/>
            <w:r w:rsidRPr="00AA15C3">
              <w:rPr>
                <w:rFonts w:ascii="Times New Roman" w:hAnsi="Times New Roman"/>
                <w:color w:val="000000"/>
                <w:sz w:val="18"/>
                <w:szCs w:val="18"/>
              </w:rPr>
              <w:t>options  &amp;</w:t>
            </w:r>
            <w:proofErr w:type="gramEnd"/>
            <w:r w:rsidRPr="00AA15C3">
              <w:rPr>
                <w:rFonts w:ascii="Times New Roman" w:hAnsi="Times New Roman"/>
                <w:color w:val="000000"/>
                <w:sz w:val="18"/>
                <w:szCs w:val="18"/>
              </w:rPr>
              <w:t xml:space="preserve"> publishing the form for open response from any domain &amp; generating a QR Code.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7</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Google Forms - Part-2: Collect sample data via Google Forms and Clean and organize data using MS Excel</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8</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Creating a Quiz on Quizizz.com using AI &amp; publishing the same.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9</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Generate a PPT using PI tool &amp; compare the output with other tools like Gamma.AI &amp; AIPPT.com</w:t>
            </w:r>
          </w:p>
        </w:tc>
      </w:tr>
      <w:tr w:rsidR="00E60C72" w:rsidRPr="00AA15C3" w:rsidTr="00E60C72">
        <w:trPr>
          <w:trHeight w:val="303"/>
        </w:trPr>
        <w:tc>
          <w:tcPr>
            <w:tcW w:w="1569" w:type="dxa"/>
            <w:vMerge w:val="restart"/>
            <w:shd w:val="clear" w:color="000000" w:fill="E8E8E8"/>
            <w:vAlign w:val="center"/>
            <w:hideMark/>
          </w:tcPr>
          <w:p w:rsidR="00E60C72" w:rsidRPr="00AA15C3" w:rsidRDefault="00E60C72" w:rsidP="00E60C72">
            <w:pPr>
              <w:spacing w:after="0" w:line="240" w:lineRule="auto"/>
              <w:jc w:val="center"/>
              <w:rPr>
                <w:rFonts w:ascii="Times New Roman" w:hAnsi="Times New Roman"/>
                <w:b/>
                <w:bCs/>
                <w:color w:val="000000"/>
                <w:sz w:val="18"/>
                <w:szCs w:val="18"/>
              </w:rPr>
            </w:pPr>
            <w:r w:rsidRPr="00AA15C3">
              <w:rPr>
                <w:rFonts w:ascii="Times New Roman" w:hAnsi="Times New Roman"/>
                <w:b/>
                <w:bCs/>
                <w:color w:val="000000"/>
                <w:sz w:val="18"/>
                <w:szCs w:val="18"/>
              </w:rPr>
              <w:t>Module-3</w:t>
            </w:r>
            <w:r w:rsidRPr="00AA15C3">
              <w:rPr>
                <w:rFonts w:ascii="Times New Roman" w:hAnsi="Times New Roman"/>
                <w:b/>
                <w:bCs/>
                <w:color w:val="000000"/>
                <w:sz w:val="18"/>
                <w:szCs w:val="18"/>
              </w:rPr>
              <w:br/>
            </w:r>
            <w:r w:rsidRPr="00AA15C3">
              <w:rPr>
                <w:rFonts w:ascii="Times New Roman" w:hAnsi="Times New Roman"/>
                <w:i/>
                <w:iCs/>
                <w:color w:val="000000"/>
                <w:sz w:val="18"/>
                <w:szCs w:val="18"/>
              </w:rPr>
              <w:t xml:space="preserve">Exploring AI &amp; Society </w:t>
            </w: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10</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Use Claude.AI to enhance your already prepared Project Reports &amp; also generate a new fresh project report.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11</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Build a simple chatbot using </w:t>
            </w:r>
            <w:proofErr w:type="spellStart"/>
            <w:r w:rsidRPr="00AA15C3">
              <w:rPr>
                <w:rFonts w:ascii="Times New Roman" w:hAnsi="Times New Roman"/>
                <w:color w:val="000000"/>
                <w:sz w:val="18"/>
                <w:szCs w:val="18"/>
              </w:rPr>
              <w:t>Dialogflow</w:t>
            </w:r>
            <w:proofErr w:type="spellEnd"/>
            <w:r w:rsidRPr="00AA15C3">
              <w:rPr>
                <w:rFonts w:ascii="Times New Roman" w:hAnsi="Times New Roman"/>
                <w:color w:val="000000"/>
                <w:sz w:val="18"/>
                <w:szCs w:val="18"/>
              </w:rPr>
              <w:t xml:space="preserve"> or similar no-code tools.</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12</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Use Canva AI to: Generate a poster for a college event</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13</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Design a tri-fold brochure for a student club, Use DALL·E or Adobe Firefly to generate background images or illustration</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14</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Create a social media post (Instagram/Facebook) promoting a fictional event using AI- generated visuals</w:t>
            </w:r>
          </w:p>
        </w:tc>
      </w:tr>
      <w:tr w:rsidR="00E60C72" w:rsidRPr="00AA15C3" w:rsidTr="00E60C72">
        <w:trPr>
          <w:trHeight w:val="303"/>
        </w:trPr>
        <w:tc>
          <w:tcPr>
            <w:tcW w:w="1569" w:type="dxa"/>
            <w:vMerge w:val="restart"/>
            <w:shd w:val="clear" w:color="000000" w:fill="E8E8E8"/>
            <w:vAlign w:val="center"/>
            <w:hideMark/>
          </w:tcPr>
          <w:p w:rsidR="00E60C72" w:rsidRPr="00AA15C3" w:rsidRDefault="00E60C72" w:rsidP="00E60C72">
            <w:pPr>
              <w:spacing w:after="0" w:line="240" w:lineRule="auto"/>
              <w:jc w:val="center"/>
              <w:rPr>
                <w:rFonts w:ascii="Times New Roman" w:hAnsi="Times New Roman"/>
                <w:b/>
                <w:bCs/>
                <w:color w:val="000000"/>
                <w:sz w:val="18"/>
                <w:szCs w:val="18"/>
              </w:rPr>
            </w:pPr>
            <w:r w:rsidRPr="00AA15C3">
              <w:rPr>
                <w:rFonts w:ascii="Times New Roman" w:hAnsi="Times New Roman"/>
                <w:b/>
                <w:bCs/>
                <w:color w:val="000000"/>
                <w:sz w:val="18"/>
                <w:szCs w:val="18"/>
              </w:rPr>
              <w:t>Module-4</w:t>
            </w:r>
            <w:r w:rsidRPr="00AA15C3">
              <w:rPr>
                <w:rFonts w:ascii="Times New Roman" w:hAnsi="Times New Roman"/>
                <w:b/>
                <w:bCs/>
                <w:color w:val="000000"/>
                <w:sz w:val="18"/>
                <w:szCs w:val="18"/>
              </w:rPr>
              <w:br/>
            </w:r>
            <w:r w:rsidRPr="00AA15C3">
              <w:rPr>
                <w:rFonts w:ascii="Times New Roman" w:hAnsi="Times New Roman"/>
                <w:i/>
                <w:iCs/>
                <w:color w:val="000000"/>
                <w:sz w:val="18"/>
                <w:szCs w:val="18"/>
              </w:rPr>
              <w:t>Blogging, Summarization, Data Analysis &amp; Multimedia Tasks using AI</w:t>
            </w: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15</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Use Lumen5 or </w:t>
            </w:r>
            <w:proofErr w:type="spellStart"/>
            <w:r w:rsidRPr="00AA15C3">
              <w:rPr>
                <w:rFonts w:ascii="Times New Roman" w:hAnsi="Times New Roman"/>
                <w:color w:val="000000"/>
                <w:sz w:val="18"/>
                <w:szCs w:val="18"/>
              </w:rPr>
              <w:t>Pictory</w:t>
            </w:r>
            <w:proofErr w:type="spellEnd"/>
            <w:r w:rsidRPr="00AA15C3">
              <w:rPr>
                <w:rFonts w:ascii="Times New Roman" w:hAnsi="Times New Roman"/>
                <w:color w:val="000000"/>
                <w:sz w:val="18"/>
                <w:szCs w:val="18"/>
              </w:rPr>
              <w:t xml:space="preserve"> to: Convert a blog or script into a short video, Add AI-generated voiceovers and subtitles</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16</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Use Notion, AI to summarize or rephrase content, </w:t>
            </w:r>
            <w:proofErr w:type="gramStart"/>
            <w:r w:rsidRPr="00AA15C3">
              <w:rPr>
                <w:rFonts w:ascii="Times New Roman" w:hAnsi="Times New Roman"/>
                <w:color w:val="000000"/>
                <w:sz w:val="18"/>
                <w:szCs w:val="18"/>
              </w:rPr>
              <w:t>Write</w:t>
            </w:r>
            <w:proofErr w:type="gramEnd"/>
            <w:r w:rsidRPr="00AA15C3">
              <w:rPr>
                <w:rFonts w:ascii="Times New Roman" w:hAnsi="Times New Roman"/>
                <w:color w:val="000000"/>
                <w:sz w:val="18"/>
                <w:szCs w:val="18"/>
              </w:rPr>
              <w:t xml:space="preserve"> a 300-word blog post on “The Role of AI in Student Life” using AI tools</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17</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Using Julius AI create dashboard from the given data set and visualize data using Julius</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18</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Using </w:t>
            </w:r>
            <w:proofErr w:type="gramStart"/>
            <w:r w:rsidRPr="00AA15C3">
              <w:rPr>
                <w:rFonts w:ascii="Times New Roman" w:hAnsi="Times New Roman"/>
                <w:color w:val="000000"/>
                <w:sz w:val="18"/>
                <w:szCs w:val="18"/>
              </w:rPr>
              <w:t xml:space="preserve">Julius AI </w:t>
            </w:r>
            <w:proofErr w:type="spellStart"/>
            <w:r w:rsidRPr="00AA15C3">
              <w:rPr>
                <w:rFonts w:ascii="Times New Roman" w:hAnsi="Times New Roman"/>
                <w:color w:val="000000"/>
                <w:sz w:val="18"/>
                <w:szCs w:val="18"/>
              </w:rPr>
              <w:t>Analyze</w:t>
            </w:r>
            <w:proofErr w:type="spellEnd"/>
            <w:proofErr w:type="gramEnd"/>
            <w:r w:rsidRPr="00AA15C3">
              <w:rPr>
                <w:rFonts w:ascii="Times New Roman" w:hAnsi="Times New Roman"/>
                <w:color w:val="000000"/>
                <w:sz w:val="18"/>
                <w:szCs w:val="18"/>
              </w:rPr>
              <w:t xml:space="preserve"> the Sales Data Provided for ABC Corporation &amp; provide summary &amp; insights </w:t>
            </w:r>
          </w:p>
        </w:tc>
      </w:tr>
      <w:tr w:rsidR="00E60C72" w:rsidRPr="00AA15C3" w:rsidTr="00E60C72">
        <w:trPr>
          <w:trHeight w:val="502"/>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19</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Using Otter.AI convert speech to text for meeting audio or sample conversations. Also integrate Otter.AI with google calendar and automatically prepare Meeting Summary &amp; key actions.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20</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Using Magichour.AI &amp; similar AI based applications, generate images for various situations from text commands using AI.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b/>
                <w:bCs/>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21</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Using Veed.io &amp; similar tools generating Short videos based upon scenarios &amp; situations. </w:t>
            </w:r>
          </w:p>
        </w:tc>
      </w:tr>
      <w:tr w:rsidR="00E60C72" w:rsidRPr="00AA15C3" w:rsidTr="00E60C72">
        <w:trPr>
          <w:trHeight w:val="303"/>
        </w:trPr>
        <w:tc>
          <w:tcPr>
            <w:tcW w:w="1569" w:type="dxa"/>
            <w:vMerge w:val="restart"/>
            <w:shd w:val="clear" w:color="000000" w:fill="E8E8E8"/>
            <w:vAlign w:val="center"/>
            <w:hideMark/>
          </w:tcPr>
          <w:p w:rsidR="00E60C72" w:rsidRPr="00AA15C3" w:rsidRDefault="00E60C72" w:rsidP="00E60C72">
            <w:pPr>
              <w:spacing w:after="0" w:line="240" w:lineRule="auto"/>
              <w:jc w:val="center"/>
              <w:rPr>
                <w:rFonts w:ascii="Times New Roman" w:hAnsi="Times New Roman"/>
                <w:color w:val="000000"/>
                <w:sz w:val="18"/>
                <w:szCs w:val="18"/>
              </w:rPr>
            </w:pPr>
            <w:r w:rsidRPr="00AA15C3">
              <w:rPr>
                <w:rFonts w:ascii="Times New Roman" w:hAnsi="Times New Roman"/>
                <w:b/>
                <w:bCs/>
                <w:color w:val="000000"/>
                <w:sz w:val="18"/>
                <w:szCs w:val="18"/>
              </w:rPr>
              <w:t>Module-5</w:t>
            </w:r>
            <w:r w:rsidRPr="00AA15C3">
              <w:rPr>
                <w:rFonts w:ascii="Times New Roman" w:hAnsi="Times New Roman"/>
                <w:color w:val="000000"/>
                <w:sz w:val="18"/>
                <w:szCs w:val="18"/>
              </w:rPr>
              <w:br/>
              <w:t>Capstone Project</w:t>
            </w: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22</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proofErr w:type="spellStart"/>
            <w:r w:rsidRPr="00AA15C3">
              <w:rPr>
                <w:rFonts w:ascii="Times New Roman" w:hAnsi="Times New Roman"/>
                <w:color w:val="000000"/>
                <w:sz w:val="18"/>
                <w:szCs w:val="18"/>
              </w:rPr>
              <w:t>Analyze</w:t>
            </w:r>
            <w:proofErr w:type="spellEnd"/>
            <w:r w:rsidRPr="00AA15C3">
              <w:rPr>
                <w:rFonts w:ascii="Times New Roman" w:hAnsi="Times New Roman"/>
                <w:color w:val="000000"/>
                <w:sz w:val="18"/>
                <w:szCs w:val="18"/>
              </w:rPr>
              <w:t xml:space="preserve"> the given data and present the report in form of PPT with Key insights, summary &amp; visualization.</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23</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Build a Chabot as per the given instructions. </w:t>
            </w:r>
          </w:p>
        </w:tc>
      </w:tr>
      <w:tr w:rsidR="00E60C72" w:rsidRPr="00AA15C3" w:rsidTr="00E60C72">
        <w:trPr>
          <w:trHeight w:val="303"/>
        </w:trPr>
        <w:tc>
          <w:tcPr>
            <w:tcW w:w="1569" w:type="dxa"/>
            <w:vMerge/>
            <w:vAlign w:val="center"/>
            <w:hideMark/>
          </w:tcPr>
          <w:p w:rsidR="00E60C72" w:rsidRPr="00AA15C3" w:rsidRDefault="00E60C72" w:rsidP="00E60C72">
            <w:pPr>
              <w:spacing w:after="0" w:line="240" w:lineRule="auto"/>
              <w:rPr>
                <w:rFonts w:ascii="Times New Roman" w:hAnsi="Times New Roman"/>
                <w:color w:val="000000"/>
                <w:sz w:val="18"/>
                <w:szCs w:val="18"/>
              </w:rPr>
            </w:pPr>
          </w:p>
        </w:tc>
        <w:tc>
          <w:tcPr>
            <w:tcW w:w="1486" w:type="dxa"/>
            <w:shd w:val="clear" w:color="auto" w:fill="auto"/>
            <w:noWrap/>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24</w:t>
            </w:r>
          </w:p>
        </w:tc>
        <w:tc>
          <w:tcPr>
            <w:tcW w:w="7714" w:type="dxa"/>
            <w:shd w:val="clear" w:color="000000" w:fill="FFFFFF"/>
            <w:vAlign w:val="center"/>
            <w:hideMark/>
          </w:tcPr>
          <w:p w:rsidR="00E60C72" w:rsidRPr="00AA15C3" w:rsidRDefault="00E60C72" w:rsidP="00E60C72">
            <w:pPr>
              <w:spacing w:after="0" w:line="240" w:lineRule="auto"/>
              <w:rPr>
                <w:rFonts w:ascii="Times New Roman" w:hAnsi="Times New Roman"/>
                <w:color w:val="000000"/>
                <w:sz w:val="18"/>
                <w:szCs w:val="18"/>
              </w:rPr>
            </w:pPr>
            <w:r w:rsidRPr="00AA15C3">
              <w:rPr>
                <w:rFonts w:ascii="Times New Roman" w:hAnsi="Times New Roman"/>
                <w:color w:val="000000"/>
                <w:sz w:val="18"/>
                <w:szCs w:val="18"/>
              </w:rPr>
              <w:t xml:space="preserve">Prepare a Blog &amp; a Poster for Instagram with AI tools      </w:t>
            </w:r>
          </w:p>
        </w:tc>
      </w:tr>
    </w:tbl>
    <w:p w:rsidR="00E60C72" w:rsidRPr="00AA15C3" w:rsidRDefault="00E60C72" w:rsidP="00E60C72">
      <w:pPr>
        <w:ind w:left="-426" w:firstLine="426"/>
        <w:rPr>
          <w:rFonts w:ascii="Times New Roman" w:hAnsi="Times New Roman"/>
        </w:rPr>
      </w:pPr>
    </w:p>
    <w:p w:rsidR="00E60C72" w:rsidRPr="00AA15C3" w:rsidRDefault="00E60C72" w:rsidP="00E60C72">
      <w:pPr>
        <w:widowControl w:val="0"/>
        <w:tabs>
          <w:tab w:val="left" w:pos="1080"/>
        </w:tabs>
        <w:autoSpaceDE w:val="0"/>
        <w:autoSpaceDN w:val="0"/>
        <w:spacing w:after="0" w:line="240" w:lineRule="auto"/>
        <w:jc w:val="both"/>
        <w:outlineLvl w:val="0"/>
        <w:rPr>
          <w:rFonts w:ascii="Times New Roman" w:hAnsi="Times New Roman"/>
        </w:rPr>
      </w:pPr>
      <w:bookmarkStart w:id="2" w:name="_Toc203381079"/>
      <w:r w:rsidRPr="00AA15C3">
        <w:rPr>
          <w:rFonts w:ascii="Times New Roman" w:hAnsi="Times New Roman"/>
        </w:rPr>
        <w:t xml:space="preserve">      </w:t>
      </w:r>
    </w:p>
    <w:p w:rsidR="00892E82" w:rsidRDefault="00892E82" w:rsidP="00E60C72">
      <w:pPr>
        <w:widowControl w:val="0"/>
        <w:tabs>
          <w:tab w:val="left" w:pos="1080"/>
        </w:tabs>
        <w:autoSpaceDE w:val="0"/>
        <w:autoSpaceDN w:val="0"/>
        <w:spacing w:after="0" w:line="240" w:lineRule="auto"/>
        <w:jc w:val="both"/>
        <w:outlineLvl w:val="0"/>
        <w:rPr>
          <w:rFonts w:ascii="Times New Roman" w:hAnsi="Times New Roman"/>
        </w:rPr>
      </w:pPr>
    </w:p>
    <w:p w:rsidR="00892E82" w:rsidRDefault="00892E82" w:rsidP="00E60C72">
      <w:pPr>
        <w:widowControl w:val="0"/>
        <w:tabs>
          <w:tab w:val="left" w:pos="1080"/>
        </w:tabs>
        <w:autoSpaceDE w:val="0"/>
        <w:autoSpaceDN w:val="0"/>
        <w:spacing w:after="0" w:line="240" w:lineRule="auto"/>
        <w:jc w:val="both"/>
        <w:outlineLvl w:val="0"/>
        <w:rPr>
          <w:rFonts w:ascii="Times New Roman" w:hAnsi="Times New Roman"/>
        </w:rPr>
      </w:pPr>
    </w:p>
    <w:p w:rsidR="00892E82" w:rsidRDefault="00892E82" w:rsidP="00E60C72">
      <w:pPr>
        <w:widowControl w:val="0"/>
        <w:tabs>
          <w:tab w:val="left" w:pos="1080"/>
        </w:tabs>
        <w:autoSpaceDE w:val="0"/>
        <w:autoSpaceDN w:val="0"/>
        <w:spacing w:after="0" w:line="240" w:lineRule="auto"/>
        <w:jc w:val="both"/>
        <w:outlineLvl w:val="0"/>
        <w:rPr>
          <w:rFonts w:ascii="Times New Roman" w:hAnsi="Times New Roman"/>
        </w:rPr>
      </w:pPr>
    </w:p>
    <w:p w:rsidR="00E60C72" w:rsidRPr="00AA15C3" w:rsidRDefault="00E60C72" w:rsidP="00E60C72">
      <w:pPr>
        <w:widowControl w:val="0"/>
        <w:tabs>
          <w:tab w:val="left" w:pos="1080"/>
        </w:tabs>
        <w:autoSpaceDE w:val="0"/>
        <w:autoSpaceDN w:val="0"/>
        <w:spacing w:after="0" w:line="240" w:lineRule="auto"/>
        <w:jc w:val="both"/>
        <w:outlineLvl w:val="0"/>
        <w:rPr>
          <w:rFonts w:ascii="Times New Roman" w:hAnsi="Times New Roman"/>
          <w:b/>
          <w:bCs/>
          <w:sz w:val="32"/>
          <w:szCs w:val="32"/>
        </w:rPr>
      </w:pPr>
      <w:r w:rsidRPr="00AA15C3">
        <w:rPr>
          <w:rFonts w:ascii="Times New Roman" w:hAnsi="Times New Roman"/>
        </w:rPr>
        <w:lastRenderedPageBreak/>
        <w:t xml:space="preserve"> </w:t>
      </w:r>
      <w:r w:rsidRPr="00AA15C3">
        <w:rPr>
          <w:rFonts w:ascii="Times New Roman" w:hAnsi="Times New Roman"/>
          <w:b/>
          <w:bCs/>
          <w:spacing w:val="-4"/>
          <w:sz w:val="32"/>
          <w:szCs w:val="32"/>
        </w:rPr>
        <w:t>Course</w:t>
      </w:r>
      <w:r w:rsidRPr="00AA15C3">
        <w:rPr>
          <w:rFonts w:ascii="Times New Roman" w:hAnsi="Times New Roman"/>
          <w:b/>
          <w:bCs/>
          <w:spacing w:val="-15"/>
          <w:sz w:val="32"/>
          <w:szCs w:val="32"/>
        </w:rPr>
        <w:t xml:space="preserve"> </w:t>
      </w:r>
      <w:r w:rsidRPr="00AA15C3">
        <w:rPr>
          <w:rFonts w:ascii="Times New Roman" w:hAnsi="Times New Roman"/>
          <w:b/>
          <w:bCs/>
          <w:spacing w:val="-2"/>
          <w:sz w:val="32"/>
          <w:szCs w:val="32"/>
        </w:rPr>
        <w:t>O</w:t>
      </w:r>
      <w:bookmarkEnd w:id="2"/>
      <w:r w:rsidRPr="00AA15C3">
        <w:rPr>
          <w:rFonts w:ascii="Times New Roman" w:hAnsi="Times New Roman"/>
          <w:b/>
          <w:bCs/>
          <w:spacing w:val="-2"/>
          <w:sz w:val="32"/>
          <w:szCs w:val="32"/>
        </w:rPr>
        <w:t>utcome</w:t>
      </w:r>
    </w:p>
    <w:p w:rsidR="00E60C72" w:rsidRPr="00AA15C3" w:rsidRDefault="00E60C72" w:rsidP="00E60C72">
      <w:pPr>
        <w:widowControl w:val="0"/>
        <w:autoSpaceDE w:val="0"/>
        <w:autoSpaceDN w:val="0"/>
        <w:spacing w:before="2" w:after="0" w:line="240" w:lineRule="auto"/>
        <w:jc w:val="both"/>
        <w:rPr>
          <w:rFonts w:ascii="Times New Roman" w:hAnsi="Times New Roman"/>
          <w:sz w:val="24"/>
          <w:szCs w:val="24"/>
        </w:rPr>
      </w:pPr>
    </w:p>
    <w:tbl>
      <w:tblPr>
        <w:tblW w:w="0" w:type="auto"/>
        <w:tblInd w:w="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9"/>
        <w:gridCol w:w="7667"/>
      </w:tblGrid>
      <w:tr w:rsidR="00E60C72" w:rsidRPr="00AA15C3" w:rsidTr="00E60C72">
        <w:trPr>
          <w:trHeight w:val="1161"/>
        </w:trPr>
        <w:tc>
          <w:tcPr>
            <w:tcW w:w="1059" w:type="dxa"/>
          </w:tcPr>
          <w:p w:rsidR="00E60C72" w:rsidRPr="00AA15C3" w:rsidRDefault="00E60C72" w:rsidP="00E60C72">
            <w:pPr>
              <w:widowControl w:val="0"/>
              <w:autoSpaceDE w:val="0"/>
              <w:autoSpaceDN w:val="0"/>
              <w:spacing w:before="45" w:after="0" w:line="240" w:lineRule="auto"/>
              <w:jc w:val="both"/>
              <w:rPr>
                <w:rFonts w:ascii="Times New Roman" w:hAnsi="Times New Roman"/>
                <w:sz w:val="24"/>
                <w:szCs w:val="24"/>
              </w:rPr>
            </w:pPr>
          </w:p>
          <w:p w:rsidR="00E60C72" w:rsidRPr="00AA15C3" w:rsidRDefault="00E60C72" w:rsidP="00E60C72">
            <w:pPr>
              <w:widowControl w:val="0"/>
              <w:autoSpaceDE w:val="0"/>
              <w:autoSpaceDN w:val="0"/>
              <w:spacing w:after="0" w:line="240" w:lineRule="auto"/>
              <w:ind w:left="114"/>
              <w:jc w:val="both"/>
              <w:rPr>
                <w:rFonts w:ascii="Times New Roman" w:hAnsi="Times New Roman"/>
                <w:b/>
                <w:sz w:val="24"/>
                <w:szCs w:val="24"/>
              </w:rPr>
            </w:pPr>
            <w:r w:rsidRPr="00AA15C3">
              <w:rPr>
                <w:rFonts w:ascii="Times New Roman" w:hAnsi="Times New Roman"/>
                <w:b/>
                <w:spacing w:val="-10"/>
                <w:sz w:val="24"/>
                <w:szCs w:val="24"/>
              </w:rPr>
              <w:t>CO-1</w:t>
            </w:r>
          </w:p>
        </w:tc>
        <w:tc>
          <w:tcPr>
            <w:tcW w:w="7667" w:type="dxa"/>
          </w:tcPr>
          <w:p w:rsidR="00E60C72" w:rsidRPr="00AA15C3" w:rsidRDefault="00E60C72" w:rsidP="00E60C72">
            <w:pPr>
              <w:widowControl w:val="0"/>
              <w:autoSpaceDE w:val="0"/>
              <w:autoSpaceDN w:val="0"/>
              <w:spacing w:before="78" w:after="0" w:line="228" w:lineRule="auto"/>
              <w:ind w:left="113" w:right="97"/>
              <w:jc w:val="both"/>
              <w:rPr>
                <w:rFonts w:ascii="Times New Roman" w:hAnsi="Times New Roman"/>
                <w:sz w:val="24"/>
                <w:szCs w:val="24"/>
              </w:rPr>
            </w:pPr>
            <w:r w:rsidRPr="00AA15C3">
              <w:rPr>
                <w:rFonts w:ascii="Times New Roman" w:hAnsi="Times New Roman"/>
                <w:spacing w:val="-4"/>
                <w:sz w:val="24"/>
                <w:szCs w:val="24"/>
              </w:rPr>
              <w:t>Student understands</w:t>
            </w:r>
            <w:r w:rsidRPr="00AA15C3">
              <w:rPr>
                <w:rFonts w:ascii="Times New Roman" w:hAnsi="Times New Roman"/>
                <w:spacing w:val="-9"/>
                <w:sz w:val="24"/>
                <w:szCs w:val="24"/>
              </w:rPr>
              <w:t xml:space="preserve"> </w:t>
            </w:r>
            <w:r w:rsidRPr="00AA15C3">
              <w:rPr>
                <w:rFonts w:ascii="Times New Roman" w:hAnsi="Times New Roman"/>
                <w:spacing w:val="-4"/>
                <w:sz w:val="24"/>
                <w:szCs w:val="24"/>
              </w:rPr>
              <w:t>basic</w:t>
            </w:r>
            <w:r w:rsidRPr="00AA15C3">
              <w:rPr>
                <w:rFonts w:ascii="Times New Roman" w:hAnsi="Times New Roman"/>
                <w:spacing w:val="-11"/>
                <w:sz w:val="24"/>
                <w:szCs w:val="24"/>
              </w:rPr>
              <w:t xml:space="preserve"> </w:t>
            </w:r>
            <w:r w:rsidRPr="00AA15C3">
              <w:rPr>
                <w:rFonts w:ascii="Times New Roman" w:hAnsi="Times New Roman"/>
                <w:spacing w:val="-4"/>
                <w:sz w:val="24"/>
                <w:szCs w:val="24"/>
              </w:rPr>
              <w:t>digital</w:t>
            </w:r>
            <w:r w:rsidRPr="00AA15C3">
              <w:rPr>
                <w:rFonts w:ascii="Times New Roman" w:hAnsi="Times New Roman"/>
                <w:spacing w:val="-13"/>
                <w:sz w:val="24"/>
                <w:szCs w:val="24"/>
              </w:rPr>
              <w:t xml:space="preserve"> </w:t>
            </w:r>
            <w:r w:rsidRPr="00AA15C3">
              <w:rPr>
                <w:rFonts w:ascii="Times New Roman" w:hAnsi="Times New Roman"/>
                <w:spacing w:val="-4"/>
                <w:sz w:val="24"/>
                <w:szCs w:val="24"/>
              </w:rPr>
              <w:t>tools</w:t>
            </w:r>
            <w:r w:rsidRPr="00AA15C3">
              <w:rPr>
                <w:rFonts w:ascii="Times New Roman" w:hAnsi="Times New Roman"/>
                <w:spacing w:val="-11"/>
                <w:sz w:val="24"/>
                <w:szCs w:val="24"/>
              </w:rPr>
              <w:t xml:space="preserve"> </w:t>
            </w:r>
            <w:r w:rsidRPr="00AA15C3">
              <w:rPr>
                <w:rFonts w:ascii="Times New Roman" w:hAnsi="Times New Roman"/>
                <w:spacing w:val="-4"/>
                <w:sz w:val="24"/>
                <w:szCs w:val="24"/>
              </w:rPr>
              <w:t>and</w:t>
            </w:r>
            <w:r w:rsidRPr="00AA15C3">
              <w:rPr>
                <w:rFonts w:ascii="Times New Roman" w:hAnsi="Times New Roman"/>
                <w:spacing w:val="-10"/>
                <w:sz w:val="24"/>
                <w:szCs w:val="24"/>
              </w:rPr>
              <w:t xml:space="preserve"> </w:t>
            </w:r>
            <w:r w:rsidRPr="00AA15C3">
              <w:rPr>
                <w:rFonts w:ascii="Times New Roman" w:hAnsi="Times New Roman"/>
                <w:spacing w:val="-4"/>
                <w:sz w:val="24"/>
                <w:szCs w:val="24"/>
              </w:rPr>
              <w:t>platforms.</w:t>
            </w:r>
            <w:r w:rsidRPr="00AA15C3">
              <w:rPr>
                <w:rFonts w:ascii="Times New Roman" w:hAnsi="Times New Roman"/>
                <w:spacing w:val="-6"/>
                <w:sz w:val="24"/>
                <w:szCs w:val="24"/>
              </w:rPr>
              <w:t xml:space="preserve"> </w:t>
            </w:r>
            <w:r w:rsidRPr="00AA15C3">
              <w:rPr>
                <w:rFonts w:ascii="Times New Roman" w:hAnsi="Times New Roman"/>
                <w:spacing w:val="-4"/>
                <w:sz w:val="24"/>
                <w:szCs w:val="24"/>
              </w:rPr>
              <w:t>Learn</w:t>
            </w:r>
            <w:r w:rsidRPr="00AA15C3">
              <w:rPr>
                <w:rFonts w:ascii="Times New Roman" w:hAnsi="Times New Roman"/>
                <w:spacing w:val="-9"/>
                <w:sz w:val="24"/>
                <w:szCs w:val="24"/>
              </w:rPr>
              <w:t xml:space="preserve"> </w:t>
            </w:r>
            <w:r w:rsidRPr="00AA15C3">
              <w:rPr>
                <w:rFonts w:ascii="Times New Roman" w:hAnsi="Times New Roman"/>
                <w:spacing w:val="-4"/>
                <w:sz w:val="24"/>
                <w:szCs w:val="24"/>
              </w:rPr>
              <w:t>how</w:t>
            </w:r>
            <w:r w:rsidRPr="00AA15C3">
              <w:rPr>
                <w:rFonts w:ascii="Times New Roman" w:hAnsi="Times New Roman"/>
                <w:spacing w:val="-9"/>
                <w:sz w:val="24"/>
                <w:szCs w:val="24"/>
              </w:rPr>
              <w:t xml:space="preserve"> </w:t>
            </w:r>
            <w:r w:rsidRPr="00AA15C3">
              <w:rPr>
                <w:rFonts w:ascii="Times New Roman" w:hAnsi="Times New Roman"/>
                <w:spacing w:val="-4"/>
                <w:sz w:val="24"/>
                <w:szCs w:val="24"/>
              </w:rPr>
              <w:t>to</w:t>
            </w:r>
            <w:r w:rsidRPr="00AA15C3">
              <w:rPr>
                <w:rFonts w:ascii="Times New Roman" w:hAnsi="Times New Roman"/>
                <w:spacing w:val="-9"/>
                <w:sz w:val="24"/>
                <w:szCs w:val="24"/>
              </w:rPr>
              <w:t xml:space="preserve"> </w:t>
            </w:r>
            <w:r w:rsidRPr="00AA15C3">
              <w:rPr>
                <w:rFonts w:ascii="Times New Roman" w:hAnsi="Times New Roman"/>
                <w:spacing w:val="-4"/>
                <w:sz w:val="24"/>
                <w:szCs w:val="24"/>
              </w:rPr>
              <w:t>stay</w:t>
            </w:r>
            <w:r w:rsidRPr="00AA15C3">
              <w:rPr>
                <w:rFonts w:ascii="Times New Roman" w:hAnsi="Times New Roman"/>
                <w:spacing w:val="-11"/>
                <w:sz w:val="24"/>
                <w:szCs w:val="24"/>
              </w:rPr>
              <w:t xml:space="preserve"> </w:t>
            </w:r>
            <w:r w:rsidRPr="00AA15C3">
              <w:rPr>
                <w:rFonts w:ascii="Times New Roman" w:hAnsi="Times New Roman"/>
                <w:spacing w:val="-4"/>
                <w:sz w:val="24"/>
                <w:szCs w:val="24"/>
              </w:rPr>
              <w:t>safe</w:t>
            </w:r>
            <w:r w:rsidRPr="00AA15C3">
              <w:rPr>
                <w:rFonts w:ascii="Times New Roman" w:hAnsi="Times New Roman"/>
                <w:spacing w:val="-11"/>
                <w:sz w:val="24"/>
                <w:szCs w:val="24"/>
              </w:rPr>
              <w:t xml:space="preserve"> </w:t>
            </w:r>
            <w:r w:rsidRPr="00AA15C3">
              <w:rPr>
                <w:rFonts w:ascii="Times New Roman" w:hAnsi="Times New Roman"/>
                <w:spacing w:val="-4"/>
                <w:sz w:val="24"/>
                <w:szCs w:val="24"/>
              </w:rPr>
              <w:t xml:space="preserve">online </w:t>
            </w:r>
            <w:r w:rsidRPr="00AA15C3">
              <w:rPr>
                <w:rFonts w:ascii="Times New Roman" w:hAnsi="Times New Roman"/>
                <w:sz w:val="24"/>
                <w:szCs w:val="24"/>
              </w:rPr>
              <w:t xml:space="preserve">by practicing cyber hygiene and responsible digital </w:t>
            </w:r>
            <w:proofErr w:type="spellStart"/>
            <w:r w:rsidRPr="00AA15C3">
              <w:rPr>
                <w:rFonts w:ascii="Times New Roman" w:hAnsi="Times New Roman"/>
                <w:sz w:val="24"/>
                <w:szCs w:val="24"/>
              </w:rPr>
              <w:t>behavior</w:t>
            </w:r>
            <w:proofErr w:type="spellEnd"/>
            <w:r w:rsidRPr="00AA15C3">
              <w:rPr>
                <w:rFonts w:ascii="Times New Roman" w:hAnsi="Times New Roman"/>
                <w:sz w:val="24"/>
                <w:szCs w:val="24"/>
              </w:rPr>
              <w:t>. Become aware of digital footprints and ethical online conduct.</w:t>
            </w:r>
          </w:p>
        </w:tc>
      </w:tr>
      <w:tr w:rsidR="00E60C72" w:rsidRPr="00AA15C3" w:rsidTr="00E60C72">
        <w:trPr>
          <w:trHeight w:val="1160"/>
        </w:trPr>
        <w:tc>
          <w:tcPr>
            <w:tcW w:w="1059" w:type="dxa"/>
          </w:tcPr>
          <w:p w:rsidR="00E60C72" w:rsidRPr="00AA15C3" w:rsidRDefault="00E60C72" w:rsidP="00E60C72">
            <w:pPr>
              <w:widowControl w:val="0"/>
              <w:autoSpaceDE w:val="0"/>
              <w:autoSpaceDN w:val="0"/>
              <w:spacing w:before="50" w:after="0" w:line="240" w:lineRule="auto"/>
              <w:jc w:val="both"/>
              <w:rPr>
                <w:rFonts w:ascii="Times New Roman" w:hAnsi="Times New Roman"/>
                <w:sz w:val="24"/>
                <w:szCs w:val="24"/>
              </w:rPr>
            </w:pPr>
          </w:p>
          <w:p w:rsidR="00E60C72" w:rsidRPr="00AA15C3" w:rsidRDefault="00E60C72" w:rsidP="00E60C72">
            <w:pPr>
              <w:widowControl w:val="0"/>
              <w:autoSpaceDE w:val="0"/>
              <w:autoSpaceDN w:val="0"/>
              <w:spacing w:after="0" w:line="240" w:lineRule="auto"/>
              <w:ind w:left="114"/>
              <w:jc w:val="both"/>
              <w:rPr>
                <w:rFonts w:ascii="Times New Roman" w:hAnsi="Times New Roman"/>
                <w:b/>
                <w:sz w:val="24"/>
                <w:szCs w:val="24"/>
              </w:rPr>
            </w:pPr>
            <w:r w:rsidRPr="00AA15C3">
              <w:rPr>
                <w:rFonts w:ascii="Times New Roman" w:hAnsi="Times New Roman"/>
                <w:b/>
                <w:spacing w:val="-10"/>
                <w:sz w:val="24"/>
                <w:szCs w:val="24"/>
              </w:rPr>
              <w:t>CO-2</w:t>
            </w:r>
          </w:p>
        </w:tc>
        <w:tc>
          <w:tcPr>
            <w:tcW w:w="7667" w:type="dxa"/>
          </w:tcPr>
          <w:p w:rsidR="00E60C72" w:rsidRPr="00AA15C3" w:rsidRDefault="00E60C72" w:rsidP="00E60C72">
            <w:pPr>
              <w:widowControl w:val="0"/>
              <w:autoSpaceDE w:val="0"/>
              <w:autoSpaceDN w:val="0"/>
              <w:spacing w:before="82" w:after="0" w:line="228" w:lineRule="auto"/>
              <w:ind w:left="113" w:right="92"/>
              <w:jc w:val="both"/>
              <w:rPr>
                <w:rFonts w:ascii="Times New Roman" w:hAnsi="Times New Roman"/>
                <w:sz w:val="24"/>
                <w:szCs w:val="24"/>
              </w:rPr>
            </w:pPr>
            <w:r w:rsidRPr="00AA15C3">
              <w:rPr>
                <w:rFonts w:ascii="Times New Roman" w:hAnsi="Times New Roman"/>
                <w:sz w:val="24"/>
                <w:szCs w:val="24"/>
              </w:rPr>
              <w:t xml:space="preserve">Student learns to collect, clean, and organize data. Student Understand how to </w:t>
            </w:r>
            <w:proofErr w:type="spellStart"/>
            <w:r w:rsidRPr="00AA15C3">
              <w:rPr>
                <w:rFonts w:ascii="Times New Roman" w:hAnsi="Times New Roman"/>
                <w:sz w:val="24"/>
                <w:szCs w:val="24"/>
              </w:rPr>
              <w:t>analyze</w:t>
            </w:r>
            <w:proofErr w:type="spellEnd"/>
            <w:r w:rsidRPr="00AA15C3">
              <w:rPr>
                <w:rFonts w:ascii="Times New Roman" w:hAnsi="Times New Roman"/>
                <w:sz w:val="24"/>
                <w:szCs w:val="24"/>
              </w:rPr>
              <w:t xml:space="preserve"> information</w:t>
            </w:r>
            <w:r w:rsidRPr="00AA15C3">
              <w:rPr>
                <w:rFonts w:ascii="Times New Roman" w:hAnsi="Times New Roman"/>
                <w:spacing w:val="-14"/>
                <w:sz w:val="24"/>
                <w:szCs w:val="24"/>
              </w:rPr>
              <w:t xml:space="preserve"> </w:t>
            </w:r>
            <w:r w:rsidRPr="00AA15C3">
              <w:rPr>
                <w:rFonts w:ascii="Times New Roman" w:hAnsi="Times New Roman"/>
                <w:sz w:val="24"/>
                <w:szCs w:val="24"/>
              </w:rPr>
              <w:t>and</w:t>
            </w:r>
            <w:r w:rsidRPr="00AA15C3">
              <w:rPr>
                <w:rFonts w:ascii="Times New Roman" w:hAnsi="Times New Roman"/>
                <w:spacing w:val="-18"/>
                <w:sz w:val="24"/>
                <w:szCs w:val="24"/>
              </w:rPr>
              <w:t xml:space="preserve"> </w:t>
            </w:r>
            <w:r w:rsidRPr="00AA15C3">
              <w:rPr>
                <w:rFonts w:ascii="Times New Roman" w:hAnsi="Times New Roman"/>
                <w:sz w:val="24"/>
                <w:szCs w:val="24"/>
              </w:rPr>
              <w:t>present</w:t>
            </w:r>
            <w:r w:rsidRPr="00AA15C3">
              <w:rPr>
                <w:rFonts w:ascii="Times New Roman" w:hAnsi="Times New Roman"/>
                <w:spacing w:val="-13"/>
                <w:sz w:val="24"/>
                <w:szCs w:val="24"/>
              </w:rPr>
              <w:t xml:space="preserve"> </w:t>
            </w:r>
            <w:r w:rsidRPr="00AA15C3">
              <w:rPr>
                <w:rFonts w:ascii="Times New Roman" w:hAnsi="Times New Roman"/>
                <w:sz w:val="24"/>
                <w:szCs w:val="24"/>
              </w:rPr>
              <w:t>it</w:t>
            </w:r>
            <w:r w:rsidRPr="00AA15C3">
              <w:rPr>
                <w:rFonts w:ascii="Times New Roman" w:hAnsi="Times New Roman"/>
                <w:spacing w:val="-15"/>
                <w:sz w:val="24"/>
                <w:szCs w:val="24"/>
              </w:rPr>
              <w:t xml:space="preserve"> </w:t>
            </w:r>
            <w:r w:rsidRPr="00AA15C3">
              <w:rPr>
                <w:rFonts w:ascii="Times New Roman" w:hAnsi="Times New Roman"/>
                <w:sz w:val="24"/>
                <w:szCs w:val="24"/>
              </w:rPr>
              <w:t>using</w:t>
            </w:r>
            <w:r w:rsidRPr="00AA15C3">
              <w:rPr>
                <w:rFonts w:ascii="Times New Roman" w:hAnsi="Times New Roman"/>
                <w:spacing w:val="-14"/>
                <w:sz w:val="24"/>
                <w:szCs w:val="24"/>
              </w:rPr>
              <w:t xml:space="preserve"> </w:t>
            </w:r>
            <w:r w:rsidRPr="00AA15C3">
              <w:rPr>
                <w:rFonts w:ascii="Times New Roman" w:hAnsi="Times New Roman"/>
                <w:sz w:val="24"/>
                <w:szCs w:val="24"/>
              </w:rPr>
              <w:t>charts,</w:t>
            </w:r>
            <w:r w:rsidRPr="00AA15C3">
              <w:rPr>
                <w:rFonts w:ascii="Times New Roman" w:hAnsi="Times New Roman"/>
                <w:spacing w:val="-15"/>
                <w:sz w:val="24"/>
                <w:szCs w:val="24"/>
              </w:rPr>
              <w:t xml:space="preserve"> </w:t>
            </w:r>
            <w:r w:rsidRPr="00AA15C3">
              <w:rPr>
                <w:rFonts w:ascii="Times New Roman" w:hAnsi="Times New Roman"/>
                <w:sz w:val="24"/>
                <w:szCs w:val="24"/>
              </w:rPr>
              <w:t>graphs,</w:t>
            </w:r>
            <w:r w:rsidRPr="00AA15C3">
              <w:rPr>
                <w:rFonts w:ascii="Times New Roman" w:hAnsi="Times New Roman"/>
                <w:spacing w:val="-14"/>
                <w:sz w:val="24"/>
                <w:szCs w:val="24"/>
              </w:rPr>
              <w:t xml:space="preserve"> </w:t>
            </w:r>
            <w:r w:rsidRPr="00AA15C3">
              <w:rPr>
                <w:rFonts w:ascii="Times New Roman" w:hAnsi="Times New Roman"/>
                <w:sz w:val="24"/>
                <w:szCs w:val="24"/>
              </w:rPr>
              <w:t>and</w:t>
            </w:r>
            <w:r w:rsidRPr="00AA15C3">
              <w:rPr>
                <w:rFonts w:ascii="Times New Roman" w:hAnsi="Times New Roman"/>
                <w:spacing w:val="-14"/>
                <w:sz w:val="24"/>
                <w:szCs w:val="24"/>
              </w:rPr>
              <w:t xml:space="preserve"> </w:t>
            </w:r>
            <w:r w:rsidRPr="00AA15C3">
              <w:rPr>
                <w:rFonts w:ascii="Times New Roman" w:hAnsi="Times New Roman"/>
                <w:sz w:val="24"/>
                <w:szCs w:val="24"/>
              </w:rPr>
              <w:t>visual</w:t>
            </w:r>
            <w:r w:rsidRPr="00AA15C3">
              <w:rPr>
                <w:rFonts w:ascii="Times New Roman" w:hAnsi="Times New Roman"/>
                <w:spacing w:val="-15"/>
                <w:sz w:val="24"/>
                <w:szCs w:val="24"/>
              </w:rPr>
              <w:t xml:space="preserve"> </w:t>
            </w:r>
            <w:r w:rsidRPr="00AA15C3">
              <w:rPr>
                <w:rFonts w:ascii="Times New Roman" w:hAnsi="Times New Roman"/>
                <w:sz w:val="24"/>
                <w:szCs w:val="24"/>
              </w:rPr>
              <w:t>tools.</w:t>
            </w:r>
            <w:r w:rsidRPr="00AA15C3">
              <w:rPr>
                <w:rFonts w:ascii="Times New Roman" w:hAnsi="Times New Roman"/>
                <w:spacing w:val="-15"/>
                <w:sz w:val="24"/>
                <w:szCs w:val="24"/>
              </w:rPr>
              <w:t xml:space="preserve"> </w:t>
            </w:r>
            <w:r w:rsidRPr="00AA15C3">
              <w:rPr>
                <w:rFonts w:ascii="Times New Roman" w:hAnsi="Times New Roman"/>
                <w:sz w:val="24"/>
                <w:szCs w:val="24"/>
              </w:rPr>
              <w:t>Develop basic skills in tools like Excel or Google Sheets.</w:t>
            </w:r>
          </w:p>
        </w:tc>
      </w:tr>
      <w:tr w:rsidR="00E60C72" w:rsidRPr="00AA15C3" w:rsidTr="00E60C72">
        <w:trPr>
          <w:trHeight w:val="1165"/>
        </w:trPr>
        <w:tc>
          <w:tcPr>
            <w:tcW w:w="1059" w:type="dxa"/>
          </w:tcPr>
          <w:p w:rsidR="00E60C72" w:rsidRPr="00AA15C3" w:rsidRDefault="00E60C72" w:rsidP="00E60C72">
            <w:pPr>
              <w:widowControl w:val="0"/>
              <w:autoSpaceDE w:val="0"/>
              <w:autoSpaceDN w:val="0"/>
              <w:spacing w:before="54" w:after="0" w:line="240" w:lineRule="auto"/>
              <w:jc w:val="both"/>
              <w:rPr>
                <w:rFonts w:ascii="Times New Roman" w:hAnsi="Times New Roman"/>
                <w:sz w:val="24"/>
                <w:szCs w:val="24"/>
              </w:rPr>
            </w:pPr>
          </w:p>
          <w:p w:rsidR="00E60C72" w:rsidRPr="00AA15C3" w:rsidRDefault="00E60C72" w:rsidP="00E60C72">
            <w:pPr>
              <w:widowControl w:val="0"/>
              <w:autoSpaceDE w:val="0"/>
              <w:autoSpaceDN w:val="0"/>
              <w:spacing w:before="1" w:after="0" w:line="240" w:lineRule="auto"/>
              <w:ind w:left="114"/>
              <w:jc w:val="both"/>
              <w:rPr>
                <w:rFonts w:ascii="Times New Roman" w:hAnsi="Times New Roman"/>
                <w:b/>
                <w:sz w:val="24"/>
                <w:szCs w:val="24"/>
              </w:rPr>
            </w:pPr>
            <w:r w:rsidRPr="00AA15C3">
              <w:rPr>
                <w:rFonts w:ascii="Times New Roman" w:hAnsi="Times New Roman"/>
                <w:b/>
                <w:spacing w:val="-10"/>
                <w:sz w:val="24"/>
                <w:szCs w:val="24"/>
              </w:rPr>
              <w:t>CO-3</w:t>
            </w:r>
          </w:p>
        </w:tc>
        <w:tc>
          <w:tcPr>
            <w:tcW w:w="7667" w:type="dxa"/>
          </w:tcPr>
          <w:p w:rsidR="00E60C72" w:rsidRPr="00AA15C3" w:rsidRDefault="00E60C72" w:rsidP="00E60C72">
            <w:pPr>
              <w:widowControl w:val="0"/>
              <w:autoSpaceDE w:val="0"/>
              <w:autoSpaceDN w:val="0"/>
              <w:spacing w:before="87" w:after="0" w:line="228" w:lineRule="auto"/>
              <w:ind w:left="113" w:right="99"/>
              <w:jc w:val="both"/>
              <w:rPr>
                <w:rFonts w:ascii="Times New Roman" w:hAnsi="Times New Roman"/>
                <w:sz w:val="24"/>
                <w:szCs w:val="24"/>
              </w:rPr>
            </w:pPr>
            <w:r w:rsidRPr="00AA15C3">
              <w:rPr>
                <w:rFonts w:ascii="Times New Roman" w:hAnsi="Times New Roman"/>
                <w:spacing w:val="-2"/>
                <w:sz w:val="24"/>
                <w:szCs w:val="24"/>
              </w:rPr>
              <w:t>Student understands</w:t>
            </w:r>
            <w:r w:rsidRPr="00AA15C3">
              <w:rPr>
                <w:rFonts w:ascii="Times New Roman" w:hAnsi="Times New Roman"/>
                <w:spacing w:val="-13"/>
                <w:sz w:val="24"/>
                <w:szCs w:val="24"/>
              </w:rPr>
              <w:t xml:space="preserve"> </w:t>
            </w:r>
            <w:r w:rsidRPr="00AA15C3">
              <w:rPr>
                <w:rFonts w:ascii="Times New Roman" w:hAnsi="Times New Roman"/>
                <w:spacing w:val="-2"/>
                <w:sz w:val="24"/>
                <w:szCs w:val="24"/>
              </w:rPr>
              <w:t>what</w:t>
            </w:r>
            <w:r w:rsidRPr="00AA15C3">
              <w:rPr>
                <w:rFonts w:ascii="Times New Roman" w:hAnsi="Times New Roman"/>
                <w:spacing w:val="-12"/>
                <w:sz w:val="24"/>
                <w:szCs w:val="24"/>
              </w:rPr>
              <w:t xml:space="preserve"> </w:t>
            </w:r>
            <w:r w:rsidRPr="00AA15C3">
              <w:rPr>
                <w:rFonts w:ascii="Times New Roman" w:hAnsi="Times New Roman"/>
                <w:spacing w:val="-2"/>
                <w:sz w:val="24"/>
                <w:szCs w:val="24"/>
              </w:rPr>
              <w:t>AI</w:t>
            </w:r>
            <w:r w:rsidRPr="00AA15C3">
              <w:rPr>
                <w:rFonts w:ascii="Times New Roman" w:hAnsi="Times New Roman"/>
                <w:spacing w:val="-10"/>
                <w:sz w:val="24"/>
                <w:szCs w:val="24"/>
              </w:rPr>
              <w:t xml:space="preserve"> </w:t>
            </w:r>
            <w:r w:rsidRPr="00AA15C3">
              <w:rPr>
                <w:rFonts w:ascii="Times New Roman" w:hAnsi="Times New Roman"/>
                <w:spacing w:val="-2"/>
                <w:sz w:val="24"/>
                <w:szCs w:val="24"/>
              </w:rPr>
              <w:t>is</w:t>
            </w:r>
            <w:r w:rsidRPr="00AA15C3">
              <w:rPr>
                <w:rFonts w:ascii="Times New Roman" w:hAnsi="Times New Roman"/>
                <w:spacing w:val="-12"/>
                <w:sz w:val="24"/>
                <w:szCs w:val="24"/>
              </w:rPr>
              <w:t xml:space="preserve"> </w:t>
            </w:r>
            <w:r w:rsidRPr="00AA15C3">
              <w:rPr>
                <w:rFonts w:ascii="Times New Roman" w:hAnsi="Times New Roman"/>
                <w:spacing w:val="-2"/>
                <w:sz w:val="24"/>
                <w:szCs w:val="24"/>
              </w:rPr>
              <w:t>and</w:t>
            </w:r>
            <w:r w:rsidRPr="00AA15C3">
              <w:rPr>
                <w:rFonts w:ascii="Times New Roman" w:hAnsi="Times New Roman"/>
                <w:spacing w:val="-16"/>
                <w:sz w:val="24"/>
                <w:szCs w:val="24"/>
              </w:rPr>
              <w:t xml:space="preserve"> </w:t>
            </w:r>
            <w:r w:rsidRPr="00AA15C3">
              <w:rPr>
                <w:rFonts w:ascii="Times New Roman" w:hAnsi="Times New Roman"/>
                <w:spacing w:val="-2"/>
                <w:sz w:val="24"/>
                <w:szCs w:val="24"/>
              </w:rPr>
              <w:t>how</w:t>
            </w:r>
            <w:r w:rsidRPr="00AA15C3">
              <w:rPr>
                <w:rFonts w:ascii="Times New Roman" w:hAnsi="Times New Roman"/>
                <w:spacing w:val="-13"/>
                <w:sz w:val="24"/>
                <w:szCs w:val="24"/>
              </w:rPr>
              <w:t xml:space="preserve"> </w:t>
            </w:r>
            <w:r w:rsidRPr="00AA15C3">
              <w:rPr>
                <w:rFonts w:ascii="Times New Roman" w:hAnsi="Times New Roman"/>
                <w:spacing w:val="-2"/>
                <w:sz w:val="24"/>
                <w:szCs w:val="24"/>
              </w:rPr>
              <w:t>it</w:t>
            </w:r>
            <w:r w:rsidRPr="00AA15C3">
              <w:rPr>
                <w:rFonts w:ascii="Times New Roman" w:hAnsi="Times New Roman"/>
                <w:spacing w:val="-12"/>
                <w:sz w:val="24"/>
                <w:szCs w:val="24"/>
              </w:rPr>
              <w:t xml:space="preserve"> </w:t>
            </w:r>
            <w:r w:rsidRPr="00AA15C3">
              <w:rPr>
                <w:rFonts w:ascii="Times New Roman" w:hAnsi="Times New Roman"/>
                <w:spacing w:val="-2"/>
                <w:sz w:val="24"/>
                <w:szCs w:val="24"/>
              </w:rPr>
              <w:t>works</w:t>
            </w:r>
            <w:r w:rsidRPr="00AA15C3">
              <w:rPr>
                <w:rFonts w:ascii="Times New Roman" w:hAnsi="Times New Roman"/>
                <w:spacing w:val="-13"/>
                <w:sz w:val="24"/>
                <w:szCs w:val="24"/>
              </w:rPr>
              <w:t xml:space="preserve"> </w:t>
            </w:r>
            <w:r w:rsidRPr="00AA15C3">
              <w:rPr>
                <w:rFonts w:ascii="Times New Roman" w:hAnsi="Times New Roman"/>
                <w:spacing w:val="-2"/>
                <w:sz w:val="24"/>
                <w:szCs w:val="24"/>
              </w:rPr>
              <w:t>in</w:t>
            </w:r>
            <w:r w:rsidRPr="00AA15C3">
              <w:rPr>
                <w:rFonts w:ascii="Times New Roman" w:hAnsi="Times New Roman"/>
                <w:spacing w:val="-7"/>
                <w:sz w:val="24"/>
                <w:szCs w:val="24"/>
              </w:rPr>
              <w:t xml:space="preserve"> </w:t>
            </w:r>
            <w:r w:rsidRPr="00AA15C3">
              <w:rPr>
                <w:rFonts w:ascii="Times New Roman" w:hAnsi="Times New Roman"/>
                <w:spacing w:val="-2"/>
                <w:sz w:val="24"/>
                <w:szCs w:val="24"/>
              </w:rPr>
              <w:t>everyday</w:t>
            </w:r>
            <w:r w:rsidRPr="00AA15C3">
              <w:rPr>
                <w:rFonts w:ascii="Times New Roman" w:hAnsi="Times New Roman"/>
                <w:spacing w:val="-12"/>
                <w:sz w:val="24"/>
                <w:szCs w:val="24"/>
              </w:rPr>
              <w:t xml:space="preserve"> </w:t>
            </w:r>
            <w:r w:rsidRPr="00AA15C3">
              <w:rPr>
                <w:rFonts w:ascii="Times New Roman" w:hAnsi="Times New Roman"/>
                <w:spacing w:val="-2"/>
                <w:sz w:val="24"/>
                <w:szCs w:val="24"/>
              </w:rPr>
              <w:t>life.</w:t>
            </w:r>
            <w:r w:rsidRPr="00AA15C3">
              <w:rPr>
                <w:rFonts w:ascii="Times New Roman" w:hAnsi="Times New Roman"/>
                <w:spacing w:val="-12"/>
                <w:sz w:val="24"/>
                <w:szCs w:val="24"/>
              </w:rPr>
              <w:t xml:space="preserve"> </w:t>
            </w:r>
            <w:r w:rsidRPr="00AA15C3">
              <w:rPr>
                <w:rFonts w:ascii="Times New Roman" w:hAnsi="Times New Roman"/>
                <w:spacing w:val="-2"/>
                <w:sz w:val="24"/>
                <w:szCs w:val="24"/>
              </w:rPr>
              <w:t>Explore</w:t>
            </w:r>
            <w:r w:rsidRPr="00AA15C3">
              <w:rPr>
                <w:rFonts w:ascii="Times New Roman" w:hAnsi="Times New Roman"/>
                <w:spacing w:val="-12"/>
                <w:sz w:val="24"/>
                <w:szCs w:val="24"/>
              </w:rPr>
              <w:t xml:space="preserve"> </w:t>
            </w:r>
            <w:r w:rsidRPr="00AA15C3">
              <w:rPr>
                <w:rFonts w:ascii="Times New Roman" w:hAnsi="Times New Roman"/>
                <w:spacing w:val="-2"/>
                <w:sz w:val="24"/>
                <w:szCs w:val="24"/>
              </w:rPr>
              <w:t>how</w:t>
            </w:r>
            <w:r w:rsidRPr="00AA15C3">
              <w:rPr>
                <w:rFonts w:ascii="Times New Roman" w:hAnsi="Times New Roman"/>
                <w:spacing w:val="-11"/>
                <w:sz w:val="24"/>
                <w:szCs w:val="24"/>
              </w:rPr>
              <w:t xml:space="preserve"> </w:t>
            </w:r>
            <w:r w:rsidRPr="00AA15C3">
              <w:rPr>
                <w:rFonts w:ascii="Times New Roman" w:hAnsi="Times New Roman"/>
                <w:spacing w:val="-2"/>
                <w:sz w:val="24"/>
                <w:szCs w:val="24"/>
              </w:rPr>
              <w:t xml:space="preserve">AI </w:t>
            </w:r>
            <w:r w:rsidRPr="00AA15C3">
              <w:rPr>
                <w:rFonts w:ascii="Times New Roman" w:hAnsi="Times New Roman"/>
                <w:sz w:val="24"/>
                <w:szCs w:val="24"/>
              </w:rPr>
              <w:t>is used in areas like education, health, and</w:t>
            </w:r>
            <w:r w:rsidRPr="00AA15C3">
              <w:rPr>
                <w:rFonts w:ascii="Times New Roman" w:hAnsi="Times New Roman"/>
                <w:spacing w:val="-2"/>
                <w:sz w:val="24"/>
                <w:szCs w:val="24"/>
              </w:rPr>
              <w:t xml:space="preserve"> </w:t>
            </w:r>
            <w:r w:rsidRPr="00AA15C3">
              <w:rPr>
                <w:rFonts w:ascii="Times New Roman" w:hAnsi="Times New Roman"/>
                <w:sz w:val="24"/>
                <w:szCs w:val="24"/>
              </w:rPr>
              <w:t>social media. Discuss ethical concerns and the social impact of AI.</w:t>
            </w:r>
          </w:p>
        </w:tc>
      </w:tr>
      <w:tr w:rsidR="00E60C72" w:rsidRPr="00AA15C3" w:rsidTr="00E60C72">
        <w:trPr>
          <w:trHeight w:val="1165"/>
        </w:trPr>
        <w:tc>
          <w:tcPr>
            <w:tcW w:w="1059" w:type="dxa"/>
          </w:tcPr>
          <w:p w:rsidR="00E60C72" w:rsidRPr="00AA15C3" w:rsidRDefault="00E60C72" w:rsidP="00E60C72">
            <w:pPr>
              <w:widowControl w:val="0"/>
              <w:autoSpaceDE w:val="0"/>
              <w:autoSpaceDN w:val="0"/>
              <w:spacing w:before="54" w:after="0" w:line="240" w:lineRule="auto"/>
              <w:jc w:val="both"/>
              <w:rPr>
                <w:rFonts w:ascii="Times New Roman" w:hAnsi="Times New Roman"/>
                <w:sz w:val="24"/>
                <w:szCs w:val="24"/>
              </w:rPr>
            </w:pPr>
          </w:p>
          <w:p w:rsidR="00E60C72" w:rsidRPr="00AA15C3" w:rsidRDefault="00E60C72" w:rsidP="00E60C72">
            <w:pPr>
              <w:widowControl w:val="0"/>
              <w:autoSpaceDE w:val="0"/>
              <w:autoSpaceDN w:val="0"/>
              <w:spacing w:before="1" w:after="0" w:line="240" w:lineRule="auto"/>
              <w:ind w:left="114"/>
              <w:jc w:val="both"/>
              <w:rPr>
                <w:rFonts w:ascii="Times New Roman" w:hAnsi="Times New Roman"/>
                <w:b/>
                <w:sz w:val="24"/>
                <w:szCs w:val="24"/>
              </w:rPr>
            </w:pPr>
            <w:r w:rsidRPr="00AA15C3">
              <w:rPr>
                <w:rFonts w:ascii="Times New Roman" w:hAnsi="Times New Roman"/>
                <w:b/>
                <w:spacing w:val="-10"/>
                <w:sz w:val="24"/>
                <w:szCs w:val="24"/>
              </w:rPr>
              <w:t>CO-4</w:t>
            </w:r>
          </w:p>
        </w:tc>
        <w:tc>
          <w:tcPr>
            <w:tcW w:w="7667" w:type="dxa"/>
          </w:tcPr>
          <w:p w:rsidR="00E60C72" w:rsidRPr="00AA15C3" w:rsidRDefault="00E60C72" w:rsidP="00E60C72">
            <w:pPr>
              <w:widowControl w:val="0"/>
              <w:autoSpaceDE w:val="0"/>
              <w:autoSpaceDN w:val="0"/>
              <w:spacing w:before="87" w:after="0" w:line="228" w:lineRule="auto"/>
              <w:ind w:left="113" w:right="98"/>
              <w:jc w:val="both"/>
              <w:rPr>
                <w:rFonts w:ascii="Times New Roman" w:hAnsi="Times New Roman"/>
                <w:sz w:val="24"/>
                <w:szCs w:val="24"/>
              </w:rPr>
            </w:pPr>
            <w:r w:rsidRPr="00AA15C3">
              <w:rPr>
                <w:rFonts w:ascii="Times New Roman" w:hAnsi="Times New Roman"/>
                <w:sz w:val="24"/>
                <w:szCs w:val="24"/>
              </w:rPr>
              <w:t xml:space="preserve">Identify and use digital tools specific to your academic or professional </w:t>
            </w:r>
            <w:r w:rsidRPr="00AA15C3">
              <w:rPr>
                <w:rFonts w:ascii="Times New Roman" w:hAnsi="Times New Roman"/>
                <w:spacing w:val="-2"/>
                <w:sz w:val="24"/>
                <w:szCs w:val="24"/>
              </w:rPr>
              <w:t>stream.</w:t>
            </w:r>
            <w:r w:rsidRPr="00AA15C3">
              <w:rPr>
                <w:rFonts w:ascii="Times New Roman" w:hAnsi="Times New Roman"/>
                <w:spacing w:val="-18"/>
                <w:sz w:val="24"/>
                <w:szCs w:val="24"/>
              </w:rPr>
              <w:t xml:space="preserve"> </w:t>
            </w:r>
            <w:r w:rsidRPr="00AA15C3">
              <w:rPr>
                <w:rFonts w:ascii="Times New Roman" w:hAnsi="Times New Roman"/>
                <w:spacing w:val="-2"/>
                <w:sz w:val="24"/>
                <w:szCs w:val="24"/>
              </w:rPr>
              <w:t>Apply</w:t>
            </w:r>
            <w:r w:rsidRPr="00AA15C3">
              <w:rPr>
                <w:rFonts w:ascii="Times New Roman" w:hAnsi="Times New Roman"/>
                <w:spacing w:val="-15"/>
                <w:sz w:val="24"/>
                <w:szCs w:val="24"/>
              </w:rPr>
              <w:t xml:space="preserve"> </w:t>
            </w:r>
            <w:r w:rsidRPr="00AA15C3">
              <w:rPr>
                <w:rFonts w:ascii="Times New Roman" w:hAnsi="Times New Roman"/>
                <w:spacing w:val="-2"/>
                <w:sz w:val="24"/>
                <w:szCs w:val="24"/>
              </w:rPr>
              <w:t>them</w:t>
            </w:r>
            <w:r w:rsidRPr="00AA15C3">
              <w:rPr>
                <w:rFonts w:ascii="Times New Roman" w:hAnsi="Times New Roman"/>
                <w:spacing w:val="-16"/>
                <w:sz w:val="24"/>
                <w:szCs w:val="24"/>
              </w:rPr>
              <w:t xml:space="preserve"> </w:t>
            </w:r>
            <w:r w:rsidRPr="00AA15C3">
              <w:rPr>
                <w:rFonts w:ascii="Times New Roman" w:hAnsi="Times New Roman"/>
                <w:spacing w:val="-2"/>
                <w:sz w:val="24"/>
                <w:szCs w:val="24"/>
              </w:rPr>
              <w:t>in</w:t>
            </w:r>
            <w:r w:rsidRPr="00AA15C3">
              <w:rPr>
                <w:rFonts w:ascii="Times New Roman" w:hAnsi="Times New Roman"/>
                <w:spacing w:val="-15"/>
                <w:sz w:val="24"/>
                <w:szCs w:val="24"/>
              </w:rPr>
              <w:t xml:space="preserve"> </w:t>
            </w:r>
            <w:r w:rsidRPr="00AA15C3">
              <w:rPr>
                <w:rFonts w:ascii="Times New Roman" w:hAnsi="Times New Roman"/>
                <w:spacing w:val="-2"/>
                <w:sz w:val="24"/>
                <w:szCs w:val="24"/>
              </w:rPr>
              <w:t>projects,</w:t>
            </w:r>
            <w:r w:rsidRPr="00AA15C3">
              <w:rPr>
                <w:rFonts w:ascii="Times New Roman" w:hAnsi="Times New Roman"/>
                <w:spacing w:val="-16"/>
                <w:sz w:val="24"/>
                <w:szCs w:val="24"/>
              </w:rPr>
              <w:t xml:space="preserve"> </w:t>
            </w:r>
            <w:r w:rsidRPr="00AA15C3">
              <w:rPr>
                <w:rFonts w:ascii="Times New Roman" w:hAnsi="Times New Roman"/>
                <w:spacing w:val="-2"/>
                <w:sz w:val="24"/>
                <w:szCs w:val="24"/>
              </w:rPr>
              <w:t>research,</w:t>
            </w:r>
            <w:r w:rsidRPr="00AA15C3">
              <w:rPr>
                <w:rFonts w:ascii="Times New Roman" w:hAnsi="Times New Roman"/>
                <w:spacing w:val="-15"/>
                <w:sz w:val="24"/>
                <w:szCs w:val="24"/>
              </w:rPr>
              <w:t xml:space="preserve"> </w:t>
            </w:r>
            <w:r w:rsidRPr="00AA15C3">
              <w:rPr>
                <w:rFonts w:ascii="Times New Roman" w:hAnsi="Times New Roman"/>
                <w:spacing w:val="-2"/>
                <w:sz w:val="24"/>
                <w:szCs w:val="24"/>
              </w:rPr>
              <w:t>and</w:t>
            </w:r>
            <w:r w:rsidRPr="00AA15C3">
              <w:rPr>
                <w:rFonts w:ascii="Times New Roman" w:hAnsi="Times New Roman"/>
                <w:spacing w:val="-16"/>
                <w:sz w:val="24"/>
                <w:szCs w:val="24"/>
              </w:rPr>
              <w:t xml:space="preserve"> </w:t>
            </w:r>
            <w:r w:rsidRPr="00AA15C3">
              <w:rPr>
                <w:rFonts w:ascii="Times New Roman" w:hAnsi="Times New Roman"/>
                <w:spacing w:val="-2"/>
                <w:sz w:val="24"/>
                <w:szCs w:val="24"/>
              </w:rPr>
              <w:t>real-world</w:t>
            </w:r>
            <w:r w:rsidRPr="00AA15C3">
              <w:rPr>
                <w:rFonts w:ascii="Times New Roman" w:hAnsi="Times New Roman"/>
                <w:spacing w:val="-15"/>
                <w:sz w:val="24"/>
                <w:szCs w:val="24"/>
              </w:rPr>
              <w:t xml:space="preserve"> </w:t>
            </w:r>
            <w:r w:rsidRPr="00AA15C3">
              <w:rPr>
                <w:rFonts w:ascii="Times New Roman" w:hAnsi="Times New Roman"/>
                <w:spacing w:val="-2"/>
                <w:sz w:val="24"/>
                <w:szCs w:val="24"/>
              </w:rPr>
              <w:t xml:space="preserve">problem-solving. </w:t>
            </w:r>
            <w:r w:rsidRPr="00AA15C3">
              <w:rPr>
                <w:rFonts w:ascii="Times New Roman" w:hAnsi="Times New Roman"/>
                <w:sz w:val="24"/>
                <w:szCs w:val="24"/>
              </w:rPr>
              <w:t>Build digital readiness for higher studies or jobs.</w:t>
            </w:r>
          </w:p>
        </w:tc>
      </w:tr>
      <w:tr w:rsidR="00E60C72" w:rsidRPr="00AA15C3" w:rsidTr="00E60C72">
        <w:trPr>
          <w:trHeight w:val="1165"/>
        </w:trPr>
        <w:tc>
          <w:tcPr>
            <w:tcW w:w="1059" w:type="dxa"/>
          </w:tcPr>
          <w:p w:rsidR="00E60C72" w:rsidRPr="00AA15C3" w:rsidRDefault="00E60C72" w:rsidP="00E60C72">
            <w:pPr>
              <w:widowControl w:val="0"/>
              <w:autoSpaceDE w:val="0"/>
              <w:autoSpaceDN w:val="0"/>
              <w:spacing w:before="50" w:after="0" w:line="240" w:lineRule="auto"/>
              <w:jc w:val="both"/>
              <w:rPr>
                <w:rFonts w:ascii="Times New Roman" w:hAnsi="Times New Roman"/>
                <w:sz w:val="24"/>
                <w:szCs w:val="24"/>
              </w:rPr>
            </w:pPr>
          </w:p>
          <w:p w:rsidR="00E60C72" w:rsidRPr="00AA15C3" w:rsidRDefault="00E60C72" w:rsidP="00E60C72">
            <w:pPr>
              <w:widowControl w:val="0"/>
              <w:autoSpaceDE w:val="0"/>
              <w:autoSpaceDN w:val="0"/>
              <w:spacing w:after="0" w:line="240" w:lineRule="auto"/>
              <w:ind w:left="114"/>
              <w:jc w:val="both"/>
              <w:rPr>
                <w:rFonts w:ascii="Times New Roman" w:hAnsi="Times New Roman"/>
                <w:b/>
                <w:sz w:val="24"/>
                <w:szCs w:val="24"/>
              </w:rPr>
            </w:pPr>
            <w:r w:rsidRPr="00AA15C3">
              <w:rPr>
                <w:rFonts w:ascii="Times New Roman" w:hAnsi="Times New Roman"/>
                <w:b/>
                <w:spacing w:val="-10"/>
                <w:sz w:val="24"/>
                <w:szCs w:val="24"/>
              </w:rPr>
              <w:t>CO-5</w:t>
            </w:r>
          </w:p>
        </w:tc>
        <w:tc>
          <w:tcPr>
            <w:tcW w:w="7667" w:type="dxa"/>
          </w:tcPr>
          <w:p w:rsidR="00E60C72" w:rsidRPr="00AA15C3" w:rsidRDefault="00E60C72" w:rsidP="00E60C72">
            <w:pPr>
              <w:widowControl w:val="0"/>
              <w:autoSpaceDE w:val="0"/>
              <w:autoSpaceDN w:val="0"/>
              <w:spacing w:before="90" w:after="0" w:line="225" w:lineRule="auto"/>
              <w:ind w:left="113" w:right="107"/>
              <w:jc w:val="both"/>
              <w:rPr>
                <w:rFonts w:ascii="Times New Roman" w:hAnsi="Times New Roman"/>
                <w:sz w:val="24"/>
                <w:szCs w:val="24"/>
              </w:rPr>
            </w:pPr>
            <w:r w:rsidRPr="00AA15C3">
              <w:rPr>
                <w:rFonts w:ascii="Times New Roman" w:hAnsi="Times New Roman"/>
                <w:sz w:val="24"/>
                <w:szCs w:val="24"/>
              </w:rPr>
              <w:t>Student works on a final project that combines everything you've learned. Use digital, data, and AI skills to solve a problem or present a creative idea. Showcase your work to peers or mentors confidently.</w:t>
            </w:r>
          </w:p>
        </w:tc>
      </w:tr>
    </w:tbl>
    <w:p w:rsidR="00E60C72" w:rsidRPr="00AA15C3" w:rsidRDefault="00E60C72" w:rsidP="00E60C72">
      <w:pPr>
        <w:pStyle w:val="Heading3"/>
        <w:rPr>
          <w:rFonts w:ascii="Times New Roman" w:eastAsia="Times New Roman" w:hAnsi="Times New Roman" w:cs="Times New Roman"/>
          <w:b w:val="0"/>
          <w:bCs w:val="0"/>
          <w:color w:val="auto"/>
          <w:sz w:val="24"/>
          <w:szCs w:val="24"/>
        </w:rPr>
      </w:pPr>
    </w:p>
    <w:p w:rsidR="00E60C72" w:rsidRPr="00AA15C3" w:rsidRDefault="00E60C72" w:rsidP="00E60C72">
      <w:pPr>
        <w:pStyle w:val="Heading2"/>
        <w:rPr>
          <w:rFonts w:ascii="Times New Roman" w:hAnsi="Times New Roman" w:cs="Times New Roman"/>
          <w:color w:val="000000" w:themeColor="text1"/>
          <w:sz w:val="24"/>
          <w:szCs w:val="24"/>
        </w:rPr>
      </w:pPr>
      <w:r w:rsidRPr="00AA15C3">
        <w:rPr>
          <w:rFonts w:ascii="Times New Roman" w:hAnsi="Times New Roman" w:cs="Times New Roman"/>
          <w:color w:val="000000" w:themeColor="text1"/>
          <w:sz w:val="24"/>
          <w:szCs w:val="24"/>
        </w:rPr>
        <w:t>CO-PO-PSO Mapping Table (H: High, M: Medium, L: Low)</w:t>
      </w:r>
    </w:p>
    <w:p w:rsidR="00E60C72" w:rsidRPr="00AA15C3" w:rsidRDefault="00E60C72" w:rsidP="00E60C72">
      <w:pPr>
        <w:rPr>
          <w:rFonts w:ascii="Times New Roman" w:hAnsi="Times New Roman"/>
        </w:rPr>
      </w:pPr>
    </w:p>
    <w:tbl>
      <w:tblPr>
        <w:tblStyle w:val="TableGrid"/>
        <w:tblW w:w="0" w:type="auto"/>
        <w:tblLook w:val="04A0" w:firstRow="1" w:lastRow="0" w:firstColumn="1" w:lastColumn="0" w:noHBand="0" w:noVBand="1"/>
      </w:tblPr>
      <w:tblGrid>
        <w:gridCol w:w="871"/>
        <w:gridCol w:w="572"/>
        <w:gridCol w:w="571"/>
        <w:gridCol w:w="571"/>
        <w:gridCol w:w="571"/>
        <w:gridCol w:w="571"/>
        <w:gridCol w:w="571"/>
        <w:gridCol w:w="571"/>
        <w:gridCol w:w="571"/>
        <w:gridCol w:w="571"/>
        <w:gridCol w:w="671"/>
        <w:gridCol w:w="671"/>
        <w:gridCol w:w="671"/>
        <w:gridCol w:w="682"/>
        <w:gridCol w:w="682"/>
        <w:gridCol w:w="682"/>
      </w:tblGrid>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CO/PO-PSO</w:t>
            </w:r>
          </w:p>
        </w:tc>
        <w:tc>
          <w:tcPr>
            <w:tcW w:w="540" w:type="dxa"/>
          </w:tcPr>
          <w:p w:rsidR="00E60C72" w:rsidRPr="00AA15C3" w:rsidRDefault="00E60C72" w:rsidP="00E60C72">
            <w:pPr>
              <w:rPr>
                <w:rFonts w:ascii="Times New Roman" w:hAnsi="Times New Roman"/>
              </w:rPr>
            </w:pPr>
            <w:r w:rsidRPr="00AA15C3">
              <w:rPr>
                <w:rFonts w:ascii="Times New Roman" w:hAnsi="Times New Roman"/>
              </w:rPr>
              <w:t>PO1</w:t>
            </w:r>
          </w:p>
        </w:tc>
        <w:tc>
          <w:tcPr>
            <w:tcW w:w="540" w:type="dxa"/>
          </w:tcPr>
          <w:p w:rsidR="00E60C72" w:rsidRPr="00AA15C3" w:rsidRDefault="00E60C72" w:rsidP="00E60C72">
            <w:pPr>
              <w:rPr>
                <w:rFonts w:ascii="Times New Roman" w:hAnsi="Times New Roman"/>
              </w:rPr>
            </w:pPr>
            <w:r w:rsidRPr="00AA15C3">
              <w:rPr>
                <w:rFonts w:ascii="Times New Roman" w:hAnsi="Times New Roman"/>
              </w:rPr>
              <w:t>PO2</w:t>
            </w:r>
          </w:p>
        </w:tc>
        <w:tc>
          <w:tcPr>
            <w:tcW w:w="540" w:type="dxa"/>
          </w:tcPr>
          <w:p w:rsidR="00E60C72" w:rsidRPr="00AA15C3" w:rsidRDefault="00E60C72" w:rsidP="00E60C72">
            <w:pPr>
              <w:rPr>
                <w:rFonts w:ascii="Times New Roman" w:hAnsi="Times New Roman"/>
              </w:rPr>
            </w:pPr>
            <w:r w:rsidRPr="00AA15C3">
              <w:rPr>
                <w:rFonts w:ascii="Times New Roman" w:hAnsi="Times New Roman"/>
              </w:rPr>
              <w:t>PO3</w:t>
            </w:r>
          </w:p>
        </w:tc>
        <w:tc>
          <w:tcPr>
            <w:tcW w:w="540" w:type="dxa"/>
          </w:tcPr>
          <w:p w:rsidR="00E60C72" w:rsidRPr="00AA15C3" w:rsidRDefault="00E60C72" w:rsidP="00E60C72">
            <w:pPr>
              <w:rPr>
                <w:rFonts w:ascii="Times New Roman" w:hAnsi="Times New Roman"/>
              </w:rPr>
            </w:pPr>
            <w:r w:rsidRPr="00AA15C3">
              <w:rPr>
                <w:rFonts w:ascii="Times New Roman" w:hAnsi="Times New Roman"/>
              </w:rPr>
              <w:t>PO4</w:t>
            </w:r>
          </w:p>
        </w:tc>
        <w:tc>
          <w:tcPr>
            <w:tcW w:w="540" w:type="dxa"/>
          </w:tcPr>
          <w:p w:rsidR="00E60C72" w:rsidRPr="00AA15C3" w:rsidRDefault="00E60C72" w:rsidP="00E60C72">
            <w:pPr>
              <w:rPr>
                <w:rFonts w:ascii="Times New Roman" w:hAnsi="Times New Roman"/>
              </w:rPr>
            </w:pPr>
            <w:r w:rsidRPr="00AA15C3">
              <w:rPr>
                <w:rFonts w:ascii="Times New Roman" w:hAnsi="Times New Roman"/>
              </w:rPr>
              <w:t>PO5</w:t>
            </w:r>
          </w:p>
        </w:tc>
        <w:tc>
          <w:tcPr>
            <w:tcW w:w="540" w:type="dxa"/>
          </w:tcPr>
          <w:p w:rsidR="00E60C72" w:rsidRPr="00AA15C3" w:rsidRDefault="00E60C72" w:rsidP="00E60C72">
            <w:pPr>
              <w:rPr>
                <w:rFonts w:ascii="Times New Roman" w:hAnsi="Times New Roman"/>
              </w:rPr>
            </w:pPr>
            <w:r w:rsidRPr="00AA15C3">
              <w:rPr>
                <w:rFonts w:ascii="Times New Roman" w:hAnsi="Times New Roman"/>
              </w:rPr>
              <w:t>PO6</w:t>
            </w:r>
          </w:p>
        </w:tc>
        <w:tc>
          <w:tcPr>
            <w:tcW w:w="540" w:type="dxa"/>
          </w:tcPr>
          <w:p w:rsidR="00E60C72" w:rsidRPr="00AA15C3" w:rsidRDefault="00E60C72" w:rsidP="00E60C72">
            <w:pPr>
              <w:rPr>
                <w:rFonts w:ascii="Times New Roman" w:hAnsi="Times New Roman"/>
              </w:rPr>
            </w:pPr>
            <w:r w:rsidRPr="00AA15C3">
              <w:rPr>
                <w:rFonts w:ascii="Times New Roman" w:hAnsi="Times New Roman"/>
              </w:rPr>
              <w:t>PO7</w:t>
            </w:r>
          </w:p>
        </w:tc>
        <w:tc>
          <w:tcPr>
            <w:tcW w:w="540" w:type="dxa"/>
          </w:tcPr>
          <w:p w:rsidR="00E60C72" w:rsidRPr="00AA15C3" w:rsidRDefault="00E60C72" w:rsidP="00E60C72">
            <w:pPr>
              <w:rPr>
                <w:rFonts w:ascii="Times New Roman" w:hAnsi="Times New Roman"/>
              </w:rPr>
            </w:pPr>
            <w:r w:rsidRPr="00AA15C3">
              <w:rPr>
                <w:rFonts w:ascii="Times New Roman" w:hAnsi="Times New Roman"/>
              </w:rPr>
              <w:t>PO8</w:t>
            </w:r>
          </w:p>
        </w:tc>
        <w:tc>
          <w:tcPr>
            <w:tcW w:w="540" w:type="dxa"/>
          </w:tcPr>
          <w:p w:rsidR="00E60C72" w:rsidRPr="00AA15C3" w:rsidRDefault="00E60C72" w:rsidP="00E60C72">
            <w:pPr>
              <w:rPr>
                <w:rFonts w:ascii="Times New Roman" w:hAnsi="Times New Roman"/>
              </w:rPr>
            </w:pPr>
            <w:r w:rsidRPr="00AA15C3">
              <w:rPr>
                <w:rFonts w:ascii="Times New Roman" w:hAnsi="Times New Roman"/>
              </w:rPr>
              <w:t>PO9</w:t>
            </w:r>
          </w:p>
        </w:tc>
        <w:tc>
          <w:tcPr>
            <w:tcW w:w="540" w:type="dxa"/>
          </w:tcPr>
          <w:p w:rsidR="00E60C72" w:rsidRPr="00AA15C3" w:rsidRDefault="00E60C72" w:rsidP="00E60C72">
            <w:pPr>
              <w:rPr>
                <w:rFonts w:ascii="Times New Roman" w:hAnsi="Times New Roman"/>
              </w:rPr>
            </w:pPr>
            <w:r w:rsidRPr="00AA15C3">
              <w:rPr>
                <w:rFonts w:ascii="Times New Roman" w:hAnsi="Times New Roman"/>
              </w:rPr>
              <w:t>PO10</w:t>
            </w:r>
          </w:p>
        </w:tc>
        <w:tc>
          <w:tcPr>
            <w:tcW w:w="540" w:type="dxa"/>
          </w:tcPr>
          <w:p w:rsidR="00E60C72" w:rsidRPr="00AA15C3" w:rsidRDefault="00E60C72" w:rsidP="00E60C72">
            <w:pPr>
              <w:rPr>
                <w:rFonts w:ascii="Times New Roman" w:hAnsi="Times New Roman"/>
              </w:rPr>
            </w:pPr>
            <w:r w:rsidRPr="00AA15C3">
              <w:rPr>
                <w:rFonts w:ascii="Times New Roman" w:hAnsi="Times New Roman"/>
              </w:rPr>
              <w:t>PO11</w:t>
            </w:r>
          </w:p>
        </w:tc>
        <w:tc>
          <w:tcPr>
            <w:tcW w:w="540" w:type="dxa"/>
          </w:tcPr>
          <w:p w:rsidR="00E60C72" w:rsidRPr="00AA15C3" w:rsidRDefault="00E60C72" w:rsidP="00E60C72">
            <w:pPr>
              <w:rPr>
                <w:rFonts w:ascii="Times New Roman" w:hAnsi="Times New Roman"/>
              </w:rPr>
            </w:pPr>
            <w:r w:rsidRPr="00AA15C3">
              <w:rPr>
                <w:rFonts w:ascii="Times New Roman" w:hAnsi="Times New Roman"/>
              </w:rPr>
              <w:t>PO12</w:t>
            </w:r>
          </w:p>
        </w:tc>
        <w:tc>
          <w:tcPr>
            <w:tcW w:w="540" w:type="dxa"/>
          </w:tcPr>
          <w:p w:rsidR="00E60C72" w:rsidRPr="00AA15C3" w:rsidRDefault="00E60C72" w:rsidP="00E60C72">
            <w:pPr>
              <w:rPr>
                <w:rFonts w:ascii="Times New Roman" w:hAnsi="Times New Roman"/>
              </w:rPr>
            </w:pPr>
            <w:r w:rsidRPr="00AA15C3">
              <w:rPr>
                <w:rFonts w:ascii="Times New Roman" w:hAnsi="Times New Roman"/>
              </w:rPr>
              <w:t>PSO1</w:t>
            </w:r>
          </w:p>
        </w:tc>
        <w:tc>
          <w:tcPr>
            <w:tcW w:w="540" w:type="dxa"/>
          </w:tcPr>
          <w:p w:rsidR="00E60C72" w:rsidRPr="00AA15C3" w:rsidRDefault="00E60C72" w:rsidP="00E60C72">
            <w:pPr>
              <w:rPr>
                <w:rFonts w:ascii="Times New Roman" w:hAnsi="Times New Roman"/>
              </w:rPr>
            </w:pPr>
            <w:r w:rsidRPr="00AA15C3">
              <w:rPr>
                <w:rFonts w:ascii="Times New Roman" w:hAnsi="Times New Roman"/>
              </w:rPr>
              <w:t>PSO2</w:t>
            </w:r>
          </w:p>
        </w:tc>
        <w:tc>
          <w:tcPr>
            <w:tcW w:w="540" w:type="dxa"/>
          </w:tcPr>
          <w:p w:rsidR="00E60C72" w:rsidRPr="00AA15C3" w:rsidRDefault="00E60C72" w:rsidP="00E60C72">
            <w:pPr>
              <w:rPr>
                <w:rFonts w:ascii="Times New Roman" w:hAnsi="Times New Roman"/>
              </w:rPr>
            </w:pPr>
            <w:r w:rsidRPr="00AA15C3">
              <w:rPr>
                <w:rFonts w:ascii="Times New Roman" w:hAnsi="Times New Roman"/>
              </w:rPr>
              <w:t>PSO3</w:t>
            </w:r>
          </w:p>
        </w:tc>
      </w:tr>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CO-1</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L</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r>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CO-2</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r>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CO-3</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L</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jc w:val="both"/>
              <w:rPr>
                <w:rFonts w:ascii="Times New Roman" w:hAnsi="Times New Roman"/>
              </w:rPr>
            </w:pPr>
            <w:r w:rsidRPr="00AA15C3">
              <w:rPr>
                <w:rFonts w:ascii="Times New Roman" w:hAnsi="Times New Roman"/>
              </w:rPr>
              <w:t>L</w:t>
            </w:r>
          </w:p>
        </w:tc>
      </w:tr>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CO-4</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L</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p>
        </w:tc>
      </w:tr>
      <w:tr w:rsidR="00E60C72" w:rsidRPr="00AA15C3" w:rsidTr="00E60C72">
        <w:tc>
          <w:tcPr>
            <w:tcW w:w="540" w:type="dxa"/>
          </w:tcPr>
          <w:p w:rsidR="00E60C72" w:rsidRPr="00AA15C3" w:rsidRDefault="00E60C72" w:rsidP="00E60C72">
            <w:pPr>
              <w:rPr>
                <w:rFonts w:ascii="Times New Roman" w:hAnsi="Times New Roman"/>
              </w:rPr>
            </w:pPr>
            <w:r w:rsidRPr="00AA15C3">
              <w:rPr>
                <w:rFonts w:ascii="Times New Roman" w:hAnsi="Times New Roman"/>
              </w:rPr>
              <w:t>CO-5</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M</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L</w:t>
            </w: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p>
        </w:tc>
        <w:tc>
          <w:tcPr>
            <w:tcW w:w="540" w:type="dxa"/>
          </w:tcPr>
          <w:p w:rsidR="00E60C72" w:rsidRPr="00AA15C3" w:rsidRDefault="00E60C72" w:rsidP="00E60C72">
            <w:pPr>
              <w:rPr>
                <w:rFonts w:ascii="Times New Roman" w:hAnsi="Times New Roman"/>
              </w:rPr>
            </w:pPr>
            <w:r w:rsidRPr="00AA15C3">
              <w:rPr>
                <w:rFonts w:ascii="Times New Roman" w:hAnsi="Times New Roman"/>
              </w:rPr>
              <w:t>L</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c>
          <w:tcPr>
            <w:tcW w:w="540" w:type="dxa"/>
          </w:tcPr>
          <w:p w:rsidR="00E60C72" w:rsidRPr="00AA15C3" w:rsidRDefault="00E60C72" w:rsidP="00E60C72">
            <w:pPr>
              <w:rPr>
                <w:rFonts w:ascii="Times New Roman" w:hAnsi="Times New Roman"/>
              </w:rPr>
            </w:pPr>
            <w:r w:rsidRPr="00AA15C3">
              <w:rPr>
                <w:rFonts w:ascii="Times New Roman" w:hAnsi="Times New Roman"/>
              </w:rPr>
              <w:t>H</w:t>
            </w:r>
          </w:p>
        </w:tc>
      </w:tr>
    </w:tbl>
    <w:p w:rsidR="00E60C72" w:rsidRPr="00AA15C3" w:rsidRDefault="00E60C72" w:rsidP="00E60C72">
      <w:pPr>
        <w:rPr>
          <w:rFonts w:ascii="Times New Roman" w:hAnsi="Times New Roman"/>
        </w:rPr>
      </w:pPr>
    </w:p>
    <w:p w:rsidR="00E60C72" w:rsidRPr="00AA15C3" w:rsidRDefault="00E60C72" w:rsidP="00E60C72">
      <w:pPr>
        <w:rPr>
          <w:rFonts w:ascii="Times New Roman" w:hAnsi="Times New Roman"/>
          <w:sz w:val="24"/>
          <w:szCs w:val="24"/>
        </w:rPr>
      </w:pPr>
    </w:p>
    <w:p w:rsidR="00E60C72" w:rsidRPr="00AA15C3" w:rsidRDefault="00E60C72" w:rsidP="00E60C72">
      <w:pPr>
        <w:rPr>
          <w:rFonts w:ascii="Times New Roman" w:hAnsi="Times New Roman"/>
          <w:sz w:val="24"/>
          <w:szCs w:val="24"/>
        </w:rPr>
      </w:pPr>
    </w:p>
    <w:p w:rsidR="00E60C72" w:rsidRDefault="00E60C72" w:rsidP="005373D1">
      <w:pPr>
        <w:autoSpaceDE w:val="0"/>
        <w:autoSpaceDN w:val="0"/>
        <w:adjustRightInd w:val="0"/>
        <w:spacing w:after="0" w:line="240" w:lineRule="auto"/>
        <w:jc w:val="both"/>
        <w:rPr>
          <w:rFonts w:ascii="Times New Roman" w:hAnsi="Times New Roman"/>
          <w:b/>
          <w:bCs/>
          <w:sz w:val="24"/>
          <w:szCs w:val="24"/>
        </w:rPr>
      </w:pPr>
    </w:p>
    <w:p w:rsidR="00E60C72" w:rsidRDefault="00E60C72">
      <w:pPr>
        <w:rPr>
          <w:rFonts w:ascii="Times New Roman" w:hAnsi="Times New Roman"/>
          <w:b/>
          <w:bCs/>
          <w:sz w:val="24"/>
          <w:szCs w:val="24"/>
        </w:rPr>
      </w:pPr>
      <w:r>
        <w:rPr>
          <w:rFonts w:ascii="Times New Roman" w:hAnsi="Times New Roman"/>
          <w:b/>
          <w:bCs/>
          <w:sz w:val="24"/>
          <w:szCs w:val="24"/>
        </w:rPr>
        <w:br w:type="page"/>
      </w:r>
    </w:p>
    <w:p w:rsidR="00454C5D" w:rsidRDefault="00454C5D" w:rsidP="005373D1">
      <w:pPr>
        <w:autoSpaceDE w:val="0"/>
        <w:autoSpaceDN w:val="0"/>
        <w:adjustRightInd w:val="0"/>
        <w:spacing w:after="0" w:line="240" w:lineRule="auto"/>
        <w:jc w:val="both"/>
        <w:rPr>
          <w:rFonts w:ascii="Times New Roman" w:hAnsi="Times New Roman"/>
          <w:b/>
          <w:bCs/>
          <w:sz w:val="24"/>
          <w:szCs w:val="24"/>
        </w:rPr>
      </w:pPr>
    </w:p>
    <w:p w:rsidR="005373D1" w:rsidRPr="0044774F" w:rsidRDefault="005373D1" w:rsidP="005373D1">
      <w:pPr>
        <w:autoSpaceDE w:val="0"/>
        <w:autoSpaceDN w:val="0"/>
        <w:adjustRightInd w:val="0"/>
        <w:spacing w:after="0" w:line="240" w:lineRule="auto"/>
        <w:jc w:val="both"/>
        <w:rPr>
          <w:rFonts w:ascii="Times New Roman" w:hAnsi="Times New Roman"/>
          <w:b/>
          <w:bCs/>
          <w:i/>
          <w:sz w:val="24"/>
          <w:szCs w:val="24"/>
        </w:rPr>
      </w:pPr>
      <w:r w:rsidRPr="0044774F">
        <w:rPr>
          <w:rFonts w:ascii="Times New Roman" w:hAnsi="Times New Roman"/>
          <w:b/>
          <w:bCs/>
          <w:sz w:val="24"/>
          <w:szCs w:val="24"/>
        </w:rPr>
        <w:t>B. Tech. (common to all disciplines)-I/II Semester</w:t>
      </w:r>
    </w:p>
    <w:p w:rsidR="005373D1" w:rsidRPr="0044774F" w:rsidRDefault="005373D1" w:rsidP="005373D1">
      <w:pPr>
        <w:autoSpaceDE w:val="0"/>
        <w:autoSpaceDN w:val="0"/>
        <w:adjustRightInd w:val="0"/>
        <w:spacing w:after="0" w:line="240" w:lineRule="auto"/>
        <w:jc w:val="both"/>
        <w:rPr>
          <w:rFonts w:ascii="Times New Roman" w:hAnsi="Times New Roman"/>
          <w:b/>
          <w:bCs/>
          <w:i/>
          <w:sz w:val="24"/>
          <w:szCs w:val="24"/>
        </w:rPr>
      </w:pPr>
      <w:r w:rsidRPr="0044774F">
        <w:rPr>
          <w:rFonts w:ascii="Times New Roman" w:hAnsi="Times New Roman"/>
          <w:b/>
          <w:bCs/>
          <w:sz w:val="24"/>
          <w:szCs w:val="24"/>
        </w:rPr>
        <w:t>Contact Hours (L-T-P): 0-0-2</w:t>
      </w:r>
    </w:p>
    <w:p w:rsidR="005373D1" w:rsidRPr="0044774F" w:rsidRDefault="005373D1" w:rsidP="005373D1">
      <w:pPr>
        <w:autoSpaceDE w:val="0"/>
        <w:autoSpaceDN w:val="0"/>
        <w:adjustRightInd w:val="0"/>
        <w:spacing w:after="0" w:line="240" w:lineRule="auto"/>
        <w:jc w:val="both"/>
        <w:rPr>
          <w:rFonts w:ascii="Times New Roman" w:hAnsi="Times New Roman"/>
          <w:b/>
          <w:bCs/>
          <w:i/>
          <w:sz w:val="24"/>
          <w:szCs w:val="24"/>
        </w:rPr>
      </w:pPr>
    </w:p>
    <w:tbl>
      <w:tblPr>
        <w:tblStyle w:val="TableGrid"/>
        <w:tblW w:w="0" w:type="auto"/>
        <w:tblLook w:val="04A0" w:firstRow="1" w:lastRow="0" w:firstColumn="1" w:lastColumn="0" w:noHBand="0" w:noVBand="1"/>
      </w:tblPr>
      <w:tblGrid>
        <w:gridCol w:w="1283"/>
        <w:gridCol w:w="6570"/>
        <w:gridCol w:w="1728"/>
      </w:tblGrid>
      <w:tr w:rsidR="005B178E" w:rsidTr="0026191B">
        <w:tc>
          <w:tcPr>
            <w:tcW w:w="1278" w:type="dxa"/>
            <w:vAlign w:val="center"/>
          </w:tcPr>
          <w:p w:rsidR="005B178E" w:rsidRPr="000B73EB" w:rsidRDefault="004B71B8" w:rsidP="0026191B">
            <w:pPr>
              <w:jc w:val="center"/>
              <w:rPr>
                <w:rFonts w:ascii="Times New Roman" w:hAnsi="Times New Roman"/>
                <w:b/>
                <w:i/>
                <w:sz w:val="24"/>
                <w:szCs w:val="24"/>
              </w:rPr>
            </w:pPr>
            <w:r w:rsidRPr="00C33AC9">
              <w:rPr>
                <w:rFonts w:ascii="Times New Roman" w:hAnsi="Times New Roman"/>
                <w:color w:val="000000"/>
                <w:sz w:val="24"/>
                <w:szCs w:val="24"/>
              </w:rPr>
              <w:t>DME001A</w:t>
            </w:r>
          </w:p>
        </w:tc>
        <w:tc>
          <w:tcPr>
            <w:tcW w:w="6570" w:type="dxa"/>
            <w:vMerge w:val="restart"/>
            <w:vAlign w:val="center"/>
          </w:tcPr>
          <w:p w:rsidR="005B178E" w:rsidRPr="00AD3F28" w:rsidRDefault="005B178E" w:rsidP="0026191B">
            <w:pPr>
              <w:jc w:val="center"/>
              <w:rPr>
                <w:rFonts w:ascii="Times New Roman" w:hAnsi="Times New Roman"/>
                <w:b/>
                <w:i/>
                <w:sz w:val="24"/>
                <w:szCs w:val="24"/>
                <w:u w:val="single"/>
              </w:rPr>
            </w:pPr>
            <w:r w:rsidRPr="00AD3F28">
              <w:rPr>
                <w:rFonts w:ascii="Times New Roman" w:hAnsi="Times New Roman"/>
                <w:b/>
                <w:sz w:val="24"/>
                <w:szCs w:val="24"/>
              </w:rPr>
              <w:t>Engineering Graphics</w:t>
            </w:r>
            <w:r>
              <w:rPr>
                <w:rFonts w:ascii="Times New Roman" w:hAnsi="Times New Roman"/>
                <w:b/>
                <w:sz w:val="24"/>
                <w:szCs w:val="24"/>
              </w:rPr>
              <w:t xml:space="preserve"> with AutoCAD</w:t>
            </w:r>
            <w:r w:rsidRPr="00AD3F28">
              <w:rPr>
                <w:rFonts w:ascii="Times New Roman" w:hAnsi="Times New Roman"/>
                <w:b/>
                <w:sz w:val="24"/>
                <w:szCs w:val="24"/>
              </w:rPr>
              <w:t>-</w:t>
            </w:r>
            <w:r>
              <w:rPr>
                <w:rFonts w:ascii="Times New Roman" w:hAnsi="Times New Roman"/>
                <w:b/>
                <w:sz w:val="24"/>
                <w:szCs w:val="24"/>
              </w:rPr>
              <w:t>DME001A</w:t>
            </w:r>
          </w:p>
        </w:tc>
        <w:tc>
          <w:tcPr>
            <w:tcW w:w="1728" w:type="dxa"/>
            <w:vMerge w:val="restart"/>
            <w:vAlign w:val="center"/>
          </w:tcPr>
          <w:p w:rsidR="005B178E" w:rsidRPr="000B73EB" w:rsidRDefault="005B178E" w:rsidP="0026191B">
            <w:pPr>
              <w:jc w:val="center"/>
              <w:rPr>
                <w:rFonts w:ascii="Times New Roman" w:hAnsi="Times New Roman"/>
                <w:b/>
                <w:i/>
                <w:sz w:val="24"/>
                <w:szCs w:val="24"/>
              </w:rPr>
            </w:pPr>
            <w:r w:rsidRPr="000B73EB">
              <w:rPr>
                <w:rFonts w:ascii="Times New Roman" w:hAnsi="Times New Roman"/>
                <w:b/>
                <w:sz w:val="24"/>
                <w:szCs w:val="24"/>
              </w:rPr>
              <w:t>Credits:2</w:t>
            </w:r>
          </w:p>
        </w:tc>
      </w:tr>
      <w:tr w:rsidR="005B178E" w:rsidTr="0026191B">
        <w:tc>
          <w:tcPr>
            <w:tcW w:w="1278" w:type="dxa"/>
            <w:vAlign w:val="center"/>
          </w:tcPr>
          <w:p w:rsidR="005B178E" w:rsidRPr="000B73EB" w:rsidRDefault="005B178E" w:rsidP="0026191B">
            <w:pPr>
              <w:jc w:val="center"/>
              <w:rPr>
                <w:rFonts w:ascii="Times New Roman" w:hAnsi="Times New Roman"/>
                <w:b/>
                <w:i/>
                <w:sz w:val="24"/>
                <w:szCs w:val="24"/>
              </w:rPr>
            </w:pPr>
          </w:p>
        </w:tc>
        <w:tc>
          <w:tcPr>
            <w:tcW w:w="6570" w:type="dxa"/>
            <w:vMerge/>
            <w:vAlign w:val="center"/>
          </w:tcPr>
          <w:p w:rsidR="005B178E" w:rsidRDefault="005B178E" w:rsidP="0026191B">
            <w:pPr>
              <w:jc w:val="center"/>
              <w:rPr>
                <w:rFonts w:ascii="Times New Roman" w:hAnsi="Times New Roman"/>
                <w:b/>
                <w:i/>
                <w:sz w:val="24"/>
                <w:szCs w:val="24"/>
                <w:u w:val="single"/>
              </w:rPr>
            </w:pPr>
          </w:p>
        </w:tc>
        <w:tc>
          <w:tcPr>
            <w:tcW w:w="1728" w:type="dxa"/>
            <w:vMerge/>
            <w:vAlign w:val="center"/>
          </w:tcPr>
          <w:p w:rsidR="005B178E" w:rsidRPr="000B73EB" w:rsidRDefault="005B178E" w:rsidP="0026191B">
            <w:pPr>
              <w:jc w:val="center"/>
              <w:rPr>
                <w:rFonts w:ascii="Times New Roman" w:hAnsi="Times New Roman"/>
                <w:b/>
                <w:i/>
                <w:sz w:val="24"/>
                <w:szCs w:val="24"/>
              </w:rPr>
            </w:pPr>
          </w:p>
        </w:tc>
      </w:tr>
    </w:tbl>
    <w:p w:rsidR="005B178E" w:rsidRDefault="005B178E" w:rsidP="005B178E">
      <w:pPr>
        <w:spacing w:after="0"/>
        <w:jc w:val="both"/>
      </w:pPr>
    </w:p>
    <w:p w:rsidR="005B178E" w:rsidRPr="00AD3F28" w:rsidRDefault="005B178E" w:rsidP="005B178E">
      <w:pPr>
        <w:spacing w:after="0"/>
        <w:jc w:val="both"/>
        <w:rPr>
          <w:rFonts w:ascii="Times New Roman" w:hAnsi="Times New Roman"/>
          <w:i/>
          <w:sz w:val="24"/>
          <w:szCs w:val="24"/>
        </w:rPr>
      </w:pPr>
      <w:r w:rsidRPr="00AD3F28">
        <w:rPr>
          <w:rFonts w:ascii="Times New Roman" w:hAnsi="Times New Roman"/>
          <w:b/>
          <w:sz w:val="24"/>
          <w:szCs w:val="24"/>
        </w:rPr>
        <w:t>Basic Concepts</w:t>
      </w:r>
    </w:p>
    <w:p w:rsidR="00484F4B" w:rsidRDefault="005B178E" w:rsidP="005B178E">
      <w:pPr>
        <w:spacing w:after="0"/>
        <w:jc w:val="both"/>
        <w:rPr>
          <w:rFonts w:ascii="Times New Roman" w:hAnsi="Times New Roman"/>
          <w:sz w:val="24"/>
          <w:szCs w:val="24"/>
        </w:rPr>
      </w:pPr>
      <w:r w:rsidRPr="00061E93">
        <w:rPr>
          <w:rFonts w:ascii="Times New Roman" w:hAnsi="Times New Roman"/>
          <w:sz w:val="24"/>
          <w:szCs w:val="24"/>
        </w:rPr>
        <w:t xml:space="preserve">Importance of drawing, </w:t>
      </w:r>
      <w:r w:rsidRPr="00061E93">
        <w:rPr>
          <w:rFonts w:ascii="Times New Roman" w:hAnsi="Times New Roman"/>
          <w:sz w:val="24"/>
          <w:szCs w:val="24"/>
          <w:shd w:val="clear" w:color="auto" w:fill="FFFFFF"/>
        </w:rPr>
        <w:t>Basic principles of engineering drawing</w:t>
      </w:r>
      <w:r>
        <w:rPr>
          <w:rFonts w:ascii="Times New Roman" w:hAnsi="Times New Roman"/>
          <w:sz w:val="24"/>
          <w:szCs w:val="24"/>
        </w:rPr>
        <w:t xml:space="preserve">, </w:t>
      </w:r>
      <w:r w:rsidRPr="00061E93">
        <w:rPr>
          <w:rFonts w:ascii="Times New Roman" w:hAnsi="Times New Roman"/>
          <w:sz w:val="24"/>
          <w:szCs w:val="24"/>
          <w:shd w:val="clear" w:color="auto" w:fill="FFFFFF"/>
        </w:rPr>
        <w:t>Standards and conventions</w:t>
      </w:r>
      <w:r>
        <w:rPr>
          <w:rFonts w:ascii="Times New Roman" w:hAnsi="Times New Roman"/>
          <w:sz w:val="24"/>
          <w:szCs w:val="24"/>
        </w:rPr>
        <w:t>.</w:t>
      </w:r>
    </w:p>
    <w:p w:rsidR="005B178E" w:rsidRDefault="005B178E" w:rsidP="005B178E">
      <w:pPr>
        <w:spacing w:after="0"/>
        <w:jc w:val="both"/>
        <w:rPr>
          <w:rFonts w:ascii="Times New Roman" w:hAnsi="Times New Roman"/>
          <w:b/>
          <w:i/>
          <w:sz w:val="24"/>
          <w:szCs w:val="24"/>
        </w:rPr>
      </w:pPr>
      <w:r w:rsidRPr="00AD3F28">
        <w:rPr>
          <w:rFonts w:ascii="Times New Roman" w:hAnsi="Times New Roman"/>
          <w:b/>
          <w:sz w:val="24"/>
          <w:szCs w:val="24"/>
        </w:rPr>
        <w:t xml:space="preserve">Introduction to AutoCAD </w:t>
      </w:r>
    </w:p>
    <w:p w:rsidR="005B178E" w:rsidRPr="00AD3F28" w:rsidRDefault="005B178E" w:rsidP="005B178E">
      <w:pPr>
        <w:spacing w:after="0"/>
        <w:jc w:val="both"/>
        <w:rPr>
          <w:rFonts w:ascii="Times New Roman" w:hAnsi="Times New Roman"/>
          <w:b/>
          <w:i/>
          <w:sz w:val="24"/>
          <w:szCs w:val="24"/>
        </w:rPr>
      </w:pPr>
      <w:r w:rsidRPr="00061E93">
        <w:rPr>
          <w:rFonts w:ascii="Times New Roman" w:hAnsi="Times New Roman"/>
          <w:sz w:val="24"/>
          <w:szCs w:val="24"/>
          <w:shd w:val="clear" w:color="auto" w:fill="FFFFFF"/>
        </w:rPr>
        <w:t xml:space="preserve">Introduction to drafting software, standard tool bar/menus, navigational tools. Co-ordinate system and reference planes. </w:t>
      </w:r>
      <w:r w:rsidRPr="00061E93">
        <w:rPr>
          <w:rFonts w:ascii="Times New Roman" w:hAnsi="Times New Roman"/>
          <w:sz w:val="24"/>
          <w:szCs w:val="24"/>
        </w:rPr>
        <w:t>Principles and methods of dimensioning, Scaling</w:t>
      </w:r>
      <w:r w:rsidRPr="00061E93">
        <w:rPr>
          <w:rFonts w:ascii="Times New Roman" w:hAnsi="Times New Roman"/>
          <w:sz w:val="24"/>
          <w:szCs w:val="24"/>
          <w:shd w:val="clear" w:color="auto" w:fill="FFFFFF"/>
        </w:rPr>
        <w:t xml:space="preserve"> Creation of 2-dimensional drawing environment. Selection of drawing size and scale. Sketching of 2D simple geometries, editing and dimensioning of 2D geometries</w:t>
      </w:r>
      <w:r w:rsidRPr="00061E93">
        <w:rPr>
          <w:rFonts w:ascii="Times New Roman" w:hAnsi="Times New Roman"/>
          <w:sz w:val="24"/>
          <w:szCs w:val="24"/>
        </w:rPr>
        <w:t>, Layout and printing of drawing</w:t>
      </w:r>
      <w:r>
        <w:rPr>
          <w:rFonts w:ascii="Times New Roman" w:hAnsi="Times New Roman"/>
          <w:sz w:val="24"/>
          <w:szCs w:val="24"/>
        </w:rPr>
        <w:t>.</w:t>
      </w:r>
    </w:p>
    <w:p w:rsidR="005B178E" w:rsidRPr="00AD3F28" w:rsidRDefault="005B178E" w:rsidP="005B178E">
      <w:pPr>
        <w:spacing w:after="0"/>
        <w:jc w:val="both"/>
        <w:rPr>
          <w:rFonts w:ascii="Times New Roman" w:hAnsi="Times New Roman"/>
          <w:i/>
          <w:sz w:val="24"/>
          <w:szCs w:val="24"/>
        </w:rPr>
      </w:pPr>
      <w:proofErr w:type="spellStart"/>
      <w:r w:rsidRPr="00AD3F28">
        <w:rPr>
          <w:rFonts w:ascii="Times New Roman" w:hAnsi="Times New Roman"/>
          <w:sz w:val="24"/>
          <w:szCs w:val="24"/>
        </w:rPr>
        <w:t>OrthographicProjections</w:t>
      </w:r>
      <w:proofErr w:type="spellEnd"/>
      <w:r w:rsidRPr="00AD3F28">
        <w:rPr>
          <w:rFonts w:ascii="Times New Roman" w:hAnsi="Times New Roman"/>
          <w:sz w:val="24"/>
          <w:szCs w:val="24"/>
        </w:rPr>
        <w:t>: - Introduction to different types of projections and their uses, Orthographic projection, I angle and III angle projections</w:t>
      </w:r>
      <w:r>
        <w:rPr>
          <w:rFonts w:ascii="Times New Roman" w:hAnsi="Times New Roman"/>
          <w:sz w:val="24"/>
          <w:szCs w:val="24"/>
        </w:rPr>
        <w:t>.</w:t>
      </w:r>
    </w:p>
    <w:p w:rsidR="005B178E" w:rsidRDefault="005B178E" w:rsidP="005B178E">
      <w:pPr>
        <w:spacing w:after="0"/>
        <w:jc w:val="both"/>
        <w:rPr>
          <w:rFonts w:ascii="Times New Roman" w:hAnsi="Times New Roman"/>
          <w:i/>
          <w:sz w:val="24"/>
          <w:szCs w:val="24"/>
        </w:rPr>
      </w:pPr>
      <w:r w:rsidRPr="00AD3F28">
        <w:rPr>
          <w:rFonts w:ascii="Times New Roman" w:hAnsi="Times New Roman"/>
          <w:sz w:val="24"/>
          <w:szCs w:val="24"/>
        </w:rPr>
        <w:t xml:space="preserve">Projection of regular solids and simple objects like tetrahedron, cube, polygonal prism and pyramid etc. </w:t>
      </w:r>
    </w:p>
    <w:p w:rsidR="005B178E" w:rsidRPr="00AD3F28" w:rsidRDefault="005B178E" w:rsidP="005B178E">
      <w:pPr>
        <w:spacing w:after="0"/>
        <w:jc w:val="both"/>
        <w:rPr>
          <w:rFonts w:ascii="Times New Roman" w:hAnsi="Times New Roman"/>
          <w:i/>
          <w:sz w:val="24"/>
          <w:szCs w:val="24"/>
        </w:rPr>
      </w:pPr>
      <w:r w:rsidRPr="00AD3F28">
        <w:rPr>
          <w:rFonts w:ascii="Times New Roman" w:hAnsi="Times New Roman"/>
          <w:sz w:val="24"/>
          <w:szCs w:val="24"/>
        </w:rPr>
        <w:t>Cases of solids placed in different positions with axis, faces and/or side of solids making given angles with reference planes.</w:t>
      </w:r>
    </w:p>
    <w:p w:rsidR="005B178E" w:rsidRDefault="005B178E" w:rsidP="005B178E">
      <w:pPr>
        <w:spacing w:after="0"/>
        <w:jc w:val="both"/>
        <w:rPr>
          <w:rFonts w:ascii="Times New Roman" w:hAnsi="Times New Roman"/>
          <w:b/>
          <w:i/>
          <w:sz w:val="24"/>
          <w:szCs w:val="24"/>
        </w:rPr>
      </w:pPr>
      <w:r w:rsidRPr="00AD3F28">
        <w:rPr>
          <w:rFonts w:ascii="Times New Roman" w:hAnsi="Times New Roman"/>
          <w:b/>
          <w:sz w:val="24"/>
          <w:szCs w:val="24"/>
        </w:rPr>
        <w:t>Sections</w:t>
      </w:r>
    </w:p>
    <w:p w:rsidR="005B178E" w:rsidRPr="00AD3F28" w:rsidRDefault="005B178E" w:rsidP="005B178E">
      <w:pPr>
        <w:spacing w:after="0"/>
        <w:jc w:val="both"/>
        <w:rPr>
          <w:rFonts w:ascii="Times New Roman" w:hAnsi="Times New Roman"/>
          <w:i/>
          <w:sz w:val="24"/>
          <w:szCs w:val="24"/>
        </w:rPr>
      </w:pPr>
      <w:r w:rsidRPr="00AD3F28">
        <w:rPr>
          <w:rFonts w:ascii="Times New Roman" w:hAnsi="Times New Roman"/>
          <w:sz w:val="24"/>
          <w:szCs w:val="24"/>
        </w:rPr>
        <w:t xml:space="preserve">Importance of sectioning, Principles and types of sectioning, cutting plane representation, Sections of solids, Sectional views and true shape of sections, Hatching. </w:t>
      </w:r>
    </w:p>
    <w:p w:rsidR="005B178E" w:rsidRDefault="005B178E" w:rsidP="005B178E">
      <w:pPr>
        <w:spacing w:after="0"/>
        <w:jc w:val="both"/>
        <w:rPr>
          <w:rFonts w:ascii="Times New Roman" w:hAnsi="Times New Roman"/>
          <w:b/>
          <w:i/>
          <w:sz w:val="24"/>
          <w:szCs w:val="24"/>
        </w:rPr>
      </w:pPr>
      <w:r w:rsidRPr="00AD3F28">
        <w:rPr>
          <w:rFonts w:ascii="Times New Roman" w:hAnsi="Times New Roman"/>
          <w:b/>
          <w:sz w:val="24"/>
          <w:szCs w:val="24"/>
        </w:rPr>
        <w:t>Development of Surfaces</w:t>
      </w:r>
    </w:p>
    <w:p w:rsidR="005B178E" w:rsidRPr="00AD3F28" w:rsidRDefault="005B178E" w:rsidP="005B178E">
      <w:pPr>
        <w:spacing w:after="0"/>
        <w:jc w:val="both"/>
        <w:rPr>
          <w:rFonts w:ascii="Times New Roman" w:hAnsi="Times New Roman"/>
          <w:i/>
          <w:sz w:val="24"/>
          <w:szCs w:val="24"/>
        </w:rPr>
      </w:pPr>
      <w:r w:rsidRPr="00AD3F28">
        <w:rPr>
          <w:rFonts w:ascii="Times New Roman" w:hAnsi="Times New Roman"/>
          <w:sz w:val="24"/>
          <w:szCs w:val="24"/>
        </w:rPr>
        <w:t xml:space="preserve"> Development of surface of simple and sectioned solids. </w:t>
      </w:r>
    </w:p>
    <w:p w:rsidR="005B178E" w:rsidRDefault="005B178E" w:rsidP="005B178E">
      <w:pPr>
        <w:spacing w:after="0"/>
        <w:jc w:val="both"/>
        <w:rPr>
          <w:rFonts w:ascii="Times New Roman" w:hAnsi="Times New Roman"/>
          <w:b/>
          <w:i/>
          <w:sz w:val="24"/>
          <w:szCs w:val="24"/>
        </w:rPr>
      </w:pPr>
      <w:r w:rsidRPr="00AD3F28">
        <w:rPr>
          <w:rFonts w:ascii="Times New Roman" w:hAnsi="Times New Roman"/>
          <w:b/>
          <w:sz w:val="24"/>
          <w:szCs w:val="24"/>
        </w:rPr>
        <w:t>Method of drawing projections</w:t>
      </w:r>
    </w:p>
    <w:p w:rsidR="005B178E" w:rsidRDefault="005B178E" w:rsidP="005B178E">
      <w:pPr>
        <w:spacing w:after="0"/>
        <w:jc w:val="both"/>
        <w:rPr>
          <w:rFonts w:ascii="Times New Roman" w:hAnsi="Times New Roman"/>
          <w:i/>
          <w:sz w:val="24"/>
          <w:szCs w:val="24"/>
        </w:rPr>
      </w:pPr>
      <w:r w:rsidRPr="00AD3F28">
        <w:rPr>
          <w:rFonts w:ascii="Times New Roman" w:hAnsi="Times New Roman"/>
          <w:sz w:val="24"/>
          <w:szCs w:val="24"/>
        </w:rPr>
        <w:t>Isometric and oblique projections drawing of elements like screws, nuts and bolts, locking, welding and riveting joints and symbols</w:t>
      </w:r>
    </w:p>
    <w:p w:rsidR="005B178E" w:rsidRDefault="005B178E" w:rsidP="005B178E">
      <w:pPr>
        <w:spacing w:after="0"/>
        <w:jc w:val="both"/>
        <w:rPr>
          <w:rFonts w:ascii="Times New Roman" w:hAnsi="Times New Roman"/>
          <w:i/>
          <w:sz w:val="24"/>
          <w:szCs w:val="24"/>
        </w:rPr>
      </w:pPr>
    </w:p>
    <w:p w:rsidR="005B178E" w:rsidRPr="004D76B2" w:rsidRDefault="005B178E" w:rsidP="005B178E">
      <w:pPr>
        <w:widowControl w:val="0"/>
        <w:autoSpaceDE w:val="0"/>
        <w:autoSpaceDN w:val="0"/>
        <w:adjustRightInd w:val="0"/>
        <w:spacing w:after="0" w:line="240" w:lineRule="auto"/>
        <w:rPr>
          <w:rFonts w:ascii="Times New Roman" w:eastAsiaTheme="minorEastAsia" w:hAnsi="Times New Roman"/>
          <w:b/>
          <w:bCs/>
          <w:i/>
          <w:sz w:val="24"/>
          <w:szCs w:val="24"/>
          <w:u w:val="single"/>
        </w:rPr>
      </w:pPr>
      <w:r>
        <w:rPr>
          <w:rFonts w:ascii="Times New Roman" w:eastAsiaTheme="minorEastAsia" w:hAnsi="Times New Roman"/>
          <w:b/>
          <w:bCs/>
          <w:sz w:val="24"/>
          <w:szCs w:val="24"/>
          <w:u w:val="single"/>
        </w:rPr>
        <w:t>Text</w:t>
      </w:r>
      <w:r w:rsidRPr="004D76B2">
        <w:rPr>
          <w:rFonts w:ascii="Times New Roman" w:eastAsiaTheme="minorEastAsia" w:hAnsi="Times New Roman"/>
          <w:b/>
          <w:bCs/>
          <w:sz w:val="24"/>
          <w:szCs w:val="24"/>
          <w:u w:val="single"/>
        </w:rPr>
        <w:t xml:space="preserve"> Books:</w:t>
      </w:r>
    </w:p>
    <w:p w:rsidR="005B178E" w:rsidRPr="005676D2" w:rsidRDefault="005B178E" w:rsidP="005D5C3B">
      <w:pPr>
        <w:widowControl w:val="0"/>
        <w:numPr>
          <w:ilvl w:val="0"/>
          <w:numId w:val="106"/>
        </w:numPr>
        <w:overflowPunct w:val="0"/>
        <w:autoSpaceDE w:val="0"/>
        <w:autoSpaceDN w:val="0"/>
        <w:adjustRightInd w:val="0"/>
        <w:spacing w:after="0" w:line="240" w:lineRule="auto"/>
        <w:jc w:val="both"/>
        <w:rPr>
          <w:rFonts w:ascii="Times New Roman" w:eastAsiaTheme="minorEastAsia" w:hAnsi="Times New Roman"/>
          <w:i/>
          <w:iCs/>
          <w:sz w:val="24"/>
        </w:rPr>
      </w:pPr>
      <w:proofErr w:type="gramStart"/>
      <w:r w:rsidRPr="004D76B2">
        <w:rPr>
          <w:rFonts w:ascii="Times New Roman" w:eastAsiaTheme="minorEastAsia" w:hAnsi="Times New Roman"/>
          <w:sz w:val="24"/>
        </w:rPr>
        <w:t>Bhat,  N.D.</w:t>
      </w:r>
      <w:proofErr w:type="gramEnd"/>
      <w:r w:rsidRPr="004D76B2">
        <w:rPr>
          <w:rFonts w:ascii="Times New Roman" w:eastAsiaTheme="minorEastAsia" w:hAnsi="Times New Roman"/>
          <w:sz w:val="24"/>
        </w:rPr>
        <w:t xml:space="preserve">&amp; M. Panchal (2008), Engineering Drawing, </w:t>
      </w:r>
      <w:proofErr w:type="spellStart"/>
      <w:r w:rsidRPr="004D76B2">
        <w:rPr>
          <w:rFonts w:ascii="Times New Roman" w:eastAsiaTheme="minorEastAsia" w:hAnsi="Times New Roman"/>
          <w:sz w:val="24"/>
        </w:rPr>
        <w:t>Charotar</w:t>
      </w:r>
      <w:proofErr w:type="spellEnd"/>
      <w:r w:rsidRPr="004D76B2">
        <w:rPr>
          <w:rFonts w:ascii="Times New Roman" w:eastAsiaTheme="minorEastAsia" w:hAnsi="Times New Roman"/>
          <w:sz w:val="24"/>
        </w:rPr>
        <w:t xml:space="preserve"> Publishing House </w:t>
      </w:r>
    </w:p>
    <w:p w:rsidR="005B178E" w:rsidRPr="00EF1A0F" w:rsidRDefault="005B178E" w:rsidP="005D5C3B">
      <w:pPr>
        <w:widowControl w:val="0"/>
        <w:numPr>
          <w:ilvl w:val="0"/>
          <w:numId w:val="106"/>
        </w:numPr>
        <w:overflowPunct w:val="0"/>
        <w:autoSpaceDE w:val="0"/>
        <w:autoSpaceDN w:val="0"/>
        <w:adjustRightInd w:val="0"/>
        <w:spacing w:after="0" w:line="240" w:lineRule="auto"/>
        <w:jc w:val="both"/>
        <w:rPr>
          <w:rFonts w:ascii="Times New Roman" w:eastAsiaTheme="minorEastAsia" w:hAnsi="Times New Roman"/>
          <w:i/>
          <w:sz w:val="24"/>
          <w:szCs w:val="24"/>
        </w:rPr>
      </w:pPr>
      <w:r w:rsidRPr="00EF1A0F">
        <w:rPr>
          <w:rFonts w:ascii="Times New Roman" w:hAnsi="Times New Roman"/>
          <w:sz w:val="24"/>
          <w:szCs w:val="24"/>
        </w:rPr>
        <w:t>James D. Bethune (2015</w:t>
      </w:r>
      <w:proofErr w:type="gramStart"/>
      <w:r w:rsidRPr="00EF1A0F">
        <w:rPr>
          <w:rFonts w:ascii="Times New Roman" w:hAnsi="Times New Roman"/>
          <w:sz w:val="24"/>
          <w:szCs w:val="24"/>
        </w:rPr>
        <w:t>),Engineering</w:t>
      </w:r>
      <w:proofErr w:type="gramEnd"/>
      <w:r w:rsidRPr="00EF1A0F">
        <w:rPr>
          <w:rFonts w:ascii="Times New Roman" w:hAnsi="Times New Roman"/>
          <w:sz w:val="24"/>
          <w:szCs w:val="24"/>
        </w:rPr>
        <w:t xml:space="preserve"> Graphics with AutoCAD 2015, </w:t>
      </w:r>
      <w:r w:rsidRPr="00EF1A0F">
        <w:rPr>
          <w:rFonts w:ascii="Times New Roman" w:hAnsi="Times New Roman"/>
          <w:sz w:val="24"/>
          <w:szCs w:val="24"/>
          <w:shd w:val="clear" w:color="auto" w:fill="FFFFFF"/>
        </w:rPr>
        <w:t>Macromedia Press.</w:t>
      </w:r>
    </w:p>
    <w:p w:rsidR="005B178E" w:rsidRDefault="005B178E" w:rsidP="005B178E">
      <w:pPr>
        <w:widowControl w:val="0"/>
        <w:autoSpaceDE w:val="0"/>
        <w:autoSpaceDN w:val="0"/>
        <w:adjustRightInd w:val="0"/>
        <w:spacing w:after="0" w:line="236" w:lineRule="exact"/>
        <w:rPr>
          <w:rFonts w:ascii="Times New Roman" w:eastAsiaTheme="minorEastAsia" w:hAnsi="Times New Roman"/>
          <w:b/>
          <w:bCs/>
          <w:i/>
          <w:sz w:val="24"/>
          <w:szCs w:val="24"/>
          <w:u w:val="single"/>
        </w:rPr>
      </w:pPr>
      <w:r w:rsidRPr="004D76B2">
        <w:rPr>
          <w:rFonts w:ascii="Times New Roman" w:eastAsiaTheme="minorEastAsia" w:hAnsi="Times New Roman"/>
          <w:b/>
          <w:bCs/>
          <w:sz w:val="24"/>
          <w:szCs w:val="24"/>
          <w:u w:val="single"/>
        </w:rPr>
        <w:t>Reference</w:t>
      </w:r>
      <w:r>
        <w:rPr>
          <w:rFonts w:ascii="Times New Roman" w:eastAsiaTheme="minorEastAsia" w:hAnsi="Times New Roman"/>
          <w:b/>
          <w:bCs/>
          <w:sz w:val="24"/>
          <w:szCs w:val="24"/>
          <w:u w:val="single"/>
        </w:rPr>
        <w:t xml:space="preserve"> Books:</w:t>
      </w:r>
    </w:p>
    <w:p w:rsidR="005B178E" w:rsidRPr="007559F8" w:rsidRDefault="005B178E" w:rsidP="005D5C3B">
      <w:pPr>
        <w:pStyle w:val="ListParagraph"/>
        <w:widowControl w:val="0"/>
        <w:numPr>
          <w:ilvl w:val="0"/>
          <w:numId w:val="107"/>
        </w:numPr>
        <w:overflowPunct w:val="0"/>
        <w:autoSpaceDE w:val="0"/>
        <w:autoSpaceDN w:val="0"/>
        <w:adjustRightInd w:val="0"/>
        <w:spacing w:after="0" w:line="239" w:lineRule="auto"/>
        <w:jc w:val="both"/>
        <w:rPr>
          <w:rFonts w:ascii="Times New Roman" w:eastAsiaTheme="minorEastAsia" w:hAnsi="Times New Roman"/>
          <w:i/>
          <w:iCs/>
          <w:sz w:val="24"/>
        </w:rPr>
      </w:pPr>
      <w:r w:rsidRPr="007559F8">
        <w:rPr>
          <w:rFonts w:ascii="Times New Roman" w:eastAsiaTheme="minorEastAsia" w:hAnsi="Times New Roman"/>
          <w:sz w:val="24"/>
        </w:rPr>
        <w:t xml:space="preserve">Dhawan, R.K. (2007), A Text Book of Engineering </w:t>
      </w:r>
      <w:proofErr w:type="gramStart"/>
      <w:r w:rsidRPr="007559F8">
        <w:rPr>
          <w:rFonts w:ascii="Times New Roman" w:eastAsiaTheme="minorEastAsia" w:hAnsi="Times New Roman"/>
          <w:sz w:val="24"/>
        </w:rPr>
        <w:t>Drawing,  S.</w:t>
      </w:r>
      <w:proofErr w:type="gramEnd"/>
      <w:r w:rsidRPr="007559F8">
        <w:rPr>
          <w:rFonts w:ascii="Times New Roman" w:eastAsiaTheme="minorEastAsia" w:hAnsi="Times New Roman"/>
          <w:sz w:val="24"/>
        </w:rPr>
        <w:t xml:space="preserve"> Chand Publications </w:t>
      </w:r>
    </w:p>
    <w:p w:rsidR="005B178E" w:rsidRPr="007559F8" w:rsidRDefault="005B178E" w:rsidP="005D5C3B">
      <w:pPr>
        <w:pStyle w:val="ListParagraph"/>
        <w:widowControl w:val="0"/>
        <w:numPr>
          <w:ilvl w:val="0"/>
          <w:numId w:val="107"/>
        </w:numPr>
        <w:overflowPunct w:val="0"/>
        <w:autoSpaceDE w:val="0"/>
        <w:autoSpaceDN w:val="0"/>
        <w:adjustRightInd w:val="0"/>
        <w:spacing w:after="0" w:line="239" w:lineRule="auto"/>
        <w:jc w:val="both"/>
        <w:rPr>
          <w:rFonts w:ascii="Times New Roman" w:eastAsiaTheme="minorEastAsia" w:hAnsi="Times New Roman"/>
          <w:i/>
          <w:iCs/>
          <w:sz w:val="24"/>
        </w:rPr>
      </w:pPr>
      <w:r w:rsidRPr="007559F8">
        <w:rPr>
          <w:rFonts w:ascii="Times New Roman" w:eastAsiaTheme="minorEastAsia" w:hAnsi="Times New Roman"/>
          <w:sz w:val="24"/>
        </w:rPr>
        <w:t xml:space="preserve">Narayana, K.L. &amp; P </w:t>
      </w:r>
      <w:proofErr w:type="spellStart"/>
      <w:r w:rsidRPr="007559F8">
        <w:rPr>
          <w:rFonts w:ascii="Times New Roman" w:eastAsiaTheme="minorEastAsia" w:hAnsi="Times New Roman"/>
          <w:sz w:val="24"/>
        </w:rPr>
        <w:t>Kannaiah</w:t>
      </w:r>
      <w:proofErr w:type="spellEnd"/>
      <w:r w:rsidRPr="007559F8">
        <w:rPr>
          <w:rFonts w:ascii="Times New Roman" w:eastAsiaTheme="minorEastAsia" w:hAnsi="Times New Roman"/>
          <w:sz w:val="24"/>
        </w:rPr>
        <w:t xml:space="preserve"> (2008), Text book on Engineering </w:t>
      </w:r>
      <w:proofErr w:type="gramStart"/>
      <w:r w:rsidRPr="007559F8">
        <w:rPr>
          <w:rFonts w:ascii="Times New Roman" w:eastAsiaTheme="minorEastAsia" w:hAnsi="Times New Roman"/>
          <w:sz w:val="24"/>
        </w:rPr>
        <w:t xml:space="preserve">Drawing,  </w:t>
      </w:r>
      <w:proofErr w:type="spellStart"/>
      <w:r w:rsidRPr="007559F8">
        <w:rPr>
          <w:rFonts w:ascii="Times New Roman" w:eastAsiaTheme="minorEastAsia" w:hAnsi="Times New Roman"/>
          <w:sz w:val="24"/>
        </w:rPr>
        <w:t>Scitech</w:t>
      </w:r>
      <w:proofErr w:type="spellEnd"/>
      <w:proofErr w:type="gramEnd"/>
      <w:r w:rsidRPr="007559F8">
        <w:rPr>
          <w:rFonts w:ascii="Times New Roman" w:eastAsiaTheme="minorEastAsia" w:hAnsi="Times New Roman"/>
          <w:sz w:val="24"/>
        </w:rPr>
        <w:t xml:space="preserve"> Publishers </w:t>
      </w:r>
    </w:p>
    <w:p w:rsidR="002129B7" w:rsidRPr="002129B7" w:rsidRDefault="002129B7" w:rsidP="002129B7">
      <w:pPr>
        <w:autoSpaceDE w:val="0"/>
        <w:autoSpaceDN w:val="0"/>
        <w:adjustRightInd w:val="0"/>
        <w:spacing w:after="0" w:line="240" w:lineRule="auto"/>
        <w:rPr>
          <w:rFonts w:ascii="Times New Roman" w:hAnsi="Times New Roman"/>
          <w:b/>
          <w:bCs/>
          <w:i/>
          <w:sz w:val="24"/>
          <w:szCs w:val="24"/>
        </w:rPr>
      </w:pPr>
      <w:r w:rsidRPr="002129B7">
        <w:rPr>
          <w:rFonts w:ascii="Times New Roman" w:hAnsi="Times New Roman"/>
          <w:b/>
          <w:bCs/>
          <w:i/>
          <w:sz w:val="24"/>
          <w:szCs w:val="24"/>
        </w:rPr>
        <w:t xml:space="preserve">Course Outcomes: After learning the course the students should be able </w:t>
      </w:r>
      <w:proofErr w:type="gramStart"/>
      <w:r w:rsidRPr="002129B7">
        <w:rPr>
          <w:rFonts w:ascii="Times New Roman" w:hAnsi="Times New Roman"/>
          <w:b/>
          <w:bCs/>
          <w:i/>
          <w:sz w:val="24"/>
          <w:szCs w:val="24"/>
        </w:rPr>
        <w:t>to:-</w:t>
      </w:r>
      <w:proofErr w:type="gramEnd"/>
    </w:p>
    <w:p w:rsidR="002129B7" w:rsidRDefault="002129B7" w:rsidP="002129B7">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 xml:space="preserve">CO1. </w:t>
      </w:r>
      <w:r w:rsidRPr="002129B7">
        <w:rPr>
          <w:rFonts w:ascii="Times New Roman" w:hAnsi="Times New Roman"/>
          <w:i/>
          <w:sz w:val="24"/>
          <w:szCs w:val="24"/>
        </w:rPr>
        <w:t>Understand the engineering drawing standards and their usage.</w:t>
      </w:r>
    </w:p>
    <w:p w:rsidR="002129B7" w:rsidRPr="002129B7" w:rsidRDefault="002129B7" w:rsidP="002129B7">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 xml:space="preserve">CO2. </w:t>
      </w:r>
      <w:r w:rsidRPr="002129B7">
        <w:rPr>
          <w:rFonts w:ascii="Times New Roman" w:hAnsi="Times New Roman"/>
          <w:i/>
          <w:sz w:val="24"/>
          <w:szCs w:val="24"/>
        </w:rPr>
        <w:t>Interpret engineering drawings. Construct and dimension 2-D geometries using</w:t>
      </w:r>
    </w:p>
    <w:p w:rsidR="002129B7" w:rsidRPr="002129B7" w:rsidRDefault="002129B7" w:rsidP="002129B7">
      <w:pPr>
        <w:autoSpaceDE w:val="0"/>
        <w:autoSpaceDN w:val="0"/>
        <w:adjustRightInd w:val="0"/>
        <w:spacing w:after="0" w:line="240" w:lineRule="auto"/>
        <w:rPr>
          <w:rFonts w:ascii="Times New Roman" w:hAnsi="Times New Roman"/>
          <w:i/>
          <w:sz w:val="24"/>
          <w:szCs w:val="24"/>
        </w:rPr>
      </w:pPr>
      <w:r w:rsidRPr="002129B7">
        <w:rPr>
          <w:rFonts w:ascii="Times New Roman" w:hAnsi="Times New Roman"/>
          <w:i/>
          <w:sz w:val="24"/>
          <w:szCs w:val="24"/>
        </w:rPr>
        <w:t>CAD software.</w:t>
      </w:r>
    </w:p>
    <w:p w:rsidR="002129B7" w:rsidRPr="002129B7" w:rsidRDefault="002129B7" w:rsidP="002129B7">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CO3.</w:t>
      </w:r>
      <w:r w:rsidRPr="002129B7">
        <w:rPr>
          <w:rFonts w:ascii="Times New Roman" w:hAnsi="Times New Roman"/>
          <w:i/>
          <w:sz w:val="24"/>
          <w:szCs w:val="24"/>
        </w:rPr>
        <w:t>Understand the concepts of orthographic projections and isometric projection.</w:t>
      </w:r>
    </w:p>
    <w:p w:rsidR="002129B7" w:rsidRPr="002129B7" w:rsidRDefault="002129B7" w:rsidP="002129B7">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 xml:space="preserve">CO4. </w:t>
      </w:r>
      <w:r w:rsidRPr="002129B7">
        <w:rPr>
          <w:rFonts w:ascii="Times New Roman" w:hAnsi="Times New Roman"/>
          <w:i/>
          <w:sz w:val="24"/>
          <w:szCs w:val="24"/>
        </w:rPr>
        <w:t>Communicate information by graphical means, using also CAD software</w:t>
      </w:r>
    </w:p>
    <w:p w:rsidR="002129B7" w:rsidRPr="002129B7" w:rsidRDefault="002129B7" w:rsidP="002129B7">
      <w:pPr>
        <w:pStyle w:val="ListParagraph"/>
        <w:autoSpaceDE w:val="0"/>
        <w:autoSpaceDN w:val="0"/>
        <w:adjustRightInd w:val="0"/>
        <w:spacing w:after="0" w:line="240" w:lineRule="auto"/>
        <w:rPr>
          <w:rFonts w:ascii="Times New Roman" w:hAnsi="Times New Roman"/>
          <w:i/>
          <w:sz w:val="24"/>
          <w:szCs w:val="24"/>
        </w:rPr>
      </w:pPr>
      <w:r w:rsidRPr="002129B7">
        <w:rPr>
          <w:rFonts w:ascii="Times New Roman" w:hAnsi="Times New Roman"/>
          <w:i/>
          <w:sz w:val="24"/>
          <w:szCs w:val="24"/>
        </w:rPr>
        <w:t>packages.</w:t>
      </w:r>
    </w:p>
    <w:p w:rsidR="002129B7" w:rsidRDefault="002129B7" w:rsidP="002129B7">
      <w:pPr>
        <w:autoSpaceDE w:val="0"/>
        <w:autoSpaceDN w:val="0"/>
        <w:adjustRightInd w:val="0"/>
        <w:spacing w:after="0" w:line="240" w:lineRule="auto"/>
        <w:rPr>
          <w:rFonts w:ascii="Times New Roman" w:eastAsia="Calibri" w:hAnsi="Times New Roman"/>
          <w:b/>
          <w:bCs/>
          <w:i/>
          <w:sz w:val="24"/>
          <w:szCs w:val="24"/>
        </w:rPr>
      </w:pPr>
      <w:r>
        <w:rPr>
          <w:rFonts w:ascii="Times New Roman" w:hAnsi="Times New Roman"/>
          <w:i/>
          <w:sz w:val="24"/>
          <w:szCs w:val="24"/>
        </w:rPr>
        <w:t xml:space="preserve">CO5. </w:t>
      </w:r>
      <w:r w:rsidRPr="002129B7">
        <w:rPr>
          <w:rFonts w:ascii="Times New Roman" w:hAnsi="Times New Roman"/>
          <w:i/>
          <w:sz w:val="24"/>
          <w:szCs w:val="24"/>
        </w:rPr>
        <w:t xml:space="preserve">Visualize and understand spatial relationships, and the competence to select </w:t>
      </w:r>
      <w:proofErr w:type="spellStart"/>
      <w:r w:rsidRPr="002129B7">
        <w:rPr>
          <w:rFonts w:ascii="Times New Roman" w:hAnsi="Times New Roman"/>
          <w:i/>
          <w:sz w:val="24"/>
          <w:szCs w:val="24"/>
        </w:rPr>
        <w:t>anduse</w:t>
      </w:r>
      <w:proofErr w:type="spellEnd"/>
      <w:r w:rsidRPr="002129B7">
        <w:rPr>
          <w:rFonts w:ascii="Times New Roman" w:hAnsi="Times New Roman"/>
          <w:i/>
          <w:sz w:val="24"/>
          <w:szCs w:val="24"/>
        </w:rPr>
        <w:t xml:space="preserve"> appropriate graphical methods for representing design concepts.</w:t>
      </w:r>
    </w:p>
    <w:p w:rsidR="00892E82" w:rsidRDefault="00892E82" w:rsidP="002129B7">
      <w:pPr>
        <w:autoSpaceDE w:val="0"/>
        <w:autoSpaceDN w:val="0"/>
        <w:adjustRightInd w:val="0"/>
        <w:spacing w:after="0" w:line="240" w:lineRule="auto"/>
        <w:rPr>
          <w:rFonts w:ascii="Times New Roman" w:eastAsia="Calibri" w:hAnsi="Times New Roman"/>
          <w:b/>
          <w:bCs/>
          <w:sz w:val="24"/>
          <w:szCs w:val="24"/>
        </w:rPr>
      </w:pPr>
    </w:p>
    <w:p w:rsidR="00892E82" w:rsidRDefault="00892E82" w:rsidP="002129B7">
      <w:pPr>
        <w:autoSpaceDE w:val="0"/>
        <w:autoSpaceDN w:val="0"/>
        <w:adjustRightInd w:val="0"/>
        <w:spacing w:after="0" w:line="240" w:lineRule="auto"/>
        <w:rPr>
          <w:rFonts w:ascii="Times New Roman" w:eastAsia="Calibri" w:hAnsi="Times New Roman"/>
          <w:b/>
          <w:bCs/>
          <w:sz w:val="24"/>
          <w:szCs w:val="24"/>
        </w:rPr>
      </w:pPr>
    </w:p>
    <w:p w:rsidR="00892E82" w:rsidRDefault="00892E82" w:rsidP="002129B7">
      <w:pPr>
        <w:autoSpaceDE w:val="0"/>
        <w:autoSpaceDN w:val="0"/>
        <w:adjustRightInd w:val="0"/>
        <w:spacing w:after="0" w:line="240" w:lineRule="auto"/>
        <w:rPr>
          <w:rFonts w:ascii="Times New Roman" w:eastAsia="Calibri" w:hAnsi="Times New Roman"/>
          <w:b/>
          <w:bCs/>
          <w:sz w:val="24"/>
          <w:szCs w:val="24"/>
        </w:rPr>
      </w:pPr>
    </w:p>
    <w:p w:rsidR="00892E82" w:rsidRDefault="00892E82" w:rsidP="002129B7">
      <w:pPr>
        <w:autoSpaceDE w:val="0"/>
        <w:autoSpaceDN w:val="0"/>
        <w:adjustRightInd w:val="0"/>
        <w:spacing w:after="0" w:line="240" w:lineRule="auto"/>
        <w:rPr>
          <w:rFonts w:ascii="Times New Roman" w:eastAsia="Calibri" w:hAnsi="Times New Roman"/>
          <w:b/>
          <w:bCs/>
          <w:sz w:val="24"/>
          <w:szCs w:val="24"/>
        </w:rPr>
      </w:pPr>
    </w:p>
    <w:p w:rsidR="005373D1" w:rsidRPr="002129B7" w:rsidRDefault="005373D1" w:rsidP="002129B7">
      <w:pPr>
        <w:autoSpaceDE w:val="0"/>
        <w:autoSpaceDN w:val="0"/>
        <w:adjustRightInd w:val="0"/>
        <w:spacing w:after="0" w:line="240" w:lineRule="auto"/>
        <w:rPr>
          <w:rFonts w:ascii="Times New Roman" w:hAnsi="Times New Roman"/>
          <w:i/>
          <w:sz w:val="24"/>
          <w:szCs w:val="24"/>
        </w:rPr>
      </w:pPr>
      <w:r w:rsidRPr="002129B7">
        <w:rPr>
          <w:rFonts w:ascii="Times New Roman" w:eastAsia="Calibri" w:hAnsi="Times New Roman"/>
          <w:b/>
          <w:bCs/>
          <w:sz w:val="24"/>
          <w:szCs w:val="24"/>
        </w:rPr>
        <w:lastRenderedPageBreak/>
        <w:t xml:space="preserve">MAPPING COURSE OUTCOMES LEADING TO THE ACHIEVEMENT OF PROGRAM OUTCOMES AND PROGRAM SPECIFIC OUTCOMES: </w:t>
      </w:r>
    </w:p>
    <w:p w:rsidR="005373D1" w:rsidRPr="0044774F" w:rsidRDefault="005373D1" w:rsidP="005373D1">
      <w:pPr>
        <w:autoSpaceDE w:val="0"/>
        <w:autoSpaceDN w:val="0"/>
        <w:adjustRightInd w:val="0"/>
        <w:spacing w:after="0" w:line="240" w:lineRule="auto"/>
        <w:jc w:val="both"/>
        <w:rPr>
          <w:rFonts w:ascii="Times New Roman" w:eastAsia="Calibri" w:hAnsi="Times New Roman"/>
          <w:i/>
          <w:sz w:val="24"/>
          <w:szCs w:val="24"/>
          <w:lang w:bidi="hi-IN"/>
        </w:rPr>
      </w:pPr>
    </w:p>
    <w:tbl>
      <w:tblPr>
        <w:tblW w:w="1123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5"/>
        <w:gridCol w:w="739"/>
        <w:gridCol w:w="739"/>
        <w:gridCol w:w="738"/>
        <w:gridCol w:w="739"/>
        <w:gridCol w:w="739"/>
        <w:gridCol w:w="739"/>
        <w:gridCol w:w="591"/>
        <w:gridCol w:w="738"/>
        <w:gridCol w:w="739"/>
        <w:gridCol w:w="739"/>
        <w:gridCol w:w="739"/>
        <w:gridCol w:w="738"/>
        <w:gridCol w:w="739"/>
        <w:gridCol w:w="739"/>
      </w:tblGrid>
      <w:tr w:rsidR="005373D1" w:rsidRPr="0044774F" w:rsidTr="0026191B">
        <w:trPr>
          <w:trHeight w:val="680"/>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b/>
                <w:sz w:val="24"/>
                <w:szCs w:val="24"/>
                <w:lang w:bidi="hi-IN"/>
              </w:rPr>
              <w:t>Course Outcome</w:t>
            </w:r>
          </w:p>
        </w:tc>
        <w:tc>
          <w:tcPr>
            <w:tcW w:w="8713" w:type="dxa"/>
            <w:gridSpan w:val="12"/>
          </w:tcPr>
          <w:p w:rsidR="005373D1" w:rsidRPr="0044774F" w:rsidRDefault="005373D1" w:rsidP="0026191B">
            <w:pPr>
              <w:autoSpaceDE w:val="0"/>
              <w:autoSpaceDN w:val="0"/>
              <w:adjustRightInd w:val="0"/>
              <w:spacing w:after="0"/>
              <w:jc w:val="center"/>
              <w:rPr>
                <w:rFonts w:ascii="Times New Roman" w:eastAsia="Calibri" w:hAnsi="Times New Roman"/>
                <w:i/>
                <w:sz w:val="24"/>
                <w:szCs w:val="24"/>
                <w:lang w:bidi="hi-IN"/>
              </w:rPr>
            </w:pPr>
            <w:r w:rsidRPr="0044774F">
              <w:rPr>
                <w:rFonts w:ascii="Times New Roman" w:eastAsia="Calibri" w:hAnsi="Times New Roman"/>
                <w:sz w:val="24"/>
                <w:szCs w:val="24"/>
                <w:lang w:bidi="hi-IN"/>
              </w:rPr>
              <w:t>Program Outcome</w:t>
            </w:r>
          </w:p>
        </w:tc>
        <w:tc>
          <w:tcPr>
            <w:tcW w:w="1477" w:type="dxa"/>
            <w:gridSpan w:val="2"/>
            <w:tcBorders>
              <w:right w:val="single" w:sz="4" w:space="0" w:color="auto"/>
            </w:tcBorders>
          </w:tcPr>
          <w:p w:rsidR="005373D1" w:rsidRPr="0044774F" w:rsidRDefault="005373D1" w:rsidP="0026191B">
            <w:pPr>
              <w:autoSpaceDE w:val="0"/>
              <w:autoSpaceDN w:val="0"/>
              <w:adjustRightInd w:val="0"/>
              <w:spacing w:after="0"/>
              <w:jc w:val="center"/>
              <w:rPr>
                <w:rFonts w:ascii="Times New Roman" w:eastAsia="Calibri" w:hAnsi="Times New Roman"/>
                <w:i/>
                <w:sz w:val="24"/>
                <w:szCs w:val="24"/>
                <w:lang w:bidi="hi-IN"/>
              </w:rPr>
            </w:pPr>
            <w:r w:rsidRPr="0044774F">
              <w:rPr>
                <w:rFonts w:ascii="Times New Roman" w:eastAsia="Calibri" w:hAnsi="Times New Roman"/>
                <w:sz w:val="24"/>
                <w:szCs w:val="24"/>
                <w:lang w:bidi="hi-IN"/>
              </w:rPr>
              <w:t>Program Specific Outcome</w:t>
            </w:r>
          </w:p>
        </w:tc>
      </w:tr>
      <w:tr w:rsidR="005373D1" w:rsidRPr="0044774F" w:rsidTr="0026191B">
        <w:trPr>
          <w:trHeight w:val="1020"/>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PO1</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PO2</w:t>
            </w:r>
          </w:p>
        </w:tc>
        <w:tc>
          <w:tcPr>
            <w:tcW w:w="738"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PO3</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PO4</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PO5</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PO6</w:t>
            </w:r>
          </w:p>
        </w:tc>
        <w:tc>
          <w:tcPr>
            <w:tcW w:w="591"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PO7</w:t>
            </w:r>
          </w:p>
        </w:tc>
        <w:tc>
          <w:tcPr>
            <w:tcW w:w="738"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PO8</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PO9</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PO10</w:t>
            </w:r>
          </w:p>
        </w:tc>
        <w:tc>
          <w:tcPr>
            <w:tcW w:w="739" w:type="dxa"/>
            <w:tcBorders>
              <w:left w:val="single" w:sz="4" w:space="0" w:color="auto"/>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PO11</w:t>
            </w:r>
          </w:p>
        </w:tc>
        <w:tc>
          <w:tcPr>
            <w:tcW w:w="738"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PO12</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PSO1</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PSO2</w:t>
            </w:r>
          </w:p>
        </w:tc>
      </w:tr>
      <w:tr w:rsidR="005373D1" w:rsidRPr="0044774F" w:rsidTr="0026191B">
        <w:trPr>
          <w:trHeight w:val="325"/>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CO1</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H</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L</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591"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left w:val="single" w:sz="4" w:space="0" w:color="auto"/>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L</w:t>
            </w:r>
          </w:p>
        </w:tc>
      </w:tr>
      <w:tr w:rsidR="005373D1" w:rsidRPr="0044774F" w:rsidTr="0026191B">
        <w:trPr>
          <w:trHeight w:val="325"/>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CO2</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L</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M</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591"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left w:val="single" w:sz="4" w:space="0" w:color="auto"/>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H</w:t>
            </w:r>
          </w:p>
        </w:tc>
      </w:tr>
      <w:tr w:rsidR="005373D1" w:rsidRPr="0044774F" w:rsidTr="0026191B">
        <w:trPr>
          <w:trHeight w:val="340"/>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CO3</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M</w:t>
            </w:r>
          </w:p>
        </w:tc>
        <w:tc>
          <w:tcPr>
            <w:tcW w:w="738"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591"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left w:val="single" w:sz="4" w:space="0" w:color="auto"/>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r>
      <w:tr w:rsidR="005373D1" w:rsidRPr="0044774F" w:rsidTr="0026191B">
        <w:trPr>
          <w:trHeight w:val="340"/>
        </w:trPr>
        <w:tc>
          <w:tcPr>
            <w:tcW w:w="1035"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CO4</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H</w:t>
            </w: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591"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left w:val="single" w:sz="4" w:space="0" w:color="auto"/>
              <w:righ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left w:val="single" w:sz="4" w:space="0" w:color="auto"/>
            </w:tcBorders>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r w:rsidRPr="0044774F">
              <w:rPr>
                <w:rFonts w:ascii="Times New Roman" w:eastAsia="Calibri" w:hAnsi="Times New Roman"/>
                <w:sz w:val="24"/>
                <w:szCs w:val="24"/>
                <w:lang w:bidi="hi-IN"/>
              </w:rPr>
              <w:t>H</w:t>
            </w:r>
          </w:p>
        </w:tc>
        <w:tc>
          <w:tcPr>
            <w:tcW w:w="739" w:type="dxa"/>
          </w:tcPr>
          <w:p w:rsidR="005373D1" w:rsidRPr="0044774F" w:rsidRDefault="005373D1" w:rsidP="0026191B">
            <w:pPr>
              <w:autoSpaceDE w:val="0"/>
              <w:autoSpaceDN w:val="0"/>
              <w:adjustRightInd w:val="0"/>
              <w:spacing w:after="0"/>
              <w:jc w:val="both"/>
              <w:rPr>
                <w:rFonts w:ascii="Times New Roman" w:eastAsia="Calibri" w:hAnsi="Times New Roman"/>
                <w:i/>
                <w:sz w:val="24"/>
                <w:szCs w:val="24"/>
                <w:lang w:bidi="hi-IN"/>
              </w:rPr>
            </w:pPr>
          </w:p>
        </w:tc>
      </w:tr>
      <w:tr w:rsidR="002129B7" w:rsidRPr="0044774F" w:rsidTr="0026191B">
        <w:trPr>
          <w:trHeight w:val="340"/>
        </w:trPr>
        <w:tc>
          <w:tcPr>
            <w:tcW w:w="1035" w:type="dxa"/>
          </w:tcPr>
          <w:p w:rsidR="002129B7" w:rsidRPr="0044774F" w:rsidRDefault="002129B7" w:rsidP="0026191B">
            <w:pPr>
              <w:autoSpaceDE w:val="0"/>
              <w:autoSpaceDN w:val="0"/>
              <w:adjustRightInd w:val="0"/>
              <w:spacing w:after="0"/>
              <w:jc w:val="both"/>
              <w:rPr>
                <w:rFonts w:ascii="Times New Roman" w:eastAsia="Calibri" w:hAnsi="Times New Roman"/>
                <w:sz w:val="24"/>
                <w:szCs w:val="24"/>
                <w:lang w:bidi="hi-IN"/>
              </w:rPr>
            </w:pPr>
            <w:r>
              <w:rPr>
                <w:rFonts w:ascii="Times New Roman" w:eastAsia="Calibri" w:hAnsi="Times New Roman"/>
                <w:sz w:val="24"/>
                <w:szCs w:val="24"/>
                <w:lang w:bidi="hi-IN"/>
              </w:rPr>
              <w:t>CO5</w:t>
            </w: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r>
              <w:rPr>
                <w:rFonts w:ascii="Times New Roman" w:eastAsia="Calibri" w:hAnsi="Times New Roman"/>
                <w:i/>
                <w:sz w:val="24"/>
                <w:szCs w:val="24"/>
                <w:lang w:bidi="hi-IN"/>
              </w:rPr>
              <w:t>M</w:t>
            </w: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8" w:type="dxa"/>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r>
              <w:rPr>
                <w:rFonts w:ascii="Times New Roman" w:eastAsia="Calibri" w:hAnsi="Times New Roman"/>
                <w:i/>
                <w:sz w:val="24"/>
                <w:szCs w:val="24"/>
                <w:lang w:bidi="hi-IN"/>
              </w:rPr>
              <w:t>M</w:t>
            </w: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sz w:val="24"/>
                <w:szCs w:val="24"/>
                <w:lang w:bidi="hi-IN"/>
              </w:rPr>
            </w:pPr>
            <w:r>
              <w:rPr>
                <w:rFonts w:ascii="Times New Roman" w:eastAsia="Calibri" w:hAnsi="Times New Roman"/>
                <w:sz w:val="24"/>
                <w:szCs w:val="24"/>
                <w:lang w:bidi="hi-IN"/>
              </w:rPr>
              <w:t>H</w:t>
            </w:r>
          </w:p>
        </w:tc>
        <w:tc>
          <w:tcPr>
            <w:tcW w:w="739" w:type="dxa"/>
            <w:tcBorders>
              <w:righ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591" w:type="dxa"/>
            <w:tcBorders>
              <w:lef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righ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righ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9" w:type="dxa"/>
            <w:tcBorders>
              <w:left w:val="single" w:sz="4" w:space="0" w:color="auto"/>
              <w:righ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8" w:type="dxa"/>
            <w:tcBorders>
              <w:left w:val="single" w:sz="4" w:space="0" w:color="auto"/>
            </w:tcBorders>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sz w:val="24"/>
                <w:szCs w:val="24"/>
                <w:lang w:bidi="hi-IN"/>
              </w:rPr>
            </w:pPr>
            <w:r>
              <w:rPr>
                <w:rFonts w:ascii="Times New Roman" w:eastAsia="Calibri" w:hAnsi="Times New Roman"/>
                <w:sz w:val="24"/>
                <w:szCs w:val="24"/>
                <w:lang w:bidi="hi-IN"/>
              </w:rPr>
              <w:t>H</w:t>
            </w:r>
          </w:p>
        </w:tc>
        <w:tc>
          <w:tcPr>
            <w:tcW w:w="739" w:type="dxa"/>
          </w:tcPr>
          <w:p w:rsidR="002129B7" w:rsidRPr="0044774F" w:rsidRDefault="002129B7" w:rsidP="0026191B">
            <w:pPr>
              <w:autoSpaceDE w:val="0"/>
              <w:autoSpaceDN w:val="0"/>
              <w:adjustRightInd w:val="0"/>
              <w:spacing w:after="0"/>
              <w:jc w:val="both"/>
              <w:rPr>
                <w:rFonts w:ascii="Times New Roman" w:eastAsia="Calibri" w:hAnsi="Times New Roman"/>
                <w:i/>
                <w:sz w:val="24"/>
                <w:szCs w:val="24"/>
                <w:lang w:bidi="hi-IN"/>
              </w:rPr>
            </w:pPr>
          </w:p>
        </w:tc>
      </w:tr>
    </w:tbl>
    <w:p w:rsidR="005373D1" w:rsidRPr="0044774F" w:rsidRDefault="005373D1" w:rsidP="005373D1">
      <w:pPr>
        <w:autoSpaceDE w:val="0"/>
        <w:autoSpaceDN w:val="0"/>
        <w:adjustRightInd w:val="0"/>
        <w:spacing w:after="0" w:line="240" w:lineRule="auto"/>
        <w:jc w:val="both"/>
        <w:rPr>
          <w:rFonts w:ascii="Times New Roman" w:eastAsia="Calibri" w:hAnsi="Times New Roman"/>
          <w:i/>
          <w:sz w:val="24"/>
          <w:szCs w:val="24"/>
          <w:lang w:bidi="hi-IN"/>
        </w:rPr>
      </w:pPr>
    </w:p>
    <w:p w:rsidR="005373D1" w:rsidRPr="0044774F" w:rsidRDefault="005373D1" w:rsidP="005373D1">
      <w:pPr>
        <w:autoSpaceDE w:val="0"/>
        <w:autoSpaceDN w:val="0"/>
        <w:adjustRightInd w:val="0"/>
        <w:spacing w:after="0" w:line="240" w:lineRule="auto"/>
        <w:jc w:val="both"/>
        <w:outlineLvl w:val="0"/>
        <w:rPr>
          <w:rFonts w:ascii="Times New Roman" w:eastAsia="Calibri" w:hAnsi="Times New Roman"/>
          <w:b/>
          <w:bCs/>
          <w:i/>
          <w:iCs/>
          <w:sz w:val="24"/>
          <w:szCs w:val="24"/>
          <w:u w:val="single"/>
          <w:lang w:bidi="hi-IN"/>
        </w:rPr>
      </w:pPr>
      <w:r w:rsidRPr="0044774F">
        <w:rPr>
          <w:rFonts w:ascii="Times New Roman" w:hAnsi="Times New Roman"/>
          <w:sz w:val="24"/>
          <w:szCs w:val="24"/>
        </w:rPr>
        <w:t>H = Highly Related; M = Medium L = Low</w:t>
      </w:r>
    </w:p>
    <w:p w:rsidR="005373D1" w:rsidRPr="0044774F" w:rsidRDefault="005373D1" w:rsidP="005373D1">
      <w:pPr>
        <w:autoSpaceDE w:val="0"/>
        <w:autoSpaceDN w:val="0"/>
        <w:adjustRightInd w:val="0"/>
        <w:spacing w:after="0" w:line="240" w:lineRule="auto"/>
        <w:jc w:val="both"/>
        <w:rPr>
          <w:rFonts w:ascii="Times New Roman" w:eastAsia="Calibri" w:hAnsi="Times New Roman"/>
          <w:b/>
          <w:bCs/>
          <w:i/>
          <w:iCs/>
          <w:sz w:val="24"/>
          <w:szCs w:val="24"/>
          <w:u w:val="single"/>
          <w:lang w:bidi="hi-IN"/>
        </w:rPr>
      </w:pPr>
    </w:p>
    <w:p w:rsidR="005373D1" w:rsidRPr="0044774F" w:rsidRDefault="005373D1" w:rsidP="005373D1">
      <w:pPr>
        <w:widowControl w:val="0"/>
        <w:autoSpaceDE w:val="0"/>
        <w:autoSpaceDN w:val="0"/>
        <w:adjustRightInd w:val="0"/>
        <w:spacing w:after="0" w:line="240" w:lineRule="auto"/>
        <w:outlineLvl w:val="0"/>
        <w:rPr>
          <w:rFonts w:ascii="Times New Roman" w:hAnsi="Times New Roman"/>
          <w:b/>
          <w:bCs/>
          <w:i/>
          <w:sz w:val="24"/>
          <w:szCs w:val="24"/>
          <w:u w:val="single"/>
        </w:rPr>
      </w:pPr>
      <w:r w:rsidRPr="0044774F">
        <w:rPr>
          <w:rFonts w:ascii="Times New Roman" w:hAnsi="Times New Roman"/>
          <w:b/>
          <w:bCs/>
          <w:sz w:val="24"/>
          <w:szCs w:val="24"/>
          <w:u w:val="single"/>
        </w:rPr>
        <w:t>Text Books:</w:t>
      </w:r>
    </w:p>
    <w:p w:rsidR="005373D1" w:rsidRPr="0044774F" w:rsidRDefault="005373D1" w:rsidP="005373D1">
      <w:pPr>
        <w:widowControl w:val="0"/>
        <w:autoSpaceDE w:val="0"/>
        <w:autoSpaceDN w:val="0"/>
        <w:adjustRightInd w:val="0"/>
        <w:spacing w:after="0" w:line="240" w:lineRule="auto"/>
        <w:rPr>
          <w:rFonts w:ascii="Times New Roman" w:hAnsi="Times New Roman"/>
          <w:i/>
          <w:iCs/>
          <w:sz w:val="24"/>
          <w:szCs w:val="24"/>
        </w:rPr>
      </w:pPr>
    </w:p>
    <w:p w:rsidR="005373D1" w:rsidRPr="0044774F" w:rsidRDefault="005373D1" w:rsidP="00503EB6">
      <w:pPr>
        <w:widowControl w:val="0"/>
        <w:numPr>
          <w:ilvl w:val="0"/>
          <w:numId w:val="82"/>
        </w:numPr>
        <w:overflowPunct w:val="0"/>
        <w:autoSpaceDE w:val="0"/>
        <w:autoSpaceDN w:val="0"/>
        <w:adjustRightInd w:val="0"/>
        <w:spacing w:after="0" w:line="239" w:lineRule="auto"/>
        <w:jc w:val="both"/>
        <w:rPr>
          <w:rFonts w:ascii="Times New Roman" w:hAnsi="Times New Roman"/>
          <w:i/>
          <w:iCs/>
          <w:sz w:val="24"/>
          <w:szCs w:val="24"/>
        </w:rPr>
      </w:pPr>
      <w:proofErr w:type="gramStart"/>
      <w:r w:rsidRPr="0044774F">
        <w:rPr>
          <w:rFonts w:ascii="Times New Roman" w:hAnsi="Times New Roman"/>
          <w:sz w:val="24"/>
          <w:szCs w:val="24"/>
        </w:rPr>
        <w:t>Bhat,  N.D.</w:t>
      </w:r>
      <w:proofErr w:type="gramEnd"/>
      <w:r w:rsidRPr="0044774F">
        <w:rPr>
          <w:rFonts w:ascii="Times New Roman" w:hAnsi="Times New Roman"/>
          <w:sz w:val="24"/>
          <w:szCs w:val="24"/>
        </w:rPr>
        <w:t xml:space="preserve">&amp; M. Panchal (2008), Engineering Drawing, </w:t>
      </w:r>
      <w:proofErr w:type="spellStart"/>
      <w:r w:rsidRPr="0044774F">
        <w:rPr>
          <w:rFonts w:ascii="Times New Roman" w:hAnsi="Times New Roman"/>
          <w:sz w:val="24"/>
          <w:szCs w:val="24"/>
        </w:rPr>
        <w:t>Charotar</w:t>
      </w:r>
      <w:proofErr w:type="spellEnd"/>
      <w:r w:rsidRPr="0044774F">
        <w:rPr>
          <w:rFonts w:ascii="Times New Roman" w:hAnsi="Times New Roman"/>
          <w:sz w:val="24"/>
          <w:szCs w:val="24"/>
        </w:rPr>
        <w:t xml:space="preserve"> Publishing House </w:t>
      </w:r>
    </w:p>
    <w:p w:rsidR="005373D1" w:rsidRPr="0044774F" w:rsidRDefault="005373D1" w:rsidP="005373D1">
      <w:pPr>
        <w:widowControl w:val="0"/>
        <w:autoSpaceDE w:val="0"/>
        <w:autoSpaceDN w:val="0"/>
        <w:adjustRightInd w:val="0"/>
        <w:spacing w:after="0" w:line="200" w:lineRule="exact"/>
        <w:rPr>
          <w:rFonts w:ascii="Times New Roman" w:hAnsi="Times New Roman"/>
          <w:i/>
          <w:iCs/>
          <w:sz w:val="24"/>
          <w:szCs w:val="24"/>
        </w:rPr>
      </w:pPr>
    </w:p>
    <w:p w:rsidR="005373D1" w:rsidRPr="0044774F" w:rsidRDefault="005373D1" w:rsidP="00503EB6">
      <w:pPr>
        <w:widowControl w:val="0"/>
        <w:numPr>
          <w:ilvl w:val="0"/>
          <w:numId w:val="82"/>
        </w:numPr>
        <w:overflowPunct w:val="0"/>
        <w:autoSpaceDE w:val="0"/>
        <w:autoSpaceDN w:val="0"/>
        <w:adjustRightInd w:val="0"/>
        <w:spacing w:after="0" w:line="239" w:lineRule="auto"/>
        <w:jc w:val="both"/>
        <w:rPr>
          <w:rFonts w:ascii="Times New Roman" w:hAnsi="Times New Roman"/>
          <w:i/>
          <w:iCs/>
          <w:sz w:val="24"/>
          <w:szCs w:val="24"/>
        </w:rPr>
      </w:pPr>
      <w:r w:rsidRPr="0044774F">
        <w:rPr>
          <w:rFonts w:ascii="Times New Roman" w:hAnsi="Times New Roman"/>
          <w:sz w:val="24"/>
          <w:szCs w:val="24"/>
        </w:rPr>
        <w:t>Shah, M.B. &amp; B.C. Rana (2008), Engineering Drawing and Computer Graphics, Pearson Education</w:t>
      </w:r>
    </w:p>
    <w:p w:rsidR="005373D1" w:rsidRPr="0044774F" w:rsidRDefault="005373D1" w:rsidP="005373D1">
      <w:pPr>
        <w:widowControl w:val="0"/>
        <w:autoSpaceDE w:val="0"/>
        <w:autoSpaceDN w:val="0"/>
        <w:adjustRightInd w:val="0"/>
        <w:spacing w:after="0" w:line="236" w:lineRule="exact"/>
        <w:rPr>
          <w:rFonts w:ascii="Times New Roman" w:hAnsi="Times New Roman"/>
          <w:b/>
          <w:bCs/>
          <w:i/>
          <w:sz w:val="24"/>
          <w:szCs w:val="24"/>
          <w:u w:val="single"/>
        </w:rPr>
      </w:pPr>
    </w:p>
    <w:p w:rsidR="005373D1" w:rsidRPr="0044774F" w:rsidRDefault="005373D1" w:rsidP="005373D1">
      <w:pPr>
        <w:widowControl w:val="0"/>
        <w:autoSpaceDE w:val="0"/>
        <w:autoSpaceDN w:val="0"/>
        <w:adjustRightInd w:val="0"/>
        <w:spacing w:after="0" w:line="236" w:lineRule="exact"/>
        <w:rPr>
          <w:rFonts w:ascii="Times New Roman" w:hAnsi="Times New Roman"/>
          <w:b/>
          <w:bCs/>
          <w:i/>
          <w:sz w:val="24"/>
          <w:szCs w:val="24"/>
          <w:u w:val="single"/>
        </w:rPr>
      </w:pPr>
    </w:p>
    <w:p w:rsidR="005373D1" w:rsidRPr="0044774F" w:rsidRDefault="005373D1" w:rsidP="005373D1">
      <w:pPr>
        <w:widowControl w:val="0"/>
        <w:autoSpaceDE w:val="0"/>
        <w:autoSpaceDN w:val="0"/>
        <w:adjustRightInd w:val="0"/>
        <w:spacing w:after="0" w:line="236" w:lineRule="exact"/>
        <w:rPr>
          <w:rFonts w:ascii="Times New Roman" w:hAnsi="Times New Roman"/>
          <w:b/>
          <w:bCs/>
          <w:i/>
          <w:sz w:val="24"/>
          <w:szCs w:val="24"/>
          <w:u w:val="single"/>
        </w:rPr>
      </w:pPr>
      <w:r w:rsidRPr="0044774F">
        <w:rPr>
          <w:rFonts w:ascii="Times New Roman" w:hAnsi="Times New Roman"/>
          <w:b/>
          <w:bCs/>
          <w:sz w:val="24"/>
          <w:szCs w:val="24"/>
          <w:u w:val="single"/>
        </w:rPr>
        <w:t>Reference Books:</w:t>
      </w:r>
    </w:p>
    <w:p w:rsidR="005373D1" w:rsidRPr="0044774F" w:rsidRDefault="005373D1" w:rsidP="005373D1">
      <w:pPr>
        <w:widowControl w:val="0"/>
        <w:autoSpaceDE w:val="0"/>
        <w:autoSpaceDN w:val="0"/>
        <w:adjustRightInd w:val="0"/>
        <w:spacing w:after="0" w:line="236" w:lineRule="exact"/>
        <w:rPr>
          <w:rFonts w:ascii="Times New Roman" w:hAnsi="Times New Roman"/>
          <w:b/>
          <w:i/>
          <w:iCs/>
          <w:sz w:val="24"/>
          <w:szCs w:val="24"/>
        </w:rPr>
      </w:pPr>
    </w:p>
    <w:p w:rsidR="005373D1" w:rsidRPr="0044774F" w:rsidRDefault="005373D1" w:rsidP="005D5C3B">
      <w:pPr>
        <w:pStyle w:val="ListParagraph"/>
        <w:widowControl w:val="0"/>
        <w:numPr>
          <w:ilvl w:val="0"/>
          <w:numId w:val="84"/>
        </w:numPr>
        <w:overflowPunct w:val="0"/>
        <w:autoSpaceDE w:val="0"/>
        <w:autoSpaceDN w:val="0"/>
        <w:adjustRightInd w:val="0"/>
        <w:spacing w:after="0" w:line="239" w:lineRule="auto"/>
        <w:jc w:val="both"/>
        <w:rPr>
          <w:rFonts w:ascii="Times New Roman" w:hAnsi="Times New Roman"/>
          <w:i/>
          <w:iCs/>
          <w:sz w:val="24"/>
          <w:szCs w:val="24"/>
        </w:rPr>
      </w:pPr>
      <w:r w:rsidRPr="0044774F">
        <w:rPr>
          <w:rFonts w:ascii="Times New Roman" w:hAnsi="Times New Roman"/>
          <w:sz w:val="24"/>
          <w:szCs w:val="24"/>
        </w:rPr>
        <w:t xml:space="preserve">Dhawan, R.K. (2007), A Text Book of Engineering </w:t>
      </w:r>
      <w:proofErr w:type="gramStart"/>
      <w:r w:rsidRPr="0044774F">
        <w:rPr>
          <w:rFonts w:ascii="Times New Roman" w:hAnsi="Times New Roman"/>
          <w:sz w:val="24"/>
          <w:szCs w:val="24"/>
        </w:rPr>
        <w:t>Drawing,  S.</w:t>
      </w:r>
      <w:proofErr w:type="gramEnd"/>
      <w:r w:rsidRPr="0044774F">
        <w:rPr>
          <w:rFonts w:ascii="Times New Roman" w:hAnsi="Times New Roman"/>
          <w:sz w:val="24"/>
          <w:szCs w:val="24"/>
        </w:rPr>
        <w:t xml:space="preserve"> Chand Publications </w:t>
      </w:r>
    </w:p>
    <w:p w:rsidR="005373D1" w:rsidRPr="0044774F" w:rsidRDefault="005373D1" w:rsidP="005373D1">
      <w:pPr>
        <w:widowControl w:val="0"/>
        <w:autoSpaceDE w:val="0"/>
        <w:autoSpaceDN w:val="0"/>
        <w:adjustRightInd w:val="0"/>
        <w:spacing w:after="0" w:line="200" w:lineRule="exact"/>
        <w:rPr>
          <w:rFonts w:ascii="Times New Roman" w:hAnsi="Times New Roman"/>
          <w:i/>
          <w:iCs/>
          <w:sz w:val="24"/>
          <w:szCs w:val="24"/>
        </w:rPr>
      </w:pPr>
    </w:p>
    <w:p w:rsidR="005373D1" w:rsidRPr="0044774F" w:rsidRDefault="005373D1" w:rsidP="005D5C3B">
      <w:pPr>
        <w:pStyle w:val="ListParagraph"/>
        <w:widowControl w:val="0"/>
        <w:numPr>
          <w:ilvl w:val="0"/>
          <w:numId w:val="84"/>
        </w:numPr>
        <w:overflowPunct w:val="0"/>
        <w:autoSpaceDE w:val="0"/>
        <w:autoSpaceDN w:val="0"/>
        <w:adjustRightInd w:val="0"/>
        <w:spacing w:after="0" w:line="239" w:lineRule="auto"/>
        <w:jc w:val="both"/>
        <w:rPr>
          <w:rFonts w:ascii="Times New Roman" w:hAnsi="Times New Roman"/>
          <w:i/>
          <w:iCs/>
          <w:sz w:val="24"/>
          <w:szCs w:val="24"/>
        </w:rPr>
      </w:pPr>
      <w:r w:rsidRPr="0044774F">
        <w:rPr>
          <w:rFonts w:ascii="Times New Roman" w:hAnsi="Times New Roman"/>
          <w:sz w:val="24"/>
          <w:szCs w:val="24"/>
        </w:rPr>
        <w:t xml:space="preserve">Narayana, K.L. &amp; P </w:t>
      </w:r>
      <w:proofErr w:type="spellStart"/>
      <w:r w:rsidRPr="0044774F">
        <w:rPr>
          <w:rFonts w:ascii="Times New Roman" w:hAnsi="Times New Roman"/>
          <w:sz w:val="24"/>
          <w:szCs w:val="24"/>
        </w:rPr>
        <w:t>Kannaiah</w:t>
      </w:r>
      <w:proofErr w:type="spellEnd"/>
      <w:r w:rsidRPr="0044774F">
        <w:rPr>
          <w:rFonts w:ascii="Times New Roman" w:hAnsi="Times New Roman"/>
          <w:sz w:val="24"/>
          <w:szCs w:val="24"/>
        </w:rPr>
        <w:t xml:space="preserve"> (2008), Text book on Engineering </w:t>
      </w:r>
      <w:proofErr w:type="gramStart"/>
      <w:r w:rsidRPr="0044774F">
        <w:rPr>
          <w:rFonts w:ascii="Times New Roman" w:hAnsi="Times New Roman"/>
          <w:sz w:val="24"/>
          <w:szCs w:val="24"/>
        </w:rPr>
        <w:t xml:space="preserve">Drawing,  </w:t>
      </w:r>
      <w:proofErr w:type="spellStart"/>
      <w:r w:rsidRPr="0044774F">
        <w:rPr>
          <w:rFonts w:ascii="Times New Roman" w:hAnsi="Times New Roman"/>
          <w:sz w:val="24"/>
          <w:szCs w:val="24"/>
        </w:rPr>
        <w:t>Scitech</w:t>
      </w:r>
      <w:proofErr w:type="spellEnd"/>
      <w:proofErr w:type="gramEnd"/>
      <w:r w:rsidRPr="0044774F">
        <w:rPr>
          <w:rFonts w:ascii="Times New Roman" w:hAnsi="Times New Roman"/>
          <w:sz w:val="24"/>
          <w:szCs w:val="24"/>
        </w:rPr>
        <w:t xml:space="preserve"> Publishers </w:t>
      </w:r>
    </w:p>
    <w:p w:rsidR="005373D1" w:rsidRPr="0044774F" w:rsidRDefault="005373D1" w:rsidP="005373D1">
      <w:pPr>
        <w:tabs>
          <w:tab w:val="left" w:pos="3330"/>
        </w:tabs>
        <w:rPr>
          <w:rFonts w:ascii="Times New Roman" w:hAnsi="Times New Roman"/>
          <w:i/>
          <w:sz w:val="24"/>
          <w:szCs w:val="24"/>
        </w:rPr>
      </w:pPr>
      <w:r w:rsidRPr="0044774F">
        <w:rPr>
          <w:rFonts w:ascii="Times New Roman" w:hAnsi="Times New Roman"/>
          <w:sz w:val="24"/>
          <w:szCs w:val="24"/>
        </w:rPr>
        <w:tab/>
      </w:r>
    </w:p>
    <w:p w:rsidR="005373D1" w:rsidRPr="0044774F" w:rsidRDefault="005373D1" w:rsidP="005373D1">
      <w:pPr>
        <w:spacing w:after="0" w:line="240" w:lineRule="auto"/>
        <w:rPr>
          <w:rFonts w:ascii="Times New Roman" w:hAnsi="Times New Roman"/>
          <w:i/>
          <w:sz w:val="24"/>
          <w:szCs w:val="24"/>
        </w:rPr>
      </w:pPr>
      <w:r w:rsidRPr="0044774F">
        <w:rPr>
          <w:rFonts w:ascii="Times New Roman" w:hAnsi="Times New Roman"/>
          <w:sz w:val="24"/>
          <w:szCs w:val="24"/>
        </w:rPr>
        <w:br w:type="page"/>
      </w:r>
    </w:p>
    <w:p w:rsidR="005373D1" w:rsidRPr="0044774F" w:rsidRDefault="005373D1" w:rsidP="003440DE">
      <w:pPr>
        <w:pStyle w:val="NormalWeb"/>
        <w:spacing w:before="240" w:beforeAutospacing="0" w:after="200" w:afterAutospacing="0"/>
        <w:rPr>
          <w:b/>
          <w:bCs/>
          <w:i/>
        </w:rPr>
      </w:pPr>
      <w:r w:rsidRPr="0044774F">
        <w:rPr>
          <w:b/>
          <w:bCs/>
        </w:rPr>
        <w:lastRenderedPageBreak/>
        <w:t>B. Tech. (common to all disciplines) II Semester</w:t>
      </w:r>
    </w:p>
    <w:p w:rsidR="005373D1" w:rsidRDefault="005373D1" w:rsidP="005373D1">
      <w:pPr>
        <w:autoSpaceDE w:val="0"/>
        <w:autoSpaceDN w:val="0"/>
        <w:adjustRightInd w:val="0"/>
        <w:spacing w:after="0" w:line="240" w:lineRule="auto"/>
        <w:jc w:val="both"/>
        <w:rPr>
          <w:rFonts w:ascii="Times New Roman" w:hAnsi="Times New Roman"/>
          <w:b/>
          <w:bCs/>
          <w:i/>
          <w:sz w:val="24"/>
          <w:szCs w:val="24"/>
        </w:rPr>
      </w:pPr>
    </w:p>
    <w:p w:rsidR="00C04C63" w:rsidRDefault="00C04C63" w:rsidP="00C04C63">
      <w:pPr>
        <w:autoSpaceDE w:val="0"/>
        <w:autoSpaceDN w:val="0"/>
        <w:adjustRightInd w:val="0"/>
        <w:spacing w:after="0" w:line="240" w:lineRule="auto"/>
        <w:jc w:val="both"/>
        <w:rPr>
          <w:rFonts w:ascii="Times New Roman" w:hAnsi="Times New Roman"/>
          <w:b/>
          <w:bCs/>
          <w:sz w:val="24"/>
          <w:szCs w:val="24"/>
          <w:lang w:bidi="en-US"/>
        </w:rPr>
      </w:pPr>
      <w:r>
        <w:rPr>
          <w:rFonts w:ascii="Times New Roman" w:hAnsi="Times New Roman"/>
          <w:b/>
          <w:bCs/>
          <w:i/>
          <w:sz w:val="24"/>
          <w:szCs w:val="24"/>
        </w:rPr>
        <w:t>(Common to all disciplines at UG Level)-II Semester</w:t>
      </w:r>
    </w:p>
    <w:p w:rsidR="00C04C63" w:rsidRDefault="00C04C63" w:rsidP="00C04C63">
      <w:pPr>
        <w:autoSpaceDE w:val="0"/>
        <w:autoSpaceDN w:val="0"/>
        <w:adjustRightInd w:val="0"/>
        <w:spacing w:after="0" w:line="240" w:lineRule="auto"/>
        <w:jc w:val="both"/>
        <w:rPr>
          <w:rFonts w:ascii="Times New Roman" w:hAnsi="Times New Roman"/>
          <w:b/>
          <w:bCs/>
          <w:i/>
          <w:sz w:val="24"/>
          <w:szCs w:val="24"/>
        </w:rPr>
      </w:pPr>
      <w:r>
        <w:rPr>
          <w:rFonts w:ascii="Times New Roman" w:hAnsi="Times New Roman"/>
          <w:b/>
          <w:bCs/>
          <w:i/>
          <w:sz w:val="24"/>
          <w:szCs w:val="24"/>
        </w:rPr>
        <w:t xml:space="preserve">Contact Hours (L-T-P): </w:t>
      </w:r>
      <w:r w:rsidR="003440DE">
        <w:rPr>
          <w:rFonts w:ascii="Times New Roman" w:hAnsi="Times New Roman"/>
          <w:b/>
          <w:bCs/>
          <w:i/>
          <w:sz w:val="24"/>
          <w:szCs w:val="24"/>
        </w:rPr>
        <w:t>1</w:t>
      </w:r>
      <w:r>
        <w:rPr>
          <w:rFonts w:ascii="Times New Roman" w:hAnsi="Times New Roman"/>
          <w:b/>
          <w:bCs/>
          <w:i/>
          <w:sz w:val="24"/>
          <w:szCs w:val="24"/>
        </w:rPr>
        <w:t>-0-</w:t>
      </w:r>
      <w:r w:rsidR="003440DE">
        <w:rPr>
          <w:rFonts w:ascii="Times New Roman" w:hAnsi="Times New Roman"/>
          <w:b/>
          <w:bCs/>
          <w:i/>
          <w:sz w:val="24"/>
          <w:szCs w:val="24"/>
        </w:rPr>
        <w:t>1</w:t>
      </w:r>
    </w:p>
    <w:p w:rsidR="00C04C63" w:rsidRDefault="00C04C63" w:rsidP="00C04C63">
      <w:pPr>
        <w:autoSpaceDE w:val="0"/>
        <w:autoSpaceDN w:val="0"/>
        <w:adjustRightInd w:val="0"/>
        <w:spacing w:after="0" w:line="240" w:lineRule="auto"/>
        <w:jc w:val="both"/>
        <w:rPr>
          <w:rFonts w:ascii="Times New Roman" w:eastAsiaTheme="minorHAnsi" w:hAnsi="Times New Roman"/>
          <w:b/>
          <w:bCs/>
          <w:i/>
          <w:sz w:val="24"/>
          <w:szCs w:val="24"/>
          <w:lang w:bidi="hi-IN"/>
        </w:rPr>
      </w:pPr>
    </w:p>
    <w:tbl>
      <w:tblPr>
        <w:tblpPr w:leftFromText="180" w:rightFromText="180" w:bottomFromText="200" w:vertAnchor="text" w:horzAnchor="margin" w:tblpY="104"/>
        <w:tblW w:w="94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4425"/>
        <w:gridCol w:w="3377"/>
      </w:tblGrid>
      <w:tr w:rsidR="00C04C63" w:rsidTr="00C04C63">
        <w:trPr>
          <w:trHeight w:val="293"/>
        </w:trPr>
        <w:tc>
          <w:tcPr>
            <w:tcW w:w="1637" w:type="dxa"/>
            <w:tcBorders>
              <w:top w:val="single" w:sz="8" w:space="0" w:color="auto"/>
              <w:left w:val="single" w:sz="8" w:space="0" w:color="auto"/>
              <w:bottom w:val="single" w:sz="8" w:space="0" w:color="auto"/>
              <w:right w:val="single" w:sz="8" w:space="0" w:color="auto"/>
            </w:tcBorders>
            <w:hideMark/>
          </w:tcPr>
          <w:p w:rsidR="00C04C63" w:rsidRDefault="004B71B8">
            <w:pPr>
              <w:spacing w:after="0" w:line="240" w:lineRule="auto"/>
              <w:rPr>
                <w:rFonts w:ascii="Times New Roman" w:hAnsi="Times New Roman"/>
                <w:b/>
                <w:i/>
                <w:iCs/>
                <w:color w:val="000000"/>
                <w:sz w:val="24"/>
                <w:szCs w:val="24"/>
                <w:lang w:bidi="hi-IN"/>
              </w:rPr>
            </w:pPr>
            <w:r w:rsidRPr="00C33AC9">
              <w:rPr>
                <w:rFonts w:ascii="Times New Roman" w:hAnsi="Times New Roman"/>
                <w:color w:val="000000"/>
              </w:rPr>
              <w:t>DEN002</w:t>
            </w:r>
            <w:r w:rsidR="003440DE">
              <w:rPr>
                <w:rFonts w:ascii="Times New Roman" w:hAnsi="Times New Roman"/>
                <w:color w:val="000000"/>
              </w:rPr>
              <w:t>C</w:t>
            </w:r>
          </w:p>
        </w:tc>
        <w:tc>
          <w:tcPr>
            <w:tcW w:w="4425" w:type="dxa"/>
            <w:tcBorders>
              <w:top w:val="single" w:sz="8" w:space="0" w:color="auto"/>
              <w:left w:val="single" w:sz="8" w:space="0" w:color="auto"/>
              <w:bottom w:val="single" w:sz="8" w:space="0" w:color="auto"/>
              <w:right w:val="single" w:sz="8" w:space="0" w:color="auto"/>
            </w:tcBorders>
            <w:hideMark/>
          </w:tcPr>
          <w:p w:rsidR="00C04C63" w:rsidRDefault="00C04C63">
            <w:pPr>
              <w:spacing w:after="0" w:line="240" w:lineRule="auto"/>
              <w:jc w:val="center"/>
              <w:rPr>
                <w:rFonts w:ascii="Times New Roman" w:hAnsi="Times New Roman"/>
                <w:b/>
                <w:i/>
                <w:color w:val="000000"/>
                <w:sz w:val="24"/>
                <w:szCs w:val="24"/>
                <w:lang w:bidi="hi-IN"/>
              </w:rPr>
            </w:pPr>
            <w:r>
              <w:rPr>
                <w:rFonts w:ascii="Times New Roman" w:hAnsi="Times New Roman"/>
                <w:b/>
                <w:i/>
                <w:sz w:val="24"/>
                <w:szCs w:val="24"/>
              </w:rPr>
              <w:t xml:space="preserve">Professional Skills </w:t>
            </w:r>
          </w:p>
        </w:tc>
        <w:tc>
          <w:tcPr>
            <w:tcW w:w="3377" w:type="dxa"/>
            <w:tcBorders>
              <w:top w:val="single" w:sz="8" w:space="0" w:color="auto"/>
              <w:left w:val="single" w:sz="8" w:space="0" w:color="auto"/>
              <w:bottom w:val="single" w:sz="8" w:space="0" w:color="auto"/>
              <w:right w:val="single" w:sz="8" w:space="0" w:color="auto"/>
            </w:tcBorders>
            <w:hideMark/>
          </w:tcPr>
          <w:p w:rsidR="00C04C63" w:rsidRDefault="00C04C63">
            <w:pPr>
              <w:spacing w:after="0" w:line="240" w:lineRule="auto"/>
              <w:jc w:val="center"/>
              <w:rPr>
                <w:rFonts w:ascii="Times New Roman" w:hAnsi="Times New Roman"/>
                <w:b/>
                <w:i/>
                <w:color w:val="000000"/>
                <w:sz w:val="24"/>
                <w:szCs w:val="24"/>
                <w:lang w:bidi="hi-IN"/>
              </w:rPr>
            </w:pPr>
            <w:proofErr w:type="gramStart"/>
            <w:r>
              <w:rPr>
                <w:rFonts w:ascii="Times New Roman" w:hAnsi="Times New Roman"/>
                <w:b/>
                <w:i/>
                <w:color w:val="000000"/>
                <w:sz w:val="24"/>
                <w:szCs w:val="24"/>
                <w:lang w:bidi="hi-IN"/>
              </w:rPr>
              <w:t xml:space="preserve">Credits  </w:t>
            </w:r>
            <w:r w:rsidR="003440DE">
              <w:rPr>
                <w:rFonts w:ascii="Times New Roman" w:hAnsi="Times New Roman"/>
                <w:b/>
                <w:i/>
                <w:color w:val="000000"/>
                <w:sz w:val="24"/>
                <w:szCs w:val="24"/>
                <w:lang w:bidi="hi-IN"/>
              </w:rPr>
              <w:t>1</w:t>
            </w:r>
            <w:proofErr w:type="gramEnd"/>
            <w:r>
              <w:rPr>
                <w:rFonts w:ascii="Times New Roman" w:hAnsi="Times New Roman"/>
                <w:b/>
                <w:i/>
                <w:color w:val="000000"/>
                <w:sz w:val="24"/>
                <w:szCs w:val="24"/>
                <w:lang w:bidi="hi-IN"/>
              </w:rPr>
              <w:t xml:space="preserve">-0-1    </w:t>
            </w:r>
            <w:r w:rsidR="003440DE">
              <w:rPr>
                <w:rFonts w:ascii="Times New Roman" w:hAnsi="Times New Roman"/>
                <w:b/>
                <w:i/>
                <w:color w:val="000000"/>
                <w:sz w:val="24"/>
                <w:szCs w:val="24"/>
                <w:lang w:bidi="hi-IN"/>
              </w:rPr>
              <w:t>2</w:t>
            </w:r>
          </w:p>
        </w:tc>
      </w:tr>
    </w:tbl>
    <w:p w:rsidR="00C04C63" w:rsidRDefault="00C04C63" w:rsidP="00C04C63">
      <w:pPr>
        <w:autoSpaceDE w:val="0"/>
        <w:autoSpaceDN w:val="0"/>
        <w:adjustRightInd w:val="0"/>
        <w:spacing w:after="0" w:line="240" w:lineRule="auto"/>
        <w:jc w:val="both"/>
        <w:rPr>
          <w:rFonts w:ascii="Times New Roman" w:eastAsiaTheme="minorHAnsi" w:hAnsi="Times New Roman"/>
          <w:b/>
          <w:bCs/>
          <w:i/>
          <w:sz w:val="24"/>
          <w:szCs w:val="24"/>
          <w:lang w:val="en-US" w:eastAsia="en-US" w:bidi="hi-IN"/>
        </w:rPr>
      </w:pPr>
    </w:p>
    <w:p w:rsidR="00C04C63" w:rsidRDefault="00C04C63" w:rsidP="00C04C63">
      <w:pPr>
        <w:autoSpaceDE w:val="0"/>
        <w:autoSpaceDN w:val="0"/>
        <w:adjustRightInd w:val="0"/>
        <w:spacing w:after="0" w:line="240" w:lineRule="auto"/>
        <w:rPr>
          <w:rFonts w:ascii="Times New Roman" w:eastAsiaTheme="minorHAnsi" w:hAnsi="Times New Roman"/>
          <w:b/>
          <w:bCs/>
          <w:i/>
          <w:iCs/>
          <w:sz w:val="24"/>
          <w:szCs w:val="24"/>
          <w:lang w:bidi="hi-IN"/>
        </w:rPr>
      </w:pPr>
    </w:p>
    <w:p w:rsidR="00C04C63" w:rsidRDefault="00C04C63" w:rsidP="00C04C63">
      <w:pPr>
        <w:autoSpaceDE w:val="0"/>
        <w:autoSpaceDN w:val="0"/>
        <w:adjustRightInd w:val="0"/>
        <w:spacing w:after="0" w:line="240" w:lineRule="auto"/>
        <w:rPr>
          <w:rFonts w:ascii="Times New Roman" w:eastAsiaTheme="minorHAnsi" w:hAnsi="Times New Roman"/>
          <w:i/>
          <w:sz w:val="24"/>
          <w:szCs w:val="24"/>
          <w:lang w:bidi="en-US"/>
        </w:rPr>
      </w:pPr>
      <w:r>
        <w:rPr>
          <w:rFonts w:ascii="Times New Roman" w:eastAsiaTheme="minorHAnsi" w:hAnsi="Times New Roman"/>
          <w:b/>
          <w:bCs/>
          <w:i/>
          <w:sz w:val="24"/>
          <w:szCs w:val="24"/>
          <w:lang w:bidi="hi-IN"/>
        </w:rPr>
        <w:t>Course Objectives</w:t>
      </w:r>
    </w:p>
    <w:p w:rsidR="00C04C63" w:rsidRDefault="00C04C63" w:rsidP="005D5C3B">
      <w:pPr>
        <w:numPr>
          <w:ilvl w:val="0"/>
          <w:numId w:val="113"/>
        </w:numPr>
        <w:spacing w:after="0" w:line="240" w:lineRule="auto"/>
        <w:jc w:val="both"/>
        <w:rPr>
          <w:rFonts w:ascii="Times New Roman" w:hAnsi="Times New Roman"/>
          <w:i/>
          <w:sz w:val="24"/>
          <w:szCs w:val="24"/>
        </w:rPr>
      </w:pPr>
      <w:r>
        <w:rPr>
          <w:rFonts w:ascii="Times New Roman" w:hAnsi="Times New Roman"/>
          <w:i/>
          <w:sz w:val="24"/>
          <w:szCs w:val="24"/>
        </w:rPr>
        <w:t>To enhance Professional competence in reading, writing, listening and speaking.</w:t>
      </w:r>
    </w:p>
    <w:p w:rsidR="00C04C63" w:rsidRDefault="00C04C63" w:rsidP="005D5C3B">
      <w:pPr>
        <w:numPr>
          <w:ilvl w:val="0"/>
          <w:numId w:val="113"/>
        </w:numPr>
        <w:spacing w:after="0" w:line="240" w:lineRule="auto"/>
        <w:jc w:val="both"/>
        <w:rPr>
          <w:rFonts w:ascii="Times New Roman" w:hAnsi="Times New Roman"/>
          <w:i/>
          <w:sz w:val="24"/>
          <w:szCs w:val="24"/>
        </w:rPr>
      </w:pPr>
      <w:r>
        <w:rPr>
          <w:rFonts w:ascii="Times New Roman" w:hAnsi="Times New Roman"/>
          <w:i/>
          <w:sz w:val="24"/>
          <w:szCs w:val="24"/>
        </w:rPr>
        <w:t>Switch the approach from providing information about the language to use the language.</w:t>
      </w:r>
    </w:p>
    <w:p w:rsidR="00C04C63" w:rsidRDefault="00C04C63" w:rsidP="005D5C3B">
      <w:pPr>
        <w:numPr>
          <w:ilvl w:val="0"/>
          <w:numId w:val="113"/>
        </w:numPr>
        <w:spacing w:after="0" w:line="240" w:lineRule="auto"/>
        <w:jc w:val="both"/>
        <w:rPr>
          <w:rFonts w:ascii="Times New Roman" w:hAnsi="Times New Roman"/>
          <w:i/>
          <w:sz w:val="24"/>
          <w:szCs w:val="24"/>
        </w:rPr>
      </w:pPr>
      <w:r>
        <w:rPr>
          <w:rFonts w:ascii="Times New Roman" w:hAnsi="Times New Roman"/>
          <w:i/>
          <w:sz w:val="24"/>
          <w:szCs w:val="24"/>
        </w:rPr>
        <w:t>Minimize the Grammar Translation Method of ELT while trying to replace it with Direct Method.</w:t>
      </w:r>
    </w:p>
    <w:p w:rsidR="00C04C63" w:rsidRDefault="00C04C63" w:rsidP="005D5C3B">
      <w:pPr>
        <w:numPr>
          <w:ilvl w:val="0"/>
          <w:numId w:val="113"/>
        </w:numPr>
        <w:spacing w:after="0" w:line="240" w:lineRule="auto"/>
        <w:jc w:val="both"/>
        <w:rPr>
          <w:rFonts w:ascii="Times New Roman" w:hAnsi="Times New Roman"/>
          <w:i/>
          <w:sz w:val="24"/>
          <w:szCs w:val="24"/>
        </w:rPr>
      </w:pPr>
      <w:r>
        <w:rPr>
          <w:rFonts w:ascii="Times New Roman" w:hAnsi="Times New Roman"/>
          <w:i/>
          <w:sz w:val="24"/>
          <w:szCs w:val="24"/>
        </w:rPr>
        <w:t>Introduce Communicative Method of ELT and focusing the teaching pedagogy on the student-centred learning rather than on the teacher-centred learning.</w:t>
      </w:r>
    </w:p>
    <w:p w:rsidR="00C04C63" w:rsidRDefault="00C04C63" w:rsidP="005D5C3B">
      <w:pPr>
        <w:numPr>
          <w:ilvl w:val="0"/>
          <w:numId w:val="113"/>
        </w:numPr>
        <w:spacing w:after="0" w:line="240" w:lineRule="auto"/>
        <w:jc w:val="both"/>
        <w:rPr>
          <w:rFonts w:ascii="Times New Roman" w:hAnsi="Times New Roman"/>
          <w:i/>
          <w:sz w:val="24"/>
          <w:szCs w:val="24"/>
        </w:rPr>
      </w:pPr>
      <w:r>
        <w:rPr>
          <w:rFonts w:ascii="Times New Roman" w:hAnsi="Times New Roman"/>
          <w:i/>
          <w:sz w:val="24"/>
          <w:szCs w:val="24"/>
        </w:rPr>
        <w:t>Ability to master three major forms of communications which are vital in academic and professional settings namely professional presentations, interviews and group communications respectively.</w:t>
      </w:r>
    </w:p>
    <w:p w:rsidR="00C04C63" w:rsidRDefault="00C04C63" w:rsidP="005D5C3B">
      <w:pPr>
        <w:numPr>
          <w:ilvl w:val="0"/>
          <w:numId w:val="113"/>
        </w:numPr>
        <w:spacing w:after="0" w:line="240" w:lineRule="auto"/>
        <w:jc w:val="both"/>
        <w:rPr>
          <w:rFonts w:ascii="Times New Roman" w:hAnsi="Times New Roman"/>
          <w:b/>
          <w:i/>
          <w:sz w:val="24"/>
          <w:szCs w:val="24"/>
        </w:rPr>
      </w:pPr>
      <w:r>
        <w:rPr>
          <w:rFonts w:ascii="Times New Roman" w:hAnsi="Times New Roman"/>
          <w:i/>
          <w:sz w:val="24"/>
          <w:szCs w:val="24"/>
        </w:rPr>
        <w:t xml:space="preserve">Providing a deep insight into the techniques for delivering effective presentations, winning job interviews, and actively participating in various forms of group communication. </w:t>
      </w:r>
    </w:p>
    <w:p w:rsidR="00C04C63" w:rsidRDefault="00C04C63" w:rsidP="00C04C63">
      <w:pPr>
        <w:autoSpaceDE w:val="0"/>
        <w:autoSpaceDN w:val="0"/>
        <w:adjustRightInd w:val="0"/>
        <w:spacing w:after="0" w:line="240" w:lineRule="auto"/>
        <w:jc w:val="both"/>
        <w:rPr>
          <w:rFonts w:ascii="Times New Roman" w:eastAsiaTheme="minorHAnsi" w:hAnsi="Times New Roman"/>
          <w:b/>
          <w:i/>
          <w:sz w:val="24"/>
          <w:szCs w:val="24"/>
          <w:lang w:bidi="hi-IN"/>
        </w:rPr>
      </w:pPr>
      <w:r>
        <w:rPr>
          <w:rFonts w:ascii="Times New Roman" w:eastAsiaTheme="minorHAnsi" w:hAnsi="Times New Roman"/>
          <w:b/>
          <w:i/>
          <w:sz w:val="24"/>
          <w:szCs w:val="24"/>
          <w:lang w:bidi="hi-IN"/>
        </w:rPr>
        <w:t>Course Outcomes (CO):</w:t>
      </w:r>
    </w:p>
    <w:p w:rsidR="00C04C63" w:rsidRDefault="00C04C63" w:rsidP="00C04C63">
      <w:pPr>
        <w:pStyle w:val="NormalWeb"/>
        <w:shd w:val="clear" w:color="auto" w:fill="FFFFFF"/>
        <w:spacing w:before="0" w:beforeAutospacing="0" w:after="187" w:afterAutospacing="0" w:line="374" w:lineRule="atLeast"/>
        <w:ind w:left="720"/>
        <w:jc w:val="both"/>
        <w:rPr>
          <w:b/>
          <w:color w:val="333333"/>
        </w:rPr>
      </w:pPr>
      <w:r>
        <w:rPr>
          <w:b/>
          <w:color w:val="333333"/>
        </w:rPr>
        <w:t>At the end of this course students will have:</w:t>
      </w:r>
    </w:p>
    <w:p w:rsidR="00C04C63" w:rsidRDefault="00C04C63" w:rsidP="00C04C63">
      <w:pPr>
        <w:pStyle w:val="NormalWeb"/>
        <w:shd w:val="clear" w:color="auto" w:fill="FFFFFF"/>
        <w:spacing w:before="0" w:beforeAutospacing="0" w:after="0" w:afterAutospacing="0"/>
        <w:ind w:left="720"/>
        <w:jc w:val="both"/>
        <w:rPr>
          <w:color w:val="333333"/>
        </w:rPr>
      </w:pPr>
      <w:r>
        <w:rPr>
          <w:color w:val="333333"/>
        </w:rPr>
        <w:t>CO1: Ability to design a language component or process to meet desired need within realistic, Constraints such as economic, environmental, social, political, ethical, scenario</w:t>
      </w:r>
    </w:p>
    <w:p w:rsidR="00C04C63" w:rsidRDefault="00C04C63" w:rsidP="00C04C63">
      <w:pPr>
        <w:pStyle w:val="NormalWeb"/>
        <w:shd w:val="clear" w:color="auto" w:fill="FFFFFF"/>
        <w:spacing w:before="0" w:beforeAutospacing="0" w:after="0" w:afterAutospacing="0"/>
        <w:ind w:left="720"/>
        <w:jc w:val="both"/>
        <w:rPr>
          <w:color w:val="333333"/>
        </w:rPr>
      </w:pPr>
      <w:r>
        <w:rPr>
          <w:color w:val="333333"/>
        </w:rPr>
        <w:t>CO2: Ability to analyze the usage of English words in professional scenario.</w:t>
      </w:r>
    </w:p>
    <w:p w:rsidR="00C04C63" w:rsidRDefault="00C04C63" w:rsidP="00C04C63">
      <w:pPr>
        <w:pStyle w:val="NormalWeb"/>
        <w:shd w:val="clear" w:color="auto" w:fill="FFFFFF"/>
        <w:spacing w:before="0" w:beforeAutospacing="0" w:after="0" w:afterAutospacing="0"/>
        <w:ind w:left="720"/>
        <w:jc w:val="both"/>
        <w:rPr>
          <w:color w:val="333333"/>
        </w:rPr>
      </w:pPr>
      <w:r>
        <w:rPr>
          <w:color w:val="333333"/>
        </w:rPr>
        <w:t>CO3: An understanding of technical and academic articles’ comprehension.</w:t>
      </w:r>
    </w:p>
    <w:p w:rsidR="00C04C63" w:rsidRDefault="00C04C63" w:rsidP="00C04C63">
      <w:pPr>
        <w:pStyle w:val="NormalWeb"/>
        <w:shd w:val="clear" w:color="auto" w:fill="FFFFFF"/>
        <w:spacing w:before="0" w:beforeAutospacing="0" w:after="0" w:afterAutospacing="0"/>
        <w:ind w:left="720"/>
        <w:jc w:val="both"/>
        <w:rPr>
          <w:color w:val="333333"/>
        </w:rPr>
      </w:pPr>
      <w:r>
        <w:rPr>
          <w:color w:val="333333"/>
        </w:rPr>
        <w:t>CO4: The ability to present oneself at multinational levels as per the demand of the corporate culture</w:t>
      </w:r>
    </w:p>
    <w:p w:rsidR="00C04C63" w:rsidRDefault="00C04C63" w:rsidP="00C04C63">
      <w:pPr>
        <w:pStyle w:val="NormalWeb"/>
        <w:shd w:val="clear" w:color="auto" w:fill="FFFFFF"/>
        <w:spacing w:before="0" w:beforeAutospacing="0" w:after="0" w:afterAutospacing="0"/>
        <w:ind w:left="720"/>
        <w:jc w:val="both"/>
        <w:rPr>
          <w:color w:val="333333"/>
        </w:rPr>
      </w:pPr>
      <w:r>
        <w:rPr>
          <w:color w:val="333333"/>
        </w:rPr>
        <w:t>CO5: Ability to enhance professional writing skills in tune with professional scenario.</w:t>
      </w:r>
    </w:p>
    <w:p w:rsidR="00C04C63" w:rsidRDefault="00C04C63" w:rsidP="00C04C63">
      <w:pPr>
        <w:spacing w:after="0" w:line="240" w:lineRule="auto"/>
        <w:jc w:val="both"/>
        <w:rPr>
          <w:rFonts w:ascii="Times New Roman" w:hAnsi="Times New Roman"/>
          <w:b/>
          <w:sz w:val="24"/>
          <w:szCs w:val="24"/>
        </w:rPr>
      </w:pPr>
    </w:p>
    <w:p w:rsidR="00C04C63" w:rsidRDefault="00C04C63" w:rsidP="00C04C63">
      <w:pPr>
        <w:autoSpaceDE w:val="0"/>
        <w:autoSpaceDN w:val="0"/>
        <w:adjustRightInd w:val="0"/>
        <w:spacing w:after="0" w:line="240" w:lineRule="auto"/>
        <w:jc w:val="both"/>
        <w:rPr>
          <w:rFonts w:ascii="Times New Roman" w:eastAsiaTheme="minorHAnsi" w:hAnsi="Times New Roman"/>
          <w:b/>
          <w:i/>
          <w:sz w:val="28"/>
          <w:szCs w:val="28"/>
        </w:rPr>
      </w:pPr>
      <w:r>
        <w:rPr>
          <w:rFonts w:ascii="Times New Roman" w:eastAsiaTheme="minorHAnsi" w:hAnsi="Times New Roman"/>
          <w:b/>
          <w:i/>
          <w:sz w:val="28"/>
          <w:szCs w:val="28"/>
        </w:rPr>
        <w:t>Syllabus: Theory</w:t>
      </w:r>
    </w:p>
    <w:p w:rsidR="00C04C63" w:rsidRDefault="00C04C63" w:rsidP="00C04C63">
      <w:pPr>
        <w:autoSpaceDE w:val="0"/>
        <w:autoSpaceDN w:val="0"/>
        <w:adjustRightInd w:val="0"/>
        <w:spacing w:after="0" w:line="240" w:lineRule="auto"/>
        <w:jc w:val="both"/>
        <w:rPr>
          <w:rFonts w:ascii="Times New Roman" w:eastAsiaTheme="minorHAnsi" w:hAnsi="Times New Roman"/>
          <w:b/>
          <w:i/>
          <w:sz w:val="28"/>
          <w:szCs w:val="28"/>
        </w:rPr>
      </w:pPr>
    </w:p>
    <w:tbl>
      <w:tblPr>
        <w:tblStyle w:val="TableGrid"/>
        <w:tblW w:w="0" w:type="auto"/>
        <w:tblInd w:w="479" w:type="dxa"/>
        <w:tblLook w:val="04A0" w:firstRow="1" w:lastRow="0" w:firstColumn="1" w:lastColumn="0" w:noHBand="0" w:noVBand="1"/>
      </w:tblPr>
      <w:tblGrid>
        <w:gridCol w:w="1261"/>
        <w:gridCol w:w="7836"/>
      </w:tblGrid>
      <w:tr w:rsidR="00C04C63" w:rsidTr="00C04C63">
        <w:trPr>
          <w:trHeight w:val="1277"/>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1</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tabs>
                <w:tab w:val="left" w:pos="1710"/>
              </w:tabs>
              <w:ind w:left="1350" w:hanging="1440"/>
              <w:jc w:val="both"/>
              <w:rPr>
                <w:rFonts w:ascii="Times New Roman" w:hAnsi="Times New Roman"/>
                <w:b/>
                <w:i/>
                <w:iCs/>
                <w:sz w:val="24"/>
                <w:szCs w:val="24"/>
                <w:lang w:bidi="en-US"/>
              </w:rPr>
            </w:pPr>
            <w:r>
              <w:rPr>
                <w:rFonts w:ascii="Times New Roman" w:hAnsi="Times New Roman"/>
                <w:b/>
                <w:i/>
                <w:sz w:val="24"/>
                <w:szCs w:val="24"/>
              </w:rPr>
              <w:t xml:space="preserve">Professional Grooming and Professional Culture: </w:t>
            </w:r>
          </w:p>
          <w:p w:rsidR="00C04C63" w:rsidRDefault="00C04C63">
            <w:pPr>
              <w:pStyle w:val="NoSpacing"/>
              <w:rPr>
                <w:rFonts w:ascii="Times New Roman" w:hAnsi="Times New Roman"/>
                <w:i/>
                <w:sz w:val="24"/>
                <w:szCs w:val="24"/>
              </w:rPr>
            </w:pPr>
            <w:r>
              <w:rPr>
                <w:rFonts w:ascii="Times New Roman" w:hAnsi="Times New Roman"/>
                <w:i/>
                <w:sz w:val="24"/>
                <w:szCs w:val="24"/>
              </w:rPr>
              <w:t xml:space="preserve">Basics of corporate culture, Dressing sense-personal hygiene, Cultural adaptability, Body language components: undesirable and desirable body language, Team-ship, </w:t>
            </w:r>
            <w:proofErr w:type="gramStart"/>
            <w:r>
              <w:rPr>
                <w:rFonts w:ascii="Times New Roman" w:hAnsi="Times New Roman"/>
                <w:i/>
                <w:sz w:val="24"/>
                <w:szCs w:val="24"/>
              </w:rPr>
              <w:t>Leadership,  Stress</w:t>
            </w:r>
            <w:proofErr w:type="gramEnd"/>
            <w:r>
              <w:rPr>
                <w:rFonts w:ascii="Times New Roman" w:hAnsi="Times New Roman"/>
                <w:i/>
                <w:sz w:val="24"/>
                <w:szCs w:val="24"/>
              </w:rPr>
              <w:t xml:space="preserve"> and Conflict management  </w:t>
            </w:r>
          </w:p>
        </w:tc>
      </w:tr>
      <w:tr w:rsidR="00C04C63" w:rsidTr="00C04C63">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i/>
                <w:sz w:val="24"/>
                <w:szCs w:val="24"/>
                <w:lang w:bidi="hi-IN"/>
              </w:rPr>
            </w:pPr>
            <w:r>
              <w:rPr>
                <w:rFonts w:ascii="Times New Roman" w:eastAsiaTheme="minorHAnsi" w:hAnsi="Times New Roman"/>
                <w:b/>
                <w:i/>
                <w:sz w:val="24"/>
                <w:szCs w:val="24"/>
                <w:lang w:bidi="hi-IN"/>
              </w:rPr>
              <w:t>UNIT 2</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jc w:val="both"/>
              <w:rPr>
                <w:rFonts w:ascii="Times New Roman" w:hAnsi="Times New Roman"/>
                <w:b/>
                <w:i/>
                <w:sz w:val="24"/>
                <w:szCs w:val="24"/>
                <w:lang w:bidi="en-US"/>
              </w:rPr>
            </w:pPr>
            <w:r>
              <w:rPr>
                <w:rFonts w:ascii="Times New Roman" w:hAnsi="Times New Roman"/>
                <w:b/>
                <w:i/>
                <w:sz w:val="24"/>
                <w:szCs w:val="24"/>
              </w:rPr>
              <w:t xml:space="preserve">Advanced Grammar: </w:t>
            </w:r>
            <w:r>
              <w:rPr>
                <w:rFonts w:ascii="Times New Roman" w:hAnsi="Times New Roman"/>
                <w:i/>
                <w:sz w:val="24"/>
                <w:szCs w:val="24"/>
              </w:rPr>
              <w:t xml:space="preserve">Common errors related to prepositions, articles, </w:t>
            </w:r>
            <w:proofErr w:type="gramStart"/>
            <w:r>
              <w:rPr>
                <w:rFonts w:ascii="Times New Roman" w:hAnsi="Times New Roman"/>
                <w:i/>
                <w:sz w:val="24"/>
                <w:szCs w:val="24"/>
              </w:rPr>
              <w:t>models ,</w:t>
            </w:r>
            <w:proofErr w:type="gramEnd"/>
            <w:r>
              <w:rPr>
                <w:rFonts w:ascii="Times New Roman" w:hAnsi="Times New Roman"/>
                <w:i/>
                <w:sz w:val="24"/>
                <w:szCs w:val="24"/>
              </w:rPr>
              <w:t xml:space="preserve"> Conditionals, Determiners etc, Punctuation, Proof-reading and Editing of Documents</w:t>
            </w:r>
          </w:p>
        </w:tc>
      </w:tr>
      <w:tr w:rsidR="00C04C63" w:rsidTr="00C04C63">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3</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jc w:val="both"/>
              <w:rPr>
                <w:rFonts w:ascii="Times New Roman" w:hAnsi="Times New Roman"/>
                <w:i/>
                <w:iCs/>
                <w:sz w:val="24"/>
                <w:szCs w:val="24"/>
                <w:lang w:bidi="en-US"/>
              </w:rPr>
            </w:pPr>
            <w:proofErr w:type="gramStart"/>
            <w:r>
              <w:rPr>
                <w:rFonts w:ascii="Times New Roman" w:hAnsi="Times New Roman"/>
                <w:b/>
                <w:i/>
                <w:sz w:val="24"/>
                <w:szCs w:val="24"/>
              </w:rPr>
              <w:t>Composition:</w:t>
            </w:r>
            <w:r>
              <w:rPr>
                <w:rFonts w:ascii="Times New Roman" w:hAnsi="Times New Roman"/>
                <w:i/>
                <w:sz w:val="24"/>
                <w:szCs w:val="24"/>
              </w:rPr>
              <w:t>,</w:t>
            </w:r>
            <w:proofErr w:type="gramEnd"/>
            <w:r>
              <w:rPr>
                <w:rFonts w:ascii="Times New Roman" w:hAnsi="Times New Roman"/>
                <w:i/>
                <w:sz w:val="24"/>
                <w:szCs w:val="24"/>
              </w:rPr>
              <w:t xml:space="preserve"> Memo, Notice, Circular, Book Review, Research Article, Reports </w:t>
            </w:r>
          </w:p>
        </w:tc>
      </w:tr>
      <w:tr w:rsidR="00C04C63" w:rsidTr="00C04C63">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rPr>
                <w:i/>
                <w:sz w:val="20"/>
                <w:szCs w:val="20"/>
              </w:rPr>
            </w:pPr>
            <w:r>
              <w:rPr>
                <w:rFonts w:ascii="Times New Roman" w:eastAsiaTheme="minorHAnsi" w:hAnsi="Times New Roman"/>
                <w:b/>
                <w:i/>
                <w:sz w:val="24"/>
                <w:szCs w:val="24"/>
                <w:lang w:bidi="hi-IN"/>
              </w:rPr>
              <w:t>UNIT 4</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rPr>
                <w:rFonts w:ascii="Times New Roman" w:hAnsi="Times New Roman"/>
                <w:sz w:val="24"/>
                <w:szCs w:val="24"/>
              </w:rPr>
            </w:pPr>
            <w:r>
              <w:rPr>
                <w:rFonts w:ascii="Times New Roman" w:hAnsi="Times New Roman"/>
                <w:b/>
                <w:i/>
                <w:sz w:val="24"/>
                <w:szCs w:val="24"/>
              </w:rPr>
              <w:t>Vocabulary Building:</w:t>
            </w:r>
            <w:r>
              <w:rPr>
                <w:rFonts w:ascii="Times New Roman" w:hAnsi="Times New Roman"/>
                <w:i/>
                <w:sz w:val="24"/>
                <w:szCs w:val="24"/>
              </w:rPr>
              <w:t xml:space="preserve"> Words often misspelt, One Word Substitution, Phrasal Verbs, Idioms</w:t>
            </w:r>
          </w:p>
        </w:tc>
      </w:tr>
      <w:tr w:rsidR="00C04C63" w:rsidTr="00C04C63">
        <w:trPr>
          <w:trHeight w:val="728"/>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5</w:t>
            </w:r>
          </w:p>
        </w:tc>
        <w:tc>
          <w:tcPr>
            <w:tcW w:w="7836" w:type="dxa"/>
            <w:tcBorders>
              <w:top w:val="single" w:sz="4" w:space="0" w:color="000000"/>
              <w:left w:val="single" w:sz="4" w:space="0" w:color="000000"/>
              <w:bottom w:val="single" w:sz="4" w:space="0" w:color="000000"/>
              <w:right w:val="single" w:sz="4" w:space="0" w:color="000000"/>
            </w:tcBorders>
          </w:tcPr>
          <w:p w:rsidR="00C04C63" w:rsidRDefault="00C04C63">
            <w:pPr>
              <w:tabs>
                <w:tab w:val="left" w:pos="1710"/>
              </w:tabs>
              <w:ind w:left="-137" w:firstLine="137"/>
              <w:jc w:val="both"/>
              <w:rPr>
                <w:rFonts w:ascii="Times New Roman" w:hAnsi="Times New Roman"/>
                <w:b/>
                <w:i/>
                <w:iCs/>
                <w:sz w:val="24"/>
                <w:szCs w:val="24"/>
                <w:lang w:bidi="en-US"/>
              </w:rPr>
            </w:pPr>
            <w:r>
              <w:rPr>
                <w:rFonts w:ascii="Times New Roman" w:hAnsi="Times New Roman"/>
                <w:b/>
                <w:i/>
                <w:sz w:val="24"/>
                <w:szCs w:val="24"/>
              </w:rPr>
              <w:t xml:space="preserve">Reading Comprehension: </w:t>
            </w:r>
            <w:r>
              <w:rPr>
                <w:rFonts w:ascii="Times New Roman" w:hAnsi="Times New Roman"/>
                <w:i/>
                <w:sz w:val="24"/>
                <w:szCs w:val="24"/>
              </w:rPr>
              <w:t xml:space="preserve">Reading different types of documents including Passages, Reports, Technical Essays, Speeches, Research Articles, Newspaper articles, Interviews etc-Skimming and Scanning-Inference and Deduction, </w:t>
            </w:r>
          </w:p>
          <w:p w:rsidR="00C04C63" w:rsidRDefault="00C04C63">
            <w:pPr>
              <w:tabs>
                <w:tab w:val="left" w:pos="1710"/>
              </w:tabs>
              <w:ind w:left="-137" w:firstLine="137"/>
              <w:jc w:val="both"/>
              <w:rPr>
                <w:rFonts w:ascii="Times New Roman" w:hAnsi="Times New Roman"/>
                <w:b/>
                <w:i/>
                <w:sz w:val="24"/>
                <w:szCs w:val="24"/>
              </w:rPr>
            </w:pPr>
          </w:p>
        </w:tc>
      </w:tr>
    </w:tbl>
    <w:p w:rsidR="00C04C63" w:rsidRDefault="00C04C63" w:rsidP="00C04C63">
      <w:pPr>
        <w:autoSpaceDE w:val="0"/>
        <w:autoSpaceDN w:val="0"/>
        <w:adjustRightInd w:val="0"/>
        <w:spacing w:after="0" w:line="240" w:lineRule="auto"/>
        <w:rPr>
          <w:rFonts w:ascii="Times New Roman" w:eastAsiaTheme="minorHAnsi" w:hAnsi="Times New Roman"/>
          <w:i/>
          <w:iCs/>
          <w:color w:val="000000"/>
          <w:sz w:val="24"/>
          <w:szCs w:val="24"/>
          <w:lang w:val="en-US" w:eastAsia="en-US" w:bidi="en-US"/>
        </w:rPr>
      </w:pPr>
    </w:p>
    <w:p w:rsidR="00892E82" w:rsidRDefault="00892E82">
      <w:pPr>
        <w:rPr>
          <w:rFonts w:ascii="Times New Roman" w:eastAsiaTheme="minorHAnsi" w:hAnsi="Times New Roman"/>
          <w:b/>
          <w:i/>
          <w:sz w:val="28"/>
          <w:szCs w:val="28"/>
        </w:rPr>
      </w:pPr>
      <w:r>
        <w:rPr>
          <w:rFonts w:ascii="Times New Roman" w:eastAsiaTheme="minorHAnsi" w:hAnsi="Times New Roman"/>
          <w:b/>
          <w:i/>
          <w:sz w:val="28"/>
          <w:szCs w:val="28"/>
        </w:rPr>
        <w:br w:type="page"/>
      </w:r>
    </w:p>
    <w:p w:rsidR="00C04C63" w:rsidRDefault="00C04C63" w:rsidP="00C04C63">
      <w:pPr>
        <w:autoSpaceDE w:val="0"/>
        <w:autoSpaceDN w:val="0"/>
        <w:adjustRightInd w:val="0"/>
        <w:spacing w:after="0" w:line="240" w:lineRule="auto"/>
        <w:jc w:val="both"/>
        <w:rPr>
          <w:rFonts w:ascii="Times New Roman" w:eastAsiaTheme="minorHAnsi" w:hAnsi="Times New Roman"/>
          <w:b/>
          <w:i/>
          <w:sz w:val="28"/>
          <w:szCs w:val="28"/>
        </w:rPr>
      </w:pPr>
      <w:r>
        <w:rPr>
          <w:rFonts w:ascii="Times New Roman" w:eastAsiaTheme="minorHAnsi" w:hAnsi="Times New Roman"/>
          <w:b/>
          <w:i/>
          <w:sz w:val="28"/>
          <w:szCs w:val="28"/>
        </w:rPr>
        <w:lastRenderedPageBreak/>
        <w:t>Syllabus: Lab</w:t>
      </w:r>
      <w:r w:rsidR="004B71B8">
        <w:rPr>
          <w:rFonts w:ascii="Times New Roman" w:eastAsiaTheme="minorHAnsi" w:hAnsi="Times New Roman"/>
          <w:b/>
          <w:i/>
          <w:sz w:val="28"/>
          <w:szCs w:val="28"/>
        </w:rPr>
        <w:t xml:space="preserve"> </w:t>
      </w:r>
      <w:r w:rsidR="004B71B8" w:rsidRPr="00C33AC9">
        <w:rPr>
          <w:rFonts w:ascii="Times New Roman" w:hAnsi="Times New Roman"/>
          <w:color w:val="000000"/>
        </w:rPr>
        <w:t>DEN002B</w:t>
      </w:r>
    </w:p>
    <w:p w:rsidR="00C04C63" w:rsidRDefault="00C04C63" w:rsidP="00C04C63">
      <w:pPr>
        <w:autoSpaceDE w:val="0"/>
        <w:autoSpaceDN w:val="0"/>
        <w:adjustRightInd w:val="0"/>
        <w:spacing w:after="0" w:line="240" w:lineRule="auto"/>
        <w:rPr>
          <w:rFonts w:ascii="Times New Roman" w:eastAsiaTheme="minorHAnsi" w:hAnsi="Times New Roman"/>
          <w:b/>
          <w:i/>
          <w:color w:val="000000"/>
          <w:sz w:val="28"/>
          <w:szCs w:val="28"/>
        </w:rPr>
      </w:pPr>
    </w:p>
    <w:tbl>
      <w:tblPr>
        <w:tblpPr w:leftFromText="180" w:rightFromText="180" w:bottomFromText="200" w:vertAnchor="text" w:horzAnchor="margin" w:tblpY="104"/>
        <w:tblW w:w="94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5275"/>
        <w:gridCol w:w="2527"/>
      </w:tblGrid>
      <w:tr w:rsidR="00C04C63" w:rsidTr="00C04C63">
        <w:trPr>
          <w:trHeight w:val="293"/>
        </w:trPr>
        <w:tc>
          <w:tcPr>
            <w:tcW w:w="1637" w:type="dxa"/>
            <w:tcBorders>
              <w:top w:val="single" w:sz="8" w:space="0" w:color="auto"/>
              <w:left w:val="single" w:sz="8" w:space="0" w:color="auto"/>
              <w:bottom w:val="single" w:sz="8" w:space="0" w:color="auto"/>
              <w:right w:val="single" w:sz="8" w:space="0" w:color="auto"/>
            </w:tcBorders>
            <w:hideMark/>
          </w:tcPr>
          <w:p w:rsidR="00C04C63" w:rsidRDefault="000376DD">
            <w:pPr>
              <w:spacing w:after="0" w:line="240" w:lineRule="auto"/>
              <w:rPr>
                <w:rFonts w:ascii="Times New Roman" w:hAnsi="Times New Roman"/>
                <w:b/>
                <w:i/>
                <w:color w:val="000000"/>
                <w:sz w:val="24"/>
                <w:szCs w:val="24"/>
                <w:lang w:bidi="hi-IN"/>
              </w:rPr>
            </w:pPr>
            <w:r w:rsidRPr="00C33AC9">
              <w:rPr>
                <w:rFonts w:ascii="Times New Roman" w:hAnsi="Times New Roman"/>
                <w:color w:val="000000"/>
              </w:rPr>
              <w:t>DEN002</w:t>
            </w:r>
            <w:r w:rsidR="003440DE">
              <w:rPr>
                <w:rFonts w:ascii="Times New Roman" w:hAnsi="Times New Roman"/>
                <w:color w:val="000000"/>
              </w:rPr>
              <w:t>D</w:t>
            </w:r>
          </w:p>
        </w:tc>
        <w:tc>
          <w:tcPr>
            <w:tcW w:w="5275" w:type="dxa"/>
            <w:tcBorders>
              <w:top w:val="single" w:sz="8" w:space="0" w:color="auto"/>
              <w:left w:val="single" w:sz="8" w:space="0" w:color="auto"/>
              <w:bottom w:val="single" w:sz="8" w:space="0" w:color="auto"/>
              <w:right w:val="single" w:sz="8" w:space="0" w:color="auto"/>
            </w:tcBorders>
            <w:hideMark/>
          </w:tcPr>
          <w:p w:rsidR="00C04C63" w:rsidRDefault="00C04C63">
            <w:pPr>
              <w:spacing w:after="0" w:line="240" w:lineRule="auto"/>
              <w:jc w:val="center"/>
              <w:rPr>
                <w:rFonts w:ascii="Times New Roman" w:hAnsi="Times New Roman"/>
                <w:b/>
                <w:i/>
                <w:color w:val="000000"/>
                <w:sz w:val="24"/>
                <w:szCs w:val="24"/>
                <w:lang w:bidi="hi-IN"/>
              </w:rPr>
            </w:pPr>
            <w:r>
              <w:rPr>
                <w:rFonts w:ascii="Times New Roman" w:hAnsi="Times New Roman"/>
                <w:b/>
                <w:i/>
                <w:sz w:val="24"/>
                <w:szCs w:val="24"/>
              </w:rPr>
              <w:t>Professional Skills Lab</w:t>
            </w:r>
          </w:p>
        </w:tc>
        <w:tc>
          <w:tcPr>
            <w:tcW w:w="2527" w:type="dxa"/>
            <w:tcBorders>
              <w:top w:val="single" w:sz="8" w:space="0" w:color="auto"/>
              <w:left w:val="single" w:sz="8" w:space="0" w:color="auto"/>
              <w:bottom w:val="single" w:sz="8" w:space="0" w:color="auto"/>
              <w:right w:val="single" w:sz="8" w:space="0" w:color="auto"/>
            </w:tcBorders>
            <w:hideMark/>
          </w:tcPr>
          <w:p w:rsidR="00C04C63" w:rsidRDefault="00C04C63">
            <w:pPr>
              <w:spacing w:after="0" w:line="240" w:lineRule="auto"/>
              <w:jc w:val="center"/>
              <w:rPr>
                <w:rFonts w:ascii="Times New Roman" w:hAnsi="Times New Roman"/>
                <w:b/>
                <w:i/>
                <w:color w:val="000000"/>
                <w:sz w:val="24"/>
                <w:szCs w:val="24"/>
                <w:lang w:bidi="hi-IN"/>
              </w:rPr>
            </w:pPr>
            <w:r>
              <w:rPr>
                <w:rFonts w:ascii="Times New Roman" w:hAnsi="Times New Roman"/>
                <w:b/>
                <w:i/>
                <w:color w:val="000000"/>
                <w:sz w:val="24"/>
                <w:szCs w:val="24"/>
                <w:lang w:bidi="hi-IN"/>
              </w:rPr>
              <w:t xml:space="preserve">Credits          </w:t>
            </w:r>
            <w:r w:rsidR="003440DE">
              <w:rPr>
                <w:rFonts w:ascii="Times New Roman" w:hAnsi="Times New Roman"/>
                <w:b/>
                <w:i/>
                <w:color w:val="000000"/>
                <w:sz w:val="24"/>
                <w:szCs w:val="24"/>
                <w:lang w:bidi="hi-IN"/>
              </w:rPr>
              <w:t>1</w:t>
            </w:r>
            <w:r>
              <w:rPr>
                <w:rFonts w:ascii="Times New Roman" w:hAnsi="Times New Roman"/>
                <w:b/>
                <w:i/>
                <w:color w:val="000000"/>
                <w:sz w:val="24"/>
                <w:szCs w:val="24"/>
                <w:lang w:bidi="hi-IN"/>
              </w:rPr>
              <w:t xml:space="preserve">-0-1    </w:t>
            </w:r>
            <w:r w:rsidR="003440DE">
              <w:rPr>
                <w:rFonts w:ascii="Times New Roman" w:hAnsi="Times New Roman"/>
                <w:b/>
                <w:i/>
                <w:color w:val="000000"/>
                <w:sz w:val="24"/>
                <w:szCs w:val="24"/>
                <w:lang w:bidi="hi-IN"/>
              </w:rPr>
              <w:t>2</w:t>
            </w:r>
          </w:p>
        </w:tc>
      </w:tr>
    </w:tbl>
    <w:tbl>
      <w:tblPr>
        <w:tblStyle w:val="TableGrid"/>
        <w:tblW w:w="0" w:type="auto"/>
        <w:tblInd w:w="479" w:type="dxa"/>
        <w:tblLook w:val="04A0" w:firstRow="1" w:lastRow="0" w:firstColumn="1" w:lastColumn="0" w:noHBand="0" w:noVBand="1"/>
      </w:tblPr>
      <w:tblGrid>
        <w:gridCol w:w="1261"/>
        <w:gridCol w:w="7836"/>
      </w:tblGrid>
      <w:tr w:rsidR="00C04C63" w:rsidTr="00C04C63">
        <w:trPr>
          <w:trHeight w:val="737"/>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val="en-US" w:eastAsia="en-US" w:bidi="hi-IN"/>
              </w:rPr>
            </w:pPr>
            <w:r>
              <w:rPr>
                <w:rFonts w:ascii="Times New Roman" w:eastAsiaTheme="minorHAnsi" w:hAnsi="Times New Roman"/>
                <w:b/>
                <w:i/>
                <w:sz w:val="24"/>
                <w:szCs w:val="24"/>
                <w:lang w:bidi="hi-IN"/>
              </w:rPr>
              <w:t>UNIT 1</w:t>
            </w:r>
          </w:p>
        </w:tc>
        <w:tc>
          <w:tcPr>
            <w:tcW w:w="7836" w:type="dxa"/>
            <w:tcBorders>
              <w:top w:val="single" w:sz="4" w:space="0" w:color="000000"/>
              <w:left w:val="single" w:sz="4" w:space="0" w:color="000000"/>
              <w:bottom w:val="single" w:sz="4" w:space="0" w:color="000000"/>
              <w:right w:val="single" w:sz="4" w:space="0" w:color="000000"/>
            </w:tcBorders>
          </w:tcPr>
          <w:p w:rsidR="00C04C63" w:rsidRDefault="00C04C63">
            <w:pPr>
              <w:tabs>
                <w:tab w:val="left" w:pos="1710"/>
              </w:tabs>
              <w:ind w:left="1350" w:hanging="1440"/>
              <w:jc w:val="both"/>
              <w:rPr>
                <w:rFonts w:ascii="Times New Roman" w:hAnsi="Times New Roman"/>
                <w:b/>
                <w:i/>
                <w:iCs/>
                <w:sz w:val="24"/>
                <w:szCs w:val="24"/>
                <w:lang w:bidi="en-US"/>
              </w:rPr>
            </w:pPr>
            <w:r>
              <w:rPr>
                <w:rFonts w:ascii="Times New Roman" w:hAnsi="Times New Roman"/>
                <w:b/>
                <w:i/>
                <w:sz w:val="24"/>
                <w:szCs w:val="24"/>
              </w:rPr>
              <w:t xml:space="preserve">Professional Grooming and Professional Culture: </w:t>
            </w:r>
          </w:p>
          <w:p w:rsidR="00C04C63" w:rsidRDefault="00C04C63">
            <w:pPr>
              <w:pStyle w:val="NoSpacing"/>
              <w:rPr>
                <w:rFonts w:ascii="Times New Roman" w:hAnsi="Times New Roman"/>
                <w:i/>
                <w:sz w:val="24"/>
                <w:szCs w:val="24"/>
              </w:rPr>
            </w:pPr>
            <w:r>
              <w:rPr>
                <w:rFonts w:ascii="Times New Roman" w:hAnsi="Times New Roman"/>
                <w:i/>
                <w:sz w:val="24"/>
                <w:szCs w:val="24"/>
              </w:rPr>
              <w:t xml:space="preserve">Role plays and Activities on Dressing sense-personal hygiene, Cultural adaptability, Body language components: undesirable and desirable body language, Team-ship, </w:t>
            </w:r>
            <w:proofErr w:type="gramStart"/>
            <w:r>
              <w:rPr>
                <w:rFonts w:ascii="Times New Roman" w:hAnsi="Times New Roman"/>
                <w:i/>
                <w:sz w:val="24"/>
                <w:szCs w:val="24"/>
              </w:rPr>
              <w:t>Leadership,  Stress</w:t>
            </w:r>
            <w:proofErr w:type="gramEnd"/>
            <w:r>
              <w:rPr>
                <w:rFonts w:ascii="Times New Roman" w:hAnsi="Times New Roman"/>
                <w:i/>
                <w:sz w:val="24"/>
                <w:szCs w:val="24"/>
              </w:rPr>
              <w:t xml:space="preserve"> and Conflict management  </w:t>
            </w:r>
          </w:p>
          <w:p w:rsidR="00C04C63" w:rsidRDefault="00C04C63">
            <w:pPr>
              <w:tabs>
                <w:tab w:val="left" w:pos="1710"/>
              </w:tabs>
              <w:ind w:left="1350" w:hanging="1440"/>
              <w:jc w:val="both"/>
              <w:rPr>
                <w:rFonts w:ascii="Times New Roman" w:hAnsi="Times New Roman"/>
                <w:i/>
                <w:sz w:val="24"/>
                <w:szCs w:val="24"/>
              </w:rPr>
            </w:pPr>
          </w:p>
        </w:tc>
      </w:tr>
      <w:tr w:rsidR="00C04C63" w:rsidTr="00C04C63">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i/>
                <w:sz w:val="24"/>
                <w:szCs w:val="24"/>
                <w:lang w:bidi="hi-IN"/>
              </w:rPr>
            </w:pPr>
            <w:r>
              <w:rPr>
                <w:rFonts w:ascii="Times New Roman" w:eastAsiaTheme="minorHAnsi" w:hAnsi="Times New Roman"/>
                <w:b/>
                <w:i/>
                <w:sz w:val="24"/>
                <w:szCs w:val="24"/>
                <w:lang w:bidi="hi-IN"/>
              </w:rPr>
              <w:t>UNIT 2</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jc w:val="both"/>
              <w:rPr>
                <w:rFonts w:ascii="Times New Roman" w:hAnsi="Times New Roman"/>
                <w:b/>
                <w:i/>
                <w:sz w:val="24"/>
                <w:szCs w:val="24"/>
                <w:lang w:bidi="en-US"/>
              </w:rPr>
            </w:pPr>
            <w:r>
              <w:rPr>
                <w:rFonts w:ascii="Times New Roman" w:hAnsi="Times New Roman"/>
                <w:b/>
                <w:i/>
                <w:sz w:val="24"/>
                <w:szCs w:val="24"/>
              </w:rPr>
              <w:t xml:space="preserve">Advanced Grammar: </w:t>
            </w:r>
            <w:r>
              <w:rPr>
                <w:rFonts w:ascii="Times New Roman" w:hAnsi="Times New Roman"/>
                <w:i/>
                <w:sz w:val="24"/>
                <w:szCs w:val="24"/>
              </w:rPr>
              <w:t xml:space="preserve">Exercise Sessions </w:t>
            </w:r>
            <w:proofErr w:type="spellStart"/>
            <w:r>
              <w:rPr>
                <w:rFonts w:ascii="Times New Roman" w:hAnsi="Times New Roman"/>
                <w:i/>
                <w:sz w:val="24"/>
                <w:szCs w:val="24"/>
              </w:rPr>
              <w:t>forCommon</w:t>
            </w:r>
            <w:proofErr w:type="spellEnd"/>
            <w:r>
              <w:rPr>
                <w:rFonts w:ascii="Times New Roman" w:hAnsi="Times New Roman"/>
                <w:i/>
                <w:sz w:val="24"/>
                <w:szCs w:val="24"/>
              </w:rPr>
              <w:t xml:space="preserve"> errors related to prepositions, articles, </w:t>
            </w:r>
            <w:proofErr w:type="gramStart"/>
            <w:r>
              <w:rPr>
                <w:rFonts w:ascii="Times New Roman" w:hAnsi="Times New Roman"/>
                <w:i/>
                <w:sz w:val="24"/>
                <w:szCs w:val="24"/>
              </w:rPr>
              <w:t>models ,</w:t>
            </w:r>
            <w:proofErr w:type="gramEnd"/>
            <w:r>
              <w:rPr>
                <w:rFonts w:ascii="Times New Roman" w:hAnsi="Times New Roman"/>
                <w:i/>
                <w:sz w:val="24"/>
                <w:szCs w:val="24"/>
              </w:rPr>
              <w:t xml:space="preserve"> Conditionals, Determiners etc, Punctuation, Proof-reading and Editing of Documents</w:t>
            </w:r>
          </w:p>
        </w:tc>
      </w:tr>
      <w:tr w:rsidR="00C04C63" w:rsidTr="00C04C63">
        <w:trPr>
          <w:trHeight w:val="773"/>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3</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jc w:val="both"/>
              <w:rPr>
                <w:rFonts w:ascii="Times New Roman" w:hAnsi="Times New Roman"/>
                <w:i/>
                <w:iCs/>
                <w:sz w:val="24"/>
                <w:szCs w:val="24"/>
                <w:lang w:bidi="en-US"/>
              </w:rPr>
            </w:pPr>
            <w:proofErr w:type="gramStart"/>
            <w:r>
              <w:rPr>
                <w:rFonts w:ascii="Times New Roman" w:hAnsi="Times New Roman"/>
                <w:b/>
                <w:i/>
                <w:sz w:val="24"/>
                <w:szCs w:val="24"/>
              </w:rPr>
              <w:t>Composition:</w:t>
            </w:r>
            <w:r>
              <w:rPr>
                <w:rFonts w:ascii="Times New Roman" w:hAnsi="Times New Roman"/>
                <w:i/>
                <w:sz w:val="24"/>
                <w:szCs w:val="24"/>
              </w:rPr>
              <w:t>,</w:t>
            </w:r>
            <w:proofErr w:type="gramEnd"/>
            <w:r>
              <w:rPr>
                <w:rFonts w:ascii="Times New Roman" w:hAnsi="Times New Roman"/>
                <w:i/>
                <w:sz w:val="24"/>
                <w:szCs w:val="24"/>
              </w:rPr>
              <w:t xml:space="preserve"> Memo, Notice, Circular, Book Review, Research Article, Reports – Giving Assignments based on practical applications, Practice sessions on different topics</w:t>
            </w:r>
          </w:p>
        </w:tc>
      </w:tr>
      <w:tr w:rsidR="00C04C63" w:rsidTr="00C04C63">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rPr>
                <w:i/>
                <w:sz w:val="20"/>
                <w:szCs w:val="20"/>
              </w:rPr>
            </w:pPr>
            <w:r>
              <w:rPr>
                <w:rFonts w:ascii="Times New Roman" w:eastAsiaTheme="minorHAnsi" w:hAnsi="Times New Roman"/>
                <w:b/>
                <w:i/>
                <w:sz w:val="24"/>
                <w:szCs w:val="24"/>
                <w:lang w:bidi="hi-IN"/>
              </w:rPr>
              <w:t>UNIT 4</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rPr>
                <w:rFonts w:ascii="Times New Roman" w:hAnsi="Times New Roman"/>
                <w:sz w:val="24"/>
                <w:szCs w:val="24"/>
              </w:rPr>
            </w:pPr>
            <w:r>
              <w:rPr>
                <w:rFonts w:ascii="Times New Roman" w:hAnsi="Times New Roman"/>
                <w:b/>
                <w:i/>
                <w:sz w:val="24"/>
                <w:szCs w:val="24"/>
              </w:rPr>
              <w:t>Vocabulary Building:</w:t>
            </w:r>
            <w:r>
              <w:rPr>
                <w:rFonts w:ascii="Times New Roman" w:hAnsi="Times New Roman"/>
                <w:i/>
                <w:sz w:val="24"/>
                <w:szCs w:val="24"/>
              </w:rPr>
              <w:t xml:space="preserve"> Words often misspelt, One Word Substitution, Phrasal Verbs, Idioms- Activities related to the appropriate use of words</w:t>
            </w:r>
          </w:p>
        </w:tc>
      </w:tr>
      <w:tr w:rsidR="00C04C63" w:rsidTr="00C04C63">
        <w:trPr>
          <w:trHeight w:val="728"/>
        </w:trPr>
        <w:tc>
          <w:tcPr>
            <w:tcW w:w="1261" w:type="dxa"/>
            <w:tcBorders>
              <w:top w:val="single" w:sz="4" w:space="0" w:color="000000"/>
              <w:left w:val="single" w:sz="4" w:space="0" w:color="000000"/>
              <w:bottom w:val="single" w:sz="4" w:space="0" w:color="000000"/>
              <w:right w:val="single" w:sz="4" w:space="0" w:color="000000"/>
            </w:tcBorders>
            <w:hideMark/>
          </w:tcPr>
          <w:p w:rsidR="00C04C63" w:rsidRDefault="00C04C63">
            <w:pPr>
              <w:autoSpaceDE w:val="0"/>
              <w:autoSpaceDN w:val="0"/>
              <w:adjustRightInd w:val="0"/>
              <w:jc w:val="both"/>
              <w:rPr>
                <w:rFonts w:ascii="Times New Roman" w:eastAsiaTheme="minorHAnsi" w:hAnsi="Times New Roman"/>
                <w:b/>
                <w:bCs/>
                <w:i/>
                <w:color w:val="FF0000"/>
                <w:sz w:val="24"/>
                <w:szCs w:val="24"/>
                <w:lang w:bidi="hi-IN"/>
              </w:rPr>
            </w:pPr>
            <w:r>
              <w:rPr>
                <w:rFonts w:ascii="Times New Roman" w:eastAsiaTheme="minorHAnsi" w:hAnsi="Times New Roman"/>
                <w:b/>
                <w:i/>
                <w:sz w:val="24"/>
                <w:szCs w:val="24"/>
                <w:lang w:bidi="hi-IN"/>
              </w:rPr>
              <w:t>UNIT 5</w:t>
            </w:r>
          </w:p>
        </w:tc>
        <w:tc>
          <w:tcPr>
            <w:tcW w:w="7836" w:type="dxa"/>
            <w:tcBorders>
              <w:top w:val="single" w:sz="4" w:space="0" w:color="000000"/>
              <w:left w:val="single" w:sz="4" w:space="0" w:color="000000"/>
              <w:bottom w:val="single" w:sz="4" w:space="0" w:color="000000"/>
              <w:right w:val="single" w:sz="4" w:space="0" w:color="000000"/>
            </w:tcBorders>
            <w:hideMark/>
          </w:tcPr>
          <w:p w:rsidR="00C04C63" w:rsidRDefault="00C04C63">
            <w:pPr>
              <w:tabs>
                <w:tab w:val="left" w:pos="1710"/>
              </w:tabs>
              <w:ind w:left="-137" w:firstLine="137"/>
              <w:jc w:val="both"/>
              <w:rPr>
                <w:rFonts w:ascii="Times New Roman" w:hAnsi="Times New Roman"/>
                <w:b/>
                <w:i/>
                <w:iCs/>
                <w:sz w:val="24"/>
                <w:szCs w:val="24"/>
                <w:lang w:bidi="en-US"/>
              </w:rPr>
            </w:pPr>
            <w:r>
              <w:rPr>
                <w:rFonts w:ascii="Times New Roman" w:hAnsi="Times New Roman"/>
                <w:b/>
                <w:i/>
                <w:sz w:val="24"/>
                <w:szCs w:val="24"/>
              </w:rPr>
              <w:t xml:space="preserve">Reading Comprehension: </w:t>
            </w:r>
            <w:r>
              <w:rPr>
                <w:rFonts w:ascii="Times New Roman" w:hAnsi="Times New Roman"/>
                <w:i/>
                <w:sz w:val="24"/>
                <w:szCs w:val="24"/>
              </w:rPr>
              <w:t xml:space="preserve">Practice Reading Unseen Paragraphs- Finding Suitable title, Summarizing, </w:t>
            </w:r>
            <w:proofErr w:type="spellStart"/>
            <w:r>
              <w:rPr>
                <w:rFonts w:ascii="Times New Roman" w:hAnsi="Times New Roman"/>
                <w:i/>
                <w:sz w:val="24"/>
                <w:szCs w:val="24"/>
              </w:rPr>
              <w:t>Analyzing</w:t>
            </w:r>
            <w:proofErr w:type="spellEnd"/>
            <w:r>
              <w:rPr>
                <w:rFonts w:ascii="Times New Roman" w:hAnsi="Times New Roman"/>
                <w:i/>
                <w:sz w:val="24"/>
                <w:szCs w:val="24"/>
              </w:rPr>
              <w:t>, Finding new words etc</w:t>
            </w:r>
          </w:p>
        </w:tc>
      </w:tr>
    </w:tbl>
    <w:p w:rsidR="00C04C63" w:rsidRDefault="00C04C63" w:rsidP="00C04C63">
      <w:pPr>
        <w:autoSpaceDE w:val="0"/>
        <w:autoSpaceDN w:val="0"/>
        <w:adjustRightInd w:val="0"/>
        <w:spacing w:after="0" w:line="240" w:lineRule="auto"/>
        <w:jc w:val="both"/>
        <w:rPr>
          <w:rFonts w:ascii="Times New Roman" w:eastAsiaTheme="minorHAnsi" w:hAnsi="Times New Roman"/>
          <w:b/>
          <w:i/>
          <w:iCs/>
          <w:sz w:val="24"/>
          <w:szCs w:val="24"/>
          <w:lang w:val="en-US" w:eastAsia="en-US" w:bidi="hi-IN"/>
        </w:rPr>
      </w:pPr>
    </w:p>
    <w:p w:rsidR="00F075E7" w:rsidRDefault="00F075E7" w:rsidP="00C04C63">
      <w:pPr>
        <w:pStyle w:val="ListParagraph"/>
        <w:autoSpaceDE w:val="0"/>
        <w:autoSpaceDN w:val="0"/>
        <w:adjustRightInd w:val="0"/>
        <w:spacing w:after="0" w:line="240" w:lineRule="auto"/>
        <w:ind w:left="1080"/>
        <w:rPr>
          <w:rFonts w:ascii="Times New Roman" w:eastAsiaTheme="minorHAnsi" w:hAnsi="Times New Roman"/>
          <w:i/>
          <w:color w:val="000000"/>
          <w:sz w:val="24"/>
          <w:szCs w:val="24"/>
        </w:rPr>
      </w:pPr>
    </w:p>
    <w:p w:rsidR="00C04C63" w:rsidRDefault="00C04C63" w:rsidP="00C04C63">
      <w:pPr>
        <w:pStyle w:val="ListParagraph"/>
        <w:ind w:left="0"/>
        <w:jc w:val="center"/>
        <w:rPr>
          <w:rFonts w:ascii="Times New Roman" w:hAnsi="Times New Roman"/>
          <w:b/>
          <w:i/>
          <w:sz w:val="20"/>
          <w:szCs w:val="20"/>
        </w:rPr>
      </w:pPr>
      <w:r>
        <w:rPr>
          <w:rFonts w:ascii="Times New Roman" w:hAnsi="Times New Roman"/>
          <w:b/>
        </w:rPr>
        <w:t xml:space="preserve">Course Articulation Matrix: (Mapping of COs with POs </w:t>
      </w:r>
      <w:proofErr w:type="spellStart"/>
      <w:r>
        <w:rPr>
          <w:rFonts w:ascii="Times New Roman" w:hAnsi="Times New Roman"/>
          <w:b/>
        </w:rPr>
        <w:t>andPSOs</w:t>
      </w:r>
      <w:proofErr w:type="spellEnd"/>
      <w:r>
        <w:rPr>
          <w:rFonts w:ascii="Times New Roman" w:hAnsi="Times New Roman"/>
          <w:b/>
        </w:rPr>
        <w:t>)</w:t>
      </w:r>
    </w:p>
    <w:tbl>
      <w:tblPr>
        <w:tblpPr w:leftFromText="180" w:rightFromText="180" w:bottomFromText="200" w:vertAnchor="text" w:horzAnchor="page" w:tblpX="610" w:tblpY="305"/>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3"/>
        <w:gridCol w:w="809"/>
        <w:gridCol w:w="719"/>
        <w:gridCol w:w="720"/>
        <w:gridCol w:w="720"/>
        <w:gridCol w:w="720"/>
        <w:gridCol w:w="720"/>
        <w:gridCol w:w="810"/>
        <w:gridCol w:w="810"/>
        <w:gridCol w:w="810"/>
        <w:gridCol w:w="810"/>
        <w:gridCol w:w="810"/>
        <w:gridCol w:w="810"/>
        <w:gridCol w:w="864"/>
      </w:tblGrid>
      <w:tr w:rsidR="00C04C63" w:rsidTr="00C04C63">
        <w:trPr>
          <w:trHeight w:val="710"/>
        </w:trPr>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rFonts w:ascii="Arial" w:hAnsi="Arial"/>
                <w:b/>
                <w:sz w:val="16"/>
                <w:szCs w:val="16"/>
              </w:rPr>
            </w:pPr>
            <w:r>
              <w:rPr>
                <w:b/>
                <w:sz w:val="16"/>
                <w:szCs w:val="16"/>
              </w:rPr>
              <w:t>Course Outcome</w:t>
            </w:r>
          </w:p>
        </w:tc>
        <w:tc>
          <w:tcPr>
            <w:tcW w:w="5220" w:type="dxa"/>
            <w:gridSpan w:val="7"/>
            <w:tcBorders>
              <w:top w:val="single" w:sz="4" w:space="0" w:color="auto"/>
              <w:left w:val="single" w:sz="4" w:space="0" w:color="auto"/>
              <w:bottom w:val="single" w:sz="4" w:space="0" w:color="auto"/>
              <w:right w:val="single" w:sz="4" w:space="0" w:color="auto"/>
            </w:tcBorders>
            <w:vAlign w:val="center"/>
            <w:hideMark/>
          </w:tcPr>
          <w:p w:rsidR="00C04C63" w:rsidRDefault="00C04C63">
            <w:pPr>
              <w:pStyle w:val="BodyText"/>
              <w:spacing w:before="128" w:line="360" w:lineRule="auto"/>
              <w:ind w:right="124"/>
              <w:jc w:val="center"/>
              <w:rPr>
                <w:b/>
                <w:sz w:val="16"/>
                <w:szCs w:val="16"/>
              </w:rPr>
            </w:pPr>
            <w:r>
              <w:rPr>
                <w:b/>
                <w:sz w:val="16"/>
                <w:szCs w:val="16"/>
              </w:rPr>
              <w:t>Program Outcome</w:t>
            </w:r>
          </w:p>
        </w:tc>
        <w:tc>
          <w:tcPr>
            <w:tcW w:w="4914" w:type="dxa"/>
            <w:gridSpan w:val="6"/>
            <w:tcBorders>
              <w:top w:val="single" w:sz="4" w:space="0" w:color="auto"/>
              <w:left w:val="single" w:sz="4" w:space="0" w:color="auto"/>
              <w:bottom w:val="single" w:sz="4" w:space="0" w:color="auto"/>
              <w:right w:val="single" w:sz="4" w:space="0" w:color="auto"/>
            </w:tcBorders>
            <w:vAlign w:val="center"/>
            <w:hideMark/>
          </w:tcPr>
          <w:p w:rsidR="00C04C63" w:rsidRDefault="00C04C63">
            <w:pPr>
              <w:pStyle w:val="BodyText"/>
              <w:spacing w:before="128" w:line="360" w:lineRule="auto"/>
              <w:ind w:right="124"/>
              <w:jc w:val="center"/>
              <w:rPr>
                <w:b/>
                <w:sz w:val="16"/>
                <w:szCs w:val="16"/>
              </w:rPr>
            </w:pPr>
            <w:r>
              <w:rPr>
                <w:b/>
                <w:sz w:val="16"/>
                <w:szCs w:val="16"/>
              </w:rPr>
              <w:t>Program Specific Outcome</w:t>
            </w:r>
          </w:p>
        </w:tc>
      </w:tr>
      <w:tr w:rsidR="00C04C63" w:rsidTr="00C04C63">
        <w:trPr>
          <w:trHeight w:val="452"/>
        </w:trPr>
        <w:tc>
          <w:tcPr>
            <w:tcW w:w="1134"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b/>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PO1</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PO4</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PO5</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PO6</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PO7</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PSO1</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PSO4</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PSO5</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PSO6</w:t>
            </w:r>
          </w:p>
        </w:tc>
      </w:tr>
      <w:tr w:rsidR="00C04C63" w:rsidTr="00C04C63">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CO1</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r>
      <w:tr w:rsidR="00C04C63" w:rsidTr="00C04C63">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CO2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M</w:t>
            </w:r>
          </w:p>
        </w:tc>
      </w:tr>
      <w:tr w:rsidR="00C04C63" w:rsidTr="00C04C63">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CO3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1</w:t>
            </w: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1</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r>
      <w:tr w:rsidR="00C04C63" w:rsidTr="00C04C63">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CO4</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M</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rPr>
                <w:sz w:val="20"/>
                <w:szCs w:val="20"/>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r>
              <w:rPr>
                <w:sz w:val="16"/>
                <w:szCs w:val="16"/>
              </w:rPr>
              <w:t>3</w:t>
            </w:r>
          </w:p>
        </w:tc>
      </w:tr>
      <w:tr w:rsidR="00C04C63" w:rsidTr="00C04C63">
        <w:tc>
          <w:tcPr>
            <w:tcW w:w="113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b/>
                <w:sz w:val="16"/>
                <w:szCs w:val="16"/>
              </w:rPr>
            </w:pPr>
            <w:r>
              <w:rPr>
                <w:b/>
                <w:sz w:val="16"/>
                <w:szCs w:val="16"/>
              </w:rPr>
              <w:t>CO5</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1</w:t>
            </w: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sz w:val="16"/>
                <w:szCs w:val="16"/>
              </w:rPr>
            </w:pPr>
          </w:p>
        </w:tc>
        <w:tc>
          <w:tcPr>
            <w:tcW w:w="720" w:type="dxa"/>
            <w:tcBorders>
              <w:top w:val="single" w:sz="4" w:space="0" w:color="auto"/>
              <w:left w:val="single" w:sz="4" w:space="0" w:color="auto"/>
              <w:bottom w:val="single" w:sz="4" w:space="0" w:color="auto"/>
              <w:right w:val="single" w:sz="4" w:space="0" w:color="auto"/>
            </w:tcBorders>
            <w:hideMark/>
          </w:tcPr>
          <w:p w:rsidR="00C04C63" w:rsidRDefault="00C04C63">
            <w:pPr>
              <w:rPr>
                <w:sz w:val="16"/>
                <w:szCs w:val="16"/>
              </w:rPr>
            </w:pPr>
          </w:p>
        </w:tc>
        <w:tc>
          <w:tcPr>
            <w:tcW w:w="810" w:type="dxa"/>
            <w:tcBorders>
              <w:top w:val="single" w:sz="4" w:space="0" w:color="auto"/>
              <w:left w:val="single" w:sz="4" w:space="0" w:color="auto"/>
              <w:bottom w:val="single" w:sz="4" w:space="0" w:color="auto"/>
              <w:right w:val="single" w:sz="4" w:space="0" w:color="auto"/>
            </w:tcBorders>
          </w:tcPr>
          <w:p w:rsidR="00C04C63" w:rsidRDefault="00C04C63">
            <w:pPr>
              <w:pStyle w:val="BodyText"/>
              <w:spacing w:before="128" w:line="360" w:lineRule="auto"/>
              <w:ind w:right="124"/>
              <w:jc w:val="both"/>
              <w:rPr>
                <w:rFonts w:ascii="Arial" w:eastAsia="Arial" w:hAnsi="Arial" w:cs="Arial"/>
                <w:sz w:val="16"/>
                <w:szCs w:val="16"/>
                <w:lang w:bidi="ar-SA"/>
              </w:rPr>
            </w:pP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2</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810"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c>
          <w:tcPr>
            <w:tcW w:w="864" w:type="dxa"/>
            <w:tcBorders>
              <w:top w:val="single" w:sz="4" w:space="0" w:color="auto"/>
              <w:left w:val="single" w:sz="4" w:space="0" w:color="auto"/>
              <w:bottom w:val="single" w:sz="4" w:space="0" w:color="auto"/>
              <w:right w:val="single" w:sz="4" w:space="0" w:color="auto"/>
            </w:tcBorders>
            <w:hideMark/>
          </w:tcPr>
          <w:p w:rsidR="00C04C63" w:rsidRDefault="00C04C63">
            <w:pPr>
              <w:pStyle w:val="BodyText"/>
              <w:spacing w:before="128" w:line="360" w:lineRule="auto"/>
              <w:ind w:right="124"/>
              <w:jc w:val="both"/>
              <w:rPr>
                <w:sz w:val="16"/>
                <w:szCs w:val="16"/>
              </w:rPr>
            </w:pPr>
            <w:r>
              <w:rPr>
                <w:sz w:val="16"/>
                <w:szCs w:val="16"/>
              </w:rPr>
              <w:t>3</w:t>
            </w:r>
          </w:p>
        </w:tc>
      </w:tr>
    </w:tbl>
    <w:p w:rsidR="00C04C63" w:rsidRDefault="00C04C63" w:rsidP="00C04C63">
      <w:pPr>
        <w:pStyle w:val="BodyText"/>
        <w:ind w:right="2683"/>
        <w:rPr>
          <w:rFonts w:ascii="Arial" w:eastAsia="Arial" w:hAnsi="Arial"/>
          <w:b/>
          <w:lang w:bidi="ar-SA"/>
        </w:rPr>
      </w:pPr>
    </w:p>
    <w:p w:rsidR="00C04C63" w:rsidRDefault="00C04C63" w:rsidP="00C04C63">
      <w:pPr>
        <w:autoSpaceDE w:val="0"/>
        <w:autoSpaceDN w:val="0"/>
        <w:adjustRightInd w:val="0"/>
        <w:spacing w:after="0" w:line="240" w:lineRule="auto"/>
        <w:rPr>
          <w:rFonts w:ascii="Times New Roman" w:eastAsiaTheme="minorHAnsi" w:hAnsi="Times New Roman"/>
          <w:color w:val="000000"/>
          <w:sz w:val="24"/>
          <w:szCs w:val="24"/>
        </w:rPr>
      </w:pPr>
    </w:p>
    <w:p w:rsidR="00C04C63" w:rsidRDefault="00C04C63" w:rsidP="00C04C63">
      <w:pPr>
        <w:rPr>
          <w:rFonts w:ascii="Times New Roman" w:hAnsi="Times New Roman"/>
          <w:b/>
          <w:bCs/>
          <w:i/>
          <w:sz w:val="24"/>
          <w:szCs w:val="24"/>
          <w:u w:val="single"/>
        </w:rPr>
      </w:pPr>
      <w:r>
        <w:rPr>
          <w:rFonts w:ascii="Times New Roman" w:hAnsi="Times New Roman"/>
          <w:b/>
          <w:bCs/>
          <w:i/>
          <w:sz w:val="24"/>
          <w:szCs w:val="24"/>
          <w:u w:val="single"/>
        </w:rPr>
        <w:t>Suggested Readings:</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proofErr w:type="spellStart"/>
      <w:r>
        <w:rPr>
          <w:rFonts w:ascii="Times New Roman" w:hAnsi="Times New Roman"/>
          <w:i/>
          <w:iCs/>
          <w:color w:val="333333"/>
          <w:sz w:val="24"/>
          <w:szCs w:val="24"/>
        </w:rPr>
        <w:t>FelixaEskey</w:t>
      </w:r>
      <w:proofErr w:type="spellEnd"/>
      <w:r>
        <w:rPr>
          <w:rFonts w:ascii="Times New Roman" w:hAnsi="Times New Roman"/>
          <w:i/>
          <w:iCs/>
          <w:color w:val="333333"/>
          <w:sz w:val="24"/>
          <w:szCs w:val="24"/>
        </w:rPr>
        <w:t>. Tech Talk, University of Michigan. 2005</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r>
        <w:rPr>
          <w:rFonts w:ascii="Times New Roman" w:hAnsi="Times New Roman"/>
          <w:i/>
          <w:iCs/>
          <w:color w:val="333333"/>
          <w:sz w:val="24"/>
          <w:szCs w:val="24"/>
        </w:rPr>
        <w:t>Michael Swan. Practical English Usage, Oxford University Press. 2005</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r>
        <w:rPr>
          <w:rFonts w:ascii="Times New Roman" w:hAnsi="Times New Roman"/>
          <w:i/>
          <w:iCs/>
          <w:color w:val="333333"/>
          <w:sz w:val="24"/>
          <w:szCs w:val="24"/>
        </w:rPr>
        <w:t xml:space="preserve">Anderson, Paul. Technical Communication: A Reader </w:t>
      </w:r>
      <w:proofErr w:type="spellStart"/>
      <w:r>
        <w:rPr>
          <w:rFonts w:ascii="Times New Roman" w:hAnsi="Times New Roman"/>
          <w:i/>
          <w:iCs/>
          <w:color w:val="333333"/>
          <w:sz w:val="24"/>
          <w:szCs w:val="24"/>
        </w:rPr>
        <w:t>Centered</w:t>
      </w:r>
      <w:proofErr w:type="spellEnd"/>
      <w:r>
        <w:rPr>
          <w:rFonts w:ascii="Times New Roman" w:hAnsi="Times New Roman"/>
          <w:i/>
          <w:iCs/>
          <w:color w:val="333333"/>
          <w:sz w:val="24"/>
          <w:szCs w:val="24"/>
        </w:rPr>
        <w:t xml:space="preserve"> Approach, V Edition, </w:t>
      </w:r>
      <w:proofErr w:type="spellStart"/>
      <w:r>
        <w:rPr>
          <w:rFonts w:ascii="Times New Roman" w:hAnsi="Times New Roman"/>
          <w:i/>
          <w:iCs/>
          <w:color w:val="333333"/>
          <w:sz w:val="24"/>
          <w:szCs w:val="24"/>
        </w:rPr>
        <w:t>Hercourt</w:t>
      </w:r>
      <w:proofErr w:type="spellEnd"/>
      <w:r>
        <w:rPr>
          <w:rFonts w:ascii="Times New Roman" w:hAnsi="Times New Roman"/>
          <w:i/>
          <w:iCs/>
          <w:color w:val="333333"/>
          <w:sz w:val="24"/>
          <w:szCs w:val="24"/>
        </w:rPr>
        <w:t>, 2003.</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proofErr w:type="spellStart"/>
      <w:r>
        <w:rPr>
          <w:rFonts w:ascii="Times New Roman" w:hAnsi="Times New Roman"/>
          <w:i/>
          <w:iCs/>
          <w:color w:val="333333"/>
          <w:sz w:val="24"/>
          <w:szCs w:val="24"/>
        </w:rPr>
        <w:t>Thampi</w:t>
      </w:r>
      <w:proofErr w:type="spellEnd"/>
      <w:r>
        <w:rPr>
          <w:rFonts w:ascii="Times New Roman" w:hAnsi="Times New Roman"/>
          <w:i/>
          <w:iCs/>
          <w:color w:val="333333"/>
          <w:sz w:val="24"/>
          <w:szCs w:val="24"/>
        </w:rPr>
        <w:t xml:space="preserve">, G. </w:t>
      </w:r>
      <w:proofErr w:type="spellStart"/>
      <w:r>
        <w:rPr>
          <w:rFonts w:ascii="Times New Roman" w:hAnsi="Times New Roman"/>
          <w:i/>
          <w:iCs/>
          <w:color w:val="333333"/>
          <w:sz w:val="24"/>
          <w:szCs w:val="24"/>
        </w:rPr>
        <w:t>Balamohan</w:t>
      </w:r>
      <w:proofErr w:type="spellEnd"/>
      <w:r>
        <w:rPr>
          <w:rFonts w:ascii="Times New Roman" w:hAnsi="Times New Roman"/>
          <w:i/>
          <w:iCs/>
          <w:color w:val="333333"/>
          <w:sz w:val="24"/>
          <w:szCs w:val="24"/>
        </w:rPr>
        <w:t>. Meeting the World: Writings on Contemporary Issues. Pearson, 2013.</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r>
        <w:rPr>
          <w:rFonts w:ascii="Times New Roman" w:hAnsi="Times New Roman"/>
          <w:i/>
          <w:iCs/>
          <w:color w:val="333333"/>
          <w:sz w:val="24"/>
          <w:szCs w:val="24"/>
        </w:rPr>
        <w:t>Lynch, Tony. Study Listening. New Delhi: CUP, 2008.</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r>
        <w:rPr>
          <w:rFonts w:ascii="Times New Roman" w:hAnsi="Times New Roman"/>
          <w:i/>
          <w:iCs/>
          <w:color w:val="333333"/>
          <w:sz w:val="24"/>
          <w:szCs w:val="24"/>
        </w:rPr>
        <w:t>Kenneth, Anderson, Tony Lynch, Joan Mac Lean. Study Speaking. New Delhi: CUP, 2008.</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r>
        <w:rPr>
          <w:rFonts w:ascii="Times New Roman" w:hAnsi="Times New Roman"/>
          <w:i/>
          <w:iCs/>
          <w:color w:val="333333"/>
          <w:sz w:val="24"/>
          <w:szCs w:val="24"/>
        </w:rPr>
        <w:t>Marks, Jonathan. English Pronunciation in Use. New Delhi: CUP, 2007.</w:t>
      </w:r>
    </w:p>
    <w:p w:rsidR="00C04C63" w:rsidRDefault="00C04C63" w:rsidP="005D5C3B">
      <w:pPr>
        <w:numPr>
          <w:ilvl w:val="0"/>
          <w:numId w:val="114"/>
        </w:numPr>
        <w:shd w:val="clear" w:color="auto" w:fill="FFFFFF"/>
        <w:spacing w:after="0" w:line="240" w:lineRule="auto"/>
        <w:ind w:left="0"/>
        <w:rPr>
          <w:rFonts w:ascii="Times New Roman" w:hAnsi="Times New Roman"/>
          <w:i/>
          <w:iCs/>
          <w:color w:val="333333"/>
          <w:sz w:val="24"/>
          <w:szCs w:val="24"/>
        </w:rPr>
      </w:pPr>
      <w:proofErr w:type="spellStart"/>
      <w:r>
        <w:rPr>
          <w:rFonts w:ascii="Times New Roman" w:hAnsi="Times New Roman"/>
          <w:i/>
          <w:iCs/>
          <w:color w:val="333333"/>
          <w:sz w:val="24"/>
          <w:szCs w:val="24"/>
        </w:rPr>
        <w:t>Syamala</w:t>
      </w:r>
      <w:proofErr w:type="spellEnd"/>
      <w:r>
        <w:rPr>
          <w:rFonts w:ascii="Times New Roman" w:hAnsi="Times New Roman"/>
          <w:i/>
          <w:iCs/>
          <w:color w:val="333333"/>
          <w:sz w:val="24"/>
          <w:szCs w:val="24"/>
        </w:rPr>
        <w:t xml:space="preserve">, V. Effective English Communication </w:t>
      </w:r>
      <w:proofErr w:type="gramStart"/>
      <w:r>
        <w:rPr>
          <w:rFonts w:ascii="Times New Roman" w:hAnsi="Times New Roman"/>
          <w:i/>
          <w:iCs/>
          <w:color w:val="333333"/>
          <w:sz w:val="24"/>
          <w:szCs w:val="24"/>
        </w:rPr>
        <w:t>For</w:t>
      </w:r>
      <w:proofErr w:type="gramEnd"/>
      <w:r>
        <w:rPr>
          <w:rFonts w:ascii="Times New Roman" w:hAnsi="Times New Roman"/>
          <w:i/>
          <w:iCs/>
          <w:color w:val="333333"/>
          <w:sz w:val="24"/>
          <w:szCs w:val="24"/>
        </w:rPr>
        <w:t xml:space="preserve"> You (Functional Grammar, Oral and Written Communication): Emerald, 2002.</w:t>
      </w:r>
    </w:p>
    <w:p w:rsidR="000373B5" w:rsidRDefault="000373B5">
      <w:pPr>
        <w:rPr>
          <w:rFonts w:ascii="Times New Roman" w:hAnsi="Times New Roman"/>
          <w:sz w:val="24"/>
          <w:szCs w:val="24"/>
        </w:rPr>
      </w:pPr>
      <w:r>
        <w:rPr>
          <w:rFonts w:ascii="Times New Roman" w:hAnsi="Times New Roman"/>
          <w:sz w:val="24"/>
          <w:szCs w:val="24"/>
        </w:rPr>
        <w:br w:type="page"/>
      </w:r>
    </w:p>
    <w:p w:rsidR="000373B5" w:rsidRPr="0044774F" w:rsidRDefault="000373B5" w:rsidP="000373B5">
      <w:pPr>
        <w:spacing w:after="0" w:line="240" w:lineRule="auto"/>
        <w:rPr>
          <w:rFonts w:ascii="Times New Roman" w:hAnsi="Times New Roman"/>
          <w:b/>
          <w:i/>
          <w:sz w:val="24"/>
          <w:szCs w:val="24"/>
        </w:rPr>
      </w:pPr>
      <w:proofErr w:type="gramStart"/>
      <w:r w:rsidRPr="0044774F">
        <w:rPr>
          <w:rFonts w:ascii="Times New Roman" w:hAnsi="Times New Roman"/>
          <w:b/>
          <w:sz w:val="24"/>
          <w:szCs w:val="24"/>
        </w:rPr>
        <w:lastRenderedPageBreak/>
        <w:t>Non Credit</w:t>
      </w:r>
      <w:proofErr w:type="gramEnd"/>
      <w:r w:rsidRPr="0044774F">
        <w:rPr>
          <w:rFonts w:ascii="Times New Roman" w:hAnsi="Times New Roman"/>
          <w:b/>
          <w:sz w:val="24"/>
          <w:szCs w:val="24"/>
        </w:rPr>
        <w:t xml:space="preserve"> Course</w:t>
      </w:r>
    </w:p>
    <w:p w:rsidR="000373B5" w:rsidRPr="0044774F" w:rsidRDefault="000373B5" w:rsidP="000373B5">
      <w:pPr>
        <w:spacing w:after="0" w:line="240" w:lineRule="auto"/>
        <w:rPr>
          <w:rFonts w:ascii="Times New Roman" w:hAnsi="Times New Roman"/>
          <w:b/>
          <w:i/>
          <w:sz w:val="24"/>
          <w:szCs w:val="24"/>
        </w:rPr>
      </w:pPr>
    </w:p>
    <w:tbl>
      <w:tblPr>
        <w:tblStyle w:val="TableGrid"/>
        <w:tblpPr w:leftFromText="180" w:rightFromText="180" w:vertAnchor="text" w:horzAnchor="margin" w:tblpY="-72"/>
        <w:tblW w:w="0" w:type="auto"/>
        <w:tblLook w:val="04A0" w:firstRow="1" w:lastRow="0" w:firstColumn="1" w:lastColumn="0" w:noHBand="0" w:noVBand="1"/>
      </w:tblPr>
      <w:tblGrid>
        <w:gridCol w:w="3342"/>
        <w:gridCol w:w="3342"/>
        <w:gridCol w:w="3342"/>
      </w:tblGrid>
      <w:tr w:rsidR="000373B5" w:rsidRPr="0044774F" w:rsidTr="00E60C72">
        <w:tc>
          <w:tcPr>
            <w:tcW w:w="3342" w:type="dxa"/>
          </w:tcPr>
          <w:p w:rsidR="000373B5" w:rsidRPr="0044774F" w:rsidRDefault="000373B5" w:rsidP="00E60C72">
            <w:pPr>
              <w:spacing w:line="360" w:lineRule="auto"/>
              <w:rPr>
                <w:rFonts w:ascii="Times New Roman" w:hAnsi="Times New Roman"/>
                <w:b/>
                <w:i/>
                <w:sz w:val="24"/>
                <w:szCs w:val="24"/>
              </w:rPr>
            </w:pPr>
            <w:r w:rsidRPr="00DD4A92">
              <w:rPr>
                <w:rFonts w:ascii="Times New Roman" w:hAnsi="Times New Roman"/>
                <w:i/>
                <w:iCs/>
                <w:color w:val="000000"/>
                <w:sz w:val="24"/>
                <w:szCs w:val="24"/>
              </w:rPr>
              <w:t>DCH00</w:t>
            </w:r>
            <w:r>
              <w:rPr>
                <w:rFonts w:ascii="Times New Roman" w:hAnsi="Times New Roman"/>
                <w:i/>
                <w:iCs/>
                <w:color w:val="000000"/>
                <w:sz w:val="24"/>
                <w:szCs w:val="24"/>
              </w:rPr>
              <w:t>4</w:t>
            </w:r>
            <w:r w:rsidRPr="00DD4A92">
              <w:rPr>
                <w:rFonts w:ascii="Times New Roman" w:hAnsi="Times New Roman"/>
                <w:i/>
                <w:iCs/>
                <w:color w:val="000000"/>
                <w:sz w:val="24"/>
                <w:szCs w:val="24"/>
              </w:rPr>
              <w:t>A</w:t>
            </w:r>
          </w:p>
        </w:tc>
        <w:tc>
          <w:tcPr>
            <w:tcW w:w="3342" w:type="dxa"/>
          </w:tcPr>
          <w:p w:rsidR="000373B5" w:rsidRPr="0044774F" w:rsidRDefault="000373B5" w:rsidP="00E60C72">
            <w:pPr>
              <w:spacing w:line="360" w:lineRule="auto"/>
              <w:rPr>
                <w:rFonts w:ascii="Times New Roman" w:hAnsi="Times New Roman"/>
                <w:b/>
                <w:i/>
                <w:sz w:val="24"/>
                <w:szCs w:val="24"/>
              </w:rPr>
            </w:pPr>
            <w:r w:rsidRPr="0044774F">
              <w:rPr>
                <w:rFonts w:ascii="Times New Roman" w:hAnsi="Times New Roman"/>
                <w:b/>
                <w:bCs/>
                <w:sz w:val="24"/>
                <w:szCs w:val="24"/>
              </w:rPr>
              <w:t>Environmental Sciences</w:t>
            </w:r>
          </w:p>
        </w:tc>
        <w:tc>
          <w:tcPr>
            <w:tcW w:w="3342" w:type="dxa"/>
          </w:tcPr>
          <w:p w:rsidR="000373B5" w:rsidRPr="0044774F" w:rsidRDefault="000373B5" w:rsidP="00E60C72">
            <w:pPr>
              <w:spacing w:line="360" w:lineRule="auto"/>
              <w:rPr>
                <w:rFonts w:ascii="Times New Roman" w:hAnsi="Times New Roman"/>
                <w:b/>
                <w:i/>
                <w:sz w:val="24"/>
                <w:szCs w:val="24"/>
              </w:rPr>
            </w:pPr>
            <w:r w:rsidRPr="0044774F">
              <w:rPr>
                <w:rFonts w:ascii="Times New Roman" w:hAnsi="Times New Roman"/>
                <w:b/>
                <w:sz w:val="24"/>
                <w:szCs w:val="24"/>
              </w:rPr>
              <w:t>2-0-0                  0</w:t>
            </w:r>
          </w:p>
        </w:tc>
      </w:tr>
    </w:tbl>
    <w:p w:rsidR="000373B5" w:rsidRPr="0044774F" w:rsidRDefault="000373B5" w:rsidP="000373B5">
      <w:pPr>
        <w:spacing w:after="0" w:line="240" w:lineRule="auto"/>
        <w:rPr>
          <w:rFonts w:ascii="Times New Roman" w:hAnsi="Times New Roman"/>
          <w:b/>
          <w:i/>
          <w:sz w:val="24"/>
          <w:szCs w:val="24"/>
        </w:rPr>
      </w:pPr>
    </w:p>
    <w:p w:rsidR="000373B5" w:rsidRPr="0044774F" w:rsidRDefault="000373B5" w:rsidP="000373B5">
      <w:pPr>
        <w:pStyle w:val="m2606378464568138451gmail-msonormal"/>
        <w:spacing w:after="0" w:afterAutospacing="0" w:line="360" w:lineRule="auto"/>
        <w:rPr>
          <w:b/>
          <w:color w:val="000000" w:themeColor="text1"/>
        </w:rPr>
      </w:pPr>
      <w:r w:rsidRPr="0044774F">
        <w:rPr>
          <w:b/>
          <w:color w:val="000000" w:themeColor="text1"/>
        </w:rPr>
        <w:t>The objectives of Environment science are to-</w:t>
      </w:r>
    </w:p>
    <w:p w:rsidR="000373B5" w:rsidRPr="0044774F" w:rsidRDefault="000373B5" w:rsidP="000373B5">
      <w:pPr>
        <w:pStyle w:val="NormalWeb"/>
        <w:spacing w:before="0" w:beforeAutospacing="0" w:after="0" w:afterAutospacing="0"/>
      </w:pPr>
      <w:r w:rsidRPr="0044774F">
        <w:t>1.Creat an awareness about environmental problems among students</w:t>
      </w:r>
    </w:p>
    <w:p w:rsidR="000373B5" w:rsidRPr="0044774F" w:rsidRDefault="000373B5" w:rsidP="000373B5">
      <w:pPr>
        <w:pStyle w:val="NormalWeb"/>
        <w:spacing w:before="0" w:beforeAutospacing="0" w:after="0" w:afterAutospacing="0"/>
      </w:pPr>
      <w:r w:rsidRPr="0044774F">
        <w:t>2. Impart basic knowledge about the environment and its allied problems.</w:t>
      </w:r>
    </w:p>
    <w:p w:rsidR="000373B5" w:rsidRPr="0044774F" w:rsidRDefault="000373B5" w:rsidP="000373B5">
      <w:pPr>
        <w:spacing w:after="0" w:line="240" w:lineRule="auto"/>
        <w:rPr>
          <w:rFonts w:ascii="Times New Roman" w:hAnsi="Times New Roman"/>
          <w:sz w:val="24"/>
          <w:szCs w:val="24"/>
        </w:rPr>
      </w:pPr>
      <w:r w:rsidRPr="0044774F">
        <w:rPr>
          <w:rFonts w:ascii="Times New Roman" w:hAnsi="Times New Roman"/>
          <w:sz w:val="24"/>
          <w:szCs w:val="24"/>
        </w:rPr>
        <w:t>3.  Develop an attitude of concern for the environment.</w:t>
      </w:r>
    </w:p>
    <w:p w:rsidR="000373B5" w:rsidRPr="0044774F" w:rsidRDefault="000373B5" w:rsidP="000373B5">
      <w:pPr>
        <w:spacing w:after="0" w:line="240" w:lineRule="auto"/>
        <w:rPr>
          <w:rFonts w:ascii="Times New Roman" w:hAnsi="Times New Roman"/>
          <w:sz w:val="24"/>
          <w:szCs w:val="24"/>
        </w:rPr>
      </w:pPr>
      <w:r w:rsidRPr="0044774F">
        <w:rPr>
          <w:rFonts w:ascii="Times New Roman" w:hAnsi="Times New Roman"/>
          <w:sz w:val="24"/>
          <w:szCs w:val="24"/>
        </w:rPr>
        <w:t>4. Motivate public through students to participate in environment protection and environment improvement.</w:t>
      </w:r>
    </w:p>
    <w:p w:rsidR="000373B5" w:rsidRPr="0044774F" w:rsidRDefault="000373B5" w:rsidP="000373B5">
      <w:pPr>
        <w:spacing w:after="0" w:line="240" w:lineRule="auto"/>
        <w:rPr>
          <w:rFonts w:ascii="Times New Roman" w:hAnsi="Times New Roman"/>
          <w:sz w:val="24"/>
          <w:szCs w:val="24"/>
        </w:rPr>
      </w:pPr>
      <w:r w:rsidRPr="0044774F">
        <w:rPr>
          <w:rFonts w:ascii="Times New Roman" w:hAnsi="Times New Roman"/>
          <w:sz w:val="24"/>
          <w:szCs w:val="24"/>
        </w:rPr>
        <w:t>5. Acquiring skills to help the concerned individuals in identifying and solving environmental problems.</w:t>
      </w:r>
    </w:p>
    <w:p w:rsidR="000373B5" w:rsidRPr="0044774F" w:rsidRDefault="000373B5" w:rsidP="000373B5">
      <w:pPr>
        <w:spacing w:after="0" w:line="240" w:lineRule="auto"/>
        <w:rPr>
          <w:rFonts w:ascii="Times New Roman" w:hAnsi="Times New Roman"/>
          <w:b/>
          <w:bCs/>
          <w:i/>
          <w:sz w:val="24"/>
          <w:szCs w:val="24"/>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780"/>
        <w:gridCol w:w="8138"/>
      </w:tblGrid>
      <w:tr w:rsidR="000373B5" w:rsidRPr="0044774F" w:rsidTr="00892E82">
        <w:trPr>
          <w:trHeight w:val="395"/>
        </w:trPr>
        <w:tc>
          <w:tcPr>
            <w:tcW w:w="1780"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center"/>
              <w:rPr>
                <w:rFonts w:ascii="Times New Roman" w:hAnsi="Times New Roman"/>
                <w:b/>
                <w:bCs/>
                <w:i/>
                <w:sz w:val="24"/>
                <w:szCs w:val="24"/>
              </w:rPr>
            </w:pPr>
            <w:r w:rsidRPr="0044774F">
              <w:rPr>
                <w:rFonts w:ascii="Times New Roman" w:hAnsi="Times New Roman"/>
                <w:b/>
                <w:bCs/>
                <w:sz w:val="24"/>
                <w:szCs w:val="24"/>
              </w:rPr>
              <w:t>UNIT 1</w:t>
            </w:r>
          </w:p>
        </w:tc>
        <w:tc>
          <w:tcPr>
            <w:tcW w:w="8138"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autoSpaceDE w:val="0"/>
              <w:autoSpaceDN w:val="0"/>
              <w:adjustRightInd w:val="0"/>
              <w:spacing w:after="0" w:line="240" w:lineRule="auto"/>
              <w:jc w:val="both"/>
              <w:rPr>
                <w:rFonts w:ascii="Times New Roman" w:hAnsi="Times New Roman"/>
                <w:b/>
                <w:bCs/>
                <w:i/>
                <w:sz w:val="24"/>
                <w:szCs w:val="24"/>
              </w:rPr>
            </w:pPr>
            <w:r w:rsidRPr="0044774F">
              <w:rPr>
                <w:rFonts w:ascii="Times New Roman" w:hAnsi="Times New Roman"/>
                <w:b/>
                <w:sz w:val="24"/>
                <w:szCs w:val="24"/>
              </w:rPr>
              <w:t>The Multidisciplinary Nature of Environmental Studies:</w:t>
            </w:r>
            <w:r w:rsidRPr="0044774F">
              <w:rPr>
                <w:rFonts w:ascii="Times New Roman" w:hAnsi="Times New Roman"/>
                <w:sz w:val="24"/>
                <w:szCs w:val="24"/>
              </w:rPr>
              <w:t xml:space="preserve"> The Multidisciplinary Nature of Environmental Studies Definition, scope and importance need for public awareness.</w:t>
            </w:r>
          </w:p>
        </w:tc>
      </w:tr>
      <w:tr w:rsidR="000373B5" w:rsidRPr="0044774F" w:rsidTr="00892E82">
        <w:tc>
          <w:tcPr>
            <w:tcW w:w="1780"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center"/>
              <w:rPr>
                <w:rFonts w:ascii="Times New Roman" w:hAnsi="Times New Roman"/>
                <w:b/>
                <w:bCs/>
                <w:i/>
                <w:sz w:val="24"/>
                <w:szCs w:val="24"/>
              </w:rPr>
            </w:pPr>
          </w:p>
          <w:p w:rsidR="000373B5" w:rsidRPr="0044774F" w:rsidRDefault="000373B5" w:rsidP="00E60C72">
            <w:pPr>
              <w:spacing w:after="0" w:line="240" w:lineRule="auto"/>
              <w:jc w:val="center"/>
              <w:rPr>
                <w:rFonts w:ascii="Times New Roman" w:hAnsi="Times New Roman"/>
                <w:b/>
                <w:bCs/>
                <w:i/>
                <w:sz w:val="24"/>
                <w:szCs w:val="24"/>
              </w:rPr>
            </w:pPr>
            <w:r w:rsidRPr="0044774F">
              <w:rPr>
                <w:rFonts w:ascii="Times New Roman" w:hAnsi="Times New Roman"/>
                <w:b/>
                <w:bCs/>
                <w:sz w:val="24"/>
                <w:szCs w:val="24"/>
              </w:rPr>
              <w:t>UNIT 2</w:t>
            </w:r>
          </w:p>
        </w:tc>
        <w:tc>
          <w:tcPr>
            <w:tcW w:w="8138"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b/>
                <w:sz w:val="24"/>
                <w:szCs w:val="24"/>
              </w:rPr>
              <w:t>Natural Resources Renewable and Non-renewable Resources</w:t>
            </w:r>
            <w:r w:rsidRPr="0044774F">
              <w:rPr>
                <w:rFonts w:ascii="Times New Roman" w:hAnsi="Times New Roman"/>
                <w:sz w:val="24"/>
                <w:szCs w:val="24"/>
              </w:rPr>
              <w:t xml:space="preserve">: •Natural resources and associated problems.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(a) Forest resources: Use and over-exploitation, deforestation, case studies. Timber extraction, mining, dams and their effects on forests and tribal people.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(b) Water resources: Use and over-utilization of surface and ground water, floods, drought, conflicts over water, dams-benefits and problems.</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(c) Mineral resources: Use and exploitation, environmental effects of extracting and using mineral resources, case studies.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(d) Food resources: World food problems, changes caused by agriculture and overgrazing, effects of modern agriculture, fertilizer-pesticide problems, water logging, salinity, Case studies. (e) Energy resources: Growing energy needs, renewable and non-renewable energy sources, use of alternate energy sources. Case studies.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(f) Land resources: Land as a resource, land degradation, man induced landslides, soil erosion and desertification.  </w:t>
            </w:r>
          </w:p>
          <w:p w:rsidR="000373B5" w:rsidRPr="0044774F" w:rsidRDefault="000373B5" w:rsidP="00E60C72">
            <w:pPr>
              <w:spacing w:after="0" w:line="240" w:lineRule="auto"/>
              <w:jc w:val="both"/>
              <w:rPr>
                <w:rFonts w:ascii="Times New Roman" w:hAnsi="Times New Roman"/>
                <w:b/>
                <w:i/>
                <w:sz w:val="24"/>
                <w:szCs w:val="24"/>
              </w:rPr>
            </w:pPr>
            <w:r w:rsidRPr="0044774F">
              <w:rPr>
                <w:rFonts w:ascii="Times New Roman" w:hAnsi="Times New Roman"/>
                <w:sz w:val="24"/>
                <w:szCs w:val="24"/>
              </w:rPr>
              <w:t xml:space="preserve">• Role of an individual in conservation of natural resources. Equitable use of resources for sustainable lifestyles.                                                                                                                                     </w:t>
            </w:r>
          </w:p>
        </w:tc>
      </w:tr>
      <w:tr w:rsidR="000373B5" w:rsidRPr="0044774F" w:rsidTr="00892E82">
        <w:trPr>
          <w:trHeight w:val="368"/>
        </w:trPr>
        <w:tc>
          <w:tcPr>
            <w:tcW w:w="1780"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center"/>
              <w:rPr>
                <w:rFonts w:ascii="Times New Roman" w:hAnsi="Times New Roman"/>
                <w:b/>
                <w:bCs/>
                <w:i/>
                <w:sz w:val="24"/>
                <w:szCs w:val="24"/>
              </w:rPr>
            </w:pPr>
            <w:r w:rsidRPr="0044774F">
              <w:rPr>
                <w:rFonts w:ascii="Times New Roman" w:hAnsi="Times New Roman"/>
                <w:b/>
                <w:bCs/>
                <w:sz w:val="24"/>
                <w:szCs w:val="24"/>
              </w:rPr>
              <w:t>UNIT 3</w:t>
            </w:r>
          </w:p>
        </w:tc>
        <w:tc>
          <w:tcPr>
            <w:tcW w:w="8138"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b/>
                <w:sz w:val="24"/>
                <w:szCs w:val="24"/>
              </w:rPr>
              <w:t>Ecosystems, Biodiversity and Its Conservation:</w:t>
            </w:r>
            <w:r w:rsidRPr="0044774F">
              <w:rPr>
                <w:rFonts w:ascii="Times New Roman" w:hAnsi="Times New Roman"/>
                <w:sz w:val="24"/>
                <w:szCs w:val="24"/>
              </w:rPr>
              <w:t xml:space="preserve"> •Concept of an ecosystem.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•Structure and function of an ecosystem.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•Producers, consumers and decomposers.</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Energy flow in the ecosystem.  Ecological succession.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•Food chains, food webs and ecological pyramids.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•Introduction, types, characteristic features, structure and function of the following ecosystem: (a) Forest ecosystem (b) Grassland ecosystem (c) Desert ecosystem (d) Aquatic ecosystems (ponds, streams, lakes, rivers, oceans, estuaries)     </w:t>
            </w:r>
          </w:p>
          <w:p w:rsidR="000373B5" w:rsidRPr="0044774F" w:rsidRDefault="000373B5" w:rsidP="00E60C72">
            <w:pPr>
              <w:spacing w:after="0" w:line="240" w:lineRule="auto"/>
              <w:rPr>
                <w:rFonts w:ascii="Times New Roman" w:hAnsi="Times New Roman"/>
                <w:b/>
                <w:i/>
                <w:sz w:val="24"/>
                <w:szCs w:val="24"/>
              </w:rPr>
            </w:pPr>
            <w:r w:rsidRPr="0044774F">
              <w:rPr>
                <w:rFonts w:ascii="Times New Roman" w:hAnsi="Times New Roman"/>
                <w:b/>
                <w:sz w:val="24"/>
                <w:szCs w:val="24"/>
              </w:rPr>
              <w:t xml:space="preserve">Biodiversity and Its Conservation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•Introduction, definition: genetic, species and ecosystem diversity.</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•Biogeographical classification of India.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Value of biodiversity: consumptive use, productive use, social, ethical, aesthetic and option values.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•Biodiversity at global, National and local levels.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•India as a mega-diversity nation.  Hot-spots of biodiversity.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•Threats to biodiversity: habitat loss, poaching of wildlife, man-wildlife conflicts.</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lastRenderedPageBreak/>
              <w:t xml:space="preserve"> •Endangered and endemic species of India. </w:t>
            </w:r>
          </w:p>
          <w:p w:rsidR="000373B5" w:rsidRPr="0044774F" w:rsidRDefault="000373B5" w:rsidP="00E60C72">
            <w:pPr>
              <w:spacing w:after="0" w:line="240" w:lineRule="auto"/>
              <w:jc w:val="both"/>
              <w:rPr>
                <w:rFonts w:ascii="Times New Roman" w:hAnsi="Times New Roman"/>
                <w:b/>
                <w:i/>
                <w:sz w:val="24"/>
                <w:szCs w:val="24"/>
              </w:rPr>
            </w:pPr>
            <w:r w:rsidRPr="0044774F">
              <w:rPr>
                <w:rFonts w:ascii="Times New Roman" w:hAnsi="Times New Roman"/>
                <w:sz w:val="24"/>
                <w:szCs w:val="24"/>
              </w:rPr>
              <w:t xml:space="preserve">• Conservation of biodiversity: in-situ and ex-situ conservation of biodiversity.                                                                                                                                   </w:t>
            </w:r>
          </w:p>
        </w:tc>
      </w:tr>
      <w:tr w:rsidR="000373B5" w:rsidRPr="0044774F" w:rsidTr="00892E82">
        <w:tc>
          <w:tcPr>
            <w:tcW w:w="1780"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center"/>
              <w:rPr>
                <w:rFonts w:ascii="Times New Roman" w:hAnsi="Times New Roman"/>
                <w:b/>
                <w:bCs/>
                <w:i/>
                <w:sz w:val="24"/>
                <w:szCs w:val="24"/>
              </w:rPr>
            </w:pPr>
            <w:r w:rsidRPr="0044774F">
              <w:rPr>
                <w:rFonts w:ascii="Times New Roman" w:hAnsi="Times New Roman"/>
                <w:b/>
                <w:bCs/>
                <w:sz w:val="24"/>
                <w:szCs w:val="24"/>
              </w:rPr>
              <w:lastRenderedPageBreak/>
              <w:t>UNIT 4</w:t>
            </w:r>
          </w:p>
        </w:tc>
        <w:tc>
          <w:tcPr>
            <w:tcW w:w="8138"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line="240" w:lineRule="auto"/>
              <w:jc w:val="both"/>
              <w:rPr>
                <w:rFonts w:ascii="Times New Roman" w:hAnsi="Times New Roman"/>
                <w:i/>
                <w:sz w:val="24"/>
                <w:szCs w:val="24"/>
              </w:rPr>
            </w:pPr>
            <w:r w:rsidRPr="0044774F">
              <w:rPr>
                <w:rFonts w:ascii="Times New Roman" w:hAnsi="Times New Roman"/>
                <w:b/>
                <w:sz w:val="24"/>
                <w:szCs w:val="24"/>
              </w:rPr>
              <w:t>Environmental Pollution:</w:t>
            </w:r>
            <w:r w:rsidRPr="0044774F">
              <w:rPr>
                <w:rFonts w:ascii="Times New Roman" w:hAnsi="Times New Roman"/>
                <w:sz w:val="24"/>
                <w:szCs w:val="24"/>
              </w:rPr>
              <w:t xml:space="preserve"> •</w:t>
            </w:r>
            <w:proofErr w:type="gramStart"/>
            <w:r w:rsidRPr="0044774F">
              <w:rPr>
                <w:rFonts w:ascii="Times New Roman" w:hAnsi="Times New Roman"/>
                <w:sz w:val="24"/>
                <w:szCs w:val="24"/>
              </w:rPr>
              <w:t>Definition ,Causes</w:t>
            </w:r>
            <w:proofErr w:type="gramEnd"/>
            <w:r w:rsidRPr="0044774F">
              <w:rPr>
                <w:rFonts w:ascii="Times New Roman" w:hAnsi="Times New Roman"/>
                <w:sz w:val="24"/>
                <w:szCs w:val="24"/>
              </w:rPr>
              <w:t>, effects and control measures of</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(a) Air pollution             </w:t>
            </w:r>
            <w:proofErr w:type="gramStart"/>
            <w:r w:rsidRPr="0044774F">
              <w:rPr>
                <w:rFonts w:ascii="Times New Roman" w:hAnsi="Times New Roman"/>
                <w:sz w:val="24"/>
                <w:szCs w:val="24"/>
              </w:rPr>
              <w:t xml:space="preserve">   (</w:t>
            </w:r>
            <w:proofErr w:type="gramEnd"/>
            <w:r w:rsidRPr="0044774F">
              <w:rPr>
                <w:rFonts w:ascii="Times New Roman" w:hAnsi="Times New Roman"/>
                <w:sz w:val="24"/>
                <w:szCs w:val="24"/>
              </w:rPr>
              <w:t xml:space="preserve">b) Water pollution                     (c) Soil pollution                (d) Marine pollution    (e) Noise pollution             (f) Thermal pollution                      (g) Nuclear hazards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Solid waste management: Causes, effects and control measures of urban and industrial wastes.</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 Role of an individual in prevention of pollution. •Pollution case studies. </w:t>
            </w:r>
          </w:p>
          <w:p w:rsidR="000373B5" w:rsidRPr="0044774F" w:rsidRDefault="000373B5" w:rsidP="00E60C72">
            <w:pPr>
              <w:spacing w:after="0" w:line="240" w:lineRule="auto"/>
              <w:jc w:val="both"/>
              <w:rPr>
                <w:rFonts w:ascii="Times New Roman" w:hAnsi="Times New Roman"/>
                <w:b/>
                <w:i/>
                <w:sz w:val="24"/>
                <w:szCs w:val="24"/>
              </w:rPr>
            </w:pPr>
            <w:r w:rsidRPr="0044774F">
              <w:rPr>
                <w:rFonts w:ascii="Times New Roman" w:hAnsi="Times New Roman"/>
                <w:sz w:val="24"/>
                <w:szCs w:val="24"/>
              </w:rPr>
              <w:t>•Disaster management: Foods, earthquake, cyclone and landslides.</w:t>
            </w:r>
          </w:p>
        </w:tc>
      </w:tr>
      <w:tr w:rsidR="000373B5" w:rsidRPr="0044774F" w:rsidTr="00892E82">
        <w:tc>
          <w:tcPr>
            <w:tcW w:w="1780"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after="0" w:line="240" w:lineRule="auto"/>
              <w:jc w:val="center"/>
              <w:rPr>
                <w:rFonts w:ascii="Times New Roman" w:hAnsi="Times New Roman"/>
                <w:b/>
                <w:bCs/>
                <w:i/>
                <w:sz w:val="24"/>
                <w:szCs w:val="24"/>
              </w:rPr>
            </w:pPr>
            <w:r w:rsidRPr="0044774F">
              <w:rPr>
                <w:rFonts w:ascii="Times New Roman" w:hAnsi="Times New Roman"/>
                <w:b/>
                <w:bCs/>
                <w:sz w:val="24"/>
                <w:szCs w:val="24"/>
              </w:rPr>
              <w:t>UNIT 5</w:t>
            </w:r>
          </w:p>
        </w:tc>
        <w:tc>
          <w:tcPr>
            <w:tcW w:w="8138" w:type="dxa"/>
            <w:tcBorders>
              <w:top w:val="single" w:sz="4" w:space="0" w:color="000000"/>
              <w:left w:val="single" w:sz="4" w:space="0" w:color="000000"/>
              <w:bottom w:val="single" w:sz="4" w:space="0" w:color="000000"/>
              <w:right w:val="single" w:sz="4" w:space="0" w:color="000000"/>
            </w:tcBorders>
            <w:vAlign w:val="center"/>
          </w:tcPr>
          <w:p w:rsidR="000373B5" w:rsidRPr="0044774F" w:rsidRDefault="000373B5" w:rsidP="00E60C72">
            <w:pPr>
              <w:spacing w:line="240" w:lineRule="auto"/>
              <w:rPr>
                <w:rFonts w:ascii="Times New Roman" w:hAnsi="Times New Roman"/>
                <w:i/>
                <w:sz w:val="24"/>
                <w:szCs w:val="24"/>
              </w:rPr>
            </w:pPr>
            <w:r w:rsidRPr="0044774F">
              <w:rPr>
                <w:rFonts w:ascii="Times New Roman" w:hAnsi="Times New Roman"/>
                <w:b/>
                <w:sz w:val="24"/>
                <w:szCs w:val="24"/>
              </w:rPr>
              <w:t>Social Issues and the Environment, Human Population and the Environment, Field Work:</w:t>
            </w:r>
            <w:r w:rsidRPr="0044774F">
              <w:rPr>
                <w:rFonts w:ascii="Times New Roman" w:hAnsi="Times New Roman"/>
                <w:sz w:val="24"/>
                <w:szCs w:val="24"/>
              </w:rPr>
              <w:t xml:space="preserve"> • From unsustainable to sustainable development.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Urban problems related to energy.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•Water conservation, rain water harvesting, watershed management.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Resettlement and rehabilitation of people; its problems and concerns. Case studies.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•Environmental ethics: Issues and possible solutions.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•Climate change, global warming, acid rain, ozone layer depletion, nuclear accidents and holocaust. Case studies.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•Wasteland reclamation.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Consumerism and waste products.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Environment Protection Act.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Air (Prevention and Control of Pollution) Act.     • Water (Prevention and Control of Pollution) Act.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 Wildlife Protection Act.                                        •Forest Conservation Act. </w:t>
            </w:r>
          </w:p>
          <w:p w:rsidR="000373B5" w:rsidRPr="0044774F" w:rsidRDefault="000373B5" w:rsidP="00E60C72">
            <w:pPr>
              <w:spacing w:after="0" w:line="240" w:lineRule="auto"/>
              <w:rPr>
                <w:rFonts w:ascii="Times New Roman" w:hAnsi="Times New Roman"/>
                <w:i/>
                <w:sz w:val="24"/>
                <w:szCs w:val="24"/>
              </w:rPr>
            </w:pPr>
            <w:r w:rsidRPr="0044774F">
              <w:rPr>
                <w:rFonts w:ascii="Times New Roman" w:hAnsi="Times New Roman"/>
                <w:sz w:val="24"/>
                <w:szCs w:val="24"/>
              </w:rPr>
              <w:t xml:space="preserve">•Issues involved in enforcement of environmental legislation.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•Public awareness.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b/>
                <w:sz w:val="24"/>
                <w:szCs w:val="24"/>
              </w:rPr>
              <w:t xml:space="preserve">Human Population and the Environment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•Population growth, variation among nations.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•Population explosion—Family Welfare Programme.</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 Environment and human health.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Human rights. </w:t>
            </w:r>
          </w:p>
          <w:p w:rsidR="000373B5" w:rsidRPr="0044774F" w:rsidRDefault="000373B5" w:rsidP="00E60C72">
            <w:pPr>
              <w:spacing w:line="240" w:lineRule="auto"/>
              <w:jc w:val="both"/>
              <w:rPr>
                <w:rFonts w:ascii="Times New Roman" w:hAnsi="Times New Roman"/>
                <w:i/>
                <w:sz w:val="24"/>
                <w:szCs w:val="24"/>
              </w:rPr>
            </w:pPr>
            <w:r w:rsidRPr="0044774F">
              <w:rPr>
                <w:rFonts w:ascii="Times New Roman" w:hAnsi="Times New Roman"/>
                <w:sz w:val="24"/>
                <w:szCs w:val="24"/>
              </w:rPr>
              <w:t xml:space="preserve">•Value education.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HIV/AIDS.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Women and Child Welfare. •Role of Information Technology in environment and human health.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b/>
                <w:sz w:val="24"/>
                <w:szCs w:val="24"/>
              </w:rPr>
              <w:t>Field Work</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Visit to a local area to document environmental assets—river/forest/grassland/hill/ mountain.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Visit to a local polluted site—Urban/Rural/Industrial/Agricultural.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Study of common plants, insects, birds.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•Study of simple ecosystems—pond, river, hill slopes, etc. </w:t>
            </w:r>
          </w:p>
          <w:p w:rsidR="000373B5" w:rsidRPr="0044774F" w:rsidRDefault="000373B5" w:rsidP="00E60C72">
            <w:pPr>
              <w:spacing w:after="0" w:line="240" w:lineRule="auto"/>
              <w:jc w:val="both"/>
              <w:rPr>
                <w:rFonts w:ascii="Times New Roman" w:hAnsi="Times New Roman"/>
                <w:i/>
                <w:sz w:val="24"/>
                <w:szCs w:val="24"/>
              </w:rPr>
            </w:pPr>
            <w:r w:rsidRPr="0044774F">
              <w:rPr>
                <w:rFonts w:ascii="Times New Roman" w:hAnsi="Times New Roman"/>
                <w:sz w:val="24"/>
                <w:szCs w:val="24"/>
              </w:rPr>
              <w:t xml:space="preserve">  (Field work equal to </w:t>
            </w:r>
            <w:r w:rsidRPr="0044774F">
              <w:rPr>
                <w:rFonts w:ascii="Times New Roman" w:hAnsi="Times New Roman"/>
                <w:b/>
                <w:sz w:val="24"/>
                <w:szCs w:val="24"/>
              </w:rPr>
              <w:t>5 lecture hours</w:t>
            </w:r>
            <w:r w:rsidRPr="0044774F">
              <w:rPr>
                <w:rFonts w:ascii="Times New Roman" w:hAnsi="Times New Roman"/>
                <w:sz w:val="24"/>
                <w:szCs w:val="24"/>
              </w:rPr>
              <w:t xml:space="preserve">) • Case Studies.                                                                                                                               </w:t>
            </w:r>
          </w:p>
          <w:p w:rsidR="000373B5" w:rsidRPr="0044774F" w:rsidRDefault="000373B5" w:rsidP="00E60C72">
            <w:pPr>
              <w:spacing w:after="0" w:line="240" w:lineRule="auto"/>
              <w:jc w:val="both"/>
              <w:rPr>
                <w:rFonts w:ascii="Times New Roman" w:hAnsi="Times New Roman"/>
                <w:i/>
                <w:sz w:val="24"/>
                <w:szCs w:val="24"/>
              </w:rPr>
            </w:pPr>
          </w:p>
        </w:tc>
      </w:tr>
    </w:tbl>
    <w:p w:rsidR="000373B5" w:rsidRPr="0044774F" w:rsidRDefault="000373B5" w:rsidP="000373B5">
      <w:pPr>
        <w:spacing w:after="0" w:line="240" w:lineRule="auto"/>
        <w:jc w:val="center"/>
        <w:rPr>
          <w:rFonts w:ascii="Times New Roman" w:hAnsi="Times New Roman"/>
          <w:b/>
          <w:bCs/>
          <w:i/>
          <w:sz w:val="24"/>
          <w:szCs w:val="24"/>
          <w:u w:val="single"/>
        </w:rPr>
      </w:pPr>
    </w:p>
    <w:p w:rsidR="00892E82" w:rsidRDefault="00892E82">
      <w:pPr>
        <w:rPr>
          <w:rFonts w:ascii="Times New Roman" w:hAnsi="Times New Roman"/>
          <w:b/>
          <w:color w:val="3A3B3A"/>
          <w:sz w:val="24"/>
          <w:szCs w:val="24"/>
          <w:u w:val="single"/>
          <w:lang w:val="en-US" w:eastAsia="en-US"/>
        </w:rPr>
      </w:pPr>
      <w:r>
        <w:rPr>
          <w:b/>
          <w:color w:val="3A3B3A"/>
          <w:u w:val="single"/>
        </w:rPr>
        <w:br w:type="page"/>
      </w:r>
    </w:p>
    <w:p w:rsidR="000373B5" w:rsidRPr="0044774F" w:rsidRDefault="000373B5" w:rsidP="000373B5">
      <w:pPr>
        <w:pStyle w:val="m2606378464568138451gmail-msonormal"/>
        <w:spacing w:after="0" w:afterAutospacing="0" w:line="360" w:lineRule="auto"/>
        <w:jc w:val="center"/>
        <w:rPr>
          <w:u w:val="single"/>
        </w:rPr>
      </w:pPr>
      <w:r w:rsidRPr="0044774F">
        <w:rPr>
          <w:b/>
          <w:color w:val="3A3B3A"/>
          <w:u w:val="single"/>
        </w:rPr>
        <w:lastRenderedPageBreak/>
        <w:t>Course Outcome (CO)</w:t>
      </w:r>
    </w:p>
    <w:p w:rsidR="000373B5" w:rsidRPr="0044774F" w:rsidRDefault="000373B5" w:rsidP="000373B5">
      <w:pPr>
        <w:shd w:val="clear" w:color="auto" w:fill="FFFFFF"/>
        <w:spacing w:before="100" w:beforeAutospacing="1" w:after="0" w:line="240" w:lineRule="auto"/>
        <w:jc w:val="both"/>
        <w:rPr>
          <w:rFonts w:ascii="Times New Roman" w:hAnsi="Times New Roman"/>
          <w:i/>
          <w:color w:val="222222"/>
          <w:sz w:val="24"/>
          <w:szCs w:val="24"/>
        </w:rPr>
      </w:pPr>
    </w:p>
    <w:p w:rsidR="000373B5" w:rsidRPr="0044774F" w:rsidRDefault="000373B5" w:rsidP="000373B5">
      <w:pPr>
        <w:rPr>
          <w:rFonts w:ascii="Times New Roman" w:hAnsi="Times New Roman"/>
          <w:b/>
          <w:i/>
          <w:color w:val="3A3B3A"/>
          <w:sz w:val="24"/>
          <w:szCs w:val="24"/>
        </w:rPr>
      </w:pPr>
      <w:r w:rsidRPr="0044774F">
        <w:rPr>
          <w:rFonts w:ascii="Times New Roman" w:hAnsi="Times New Roman"/>
          <w:b/>
          <w:color w:val="3A3B3A"/>
          <w:sz w:val="24"/>
          <w:szCs w:val="24"/>
        </w:rPr>
        <w:t>After the completion of the course, student will be able to:</w:t>
      </w:r>
    </w:p>
    <w:p w:rsidR="000373B5" w:rsidRPr="0044774F" w:rsidRDefault="000373B5" w:rsidP="000373B5">
      <w:pPr>
        <w:jc w:val="both"/>
        <w:rPr>
          <w:rFonts w:ascii="Times New Roman" w:hAnsi="Times New Roman"/>
          <w:i/>
          <w:color w:val="3A3B3A"/>
          <w:sz w:val="24"/>
          <w:szCs w:val="24"/>
        </w:rPr>
      </w:pPr>
      <w:r w:rsidRPr="0044774F">
        <w:rPr>
          <w:rFonts w:ascii="Times New Roman" w:hAnsi="Times New Roman"/>
          <w:b/>
          <w:color w:val="3A3B3A"/>
          <w:sz w:val="24"/>
          <w:szCs w:val="24"/>
        </w:rPr>
        <w:t xml:space="preserve">CO-1: </w:t>
      </w:r>
      <w:r w:rsidRPr="0044774F">
        <w:rPr>
          <w:rFonts w:ascii="Times New Roman" w:hAnsi="Times New Roman"/>
          <w:color w:val="3A3B3A"/>
          <w:sz w:val="24"/>
          <w:szCs w:val="24"/>
        </w:rPr>
        <w:t>Recognize the history, structure, function, interactions and trends of key socio-environmental systems on personal, organizational and intellectual level regarding our surroundings through different media.</w:t>
      </w:r>
    </w:p>
    <w:p w:rsidR="000373B5" w:rsidRPr="0044774F" w:rsidRDefault="000373B5" w:rsidP="000373B5">
      <w:pPr>
        <w:jc w:val="both"/>
        <w:rPr>
          <w:rFonts w:ascii="Times New Roman" w:hAnsi="Times New Roman"/>
          <w:i/>
          <w:color w:val="3A3B3A"/>
          <w:sz w:val="24"/>
          <w:szCs w:val="24"/>
        </w:rPr>
      </w:pPr>
      <w:r w:rsidRPr="0044774F">
        <w:rPr>
          <w:rFonts w:ascii="Times New Roman" w:hAnsi="Times New Roman"/>
          <w:b/>
          <w:color w:val="3A3B3A"/>
          <w:sz w:val="24"/>
          <w:szCs w:val="24"/>
        </w:rPr>
        <w:t>CO-2:</w:t>
      </w:r>
      <w:r w:rsidRPr="0044774F">
        <w:rPr>
          <w:rFonts w:ascii="Times New Roman" w:hAnsi="Times New Roman"/>
          <w:color w:val="3A3B3A"/>
          <w:sz w:val="24"/>
          <w:szCs w:val="24"/>
        </w:rPr>
        <w:t xml:space="preserve"> Examine the generation of scientific knowledge and how that knowledge is presented, evaluated, framed and applied for environmental protection by conservation of Natural resources.</w:t>
      </w:r>
    </w:p>
    <w:p w:rsidR="000373B5" w:rsidRPr="0044774F" w:rsidRDefault="000373B5" w:rsidP="000373B5">
      <w:pPr>
        <w:rPr>
          <w:rFonts w:ascii="Times New Roman" w:hAnsi="Times New Roman"/>
          <w:i/>
          <w:color w:val="212121"/>
          <w:sz w:val="24"/>
          <w:szCs w:val="24"/>
          <w:shd w:val="clear" w:color="auto" w:fill="FFFFFF"/>
        </w:rPr>
      </w:pPr>
      <w:r w:rsidRPr="0044774F">
        <w:rPr>
          <w:rFonts w:ascii="Times New Roman" w:hAnsi="Times New Roman"/>
          <w:b/>
          <w:color w:val="212121"/>
          <w:sz w:val="24"/>
          <w:szCs w:val="24"/>
          <w:shd w:val="clear" w:color="auto" w:fill="FFFFFF"/>
        </w:rPr>
        <w:t>CO-3</w:t>
      </w:r>
      <w:r w:rsidRPr="0044774F">
        <w:rPr>
          <w:rFonts w:ascii="Times New Roman" w:hAnsi="Times New Roman"/>
          <w:color w:val="212121"/>
          <w:sz w:val="24"/>
          <w:szCs w:val="24"/>
          <w:shd w:val="clear" w:color="auto" w:fill="FFFFFF"/>
        </w:rPr>
        <w:t>: Articulate a coherent philosophy of the environment and consider ethical bases for responding to environmental questions.</w:t>
      </w:r>
    </w:p>
    <w:p w:rsidR="000373B5" w:rsidRPr="0044774F" w:rsidRDefault="000373B5" w:rsidP="000373B5">
      <w:pPr>
        <w:rPr>
          <w:rFonts w:ascii="Times New Roman" w:hAnsi="Times New Roman"/>
          <w:i/>
          <w:color w:val="212121"/>
          <w:sz w:val="24"/>
          <w:szCs w:val="24"/>
          <w:shd w:val="clear" w:color="auto" w:fill="FFFFFF"/>
        </w:rPr>
      </w:pPr>
      <w:r w:rsidRPr="0044774F">
        <w:rPr>
          <w:rFonts w:ascii="Times New Roman" w:hAnsi="Times New Roman"/>
          <w:b/>
          <w:color w:val="212121"/>
          <w:sz w:val="24"/>
          <w:szCs w:val="24"/>
          <w:shd w:val="clear" w:color="auto" w:fill="FFFFFF"/>
        </w:rPr>
        <w:t>CO-4:</w:t>
      </w:r>
      <w:r w:rsidRPr="0044774F">
        <w:rPr>
          <w:rFonts w:ascii="Times New Roman" w:hAnsi="Times New Roman"/>
          <w:color w:val="212121"/>
          <w:sz w:val="24"/>
          <w:szCs w:val="24"/>
          <w:shd w:val="clear" w:color="auto" w:fill="FFFFFF"/>
        </w:rPr>
        <w:t xml:space="preserve"> Understand the role of conservation of resources and public awareness in prevention of pollution and ultimately for the sustainable development of society.</w:t>
      </w:r>
    </w:p>
    <w:p w:rsidR="000373B5" w:rsidRPr="0044774F" w:rsidRDefault="000373B5" w:rsidP="000373B5">
      <w:pPr>
        <w:rPr>
          <w:rFonts w:ascii="Times New Roman" w:hAnsi="Times New Roman"/>
          <w:i/>
          <w:color w:val="212121"/>
          <w:sz w:val="24"/>
          <w:szCs w:val="24"/>
          <w:shd w:val="clear" w:color="auto" w:fill="FFFFFF"/>
        </w:rPr>
      </w:pPr>
      <w:r w:rsidRPr="0044774F">
        <w:rPr>
          <w:rFonts w:ascii="Times New Roman" w:hAnsi="Times New Roman"/>
          <w:b/>
          <w:color w:val="212121"/>
          <w:sz w:val="24"/>
          <w:szCs w:val="24"/>
          <w:shd w:val="clear" w:color="auto" w:fill="FFFFFF"/>
        </w:rPr>
        <w:t xml:space="preserve">CO-5: </w:t>
      </w:r>
      <w:r w:rsidRPr="0044774F">
        <w:rPr>
          <w:rFonts w:ascii="Times New Roman" w:hAnsi="Times New Roman"/>
          <w:color w:val="212121"/>
          <w:sz w:val="24"/>
          <w:szCs w:val="24"/>
          <w:shd w:val="clear" w:color="auto" w:fill="FFFFFF"/>
        </w:rPr>
        <w:t>Understand the social responsibility towards protection of environment and society</w:t>
      </w:r>
    </w:p>
    <w:p w:rsidR="000373B5" w:rsidRPr="0044774F" w:rsidRDefault="000373B5" w:rsidP="000373B5">
      <w:pPr>
        <w:jc w:val="center"/>
        <w:rPr>
          <w:rFonts w:ascii="Times New Roman" w:hAnsi="Times New Roman"/>
          <w:b/>
          <w:i/>
          <w:sz w:val="24"/>
          <w:szCs w:val="24"/>
          <w:u w:val="single"/>
        </w:rPr>
      </w:pPr>
      <w:r w:rsidRPr="0044774F">
        <w:rPr>
          <w:rFonts w:ascii="Times New Roman" w:hAnsi="Times New Roman"/>
          <w:b/>
          <w:sz w:val="24"/>
          <w:szCs w:val="24"/>
          <w:u w:val="single"/>
        </w:rPr>
        <w:t xml:space="preserve"> CO/PO Mapping</w:t>
      </w:r>
    </w:p>
    <w:p w:rsidR="000373B5" w:rsidRPr="0044774F" w:rsidRDefault="000373B5" w:rsidP="000373B5">
      <w:pPr>
        <w:rPr>
          <w:rFonts w:ascii="Times New Roman" w:hAnsi="Times New Roman"/>
          <w:i/>
          <w:color w:val="212121"/>
          <w:sz w:val="24"/>
          <w:szCs w:val="24"/>
          <w:shd w:val="clear" w:color="auto" w:fill="FFFFFF"/>
        </w:rPr>
      </w:pPr>
    </w:p>
    <w:tbl>
      <w:tblPr>
        <w:tblpPr w:leftFromText="180" w:rightFromText="180" w:vertAnchor="text" w:horzAnchor="margin" w:tblpY="-7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83"/>
        <w:gridCol w:w="1067"/>
        <w:gridCol w:w="1098"/>
        <w:gridCol w:w="1170"/>
        <w:gridCol w:w="1260"/>
        <w:gridCol w:w="1170"/>
        <w:gridCol w:w="1350"/>
        <w:gridCol w:w="1278"/>
      </w:tblGrid>
      <w:tr w:rsidR="000373B5" w:rsidRPr="0044774F" w:rsidTr="004D67BB">
        <w:trPr>
          <w:trHeight w:val="416"/>
        </w:trPr>
        <w:tc>
          <w:tcPr>
            <w:tcW w:w="1183"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CO/PO</w:t>
            </w:r>
          </w:p>
        </w:tc>
        <w:tc>
          <w:tcPr>
            <w:tcW w:w="1067"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PO1</w:t>
            </w:r>
          </w:p>
        </w:tc>
        <w:tc>
          <w:tcPr>
            <w:tcW w:w="1098"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PO2</w:t>
            </w:r>
          </w:p>
        </w:tc>
        <w:tc>
          <w:tcPr>
            <w:tcW w:w="1170"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PO3</w:t>
            </w:r>
          </w:p>
        </w:tc>
        <w:tc>
          <w:tcPr>
            <w:tcW w:w="1260"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PO4</w:t>
            </w:r>
          </w:p>
        </w:tc>
        <w:tc>
          <w:tcPr>
            <w:tcW w:w="1170"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PO5</w:t>
            </w:r>
          </w:p>
        </w:tc>
        <w:tc>
          <w:tcPr>
            <w:tcW w:w="1350"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PO6</w:t>
            </w:r>
          </w:p>
        </w:tc>
        <w:tc>
          <w:tcPr>
            <w:tcW w:w="1278" w:type="dxa"/>
          </w:tcPr>
          <w:p w:rsidR="000373B5" w:rsidRPr="004D67BB" w:rsidRDefault="000373B5" w:rsidP="00E60C72">
            <w:pPr>
              <w:spacing w:before="100" w:beforeAutospacing="1" w:after="100" w:afterAutospacing="1" w:line="360" w:lineRule="auto"/>
              <w:jc w:val="center"/>
              <w:rPr>
                <w:rFonts w:ascii="Times New Roman" w:hAnsi="Times New Roman"/>
                <w:b/>
                <w:i/>
                <w:color w:val="333333"/>
                <w:sz w:val="24"/>
                <w:szCs w:val="24"/>
              </w:rPr>
            </w:pPr>
            <w:r w:rsidRPr="004D67BB">
              <w:rPr>
                <w:rFonts w:ascii="Times New Roman" w:hAnsi="Times New Roman"/>
                <w:b/>
                <w:color w:val="333333"/>
                <w:sz w:val="24"/>
                <w:szCs w:val="24"/>
              </w:rPr>
              <w:t>PO7</w:t>
            </w:r>
          </w:p>
        </w:tc>
      </w:tr>
      <w:tr w:rsidR="000373B5" w:rsidRPr="0044774F" w:rsidTr="004D67BB">
        <w:trPr>
          <w:trHeight w:val="266"/>
        </w:trPr>
        <w:tc>
          <w:tcPr>
            <w:tcW w:w="1183"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CO-1</w:t>
            </w:r>
          </w:p>
        </w:tc>
        <w:tc>
          <w:tcPr>
            <w:tcW w:w="1067"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09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6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35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7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r>
      <w:tr w:rsidR="000373B5" w:rsidRPr="0044774F" w:rsidTr="004D67BB">
        <w:trPr>
          <w:trHeight w:val="272"/>
        </w:trPr>
        <w:tc>
          <w:tcPr>
            <w:tcW w:w="1183"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CO-2</w:t>
            </w:r>
          </w:p>
        </w:tc>
        <w:tc>
          <w:tcPr>
            <w:tcW w:w="1067"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09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6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35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7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r>
      <w:tr w:rsidR="000373B5" w:rsidRPr="0044774F" w:rsidTr="004D67BB">
        <w:trPr>
          <w:trHeight w:val="278"/>
        </w:trPr>
        <w:tc>
          <w:tcPr>
            <w:tcW w:w="1183"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CO-3</w:t>
            </w:r>
          </w:p>
        </w:tc>
        <w:tc>
          <w:tcPr>
            <w:tcW w:w="1067"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09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6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L</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35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7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r>
      <w:tr w:rsidR="000373B5" w:rsidRPr="0044774F" w:rsidTr="004D67BB">
        <w:trPr>
          <w:trHeight w:val="269"/>
        </w:trPr>
        <w:tc>
          <w:tcPr>
            <w:tcW w:w="1183"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CO-4</w:t>
            </w:r>
          </w:p>
        </w:tc>
        <w:tc>
          <w:tcPr>
            <w:tcW w:w="1067"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09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6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M</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35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7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r>
      <w:tr w:rsidR="000373B5" w:rsidRPr="0044774F" w:rsidTr="004D67BB">
        <w:trPr>
          <w:trHeight w:val="417"/>
        </w:trPr>
        <w:tc>
          <w:tcPr>
            <w:tcW w:w="1183" w:type="dxa"/>
          </w:tcPr>
          <w:p w:rsidR="000373B5" w:rsidRPr="0044774F" w:rsidRDefault="000373B5" w:rsidP="004D67BB">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CO-5</w:t>
            </w:r>
          </w:p>
        </w:tc>
        <w:tc>
          <w:tcPr>
            <w:tcW w:w="1067"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09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6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17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350"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c>
          <w:tcPr>
            <w:tcW w:w="1278" w:type="dxa"/>
          </w:tcPr>
          <w:p w:rsidR="000373B5" w:rsidRPr="0044774F" w:rsidRDefault="000373B5" w:rsidP="00E60C72">
            <w:pPr>
              <w:spacing w:before="100" w:beforeAutospacing="1" w:after="100" w:afterAutospacing="1" w:line="360" w:lineRule="auto"/>
              <w:jc w:val="center"/>
              <w:rPr>
                <w:rFonts w:ascii="Times New Roman" w:hAnsi="Times New Roman"/>
                <w:i/>
                <w:color w:val="333333"/>
                <w:sz w:val="24"/>
                <w:szCs w:val="24"/>
              </w:rPr>
            </w:pPr>
            <w:r w:rsidRPr="0044774F">
              <w:rPr>
                <w:rFonts w:ascii="Times New Roman" w:hAnsi="Times New Roman"/>
                <w:color w:val="333333"/>
                <w:sz w:val="24"/>
                <w:szCs w:val="24"/>
              </w:rPr>
              <w:t>H</w:t>
            </w:r>
          </w:p>
        </w:tc>
      </w:tr>
    </w:tbl>
    <w:p w:rsidR="005373D1" w:rsidRPr="0044774F" w:rsidRDefault="005373D1" w:rsidP="005373D1">
      <w:pPr>
        <w:rPr>
          <w:rFonts w:ascii="Times New Roman" w:hAnsi="Times New Roman"/>
          <w:b/>
          <w:i/>
          <w:sz w:val="24"/>
          <w:szCs w:val="24"/>
        </w:rPr>
      </w:pPr>
      <w:r w:rsidRPr="0044774F">
        <w:rPr>
          <w:rFonts w:ascii="Times New Roman" w:hAnsi="Times New Roman"/>
          <w:b/>
          <w:bCs/>
          <w:sz w:val="24"/>
          <w:szCs w:val="24"/>
        </w:rPr>
        <w:t xml:space="preserve">Contact Hours (L-T-P): </w:t>
      </w:r>
      <w:r w:rsidRPr="0044774F">
        <w:rPr>
          <w:rFonts w:ascii="Times New Roman" w:hAnsi="Times New Roman"/>
          <w:b/>
          <w:sz w:val="24"/>
          <w:szCs w:val="24"/>
        </w:rPr>
        <w:t>0-0-2</w:t>
      </w:r>
    </w:p>
    <w:p w:rsidR="00BB1A9D" w:rsidRDefault="005373D1" w:rsidP="005373D1">
      <w:pPr>
        <w:autoSpaceDE w:val="0"/>
        <w:autoSpaceDN w:val="0"/>
        <w:adjustRightInd w:val="0"/>
        <w:spacing w:after="0" w:line="240" w:lineRule="auto"/>
        <w:rPr>
          <w:rFonts w:ascii="Times New Roman" w:hAnsi="Times New Roman"/>
          <w:b/>
          <w:bCs/>
          <w:sz w:val="24"/>
          <w:szCs w:val="24"/>
        </w:rPr>
      </w:pPr>
      <w:r w:rsidRPr="0044774F">
        <w:rPr>
          <w:rFonts w:ascii="Times New Roman" w:hAnsi="Times New Roman"/>
          <w:b/>
          <w:bCs/>
          <w:sz w:val="24"/>
          <w:szCs w:val="24"/>
        </w:rPr>
        <w:tab/>
      </w:r>
      <w:r w:rsidRPr="0044774F">
        <w:rPr>
          <w:rFonts w:ascii="Times New Roman" w:hAnsi="Times New Roman"/>
          <w:b/>
          <w:bCs/>
          <w:sz w:val="24"/>
          <w:szCs w:val="24"/>
        </w:rPr>
        <w:tab/>
      </w:r>
    </w:p>
    <w:p w:rsidR="00BB1A9D" w:rsidRDefault="00BB1A9D">
      <w:pPr>
        <w:rPr>
          <w:rFonts w:ascii="Times New Roman" w:hAnsi="Times New Roman"/>
          <w:b/>
          <w:bCs/>
          <w:sz w:val="24"/>
          <w:szCs w:val="24"/>
        </w:rPr>
      </w:pPr>
      <w:r>
        <w:rPr>
          <w:rFonts w:ascii="Times New Roman" w:hAnsi="Times New Roman"/>
          <w:b/>
          <w:bCs/>
          <w:sz w:val="24"/>
          <w:szCs w:val="24"/>
        </w:rPr>
        <w:br w:type="page"/>
      </w:r>
    </w:p>
    <w:p w:rsidR="005373D1" w:rsidRPr="0044774F" w:rsidRDefault="005373D1" w:rsidP="005373D1">
      <w:pPr>
        <w:autoSpaceDE w:val="0"/>
        <w:autoSpaceDN w:val="0"/>
        <w:adjustRightInd w:val="0"/>
        <w:spacing w:after="0" w:line="240" w:lineRule="auto"/>
        <w:rPr>
          <w:rFonts w:ascii="Times New Roman" w:hAnsi="Times New Roman"/>
          <w:b/>
          <w:i/>
          <w:spacing w:val="1"/>
          <w:sz w:val="24"/>
          <w:szCs w:val="24"/>
        </w:rPr>
      </w:pPr>
    </w:p>
    <w:tbl>
      <w:tblPr>
        <w:tblStyle w:val="TableGrid"/>
        <w:tblW w:w="0" w:type="auto"/>
        <w:tblLook w:val="04A0" w:firstRow="1" w:lastRow="0" w:firstColumn="1" w:lastColumn="0" w:noHBand="0" w:noVBand="1"/>
      </w:tblPr>
      <w:tblGrid>
        <w:gridCol w:w="1458"/>
        <w:gridCol w:w="6480"/>
        <w:gridCol w:w="1638"/>
      </w:tblGrid>
      <w:tr w:rsidR="005373D1" w:rsidRPr="0044774F" w:rsidTr="0026191B">
        <w:tc>
          <w:tcPr>
            <w:tcW w:w="1458" w:type="dxa"/>
          </w:tcPr>
          <w:p w:rsidR="005373D1" w:rsidRPr="0044774F" w:rsidRDefault="004B71B8" w:rsidP="0026191B">
            <w:pPr>
              <w:autoSpaceDE w:val="0"/>
              <w:autoSpaceDN w:val="0"/>
              <w:adjustRightInd w:val="0"/>
              <w:jc w:val="both"/>
              <w:rPr>
                <w:rFonts w:ascii="Times New Roman" w:eastAsiaTheme="minorHAnsi" w:hAnsi="Times New Roman"/>
                <w:b/>
                <w:bCs/>
                <w:i/>
                <w:iCs/>
                <w:sz w:val="24"/>
                <w:szCs w:val="24"/>
                <w:lang w:bidi="hi-IN"/>
              </w:rPr>
            </w:pPr>
            <w:r w:rsidRPr="00C33AC9">
              <w:rPr>
                <w:rFonts w:ascii="Times New Roman" w:hAnsi="Times New Roman"/>
                <w:i/>
                <w:iCs/>
                <w:color w:val="000000"/>
                <w:sz w:val="24"/>
                <w:szCs w:val="24"/>
              </w:rPr>
              <w:t>DMA02</w:t>
            </w:r>
            <w:r w:rsidR="00BB1A9D">
              <w:rPr>
                <w:rFonts w:ascii="Times New Roman" w:hAnsi="Times New Roman"/>
                <w:i/>
                <w:iCs/>
                <w:color w:val="000000"/>
                <w:sz w:val="24"/>
                <w:szCs w:val="24"/>
              </w:rPr>
              <w:t>5</w:t>
            </w:r>
            <w:r w:rsidRPr="00C33AC9">
              <w:rPr>
                <w:rFonts w:ascii="Times New Roman" w:hAnsi="Times New Roman"/>
                <w:i/>
                <w:iCs/>
                <w:color w:val="000000"/>
                <w:sz w:val="24"/>
                <w:szCs w:val="24"/>
              </w:rPr>
              <w:t>A</w:t>
            </w:r>
          </w:p>
        </w:tc>
        <w:tc>
          <w:tcPr>
            <w:tcW w:w="6480" w:type="dxa"/>
          </w:tcPr>
          <w:p w:rsidR="005373D1" w:rsidRPr="0044774F" w:rsidRDefault="005373D1" w:rsidP="0026191B">
            <w:pPr>
              <w:autoSpaceDE w:val="0"/>
              <w:autoSpaceDN w:val="0"/>
              <w:adjustRightInd w:val="0"/>
              <w:jc w:val="center"/>
              <w:rPr>
                <w:rFonts w:ascii="Times New Roman" w:eastAsiaTheme="minorHAnsi" w:hAnsi="Times New Roman"/>
                <w:b/>
                <w:bCs/>
                <w:i/>
                <w:iCs/>
                <w:sz w:val="24"/>
                <w:szCs w:val="24"/>
                <w:lang w:bidi="hi-IN"/>
              </w:rPr>
            </w:pPr>
            <w:r w:rsidRPr="0044774F">
              <w:rPr>
                <w:rFonts w:ascii="Times New Roman" w:hAnsi="Times New Roman"/>
                <w:b/>
                <w:bCs/>
                <w:sz w:val="24"/>
                <w:szCs w:val="24"/>
              </w:rPr>
              <w:t xml:space="preserve">Mathematics-II                                                                  </w:t>
            </w:r>
          </w:p>
        </w:tc>
        <w:tc>
          <w:tcPr>
            <w:tcW w:w="1638" w:type="dxa"/>
          </w:tcPr>
          <w:p w:rsidR="005373D1" w:rsidRPr="0044774F" w:rsidRDefault="005373D1" w:rsidP="0026191B">
            <w:pPr>
              <w:autoSpaceDE w:val="0"/>
              <w:autoSpaceDN w:val="0"/>
              <w:adjustRightInd w:val="0"/>
              <w:jc w:val="center"/>
              <w:rPr>
                <w:rFonts w:ascii="Times New Roman" w:eastAsiaTheme="minorHAnsi" w:hAnsi="Times New Roman"/>
                <w:b/>
                <w:bCs/>
                <w:i/>
                <w:iCs/>
                <w:sz w:val="24"/>
                <w:szCs w:val="24"/>
                <w:lang w:bidi="hi-IN"/>
              </w:rPr>
            </w:pPr>
            <w:proofErr w:type="gramStart"/>
            <w:r w:rsidRPr="0044774F">
              <w:rPr>
                <w:rFonts w:ascii="Times New Roman" w:hAnsi="Times New Roman"/>
                <w:b/>
                <w:bCs/>
                <w:sz w:val="24"/>
                <w:szCs w:val="24"/>
              </w:rPr>
              <w:t>3</w:t>
            </w:r>
            <w:r w:rsidRPr="0044774F">
              <w:rPr>
                <w:rFonts w:ascii="Times New Roman" w:hAnsi="Times New Roman"/>
                <w:b/>
                <w:bCs/>
                <w:spacing w:val="-1"/>
                <w:sz w:val="24"/>
                <w:szCs w:val="24"/>
              </w:rPr>
              <w:t>:</w:t>
            </w:r>
            <w:r w:rsidRPr="0044774F">
              <w:rPr>
                <w:rFonts w:ascii="Times New Roman" w:hAnsi="Times New Roman"/>
                <w:b/>
                <w:bCs/>
                <w:sz w:val="24"/>
                <w:szCs w:val="24"/>
              </w:rPr>
              <w:t>1</w:t>
            </w:r>
            <w:r w:rsidRPr="0044774F">
              <w:rPr>
                <w:rFonts w:ascii="Times New Roman" w:hAnsi="Times New Roman"/>
                <w:b/>
                <w:bCs/>
                <w:spacing w:val="-1"/>
                <w:sz w:val="24"/>
                <w:szCs w:val="24"/>
              </w:rPr>
              <w:t>:</w:t>
            </w:r>
            <w:r w:rsidRPr="0044774F">
              <w:rPr>
                <w:rFonts w:ascii="Times New Roman" w:hAnsi="Times New Roman"/>
                <w:b/>
                <w:bCs/>
                <w:sz w:val="24"/>
                <w:szCs w:val="24"/>
              </w:rPr>
              <w:t>0  [</w:t>
            </w:r>
            <w:proofErr w:type="gramEnd"/>
            <w:r w:rsidRPr="0044774F">
              <w:rPr>
                <w:rFonts w:ascii="Times New Roman" w:hAnsi="Times New Roman"/>
                <w:b/>
                <w:bCs/>
                <w:sz w:val="24"/>
                <w:szCs w:val="24"/>
              </w:rPr>
              <w:t>4]</w:t>
            </w:r>
          </w:p>
        </w:tc>
      </w:tr>
    </w:tbl>
    <w:p w:rsidR="00C0122D" w:rsidRPr="00C0122D" w:rsidRDefault="00C0122D" w:rsidP="00C0122D">
      <w:pPr>
        <w:pStyle w:val="ListParagraph"/>
        <w:spacing w:before="100" w:beforeAutospacing="1" w:after="100" w:afterAutospacing="1" w:line="240" w:lineRule="auto"/>
        <w:ind w:left="0"/>
        <w:rPr>
          <w:rFonts w:ascii="Times New Roman" w:eastAsiaTheme="minorEastAsia" w:hAnsi="Times New Roman"/>
          <w:b/>
          <w:sz w:val="24"/>
          <w:szCs w:val="24"/>
        </w:rPr>
      </w:pPr>
      <w:r w:rsidRPr="00C0122D">
        <w:rPr>
          <w:rFonts w:ascii="Times New Roman" w:eastAsiaTheme="minorEastAsia" w:hAnsi="Times New Roman"/>
          <w:b/>
          <w:sz w:val="24"/>
          <w:szCs w:val="24"/>
        </w:rPr>
        <w:t>Objectives:</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1. To build a strong foundation in linear algebra and matrices, including eigenvalues,</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eigenvectors, diagonalization, and applications to systems of linear equations.</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2. To develop the ability to formulate and solve ordinary differential equations of first and</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higher order, including special functions (Legendre, Bessel) and methods of solutions.</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3. To understand and apply the principles of complex analysis, including analytic functions,</w:t>
      </w:r>
    </w:p>
    <w:p w:rsidR="00C0122D"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conformal mappings, contour integration, and residue calculus for solving mathematical and</w:t>
      </w:r>
    </w:p>
    <w:p w:rsidR="005373D1" w:rsidRPr="00C0122D" w:rsidRDefault="00C0122D" w:rsidP="00C0122D">
      <w:pPr>
        <w:pStyle w:val="ListParagraph"/>
        <w:spacing w:before="100" w:beforeAutospacing="1" w:after="100" w:afterAutospacing="1" w:line="240" w:lineRule="auto"/>
        <w:jc w:val="both"/>
        <w:rPr>
          <w:rFonts w:ascii="Times New Roman" w:eastAsiaTheme="minorEastAsia" w:hAnsi="Times New Roman"/>
          <w:sz w:val="24"/>
          <w:szCs w:val="24"/>
        </w:rPr>
      </w:pPr>
      <w:r w:rsidRPr="00C0122D">
        <w:rPr>
          <w:rFonts w:ascii="Times New Roman" w:eastAsiaTheme="minorEastAsia" w:hAnsi="Times New Roman"/>
          <w:sz w:val="24"/>
          <w:szCs w:val="24"/>
        </w:rPr>
        <w:t>engineering problems.</w:t>
      </w:r>
    </w:p>
    <w:tbl>
      <w:tblPr>
        <w:tblStyle w:val="TableGrid"/>
        <w:tblW w:w="9648" w:type="dxa"/>
        <w:tblLook w:val="04A0" w:firstRow="1" w:lastRow="0" w:firstColumn="1" w:lastColumn="0" w:noHBand="0" w:noVBand="1"/>
      </w:tblPr>
      <w:tblGrid>
        <w:gridCol w:w="1008"/>
        <w:gridCol w:w="8640"/>
      </w:tblGrid>
      <w:tr w:rsidR="005373D1" w:rsidRPr="0044774F" w:rsidTr="0026191B">
        <w:tc>
          <w:tcPr>
            <w:tcW w:w="1008" w:type="dxa"/>
          </w:tcPr>
          <w:p w:rsidR="005373D1" w:rsidRPr="0044774F" w:rsidRDefault="005373D1" w:rsidP="0026191B">
            <w:pPr>
              <w:autoSpaceDE w:val="0"/>
              <w:autoSpaceDN w:val="0"/>
              <w:adjustRightInd w:val="0"/>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UNIT1</w:t>
            </w:r>
          </w:p>
        </w:tc>
        <w:tc>
          <w:tcPr>
            <w:tcW w:w="8640" w:type="dxa"/>
          </w:tcPr>
          <w:p w:rsidR="00BB1A9D" w:rsidRPr="00985C45" w:rsidRDefault="00BB1A9D" w:rsidP="00BB1A9D">
            <w:pPr>
              <w:ind w:left="115"/>
              <w:jc w:val="both"/>
              <w:rPr>
                <w:rFonts w:ascii="Times New Roman" w:hAnsi="Times New Roman"/>
                <w:sz w:val="24"/>
                <w:szCs w:val="24"/>
              </w:rPr>
            </w:pPr>
            <w:r w:rsidRPr="00985C45">
              <w:rPr>
                <w:rFonts w:ascii="Times New Roman" w:hAnsi="Times New Roman"/>
                <w:b/>
                <w:sz w:val="24"/>
                <w:szCs w:val="24"/>
              </w:rPr>
              <w:t>Matrices:</w:t>
            </w:r>
          </w:p>
          <w:p w:rsidR="005373D1" w:rsidRPr="00BB1A9D" w:rsidRDefault="00BB1A9D" w:rsidP="00BB1A9D">
            <w:pPr>
              <w:pStyle w:val="BodyText"/>
              <w:ind w:left="115" w:right="106"/>
              <w:jc w:val="both"/>
            </w:pPr>
            <w:r w:rsidRPr="00985C45">
              <w:t>Linear Systems of Equations, Linear Independence, Rank of a Matrix; Determinant, Inverse of a matrix, rank-nullity theorem, System of linear equations, Symmetric, skew-symmetric and orthogonal matrices, Determinants, Eigen values and eigenvectors, Orthogonal transformation, Diagonalization of matrices, Cayley-Hamilton Theorem.</w:t>
            </w:r>
          </w:p>
        </w:tc>
      </w:tr>
      <w:tr w:rsidR="005373D1" w:rsidRPr="0044774F" w:rsidTr="0026191B">
        <w:tc>
          <w:tcPr>
            <w:tcW w:w="1008" w:type="dxa"/>
          </w:tcPr>
          <w:p w:rsidR="005373D1" w:rsidRPr="0044774F" w:rsidRDefault="005373D1" w:rsidP="0026191B">
            <w:pPr>
              <w:autoSpaceDE w:val="0"/>
              <w:autoSpaceDN w:val="0"/>
              <w:adjustRightInd w:val="0"/>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UNIT2</w:t>
            </w:r>
          </w:p>
        </w:tc>
        <w:tc>
          <w:tcPr>
            <w:tcW w:w="8640" w:type="dxa"/>
          </w:tcPr>
          <w:p w:rsidR="00BB1A9D" w:rsidRPr="00BB1A9D" w:rsidRDefault="00BB1A9D" w:rsidP="00BB1A9D">
            <w:pPr>
              <w:widowControl w:val="0"/>
              <w:autoSpaceDE w:val="0"/>
              <w:autoSpaceDN w:val="0"/>
              <w:adjustRightInd w:val="0"/>
              <w:ind w:right="75"/>
              <w:jc w:val="both"/>
              <w:rPr>
                <w:rFonts w:ascii="Times New Roman" w:hAnsi="Times New Roman"/>
                <w:b/>
                <w:spacing w:val="1"/>
                <w:sz w:val="24"/>
                <w:szCs w:val="24"/>
              </w:rPr>
            </w:pPr>
            <w:r w:rsidRPr="00BB1A9D">
              <w:rPr>
                <w:rFonts w:ascii="Times New Roman" w:hAnsi="Times New Roman"/>
                <w:b/>
                <w:spacing w:val="1"/>
                <w:sz w:val="24"/>
                <w:szCs w:val="24"/>
              </w:rPr>
              <w:t>First order ordinary differential equations:</w:t>
            </w:r>
          </w:p>
          <w:p w:rsidR="005373D1" w:rsidRPr="0044774F" w:rsidRDefault="00BB1A9D" w:rsidP="00BB1A9D">
            <w:pPr>
              <w:widowControl w:val="0"/>
              <w:autoSpaceDE w:val="0"/>
              <w:autoSpaceDN w:val="0"/>
              <w:adjustRightInd w:val="0"/>
              <w:ind w:right="75"/>
              <w:jc w:val="both"/>
              <w:rPr>
                <w:rFonts w:ascii="Times New Roman" w:hAnsi="Times New Roman"/>
                <w:i/>
                <w:spacing w:val="1"/>
                <w:sz w:val="24"/>
                <w:szCs w:val="24"/>
              </w:rPr>
            </w:pPr>
            <w:r w:rsidRPr="00BB1A9D">
              <w:rPr>
                <w:rFonts w:ascii="Times New Roman" w:hAnsi="Times New Roman"/>
                <w:spacing w:val="1"/>
                <w:sz w:val="24"/>
                <w:szCs w:val="24"/>
              </w:rPr>
              <w:t>Exact, linear and Bernoulli’s equations. Equations not of first degree: equations solvable for p, equations solvable for y, equations solvable for x and Clairaut’s type.</w:t>
            </w:r>
          </w:p>
        </w:tc>
      </w:tr>
      <w:tr w:rsidR="005373D1" w:rsidRPr="0044774F" w:rsidTr="0026191B">
        <w:tc>
          <w:tcPr>
            <w:tcW w:w="1008" w:type="dxa"/>
          </w:tcPr>
          <w:p w:rsidR="005373D1" w:rsidRPr="0044774F" w:rsidRDefault="005373D1" w:rsidP="0026191B">
            <w:pPr>
              <w:autoSpaceDE w:val="0"/>
              <w:autoSpaceDN w:val="0"/>
              <w:adjustRightInd w:val="0"/>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UNIT3</w:t>
            </w:r>
          </w:p>
        </w:tc>
        <w:tc>
          <w:tcPr>
            <w:tcW w:w="8640" w:type="dxa"/>
          </w:tcPr>
          <w:p w:rsidR="00BB1A9D" w:rsidRPr="00BB1A9D" w:rsidRDefault="00BB1A9D" w:rsidP="00BB1A9D">
            <w:pPr>
              <w:widowControl w:val="0"/>
              <w:autoSpaceDE w:val="0"/>
              <w:autoSpaceDN w:val="0"/>
              <w:adjustRightInd w:val="0"/>
              <w:ind w:right="78"/>
              <w:jc w:val="both"/>
              <w:rPr>
                <w:rFonts w:ascii="Times New Roman" w:hAnsi="Times New Roman"/>
                <w:b/>
                <w:sz w:val="24"/>
                <w:szCs w:val="24"/>
              </w:rPr>
            </w:pPr>
            <w:r w:rsidRPr="00BB1A9D">
              <w:rPr>
                <w:rFonts w:ascii="Times New Roman" w:hAnsi="Times New Roman"/>
                <w:b/>
                <w:sz w:val="24"/>
                <w:szCs w:val="24"/>
              </w:rPr>
              <w:t>Ordinary differential equations of higher orders:</w:t>
            </w:r>
          </w:p>
          <w:p w:rsidR="005373D1" w:rsidRPr="0044774F" w:rsidRDefault="00BB1A9D" w:rsidP="00BB1A9D">
            <w:pPr>
              <w:widowControl w:val="0"/>
              <w:autoSpaceDE w:val="0"/>
              <w:autoSpaceDN w:val="0"/>
              <w:adjustRightInd w:val="0"/>
              <w:ind w:right="78"/>
              <w:jc w:val="both"/>
              <w:rPr>
                <w:rFonts w:ascii="Times New Roman" w:hAnsi="Times New Roman"/>
                <w:i/>
                <w:sz w:val="24"/>
                <w:szCs w:val="24"/>
              </w:rPr>
            </w:pPr>
            <w:r w:rsidRPr="00BB1A9D">
              <w:rPr>
                <w:rFonts w:ascii="Times New Roman" w:hAnsi="Times New Roman"/>
                <w:sz w:val="24"/>
                <w:szCs w:val="24"/>
              </w:rPr>
              <w:t xml:space="preserve">Second order linear differential equations with variable coefficients: Euler-Cauchy equations, solution by variation of parameters; Power series solutions: Legendre’s equations and Legendre polynomials, </w:t>
            </w:r>
            <w:proofErr w:type="spellStart"/>
            <w:r w:rsidRPr="00BB1A9D">
              <w:rPr>
                <w:rFonts w:ascii="Times New Roman" w:hAnsi="Times New Roman"/>
                <w:sz w:val="24"/>
                <w:szCs w:val="24"/>
              </w:rPr>
              <w:t>Frobenius</w:t>
            </w:r>
            <w:proofErr w:type="spellEnd"/>
            <w:r w:rsidRPr="00BB1A9D">
              <w:rPr>
                <w:rFonts w:ascii="Times New Roman" w:hAnsi="Times New Roman"/>
                <w:sz w:val="24"/>
                <w:szCs w:val="24"/>
              </w:rPr>
              <w:t xml:space="preserve"> method, Bessel’s equation and Bessel’s functions of the first kind and their properties.</w:t>
            </w:r>
          </w:p>
        </w:tc>
      </w:tr>
      <w:tr w:rsidR="005373D1" w:rsidRPr="0044774F" w:rsidTr="0026191B">
        <w:tc>
          <w:tcPr>
            <w:tcW w:w="1008" w:type="dxa"/>
          </w:tcPr>
          <w:p w:rsidR="005373D1" w:rsidRPr="0044774F" w:rsidRDefault="005373D1" w:rsidP="0026191B">
            <w:pPr>
              <w:autoSpaceDE w:val="0"/>
              <w:autoSpaceDN w:val="0"/>
              <w:adjustRightInd w:val="0"/>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UNIT4</w:t>
            </w:r>
          </w:p>
        </w:tc>
        <w:tc>
          <w:tcPr>
            <w:tcW w:w="8640" w:type="dxa"/>
          </w:tcPr>
          <w:p w:rsidR="00BB1A9D" w:rsidRPr="00BB1A9D" w:rsidRDefault="00BB1A9D" w:rsidP="00BB1A9D">
            <w:pPr>
              <w:widowControl w:val="0"/>
              <w:autoSpaceDE w:val="0"/>
              <w:autoSpaceDN w:val="0"/>
              <w:adjustRightInd w:val="0"/>
              <w:ind w:right="78"/>
              <w:jc w:val="both"/>
              <w:rPr>
                <w:rFonts w:ascii="Times New Roman" w:hAnsi="Times New Roman"/>
                <w:b/>
                <w:spacing w:val="-5"/>
                <w:sz w:val="24"/>
                <w:szCs w:val="24"/>
              </w:rPr>
            </w:pPr>
            <w:r w:rsidRPr="00BB1A9D">
              <w:rPr>
                <w:rFonts w:ascii="Times New Roman" w:hAnsi="Times New Roman"/>
                <w:b/>
                <w:spacing w:val="-5"/>
                <w:sz w:val="24"/>
                <w:szCs w:val="24"/>
              </w:rPr>
              <w:t>Complex Variable–Differentiation:</w:t>
            </w:r>
          </w:p>
          <w:p w:rsidR="005373D1" w:rsidRPr="0044774F" w:rsidRDefault="00BB1A9D" w:rsidP="00BB1A9D">
            <w:pPr>
              <w:widowControl w:val="0"/>
              <w:autoSpaceDE w:val="0"/>
              <w:autoSpaceDN w:val="0"/>
              <w:adjustRightInd w:val="0"/>
              <w:ind w:right="78"/>
              <w:jc w:val="both"/>
              <w:rPr>
                <w:rFonts w:ascii="Times New Roman" w:hAnsi="Times New Roman"/>
                <w:i/>
                <w:sz w:val="24"/>
                <w:szCs w:val="24"/>
              </w:rPr>
            </w:pPr>
            <w:r w:rsidRPr="00BB1A9D">
              <w:rPr>
                <w:rFonts w:ascii="Times New Roman" w:hAnsi="Times New Roman"/>
                <w:spacing w:val="-5"/>
                <w:sz w:val="24"/>
                <w:szCs w:val="24"/>
              </w:rPr>
              <w:t xml:space="preserve">Differentiation, Cauchy-Riemann equations, analytic functions, harmonic functions, finding harmonic conjugate, elementary analytic </w:t>
            </w:r>
            <w:proofErr w:type="gramStart"/>
            <w:r w:rsidRPr="00BB1A9D">
              <w:rPr>
                <w:rFonts w:ascii="Times New Roman" w:hAnsi="Times New Roman"/>
                <w:spacing w:val="-5"/>
                <w:sz w:val="24"/>
                <w:szCs w:val="24"/>
              </w:rPr>
              <w:t>functions(</w:t>
            </w:r>
            <w:proofErr w:type="gramEnd"/>
            <w:r w:rsidRPr="00BB1A9D">
              <w:rPr>
                <w:rFonts w:ascii="Times New Roman" w:hAnsi="Times New Roman"/>
                <w:spacing w:val="-5"/>
                <w:sz w:val="24"/>
                <w:szCs w:val="24"/>
              </w:rPr>
              <w:t>exponential, trigonometric, logarithm) and their properties, Conformal mappings, Mobius transformations and their properties.</w:t>
            </w:r>
          </w:p>
        </w:tc>
      </w:tr>
      <w:tr w:rsidR="005373D1" w:rsidRPr="0044774F" w:rsidTr="0026191B">
        <w:tc>
          <w:tcPr>
            <w:tcW w:w="1008" w:type="dxa"/>
          </w:tcPr>
          <w:p w:rsidR="005373D1" w:rsidRPr="0044774F" w:rsidRDefault="005373D1" w:rsidP="0026191B">
            <w:pPr>
              <w:autoSpaceDE w:val="0"/>
              <w:autoSpaceDN w:val="0"/>
              <w:adjustRightInd w:val="0"/>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UNIT 5</w:t>
            </w:r>
          </w:p>
        </w:tc>
        <w:tc>
          <w:tcPr>
            <w:tcW w:w="8640" w:type="dxa"/>
          </w:tcPr>
          <w:p w:rsidR="00BB1A9D" w:rsidRPr="00BB1A9D" w:rsidRDefault="00BB1A9D" w:rsidP="00BB1A9D">
            <w:pPr>
              <w:widowControl w:val="0"/>
              <w:autoSpaceDE w:val="0"/>
              <w:autoSpaceDN w:val="0"/>
              <w:ind w:left="119"/>
              <w:jc w:val="both"/>
              <w:outlineLvl w:val="0"/>
              <w:rPr>
                <w:rFonts w:ascii="Times New Roman" w:hAnsi="Times New Roman"/>
                <w:bCs/>
                <w:sz w:val="24"/>
                <w:szCs w:val="24"/>
                <w:lang w:val="en-US" w:eastAsia="en-US"/>
              </w:rPr>
            </w:pPr>
            <w:r w:rsidRPr="00BB1A9D">
              <w:rPr>
                <w:rFonts w:ascii="Times New Roman" w:hAnsi="Times New Roman"/>
                <w:b/>
                <w:bCs/>
                <w:sz w:val="24"/>
                <w:szCs w:val="24"/>
                <w:lang w:val="en-US" w:eastAsia="en-US"/>
              </w:rPr>
              <w:t>Complex Variable–Integration:</w:t>
            </w:r>
          </w:p>
          <w:p w:rsidR="005373D1" w:rsidRPr="00BB1A9D" w:rsidRDefault="00BB1A9D" w:rsidP="00BB1A9D">
            <w:pPr>
              <w:widowControl w:val="0"/>
              <w:autoSpaceDE w:val="0"/>
              <w:autoSpaceDN w:val="0"/>
              <w:ind w:left="119" w:right="107"/>
              <w:jc w:val="both"/>
              <w:rPr>
                <w:rFonts w:ascii="Times New Roman" w:hAnsi="Times New Roman"/>
                <w:sz w:val="24"/>
                <w:szCs w:val="24"/>
                <w:lang w:val="en-US" w:eastAsia="en-US"/>
              </w:rPr>
            </w:pPr>
            <w:r w:rsidRPr="00BB1A9D">
              <w:rPr>
                <w:rFonts w:ascii="Times New Roman" w:hAnsi="Times New Roman"/>
                <w:sz w:val="24"/>
                <w:szCs w:val="24"/>
                <w:lang w:val="en-US" w:eastAsia="en-US"/>
              </w:rPr>
              <w:t>Contour integrals, Cauchy-</w:t>
            </w:r>
            <w:proofErr w:type="spellStart"/>
            <w:r w:rsidRPr="00BB1A9D">
              <w:rPr>
                <w:rFonts w:ascii="Times New Roman" w:hAnsi="Times New Roman"/>
                <w:sz w:val="24"/>
                <w:szCs w:val="24"/>
                <w:lang w:val="en-US" w:eastAsia="en-US"/>
              </w:rPr>
              <w:t>Goursat</w:t>
            </w:r>
            <w:proofErr w:type="spellEnd"/>
            <w:r w:rsidRPr="00BB1A9D">
              <w:rPr>
                <w:rFonts w:ascii="Times New Roman" w:hAnsi="Times New Roman"/>
                <w:sz w:val="24"/>
                <w:szCs w:val="24"/>
                <w:lang w:val="en-US" w:eastAsia="en-US"/>
              </w:rPr>
              <w:t xml:space="preserve"> theorem (without proof), Cauchy Integral formula (without proof), Liouville’s theorem and Maximum-Modulus theorem (without proof); Taylor’s series, zeros of analytic functions, singularities, Laurent’s series; Residues, Cauchy Residue theorem (without proof), Evaluation of definite integral involving sine and cosine, Evaluation of certain improper integrals using the Bromwich contour.</w:t>
            </w:r>
          </w:p>
        </w:tc>
      </w:tr>
    </w:tbl>
    <w:p w:rsidR="005373D1" w:rsidRPr="0044774F" w:rsidRDefault="005373D1" w:rsidP="005373D1">
      <w:pPr>
        <w:spacing w:after="0" w:line="240" w:lineRule="auto"/>
        <w:rPr>
          <w:rFonts w:ascii="Times New Roman" w:hAnsi="Times New Roman"/>
          <w:i/>
          <w:sz w:val="24"/>
          <w:szCs w:val="24"/>
        </w:rPr>
      </w:pPr>
    </w:p>
    <w:p w:rsidR="00BB1A9D" w:rsidRPr="00BB1A9D" w:rsidRDefault="00BB1A9D" w:rsidP="00BB1A9D">
      <w:pPr>
        <w:widowControl w:val="0"/>
        <w:autoSpaceDE w:val="0"/>
        <w:autoSpaceDN w:val="0"/>
        <w:spacing w:after="0" w:line="240" w:lineRule="auto"/>
        <w:ind w:left="119"/>
        <w:outlineLvl w:val="0"/>
        <w:rPr>
          <w:rFonts w:ascii="Times New Roman" w:hAnsi="Times New Roman"/>
          <w:b/>
          <w:bCs/>
          <w:sz w:val="24"/>
          <w:szCs w:val="24"/>
          <w:lang w:val="en-US" w:eastAsia="en-US"/>
        </w:rPr>
      </w:pPr>
      <w:r w:rsidRPr="00BB1A9D">
        <w:rPr>
          <w:rFonts w:ascii="Times New Roman" w:hAnsi="Times New Roman"/>
          <w:b/>
          <w:bCs/>
          <w:spacing w:val="-2"/>
          <w:sz w:val="24"/>
          <w:szCs w:val="24"/>
          <w:lang w:val="en-US" w:eastAsia="en-US"/>
        </w:rPr>
        <w:t>Text Books/References:</w:t>
      </w:r>
    </w:p>
    <w:p w:rsidR="00BB1A9D" w:rsidRPr="00BB1A9D" w:rsidRDefault="00BB1A9D" w:rsidP="00BB1A9D">
      <w:pPr>
        <w:widowControl w:val="0"/>
        <w:autoSpaceDE w:val="0"/>
        <w:autoSpaceDN w:val="0"/>
        <w:spacing w:after="0" w:line="240" w:lineRule="auto"/>
        <w:rPr>
          <w:rFonts w:ascii="Times New Roman" w:hAnsi="Times New Roman"/>
          <w:b/>
          <w:sz w:val="24"/>
          <w:szCs w:val="24"/>
          <w:lang w:val="en-US" w:eastAsia="en-US"/>
        </w:rPr>
      </w:pPr>
    </w:p>
    <w:p w:rsidR="00BB1A9D" w:rsidRPr="00BB1A9D" w:rsidRDefault="009C4061" w:rsidP="005D5C3B">
      <w:pPr>
        <w:widowControl w:val="0"/>
        <w:numPr>
          <w:ilvl w:val="0"/>
          <w:numId w:val="142"/>
        </w:numPr>
        <w:tabs>
          <w:tab w:val="left" w:pos="840"/>
        </w:tabs>
        <w:autoSpaceDE w:val="0"/>
        <w:autoSpaceDN w:val="0"/>
        <w:spacing w:after="0" w:line="240" w:lineRule="auto"/>
        <w:ind w:left="839" w:right="110"/>
        <w:rPr>
          <w:rFonts w:ascii="Times New Roman" w:eastAsia="Calibri" w:hAnsi="Times New Roman"/>
          <w:sz w:val="24"/>
          <w:szCs w:val="24"/>
          <w:lang w:val="en-US" w:eastAsia="en-US"/>
        </w:rPr>
      </w:pPr>
      <w:hyperlink r:id="rId14">
        <w:r w:rsidR="00BB1A9D" w:rsidRPr="00BB1A9D">
          <w:rPr>
            <w:rFonts w:ascii="Times New Roman" w:eastAsia="Calibri" w:hAnsi="Times New Roman"/>
            <w:sz w:val="24"/>
            <w:szCs w:val="24"/>
            <w:lang w:val="en-US" w:eastAsia="en-US"/>
          </w:rPr>
          <w:t>AICTE’s Prescribed Textbook: Mathematics-II (Calculus, Ordinary Differential Equations</w:t>
        </w:r>
      </w:hyperlink>
      <w:r w:rsidR="00BB1A9D" w:rsidRPr="00BB1A9D">
        <w:rPr>
          <w:rFonts w:ascii="Times New Roman" w:eastAsia="Calibri" w:hAnsi="Times New Roman"/>
          <w:sz w:val="24"/>
          <w:szCs w:val="24"/>
          <w:lang w:val="en-US" w:eastAsia="en-US"/>
        </w:rPr>
        <w:t xml:space="preserve"> </w:t>
      </w:r>
      <w:hyperlink r:id="rId15">
        <w:r w:rsidR="00BB1A9D" w:rsidRPr="00BB1A9D">
          <w:rPr>
            <w:rFonts w:ascii="Times New Roman" w:eastAsia="Calibri" w:hAnsi="Times New Roman"/>
            <w:sz w:val="24"/>
            <w:szCs w:val="24"/>
            <w:lang w:val="en-US" w:eastAsia="en-US"/>
          </w:rPr>
          <w:t>and Complex Variable),</w:t>
        </w:r>
      </w:hyperlink>
      <w:r w:rsidR="00BB1A9D" w:rsidRPr="00BB1A9D">
        <w:rPr>
          <w:rFonts w:ascii="Times New Roman" w:eastAsia="Calibri" w:hAnsi="Times New Roman"/>
          <w:sz w:val="24"/>
          <w:szCs w:val="24"/>
          <w:lang w:val="en-US" w:eastAsia="en-US"/>
        </w:rPr>
        <w:t xml:space="preserve"> Khanna Book Publishing Co.</w:t>
      </w:r>
    </w:p>
    <w:p w:rsidR="00BB1A9D" w:rsidRPr="00BB1A9D" w:rsidRDefault="00BB1A9D" w:rsidP="005D5C3B">
      <w:pPr>
        <w:widowControl w:val="0"/>
        <w:numPr>
          <w:ilvl w:val="0"/>
          <w:numId w:val="142"/>
        </w:numPr>
        <w:tabs>
          <w:tab w:val="left" w:pos="840"/>
        </w:tabs>
        <w:autoSpaceDE w:val="0"/>
        <w:autoSpaceDN w:val="0"/>
        <w:spacing w:after="0" w:line="240" w:lineRule="auto"/>
        <w:ind w:hanging="361"/>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 xml:space="preserve">Reena Garg, Engineering Mathematics, Khanna Book Publishing Company, </w:t>
      </w:r>
      <w:r w:rsidRPr="00BB1A9D">
        <w:rPr>
          <w:rFonts w:ascii="Times New Roman" w:eastAsia="Calibri" w:hAnsi="Times New Roman"/>
          <w:spacing w:val="-2"/>
          <w:sz w:val="24"/>
          <w:szCs w:val="24"/>
          <w:lang w:val="en-US" w:eastAsia="en-US"/>
        </w:rPr>
        <w:t>2022.</w:t>
      </w:r>
    </w:p>
    <w:p w:rsidR="00BB1A9D" w:rsidRPr="00BB1A9D" w:rsidRDefault="00BB1A9D" w:rsidP="005D5C3B">
      <w:pPr>
        <w:widowControl w:val="0"/>
        <w:numPr>
          <w:ilvl w:val="0"/>
          <w:numId w:val="142"/>
        </w:numPr>
        <w:tabs>
          <w:tab w:val="left" w:pos="840"/>
        </w:tabs>
        <w:autoSpaceDE w:val="0"/>
        <w:autoSpaceDN w:val="0"/>
        <w:spacing w:after="0" w:line="240" w:lineRule="auto"/>
        <w:ind w:hanging="361"/>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 xml:space="preserve">Reena Garg, Advanced Engineering Mathematics, Khanna Book Publishing Company, </w:t>
      </w:r>
      <w:r w:rsidRPr="00BB1A9D">
        <w:rPr>
          <w:rFonts w:ascii="Times New Roman" w:eastAsia="Calibri" w:hAnsi="Times New Roman"/>
          <w:spacing w:val="-2"/>
          <w:sz w:val="24"/>
          <w:szCs w:val="24"/>
          <w:lang w:val="en-US" w:eastAsia="en-US"/>
        </w:rPr>
        <w:t>2021.</w:t>
      </w:r>
    </w:p>
    <w:p w:rsidR="00BB1A9D" w:rsidRPr="00BB1A9D" w:rsidRDefault="00BB1A9D" w:rsidP="005D5C3B">
      <w:pPr>
        <w:widowControl w:val="0"/>
        <w:numPr>
          <w:ilvl w:val="0"/>
          <w:numId w:val="142"/>
        </w:numPr>
        <w:tabs>
          <w:tab w:val="left" w:pos="840"/>
        </w:tabs>
        <w:autoSpaceDE w:val="0"/>
        <w:autoSpaceDN w:val="0"/>
        <w:spacing w:after="0" w:line="240" w:lineRule="auto"/>
        <w:ind w:hanging="361"/>
        <w:rPr>
          <w:rFonts w:ascii="Times New Roman" w:eastAsia="Calibri" w:hAnsi="Times New Roman"/>
          <w:sz w:val="24"/>
          <w:szCs w:val="24"/>
          <w:lang w:val="en-US" w:eastAsia="en-US"/>
        </w:rPr>
      </w:pPr>
      <w:r w:rsidRPr="00BB1A9D">
        <w:rPr>
          <w:rFonts w:ascii="Times New Roman" w:eastAsia="Calibri" w:hAnsi="Times New Roman"/>
          <w:spacing w:val="-2"/>
          <w:sz w:val="24"/>
          <w:szCs w:val="24"/>
          <w:lang w:val="en-US" w:eastAsia="en-US"/>
        </w:rPr>
        <w:t xml:space="preserve">Erwin </w:t>
      </w:r>
      <w:proofErr w:type="spellStart"/>
      <w:r w:rsidRPr="00BB1A9D">
        <w:rPr>
          <w:rFonts w:ascii="Times New Roman" w:eastAsia="Calibri" w:hAnsi="Times New Roman"/>
          <w:spacing w:val="-2"/>
          <w:sz w:val="24"/>
          <w:szCs w:val="24"/>
          <w:lang w:val="en-US" w:eastAsia="en-US"/>
        </w:rPr>
        <w:t>Kreyszig</w:t>
      </w:r>
      <w:proofErr w:type="spellEnd"/>
      <w:r w:rsidRPr="00BB1A9D">
        <w:rPr>
          <w:rFonts w:ascii="Times New Roman" w:eastAsia="Calibri" w:hAnsi="Times New Roman"/>
          <w:spacing w:val="-2"/>
          <w:sz w:val="24"/>
          <w:szCs w:val="24"/>
          <w:lang w:val="en-US" w:eastAsia="en-US"/>
        </w:rPr>
        <w:t>, Advanced Engineering Mathematics, 10</w:t>
      </w:r>
      <w:r w:rsidRPr="00BB1A9D">
        <w:rPr>
          <w:rFonts w:ascii="Times New Roman" w:eastAsia="Calibri" w:hAnsi="Times New Roman"/>
          <w:spacing w:val="-2"/>
          <w:sz w:val="24"/>
          <w:szCs w:val="24"/>
          <w:vertAlign w:val="superscript"/>
          <w:lang w:val="en-US" w:eastAsia="en-US"/>
        </w:rPr>
        <w:t xml:space="preserve">th </w:t>
      </w:r>
      <w:r w:rsidRPr="00BB1A9D">
        <w:rPr>
          <w:rFonts w:ascii="Times New Roman" w:eastAsia="Calibri" w:hAnsi="Times New Roman"/>
          <w:spacing w:val="-2"/>
          <w:sz w:val="24"/>
          <w:szCs w:val="24"/>
          <w:lang w:val="en-US" w:eastAsia="en-US"/>
        </w:rPr>
        <w:t>Edition, John Wiley &amp; Sons, 2006.</w:t>
      </w:r>
    </w:p>
    <w:p w:rsidR="00BB1A9D" w:rsidRPr="00BB1A9D" w:rsidRDefault="00BB1A9D" w:rsidP="005D5C3B">
      <w:pPr>
        <w:widowControl w:val="0"/>
        <w:numPr>
          <w:ilvl w:val="0"/>
          <w:numId w:val="142"/>
        </w:numPr>
        <w:tabs>
          <w:tab w:val="left" w:pos="840"/>
        </w:tabs>
        <w:autoSpaceDE w:val="0"/>
        <w:autoSpaceDN w:val="0"/>
        <w:spacing w:after="0" w:line="240" w:lineRule="auto"/>
        <w:rPr>
          <w:rFonts w:ascii="Times New Roman" w:eastAsia="Calibri" w:hAnsi="Times New Roman"/>
          <w:sz w:val="24"/>
          <w:szCs w:val="24"/>
          <w:lang w:val="en-US" w:eastAsia="en-US"/>
        </w:rPr>
      </w:pPr>
      <w:proofErr w:type="spellStart"/>
      <w:r w:rsidRPr="00BB1A9D">
        <w:rPr>
          <w:rFonts w:ascii="Times New Roman" w:eastAsia="Calibri" w:hAnsi="Times New Roman"/>
          <w:sz w:val="24"/>
          <w:szCs w:val="24"/>
          <w:lang w:val="en-US" w:eastAsia="en-US"/>
        </w:rPr>
        <w:t>Veerarajan</w:t>
      </w:r>
      <w:proofErr w:type="spellEnd"/>
      <w:r w:rsidRPr="00BB1A9D">
        <w:rPr>
          <w:rFonts w:ascii="Times New Roman" w:eastAsia="Calibri" w:hAnsi="Times New Roman"/>
          <w:sz w:val="24"/>
          <w:szCs w:val="24"/>
          <w:lang w:val="en-US" w:eastAsia="en-US"/>
        </w:rPr>
        <w:t xml:space="preserve"> T., Engineering Mathematics for first year, Tata McGraw-Hill, New Delhi, </w:t>
      </w:r>
      <w:r w:rsidRPr="00BB1A9D">
        <w:rPr>
          <w:rFonts w:ascii="Times New Roman" w:eastAsia="Calibri" w:hAnsi="Times New Roman"/>
          <w:spacing w:val="-2"/>
          <w:sz w:val="24"/>
          <w:szCs w:val="24"/>
          <w:lang w:val="en-US" w:eastAsia="en-US"/>
        </w:rPr>
        <w:t>2008.</w:t>
      </w:r>
    </w:p>
    <w:p w:rsidR="00BB1A9D" w:rsidRPr="00BB1A9D" w:rsidRDefault="00BB1A9D" w:rsidP="005D5C3B">
      <w:pPr>
        <w:widowControl w:val="0"/>
        <w:numPr>
          <w:ilvl w:val="0"/>
          <w:numId w:val="142"/>
        </w:numPr>
        <w:tabs>
          <w:tab w:val="left" w:pos="840"/>
        </w:tabs>
        <w:autoSpaceDE w:val="0"/>
        <w:autoSpaceDN w:val="0"/>
        <w:spacing w:after="0" w:line="240" w:lineRule="auto"/>
        <w:ind w:right="106"/>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W. E. Boyce and R. C. Di Prima, Elementary Differential Equations and Boundary Value Problems, 9</w:t>
      </w:r>
      <w:r w:rsidRPr="00BB1A9D">
        <w:rPr>
          <w:rFonts w:ascii="Times New Roman" w:eastAsia="Calibri" w:hAnsi="Times New Roman"/>
          <w:sz w:val="24"/>
          <w:szCs w:val="24"/>
          <w:vertAlign w:val="superscript"/>
          <w:lang w:val="en-US" w:eastAsia="en-US"/>
        </w:rPr>
        <w:t>th</w:t>
      </w:r>
      <w:r w:rsidRPr="00BB1A9D">
        <w:rPr>
          <w:rFonts w:ascii="Times New Roman" w:eastAsia="Calibri" w:hAnsi="Times New Roman"/>
          <w:sz w:val="24"/>
          <w:szCs w:val="24"/>
          <w:lang w:val="en-US" w:eastAsia="en-US"/>
        </w:rPr>
        <w:t xml:space="preserve"> Edition, Wiley India, 2009.</w:t>
      </w:r>
    </w:p>
    <w:p w:rsidR="00BB1A9D" w:rsidRPr="00BB1A9D" w:rsidRDefault="00BB1A9D" w:rsidP="005D5C3B">
      <w:pPr>
        <w:widowControl w:val="0"/>
        <w:numPr>
          <w:ilvl w:val="0"/>
          <w:numId w:val="142"/>
        </w:numPr>
        <w:tabs>
          <w:tab w:val="left" w:pos="840"/>
        </w:tabs>
        <w:autoSpaceDE w:val="0"/>
        <w:autoSpaceDN w:val="0"/>
        <w:spacing w:after="0" w:line="240" w:lineRule="auto"/>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D. Poole, Linear Algebra: A Modern Introduction, 2</w:t>
      </w:r>
      <w:r w:rsidRPr="00BB1A9D">
        <w:rPr>
          <w:rFonts w:ascii="Times New Roman" w:eastAsia="Calibri" w:hAnsi="Times New Roman"/>
          <w:sz w:val="24"/>
          <w:szCs w:val="24"/>
          <w:vertAlign w:val="superscript"/>
          <w:lang w:val="en-US" w:eastAsia="en-US"/>
        </w:rPr>
        <w:t xml:space="preserve">nd </w:t>
      </w:r>
      <w:r w:rsidRPr="00BB1A9D">
        <w:rPr>
          <w:rFonts w:ascii="Times New Roman" w:eastAsia="Calibri" w:hAnsi="Times New Roman"/>
          <w:sz w:val="24"/>
          <w:szCs w:val="24"/>
          <w:lang w:val="en-US" w:eastAsia="en-US"/>
        </w:rPr>
        <w:t>Edition, Brooks/Cole,</w:t>
      </w:r>
      <w:r w:rsidRPr="00BB1A9D">
        <w:rPr>
          <w:rFonts w:ascii="Times New Roman" w:eastAsia="Calibri" w:hAnsi="Times New Roman"/>
          <w:spacing w:val="-2"/>
          <w:sz w:val="24"/>
          <w:szCs w:val="24"/>
          <w:lang w:val="en-US" w:eastAsia="en-US"/>
        </w:rPr>
        <w:t xml:space="preserve"> 2005.</w:t>
      </w:r>
    </w:p>
    <w:p w:rsidR="00BB1A9D" w:rsidRPr="00BB1A9D" w:rsidRDefault="00BB1A9D" w:rsidP="005D5C3B">
      <w:pPr>
        <w:widowControl w:val="0"/>
        <w:numPr>
          <w:ilvl w:val="0"/>
          <w:numId w:val="142"/>
        </w:numPr>
        <w:tabs>
          <w:tab w:val="left" w:pos="840"/>
        </w:tabs>
        <w:autoSpaceDE w:val="0"/>
        <w:autoSpaceDN w:val="0"/>
        <w:spacing w:after="0" w:line="240" w:lineRule="auto"/>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S. L. Ross, Differential Equations, 3</w:t>
      </w:r>
      <w:r w:rsidRPr="00BB1A9D">
        <w:rPr>
          <w:rFonts w:ascii="Times New Roman" w:eastAsia="Calibri" w:hAnsi="Times New Roman"/>
          <w:sz w:val="24"/>
          <w:szCs w:val="24"/>
          <w:vertAlign w:val="superscript"/>
          <w:lang w:val="en-US" w:eastAsia="en-US"/>
        </w:rPr>
        <w:t>rd</w:t>
      </w:r>
      <w:r w:rsidRPr="00BB1A9D">
        <w:rPr>
          <w:rFonts w:ascii="Times New Roman" w:eastAsia="Calibri" w:hAnsi="Times New Roman"/>
          <w:sz w:val="24"/>
          <w:szCs w:val="24"/>
          <w:lang w:val="en-US" w:eastAsia="en-US"/>
        </w:rPr>
        <w:t xml:space="preserve"> Edition, Wiley India, </w:t>
      </w:r>
      <w:r w:rsidRPr="00BB1A9D">
        <w:rPr>
          <w:rFonts w:ascii="Times New Roman" w:eastAsia="Calibri" w:hAnsi="Times New Roman"/>
          <w:spacing w:val="-2"/>
          <w:sz w:val="24"/>
          <w:szCs w:val="24"/>
          <w:lang w:val="en-US" w:eastAsia="en-US"/>
        </w:rPr>
        <w:t>1984.</w:t>
      </w:r>
    </w:p>
    <w:p w:rsidR="00BB1A9D" w:rsidRPr="00BB1A9D" w:rsidRDefault="00BB1A9D" w:rsidP="005D5C3B">
      <w:pPr>
        <w:widowControl w:val="0"/>
        <w:numPr>
          <w:ilvl w:val="0"/>
          <w:numId w:val="142"/>
        </w:numPr>
        <w:tabs>
          <w:tab w:val="left" w:pos="840"/>
        </w:tabs>
        <w:autoSpaceDE w:val="0"/>
        <w:autoSpaceDN w:val="0"/>
        <w:spacing w:after="0" w:line="240" w:lineRule="auto"/>
        <w:ind w:right="110"/>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lastRenderedPageBreak/>
        <w:t xml:space="preserve">E. A. Coddington, An Introduction to Ordinary Differential Equations, Prentice Hall India, </w:t>
      </w:r>
      <w:r w:rsidRPr="00BB1A9D">
        <w:rPr>
          <w:rFonts w:ascii="Times New Roman" w:eastAsia="Calibri" w:hAnsi="Times New Roman"/>
          <w:spacing w:val="-2"/>
          <w:sz w:val="24"/>
          <w:szCs w:val="24"/>
          <w:lang w:val="en-US" w:eastAsia="en-US"/>
        </w:rPr>
        <w:t>1995.</w:t>
      </w:r>
    </w:p>
    <w:p w:rsidR="00BB1A9D" w:rsidRPr="00BB1A9D" w:rsidRDefault="00BB1A9D" w:rsidP="005D5C3B">
      <w:pPr>
        <w:widowControl w:val="0"/>
        <w:numPr>
          <w:ilvl w:val="0"/>
          <w:numId w:val="142"/>
        </w:numPr>
        <w:tabs>
          <w:tab w:val="left" w:pos="840"/>
        </w:tabs>
        <w:autoSpaceDE w:val="0"/>
        <w:autoSpaceDN w:val="0"/>
        <w:spacing w:after="0" w:line="240" w:lineRule="auto"/>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E. L. Ince, Ordinary Differential Equations, Dover Publications,</w:t>
      </w:r>
      <w:r w:rsidRPr="00BB1A9D">
        <w:rPr>
          <w:rFonts w:ascii="Times New Roman" w:eastAsia="Calibri" w:hAnsi="Times New Roman"/>
          <w:spacing w:val="-2"/>
          <w:sz w:val="24"/>
          <w:szCs w:val="24"/>
          <w:lang w:val="en-US" w:eastAsia="en-US"/>
        </w:rPr>
        <w:t xml:space="preserve"> 1958.</w:t>
      </w:r>
    </w:p>
    <w:p w:rsidR="00BB1A9D" w:rsidRPr="00BB1A9D" w:rsidRDefault="00BB1A9D" w:rsidP="005D5C3B">
      <w:pPr>
        <w:widowControl w:val="0"/>
        <w:numPr>
          <w:ilvl w:val="0"/>
          <w:numId w:val="142"/>
        </w:numPr>
        <w:tabs>
          <w:tab w:val="left" w:pos="840"/>
        </w:tabs>
        <w:autoSpaceDE w:val="0"/>
        <w:autoSpaceDN w:val="0"/>
        <w:spacing w:after="0" w:line="240" w:lineRule="auto"/>
        <w:ind w:right="109"/>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J. W. Brown and R. V. Churchill, Complex Variables and Applications, 7th Ed., Mc-Graw Hill, 2004.</w:t>
      </w:r>
    </w:p>
    <w:p w:rsidR="00BB1A9D" w:rsidRPr="00BB1A9D" w:rsidRDefault="00BB1A9D" w:rsidP="005D5C3B">
      <w:pPr>
        <w:widowControl w:val="0"/>
        <w:numPr>
          <w:ilvl w:val="0"/>
          <w:numId w:val="142"/>
        </w:numPr>
        <w:tabs>
          <w:tab w:val="left" w:pos="840"/>
        </w:tabs>
        <w:autoSpaceDE w:val="0"/>
        <w:autoSpaceDN w:val="0"/>
        <w:spacing w:after="0" w:line="240" w:lineRule="auto"/>
        <w:ind w:right="105"/>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N.P. Bali and Manish Goyal, A text book of Engineering Mathematics, Laxmi Publications, Reprint, 2008.</w:t>
      </w:r>
    </w:p>
    <w:p w:rsidR="00BB1A9D" w:rsidRPr="00BB1A9D" w:rsidRDefault="00BB1A9D" w:rsidP="005D5C3B">
      <w:pPr>
        <w:widowControl w:val="0"/>
        <w:numPr>
          <w:ilvl w:val="0"/>
          <w:numId w:val="142"/>
        </w:numPr>
        <w:tabs>
          <w:tab w:val="left" w:pos="840"/>
        </w:tabs>
        <w:autoSpaceDE w:val="0"/>
        <w:autoSpaceDN w:val="0"/>
        <w:spacing w:after="0" w:line="240" w:lineRule="auto"/>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B. S. Grewal, Higher Engineering Mathematics, Khanna Publishers, 36</w:t>
      </w:r>
      <w:r w:rsidRPr="00BB1A9D">
        <w:rPr>
          <w:rFonts w:ascii="Times New Roman" w:eastAsia="Calibri" w:hAnsi="Times New Roman"/>
          <w:sz w:val="24"/>
          <w:szCs w:val="24"/>
          <w:vertAlign w:val="superscript"/>
          <w:lang w:val="en-US" w:eastAsia="en-US"/>
        </w:rPr>
        <w:t>th</w:t>
      </w:r>
      <w:r w:rsidRPr="00BB1A9D">
        <w:rPr>
          <w:rFonts w:ascii="Times New Roman" w:eastAsia="Calibri" w:hAnsi="Times New Roman"/>
          <w:sz w:val="24"/>
          <w:szCs w:val="24"/>
          <w:lang w:val="en-US" w:eastAsia="en-US"/>
        </w:rPr>
        <w:t xml:space="preserve"> Edition,</w:t>
      </w:r>
      <w:r w:rsidRPr="00BB1A9D">
        <w:rPr>
          <w:rFonts w:ascii="Times New Roman" w:eastAsia="Calibri" w:hAnsi="Times New Roman"/>
          <w:spacing w:val="-2"/>
          <w:sz w:val="24"/>
          <w:szCs w:val="24"/>
          <w:lang w:val="en-US" w:eastAsia="en-US"/>
        </w:rPr>
        <w:t xml:space="preserve"> 2010.</w:t>
      </w:r>
    </w:p>
    <w:p w:rsidR="00BB1A9D" w:rsidRPr="00BB1A9D" w:rsidRDefault="00BB1A9D" w:rsidP="00BB1A9D">
      <w:pPr>
        <w:widowControl w:val="0"/>
        <w:autoSpaceDE w:val="0"/>
        <w:autoSpaceDN w:val="0"/>
        <w:spacing w:after="0" w:line="240" w:lineRule="auto"/>
        <w:rPr>
          <w:rFonts w:ascii="Times New Roman" w:hAnsi="Times New Roman"/>
          <w:sz w:val="24"/>
          <w:szCs w:val="24"/>
          <w:lang w:val="en-US" w:eastAsia="en-US"/>
        </w:rPr>
      </w:pPr>
    </w:p>
    <w:p w:rsidR="00BB1A9D" w:rsidRPr="00BB1A9D" w:rsidRDefault="00BB1A9D" w:rsidP="00BB1A9D">
      <w:pPr>
        <w:spacing w:after="0" w:line="240" w:lineRule="auto"/>
        <w:ind w:left="220"/>
        <w:rPr>
          <w:rFonts w:ascii="Times New Roman" w:eastAsia="Calibri" w:hAnsi="Times New Roman"/>
          <w:b/>
          <w:sz w:val="24"/>
          <w:szCs w:val="24"/>
          <w:lang w:val="en-US" w:eastAsia="en-US"/>
        </w:rPr>
      </w:pPr>
      <w:r w:rsidRPr="00BB1A9D">
        <w:rPr>
          <w:rFonts w:ascii="Times New Roman" w:eastAsia="Calibri" w:hAnsi="Times New Roman"/>
          <w:b/>
          <w:color w:val="333333"/>
          <w:sz w:val="24"/>
          <w:szCs w:val="24"/>
          <w:u w:val="single" w:color="333333"/>
          <w:lang w:val="en-US" w:eastAsia="en-US"/>
        </w:rPr>
        <w:t xml:space="preserve">Course </w:t>
      </w:r>
      <w:r w:rsidRPr="00BB1A9D">
        <w:rPr>
          <w:rFonts w:ascii="Times New Roman" w:eastAsia="Calibri" w:hAnsi="Times New Roman"/>
          <w:b/>
          <w:color w:val="333333"/>
          <w:spacing w:val="-2"/>
          <w:sz w:val="24"/>
          <w:szCs w:val="24"/>
          <w:u w:val="single" w:color="333333"/>
          <w:lang w:val="en-US" w:eastAsia="en-US"/>
        </w:rPr>
        <w:t>Outcomes</w:t>
      </w:r>
    </w:p>
    <w:p w:rsidR="00BB1A9D" w:rsidRPr="00BB1A9D" w:rsidRDefault="00BB1A9D" w:rsidP="00BB1A9D">
      <w:pPr>
        <w:widowControl w:val="0"/>
        <w:autoSpaceDE w:val="0"/>
        <w:autoSpaceDN w:val="0"/>
        <w:spacing w:after="0" w:line="240" w:lineRule="auto"/>
        <w:ind w:left="220"/>
        <w:rPr>
          <w:rFonts w:ascii="Times New Roman" w:hAnsi="Times New Roman"/>
          <w:sz w:val="24"/>
          <w:szCs w:val="24"/>
          <w:lang w:val="en-US" w:eastAsia="en-US"/>
        </w:rPr>
      </w:pPr>
      <w:r w:rsidRPr="00BB1A9D">
        <w:rPr>
          <w:rFonts w:ascii="Times New Roman" w:hAnsi="Times New Roman"/>
          <w:sz w:val="24"/>
          <w:szCs w:val="24"/>
          <w:lang w:val="en-US" w:eastAsia="en-US"/>
        </w:rPr>
        <w:t xml:space="preserve">Upon successful completion of this course, the student will be able </w:t>
      </w:r>
      <w:r w:rsidRPr="00BB1A9D">
        <w:rPr>
          <w:rFonts w:ascii="Times New Roman" w:hAnsi="Times New Roman"/>
          <w:spacing w:val="-5"/>
          <w:sz w:val="24"/>
          <w:szCs w:val="24"/>
          <w:lang w:val="en-US" w:eastAsia="en-US"/>
        </w:rPr>
        <w:t>to:</w:t>
      </w:r>
    </w:p>
    <w:p w:rsidR="00BB1A9D" w:rsidRPr="00BB1A9D" w:rsidRDefault="00BB1A9D" w:rsidP="00BB1A9D">
      <w:pPr>
        <w:widowControl w:val="0"/>
        <w:autoSpaceDE w:val="0"/>
        <w:autoSpaceDN w:val="0"/>
        <w:spacing w:after="0" w:line="240" w:lineRule="auto"/>
        <w:ind w:left="810" w:hanging="590"/>
        <w:rPr>
          <w:rFonts w:ascii="Times New Roman" w:hAnsi="Times New Roman"/>
          <w:sz w:val="24"/>
          <w:szCs w:val="24"/>
          <w:lang w:val="en-US" w:eastAsia="en-US"/>
        </w:rPr>
      </w:pPr>
      <w:r w:rsidRPr="00BB1A9D">
        <w:rPr>
          <w:rFonts w:ascii="Times New Roman" w:hAnsi="Times New Roman"/>
          <w:sz w:val="24"/>
          <w:szCs w:val="24"/>
          <w:lang w:val="en-US" w:eastAsia="en-US"/>
        </w:rPr>
        <w:t>CO1: The students will learn the essential tool of matrices and linear algebra in a comprehensive manner</w:t>
      </w:r>
      <w:r w:rsidRPr="00BB1A9D">
        <w:rPr>
          <w:rFonts w:ascii="Times New Roman" w:hAnsi="Times New Roman"/>
          <w:spacing w:val="-2"/>
          <w:sz w:val="24"/>
          <w:szCs w:val="24"/>
          <w:lang w:val="en-US" w:eastAsia="en-US"/>
        </w:rPr>
        <w:t>.</w:t>
      </w:r>
    </w:p>
    <w:p w:rsidR="00BB1A9D" w:rsidRPr="00BB1A9D" w:rsidRDefault="00BB1A9D" w:rsidP="00BB1A9D">
      <w:pPr>
        <w:widowControl w:val="0"/>
        <w:autoSpaceDE w:val="0"/>
        <w:autoSpaceDN w:val="0"/>
        <w:spacing w:after="0" w:line="240" w:lineRule="auto"/>
        <w:ind w:left="851" w:right="518" w:hanging="632"/>
        <w:jc w:val="both"/>
        <w:rPr>
          <w:rFonts w:ascii="Times New Roman" w:hAnsi="Times New Roman"/>
          <w:sz w:val="24"/>
          <w:szCs w:val="24"/>
          <w:lang w:val="en-US" w:eastAsia="en-US"/>
        </w:rPr>
      </w:pPr>
      <w:r w:rsidRPr="00BB1A9D">
        <w:rPr>
          <w:rFonts w:ascii="Times New Roman" w:hAnsi="Times New Roman"/>
          <w:sz w:val="24"/>
          <w:szCs w:val="24"/>
          <w:lang w:val="en-US" w:eastAsia="en-US"/>
        </w:rPr>
        <w:t>CO2: Understand the linear ordinary differential equations along with their applications.</w:t>
      </w:r>
    </w:p>
    <w:p w:rsidR="00BB1A9D" w:rsidRPr="00BB1A9D" w:rsidRDefault="00BB1A9D" w:rsidP="00BB1A9D">
      <w:pPr>
        <w:widowControl w:val="0"/>
        <w:autoSpaceDE w:val="0"/>
        <w:autoSpaceDN w:val="0"/>
        <w:spacing w:after="0" w:line="240" w:lineRule="auto"/>
        <w:ind w:left="810" w:right="519" w:hanging="630"/>
        <w:jc w:val="both"/>
        <w:rPr>
          <w:rFonts w:ascii="Times New Roman" w:hAnsi="Times New Roman"/>
          <w:sz w:val="24"/>
          <w:szCs w:val="24"/>
          <w:lang w:val="en-US" w:eastAsia="en-US"/>
        </w:rPr>
      </w:pPr>
      <w:r w:rsidRPr="00BB1A9D">
        <w:rPr>
          <w:rFonts w:ascii="Times New Roman" w:hAnsi="Times New Roman"/>
          <w:sz w:val="24"/>
          <w:szCs w:val="24"/>
          <w:lang w:val="en-US" w:eastAsia="en-US"/>
        </w:rPr>
        <w:t xml:space="preserve">CO3: </w:t>
      </w:r>
      <w:r w:rsidRPr="00BB1A9D">
        <w:rPr>
          <w:rFonts w:ascii="Times New Roman" w:hAnsi="Times New Roman"/>
          <w:color w:val="292425"/>
          <w:sz w:val="24"/>
          <w:szCs w:val="24"/>
          <w:lang w:val="en-US" w:eastAsia="en-US"/>
        </w:rPr>
        <w:t>Will able to solve problem involving ordinary differential equations of higher orders.</w:t>
      </w:r>
    </w:p>
    <w:p w:rsidR="00BB1A9D" w:rsidRPr="00BB1A9D" w:rsidRDefault="00BB1A9D" w:rsidP="00BB1A9D">
      <w:pPr>
        <w:widowControl w:val="0"/>
        <w:autoSpaceDE w:val="0"/>
        <w:autoSpaceDN w:val="0"/>
        <w:spacing w:after="0" w:line="240" w:lineRule="auto"/>
        <w:ind w:left="220"/>
        <w:jc w:val="both"/>
        <w:rPr>
          <w:rFonts w:ascii="Times New Roman" w:hAnsi="Times New Roman"/>
          <w:sz w:val="24"/>
          <w:szCs w:val="24"/>
          <w:lang w:val="en-US" w:eastAsia="en-US"/>
        </w:rPr>
      </w:pPr>
      <w:r w:rsidRPr="00BB1A9D">
        <w:rPr>
          <w:rFonts w:ascii="Times New Roman" w:hAnsi="Times New Roman"/>
          <w:sz w:val="24"/>
          <w:szCs w:val="24"/>
          <w:lang w:val="en-US" w:eastAsia="en-US"/>
        </w:rPr>
        <w:t>CO4: The students will learn the Complex Variable – Differentiation</w:t>
      </w:r>
      <w:r w:rsidRPr="00BB1A9D">
        <w:rPr>
          <w:rFonts w:ascii="Times New Roman" w:hAnsi="Times New Roman"/>
          <w:spacing w:val="-2"/>
          <w:sz w:val="24"/>
          <w:szCs w:val="24"/>
          <w:lang w:val="en-US" w:eastAsia="en-US"/>
        </w:rPr>
        <w:t>.</w:t>
      </w:r>
    </w:p>
    <w:p w:rsidR="00BB1A9D" w:rsidRPr="00BB1A9D" w:rsidRDefault="00BB1A9D" w:rsidP="00BB1A9D">
      <w:pPr>
        <w:widowControl w:val="0"/>
        <w:autoSpaceDE w:val="0"/>
        <w:autoSpaceDN w:val="0"/>
        <w:spacing w:after="0" w:line="240" w:lineRule="auto"/>
        <w:ind w:left="851" w:right="515" w:hanging="632"/>
        <w:jc w:val="both"/>
        <w:rPr>
          <w:rFonts w:ascii="Times New Roman" w:hAnsi="Times New Roman"/>
          <w:sz w:val="24"/>
          <w:szCs w:val="24"/>
          <w:lang w:val="en-US" w:eastAsia="en-US"/>
        </w:rPr>
      </w:pPr>
      <w:r w:rsidRPr="00BB1A9D">
        <w:rPr>
          <w:rFonts w:ascii="Times New Roman" w:hAnsi="Times New Roman"/>
          <w:color w:val="292425"/>
          <w:sz w:val="24"/>
          <w:szCs w:val="24"/>
          <w:lang w:val="en-US" w:eastAsia="en-US"/>
        </w:rPr>
        <w:t xml:space="preserve">CO5: </w:t>
      </w:r>
      <w:r w:rsidRPr="00BB1A9D">
        <w:rPr>
          <w:rFonts w:ascii="Times New Roman" w:hAnsi="Times New Roman"/>
          <w:sz w:val="24"/>
          <w:szCs w:val="24"/>
          <w:lang w:val="en-US" w:eastAsia="en-US"/>
        </w:rPr>
        <w:t>The students will learn the Complex Variable–Integration.</w:t>
      </w:r>
    </w:p>
    <w:p w:rsidR="00BB1A9D" w:rsidRPr="00BB1A9D" w:rsidRDefault="00BB1A9D" w:rsidP="00BB1A9D">
      <w:pPr>
        <w:widowControl w:val="0"/>
        <w:autoSpaceDE w:val="0"/>
        <w:autoSpaceDN w:val="0"/>
        <w:spacing w:after="0" w:line="240" w:lineRule="auto"/>
        <w:ind w:left="851" w:right="515" w:hanging="632"/>
        <w:jc w:val="both"/>
        <w:rPr>
          <w:rFonts w:ascii="Times New Roman" w:hAnsi="Times New Roman"/>
          <w:sz w:val="24"/>
          <w:szCs w:val="24"/>
          <w:lang w:val="en-US" w:eastAsia="en-US"/>
        </w:rPr>
      </w:pPr>
    </w:p>
    <w:p w:rsidR="00BB1A9D" w:rsidRPr="00BB1A9D" w:rsidRDefault="00BB1A9D" w:rsidP="00BB1A9D">
      <w:pPr>
        <w:spacing w:after="0" w:line="240" w:lineRule="auto"/>
        <w:ind w:left="220" w:right="936"/>
        <w:jc w:val="both"/>
        <w:rPr>
          <w:rFonts w:ascii="Times New Roman" w:eastAsia="Calibri" w:hAnsi="Times New Roman"/>
          <w:b/>
          <w:sz w:val="24"/>
          <w:szCs w:val="24"/>
          <w:lang w:val="en-US" w:eastAsia="en-US"/>
        </w:rPr>
      </w:pPr>
      <w:r w:rsidRPr="00BB1A9D">
        <w:rPr>
          <w:rFonts w:ascii="Times New Roman" w:eastAsia="Calibri" w:hAnsi="Times New Roman"/>
          <w:b/>
          <w:sz w:val="24"/>
          <w:szCs w:val="24"/>
          <w:lang w:val="en-US" w:eastAsia="en-US"/>
        </w:rPr>
        <w:t xml:space="preserve">MAPPING COURSE OUTCOMES LEADING </w:t>
      </w:r>
      <w:proofErr w:type="gramStart"/>
      <w:r w:rsidRPr="00BB1A9D">
        <w:rPr>
          <w:rFonts w:ascii="Times New Roman" w:eastAsia="Calibri" w:hAnsi="Times New Roman"/>
          <w:b/>
          <w:sz w:val="24"/>
          <w:szCs w:val="24"/>
          <w:lang w:val="en-US" w:eastAsia="en-US"/>
        </w:rPr>
        <w:t>TO  THE</w:t>
      </w:r>
      <w:proofErr w:type="gramEnd"/>
      <w:r w:rsidRPr="00BB1A9D">
        <w:rPr>
          <w:rFonts w:ascii="Times New Roman" w:eastAsia="Calibri" w:hAnsi="Times New Roman"/>
          <w:b/>
          <w:sz w:val="24"/>
          <w:szCs w:val="24"/>
          <w:lang w:val="en-US" w:eastAsia="en-US"/>
        </w:rPr>
        <w:t xml:space="preserve"> ACHIEVEMENT  OF PROGRAM OUTCOMES AND PROGRAM SPECIFIC OUTCOMES:</w:t>
      </w:r>
    </w:p>
    <w:p w:rsidR="00BB1A9D" w:rsidRPr="00BB1A9D" w:rsidRDefault="00BB1A9D" w:rsidP="00BB1A9D">
      <w:pPr>
        <w:widowControl w:val="0"/>
        <w:autoSpaceDE w:val="0"/>
        <w:autoSpaceDN w:val="0"/>
        <w:spacing w:after="0" w:line="240" w:lineRule="auto"/>
        <w:rPr>
          <w:rFonts w:ascii="Times New Roman" w:hAnsi="Times New Roman"/>
          <w:b/>
          <w:sz w:val="24"/>
          <w:szCs w:val="24"/>
          <w:lang w:val="en-US" w:eastAsia="en-US"/>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7"/>
        <w:gridCol w:w="535"/>
        <w:gridCol w:w="537"/>
        <w:gridCol w:w="538"/>
        <w:gridCol w:w="537"/>
        <w:gridCol w:w="535"/>
        <w:gridCol w:w="537"/>
        <w:gridCol w:w="537"/>
        <w:gridCol w:w="537"/>
        <w:gridCol w:w="535"/>
        <w:gridCol w:w="629"/>
        <w:gridCol w:w="627"/>
        <w:gridCol w:w="626"/>
        <w:gridCol w:w="638"/>
        <w:gridCol w:w="636"/>
        <w:gridCol w:w="636"/>
      </w:tblGrid>
      <w:tr w:rsidR="00BB1A9D" w:rsidRPr="00BB1A9D" w:rsidTr="003D016B">
        <w:trPr>
          <w:trHeight w:val="496"/>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b/>
                <w:sz w:val="24"/>
                <w:szCs w:val="24"/>
                <w:lang w:val="en-US" w:eastAsia="en-US"/>
              </w:rPr>
            </w:pPr>
            <w:r w:rsidRPr="00BB1A9D">
              <w:rPr>
                <w:rFonts w:ascii="Times New Roman" w:hAnsi="Times New Roman"/>
                <w:b/>
                <w:spacing w:val="-2"/>
                <w:sz w:val="24"/>
                <w:szCs w:val="24"/>
                <w:lang w:val="en-US" w:eastAsia="en-US"/>
              </w:rPr>
              <w:t>Course</w:t>
            </w:r>
          </w:p>
          <w:p w:rsidR="00BB1A9D" w:rsidRPr="00BB1A9D" w:rsidRDefault="00BB1A9D" w:rsidP="00BB1A9D">
            <w:pPr>
              <w:widowControl w:val="0"/>
              <w:autoSpaceDE w:val="0"/>
              <w:autoSpaceDN w:val="0"/>
              <w:spacing w:after="0" w:line="240" w:lineRule="auto"/>
              <w:ind w:left="107"/>
              <w:rPr>
                <w:rFonts w:ascii="Times New Roman" w:hAnsi="Times New Roman"/>
                <w:b/>
                <w:sz w:val="24"/>
                <w:szCs w:val="24"/>
                <w:lang w:val="en-US" w:eastAsia="en-US"/>
              </w:rPr>
            </w:pPr>
            <w:r w:rsidRPr="00BB1A9D">
              <w:rPr>
                <w:rFonts w:ascii="Times New Roman" w:hAnsi="Times New Roman"/>
                <w:b/>
                <w:spacing w:val="-2"/>
                <w:sz w:val="24"/>
                <w:szCs w:val="24"/>
                <w:lang w:val="en-US" w:eastAsia="en-US"/>
              </w:rPr>
              <w:t>Outcome</w:t>
            </w:r>
          </w:p>
        </w:tc>
        <w:tc>
          <w:tcPr>
            <w:tcW w:w="6710" w:type="dxa"/>
            <w:gridSpan w:val="12"/>
          </w:tcPr>
          <w:p w:rsidR="00BB1A9D" w:rsidRPr="00BB1A9D" w:rsidRDefault="00BB1A9D" w:rsidP="00BB1A9D">
            <w:pPr>
              <w:widowControl w:val="0"/>
              <w:autoSpaceDE w:val="0"/>
              <w:autoSpaceDN w:val="0"/>
              <w:spacing w:after="0" w:line="240" w:lineRule="auto"/>
              <w:ind w:left="2684" w:right="2677"/>
              <w:jc w:val="center"/>
              <w:rPr>
                <w:rFonts w:ascii="Times New Roman" w:hAnsi="Times New Roman"/>
                <w:sz w:val="24"/>
                <w:szCs w:val="24"/>
                <w:lang w:val="en-US" w:eastAsia="en-US"/>
              </w:rPr>
            </w:pPr>
            <w:r w:rsidRPr="00BB1A9D">
              <w:rPr>
                <w:rFonts w:ascii="Times New Roman" w:hAnsi="Times New Roman"/>
                <w:spacing w:val="-2"/>
                <w:sz w:val="24"/>
                <w:szCs w:val="24"/>
                <w:lang w:val="en-US" w:eastAsia="en-US"/>
              </w:rPr>
              <w:t>Program Outcome</w:t>
            </w:r>
          </w:p>
        </w:tc>
        <w:tc>
          <w:tcPr>
            <w:tcW w:w="1910" w:type="dxa"/>
            <w:gridSpan w:val="3"/>
          </w:tcPr>
          <w:p w:rsidR="00BB1A9D" w:rsidRPr="00BB1A9D" w:rsidRDefault="00BB1A9D" w:rsidP="00BB1A9D">
            <w:pPr>
              <w:widowControl w:val="0"/>
              <w:autoSpaceDE w:val="0"/>
              <w:autoSpaceDN w:val="0"/>
              <w:spacing w:after="0" w:line="240" w:lineRule="auto"/>
              <w:ind w:left="285" w:right="270"/>
              <w:jc w:val="center"/>
              <w:rPr>
                <w:rFonts w:ascii="Times New Roman" w:hAnsi="Times New Roman"/>
                <w:sz w:val="24"/>
                <w:szCs w:val="24"/>
                <w:lang w:val="en-US" w:eastAsia="en-US"/>
              </w:rPr>
            </w:pPr>
            <w:r w:rsidRPr="00BB1A9D">
              <w:rPr>
                <w:rFonts w:ascii="Times New Roman" w:hAnsi="Times New Roman"/>
                <w:spacing w:val="-2"/>
                <w:sz w:val="24"/>
                <w:szCs w:val="24"/>
                <w:lang w:val="en-US" w:eastAsia="en-US"/>
              </w:rPr>
              <w:t xml:space="preserve">Program </w:t>
            </w:r>
            <w:proofErr w:type="spellStart"/>
            <w:r w:rsidRPr="00BB1A9D">
              <w:rPr>
                <w:rFonts w:ascii="Times New Roman" w:hAnsi="Times New Roman"/>
                <w:spacing w:val="-2"/>
                <w:sz w:val="24"/>
                <w:szCs w:val="24"/>
                <w:lang w:val="en-US" w:eastAsia="en-US"/>
              </w:rPr>
              <w:t>Specifice</w:t>
            </w:r>
            <w:proofErr w:type="spellEnd"/>
          </w:p>
          <w:p w:rsidR="00BB1A9D" w:rsidRPr="00BB1A9D" w:rsidRDefault="00BB1A9D" w:rsidP="00BB1A9D">
            <w:pPr>
              <w:widowControl w:val="0"/>
              <w:autoSpaceDE w:val="0"/>
              <w:autoSpaceDN w:val="0"/>
              <w:spacing w:after="0" w:line="240" w:lineRule="auto"/>
              <w:ind w:left="283" w:right="270"/>
              <w:jc w:val="center"/>
              <w:rPr>
                <w:rFonts w:ascii="Times New Roman" w:hAnsi="Times New Roman"/>
                <w:sz w:val="24"/>
                <w:szCs w:val="24"/>
                <w:lang w:val="en-US" w:eastAsia="en-US"/>
              </w:rPr>
            </w:pPr>
            <w:r w:rsidRPr="00BB1A9D">
              <w:rPr>
                <w:rFonts w:ascii="Times New Roman" w:hAnsi="Times New Roman"/>
                <w:spacing w:val="-2"/>
                <w:sz w:val="24"/>
                <w:szCs w:val="24"/>
                <w:lang w:val="en-US" w:eastAsia="en-US"/>
              </w:rPr>
              <w:t>Outcome</w:t>
            </w:r>
          </w:p>
        </w:tc>
      </w:tr>
      <w:tr w:rsidR="00BB1A9D" w:rsidRPr="00BB1A9D" w:rsidTr="003D016B">
        <w:trPr>
          <w:trHeight w:val="249"/>
        </w:trPr>
        <w:tc>
          <w:tcPr>
            <w:tcW w:w="91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PO1</w:t>
            </w: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PO2</w:t>
            </w: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pacing w:val="-5"/>
                <w:sz w:val="24"/>
                <w:szCs w:val="24"/>
                <w:lang w:val="en-US" w:eastAsia="en-US"/>
              </w:rPr>
              <w:t>PO3</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pacing w:val="-5"/>
                <w:sz w:val="24"/>
                <w:szCs w:val="24"/>
                <w:lang w:val="en-US" w:eastAsia="en-US"/>
              </w:rPr>
              <w:t>PO4</w:t>
            </w: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spacing w:val="-5"/>
                <w:sz w:val="24"/>
                <w:szCs w:val="24"/>
                <w:lang w:val="en-US" w:eastAsia="en-US"/>
              </w:rPr>
              <w:t>PO5</w:t>
            </w: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spacing w:val="-5"/>
                <w:sz w:val="24"/>
                <w:szCs w:val="24"/>
                <w:lang w:val="en-US" w:eastAsia="en-US"/>
              </w:rPr>
              <w:t>PO6</w:t>
            </w: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spacing w:val="-5"/>
                <w:sz w:val="24"/>
                <w:szCs w:val="24"/>
                <w:lang w:val="en-US" w:eastAsia="en-US"/>
              </w:rPr>
              <w:t>PO7</w:t>
            </w:r>
          </w:p>
        </w:tc>
        <w:tc>
          <w:tcPr>
            <w:tcW w:w="537" w:type="dxa"/>
          </w:tcPr>
          <w:p w:rsidR="00BB1A9D" w:rsidRPr="00BB1A9D" w:rsidRDefault="00BB1A9D" w:rsidP="00BB1A9D">
            <w:pPr>
              <w:widowControl w:val="0"/>
              <w:autoSpaceDE w:val="0"/>
              <w:autoSpaceDN w:val="0"/>
              <w:spacing w:after="0" w:line="240" w:lineRule="auto"/>
              <w:ind w:left="110"/>
              <w:rPr>
                <w:rFonts w:ascii="Times New Roman" w:hAnsi="Times New Roman"/>
                <w:sz w:val="24"/>
                <w:szCs w:val="24"/>
                <w:lang w:val="en-US" w:eastAsia="en-US"/>
              </w:rPr>
            </w:pPr>
            <w:r w:rsidRPr="00BB1A9D">
              <w:rPr>
                <w:rFonts w:ascii="Times New Roman" w:hAnsi="Times New Roman"/>
                <w:spacing w:val="-5"/>
                <w:sz w:val="24"/>
                <w:szCs w:val="24"/>
                <w:lang w:val="en-US" w:eastAsia="en-US"/>
              </w:rPr>
              <w:t>PO8</w:t>
            </w:r>
          </w:p>
        </w:tc>
        <w:tc>
          <w:tcPr>
            <w:tcW w:w="535"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pacing w:val="-5"/>
                <w:sz w:val="24"/>
                <w:szCs w:val="24"/>
                <w:lang w:val="en-US" w:eastAsia="en-US"/>
              </w:rPr>
              <w:t>PO9</w:t>
            </w:r>
          </w:p>
        </w:tc>
        <w:tc>
          <w:tcPr>
            <w:tcW w:w="629"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pacing w:val="-4"/>
                <w:sz w:val="24"/>
                <w:szCs w:val="24"/>
                <w:lang w:val="en-US" w:eastAsia="en-US"/>
              </w:rPr>
              <w:t>PO10</w:t>
            </w:r>
          </w:p>
        </w:tc>
        <w:tc>
          <w:tcPr>
            <w:tcW w:w="627"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pacing w:val="-4"/>
                <w:sz w:val="24"/>
                <w:szCs w:val="24"/>
                <w:lang w:val="en-US" w:eastAsia="en-US"/>
              </w:rPr>
              <w:t>PO11</w:t>
            </w: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pacing w:val="-4"/>
                <w:sz w:val="24"/>
                <w:szCs w:val="24"/>
                <w:lang w:val="en-US" w:eastAsia="en-US"/>
              </w:rPr>
              <w:t>PO12</w:t>
            </w:r>
          </w:p>
        </w:tc>
        <w:tc>
          <w:tcPr>
            <w:tcW w:w="638"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pacing w:val="-4"/>
                <w:sz w:val="24"/>
                <w:szCs w:val="24"/>
                <w:lang w:val="en-US" w:eastAsia="en-US"/>
              </w:rPr>
              <w:t>PSO1</w:t>
            </w: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spacing w:val="-4"/>
                <w:sz w:val="24"/>
                <w:szCs w:val="24"/>
                <w:lang w:val="en-US" w:eastAsia="en-US"/>
              </w:rPr>
              <w:t>PSO2</w:t>
            </w: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spacing w:val="-4"/>
                <w:sz w:val="24"/>
                <w:szCs w:val="24"/>
                <w:lang w:val="en-US" w:eastAsia="en-US"/>
              </w:rPr>
              <w:t>PSO3</w:t>
            </w:r>
          </w:p>
        </w:tc>
      </w:tr>
      <w:tr w:rsidR="00BB1A9D" w:rsidRPr="00BB1A9D" w:rsidTr="003D016B">
        <w:trPr>
          <w:trHeight w:val="246"/>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CO1</w:t>
            </w:r>
          </w:p>
        </w:tc>
        <w:tc>
          <w:tcPr>
            <w:tcW w:w="535"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L</w:t>
            </w: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9"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8"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r>
      <w:tr w:rsidR="00BB1A9D" w:rsidRPr="00BB1A9D" w:rsidTr="003D016B">
        <w:trPr>
          <w:trHeight w:val="249"/>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CO2</w:t>
            </w: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z w:val="24"/>
                <w:szCs w:val="24"/>
                <w:lang w:val="en-US" w:eastAsia="en-US"/>
              </w:rPr>
              <w:t>L</w:t>
            </w: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9"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627"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8"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r>
      <w:tr w:rsidR="00BB1A9D" w:rsidRPr="00BB1A9D" w:rsidTr="003D016B">
        <w:trPr>
          <w:trHeight w:val="249"/>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CO3</w:t>
            </w:r>
          </w:p>
        </w:tc>
        <w:tc>
          <w:tcPr>
            <w:tcW w:w="535"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L</w:t>
            </w: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9"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sz w:val="24"/>
                <w:szCs w:val="24"/>
                <w:lang w:val="en-US" w:eastAsia="en-US"/>
              </w:rPr>
              <w:t>L</w:t>
            </w:r>
          </w:p>
        </w:tc>
        <w:tc>
          <w:tcPr>
            <w:tcW w:w="62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8"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r>
      <w:tr w:rsidR="00BB1A9D" w:rsidRPr="00BB1A9D" w:rsidTr="003D016B">
        <w:trPr>
          <w:trHeight w:val="246"/>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CO4</w:t>
            </w:r>
          </w:p>
        </w:tc>
        <w:tc>
          <w:tcPr>
            <w:tcW w:w="535"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sz w:val="24"/>
                <w:szCs w:val="24"/>
                <w:lang w:val="en-US" w:eastAsia="en-US"/>
              </w:rPr>
              <w:t>L</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9"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r>
      <w:tr w:rsidR="00BB1A9D" w:rsidRPr="00BB1A9D" w:rsidTr="003D016B">
        <w:trPr>
          <w:trHeight w:val="249"/>
        </w:trPr>
        <w:tc>
          <w:tcPr>
            <w:tcW w:w="91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spacing w:val="-5"/>
                <w:sz w:val="24"/>
                <w:szCs w:val="24"/>
                <w:lang w:val="en-US" w:eastAsia="en-US"/>
              </w:rPr>
              <w:t>CO5</w:t>
            </w:r>
          </w:p>
        </w:tc>
        <w:tc>
          <w:tcPr>
            <w:tcW w:w="535"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7"/>
              <w:rPr>
                <w:rFonts w:ascii="Times New Roman" w:hAnsi="Times New Roman"/>
                <w:sz w:val="24"/>
                <w:szCs w:val="24"/>
                <w:lang w:val="en-US" w:eastAsia="en-US"/>
              </w:rPr>
            </w:pPr>
          </w:p>
        </w:tc>
        <w:tc>
          <w:tcPr>
            <w:tcW w:w="538"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r w:rsidRPr="00BB1A9D">
              <w:rPr>
                <w:rFonts w:ascii="Times New Roman" w:hAnsi="Times New Roman"/>
                <w:sz w:val="24"/>
                <w:szCs w:val="24"/>
                <w:lang w:val="en-US" w:eastAsia="en-US"/>
              </w:rPr>
              <w:t>M</w:t>
            </w:r>
          </w:p>
        </w:tc>
        <w:tc>
          <w:tcPr>
            <w:tcW w:w="535"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7" w:type="dxa"/>
          </w:tcPr>
          <w:p w:rsidR="00BB1A9D" w:rsidRPr="00BB1A9D" w:rsidRDefault="00BB1A9D" w:rsidP="00BB1A9D">
            <w:pPr>
              <w:widowControl w:val="0"/>
              <w:autoSpaceDE w:val="0"/>
              <w:autoSpaceDN w:val="0"/>
              <w:spacing w:after="0" w:line="240" w:lineRule="auto"/>
              <w:ind w:left="109"/>
              <w:rPr>
                <w:rFonts w:ascii="Times New Roman" w:hAnsi="Times New Roman"/>
                <w:sz w:val="24"/>
                <w:szCs w:val="24"/>
                <w:lang w:val="en-US" w:eastAsia="en-US"/>
              </w:rPr>
            </w:pPr>
            <w:r w:rsidRPr="00BB1A9D">
              <w:rPr>
                <w:rFonts w:ascii="Times New Roman" w:hAnsi="Times New Roman"/>
                <w:w w:val="99"/>
                <w:sz w:val="24"/>
                <w:szCs w:val="24"/>
                <w:lang w:val="en-US" w:eastAsia="en-US"/>
              </w:rPr>
              <w:t>H</w:t>
            </w:r>
          </w:p>
        </w:tc>
        <w:tc>
          <w:tcPr>
            <w:tcW w:w="53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535"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9"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7"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c>
          <w:tcPr>
            <w:tcW w:w="626"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8" w:type="dxa"/>
          </w:tcPr>
          <w:p w:rsidR="00BB1A9D" w:rsidRPr="00BB1A9D" w:rsidRDefault="00BB1A9D" w:rsidP="00BB1A9D">
            <w:pPr>
              <w:widowControl w:val="0"/>
              <w:autoSpaceDE w:val="0"/>
              <w:autoSpaceDN w:val="0"/>
              <w:spacing w:after="0" w:line="240" w:lineRule="auto"/>
              <w:ind w:left="111"/>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12"/>
              <w:rPr>
                <w:rFonts w:ascii="Times New Roman" w:hAnsi="Times New Roman"/>
                <w:sz w:val="24"/>
                <w:szCs w:val="24"/>
                <w:lang w:val="en-US" w:eastAsia="en-US"/>
              </w:rPr>
            </w:pPr>
            <w:r w:rsidRPr="00BB1A9D">
              <w:rPr>
                <w:rFonts w:ascii="Times New Roman" w:hAnsi="Times New Roman"/>
                <w:w w:val="99"/>
                <w:sz w:val="24"/>
                <w:szCs w:val="24"/>
                <w:lang w:val="en-US" w:eastAsia="en-US"/>
              </w:rPr>
              <w:t>M</w:t>
            </w:r>
          </w:p>
        </w:tc>
        <w:tc>
          <w:tcPr>
            <w:tcW w:w="636" w:type="dxa"/>
          </w:tcPr>
          <w:p w:rsidR="00BB1A9D" w:rsidRPr="00BB1A9D" w:rsidRDefault="00BB1A9D" w:rsidP="00BB1A9D">
            <w:pPr>
              <w:widowControl w:val="0"/>
              <w:autoSpaceDE w:val="0"/>
              <w:autoSpaceDN w:val="0"/>
              <w:spacing w:after="0" w:line="240" w:lineRule="auto"/>
              <w:ind w:left="108"/>
              <w:rPr>
                <w:rFonts w:ascii="Times New Roman" w:hAnsi="Times New Roman"/>
                <w:sz w:val="24"/>
                <w:szCs w:val="24"/>
                <w:lang w:val="en-US" w:eastAsia="en-US"/>
              </w:rPr>
            </w:pPr>
          </w:p>
        </w:tc>
      </w:tr>
    </w:tbl>
    <w:p w:rsidR="00BB1A9D" w:rsidRPr="00BB1A9D" w:rsidRDefault="00BB1A9D" w:rsidP="00BB1A9D">
      <w:pPr>
        <w:spacing w:after="0" w:line="240" w:lineRule="auto"/>
        <w:ind w:left="220"/>
        <w:jc w:val="both"/>
        <w:rPr>
          <w:rFonts w:ascii="Times New Roman" w:eastAsia="Calibri" w:hAnsi="Times New Roman"/>
          <w:sz w:val="24"/>
          <w:szCs w:val="24"/>
          <w:lang w:val="en-US" w:eastAsia="en-US"/>
        </w:rPr>
      </w:pPr>
      <w:r w:rsidRPr="00BB1A9D">
        <w:rPr>
          <w:rFonts w:ascii="Times New Roman" w:eastAsia="Calibri" w:hAnsi="Times New Roman"/>
          <w:sz w:val="24"/>
          <w:szCs w:val="24"/>
          <w:lang w:val="en-US" w:eastAsia="en-US"/>
        </w:rPr>
        <w:t xml:space="preserve">H=Highly </w:t>
      </w:r>
      <w:proofErr w:type="gramStart"/>
      <w:r w:rsidRPr="00BB1A9D">
        <w:rPr>
          <w:rFonts w:ascii="Times New Roman" w:eastAsia="Calibri" w:hAnsi="Times New Roman"/>
          <w:sz w:val="24"/>
          <w:szCs w:val="24"/>
          <w:lang w:val="en-US" w:eastAsia="en-US"/>
        </w:rPr>
        <w:t>Related ;M</w:t>
      </w:r>
      <w:proofErr w:type="gramEnd"/>
      <w:r w:rsidRPr="00BB1A9D">
        <w:rPr>
          <w:rFonts w:ascii="Times New Roman" w:eastAsia="Calibri" w:hAnsi="Times New Roman"/>
          <w:sz w:val="24"/>
          <w:szCs w:val="24"/>
          <w:lang w:val="en-US" w:eastAsia="en-US"/>
        </w:rPr>
        <w:t>=Medium L=</w:t>
      </w:r>
      <w:r w:rsidRPr="00BB1A9D">
        <w:rPr>
          <w:rFonts w:ascii="Times New Roman" w:eastAsia="Calibri" w:hAnsi="Times New Roman"/>
          <w:spacing w:val="-5"/>
          <w:sz w:val="24"/>
          <w:szCs w:val="24"/>
          <w:lang w:val="en-US" w:eastAsia="en-US"/>
        </w:rPr>
        <w:t>Low</w:t>
      </w:r>
    </w:p>
    <w:p w:rsidR="00BB1A9D" w:rsidRPr="00BB1A9D" w:rsidRDefault="00BB1A9D" w:rsidP="00BB1A9D">
      <w:pPr>
        <w:widowControl w:val="0"/>
        <w:autoSpaceDE w:val="0"/>
        <w:autoSpaceDN w:val="0"/>
        <w:spacing w:after="0" w:line="240" w:lineRule="auto"/>
        <w:rPr>
          <w:rFonts w:ascii="Times New Roman" w:hAnsi="Times New Roman"/>
          <w:sz w:val="24"/>
          <w:szCs w:val="24"/>
          <w:lang w:val="en-US" w:eastAsia="en-US"/>
        </w:rPr>
      </w:pPr>
    </w:p>
    <w:p w:rsidR="005373D1" w:rsidRPr="0044774F" w:rsidRDefault="005373D1" w:rsidP="005373D1">
      <w:pPr>
        <w:autoSpaceDE w:val="0"/>
        <w:autoSpaceDN w:val="0"/>
        <w:adjustRightInd w:val="0"/>
        <w:spacing w:after="0" w:line="240" w:lineRule="auto"/>
        <w:jc w:val="both"/>
        <w:rPr>
          <w:rFonts w:ascii="Times New Roman" w:eastAsiaTheme="minorHAnsi" w:hAnsi="Times New Roman"/>
          <w:b/>
          <w:bCs/>
          <w:i/>
          <w:iCs/>
          <w:sz w:val="24"/>
          <w:szCs w:val="24"/>
          <w:u w:val="single"/>
          <w:lang w:bidi="hi-IN"/>
        </w:rPr>
      </w:pPr>
    </w:p>
    <w:p w:rsidR="005373D1" w:rsidRPr="0044774F" w:rsidRDefault="005373D1" w:rsidP="005373D1">
      <w:pPr>
        <w:widowControl w:val="0"/>
        <w:autoSpaceDE w:val="0"/>
        <w:autoSpaceDN w:val="0"/>
        <w:adjustRightInd w:val="0"/>
        <w:spacing w:after="0" w:line="240" w:lineRule="auto"/>
        <w:ind w:left="139" w:right="372"/>
        <w:jc w:val="both"/>
        <w:rPr>
          <w:rFonts w:ascii="Times New Roman" w:hAnsi="Times New Roman"/>
          <w:b/>
          <w:bCs/>
          <w:i/>
          <w:sz w:val="24"/>
          <w:szCs w:val="24"/>
        </w:rPr>
      </w:pPr>
    </w:p>
    <w:p w:rsidR="005373D1" w:rsidRPr="0044774F" w:rsidRDefault="005373D1" w:rsidP="005373D1">
      <w:pPr>
        <w:widowControl w:val="0"/>
        <w:autoSpaceDE w:val="0"/>
        <w:autoSpaceDN w:val="0"/>
        <w:adjustRightInd w:val="0"/>
        <w:spacing w:after="0" w:line="240" w:lineRule="auto"/>
        <w:ind w:left="139" w:right="372"/>
        <w:jc w:val="both"/>
        <w:rPr>
          <w:rFonts w:ascii="Times New Roman" w:hAnsi="Times New Roman"/>
          <w:b/>
          <w:bCs/>
          <w:i/>
          <w:sz w:val="24"/>
          <w:szCs w:val="24"/>
        </w:rPr>
      </w:pPr>
    </w:p>
    <w:p w:rsidR="005373D1" w:rsidRPr="0044774F" w:rsidRDefault="005373D1" w:rsidP="005373D1">
      <w:pPr>
        <w:spacing w:after="0" w:line="240" w:lineRule="auto"/>
        <w:rPr>
          <w:rFonts w:ascii="Times New Roman" w:hAnsi="Times New Roman"/>
          <w:i/>
          <w:sz w:val="24"/>
          <w:szCs w:val="24"/>
        </w:rPr>
      </w:pPr>
      <w:r w:rsidRPr="0044774F">
        <w:rPr>
          <w:rFonts w:ascii="Times New Roman" w:hAnsi="Times New Roman"/>
          <w:sz w:val="24"/>
          <w:szCs w:val="24"/>
        </w:rPr>
        <w:br w:type="page"/>
      </w:r>
    </w:p>
    <w:p w:rsidR="004D1974" w:rsidRPr="00E77C3D" w:rsidRDefault="004D1974" w:rsidP="004D1974">
      <w:pPr>
        <w:autoSpaceDE w:val="0"/>
        <w:autoSpaceDN w:val="0"/>
        <w:adjustRightInd w:val="0"/>
        <w:spacing w:after="0" w:line="240" w:lineRule="auto"/>
        <w:jc w:val="both"/>
        <w:rPr>
          <w:rFonts w:ascii="Times New Roman" w:hAnsi="Times New Roman"/>
          <w:b/>
          <w:bCs/>
          <w:i/>
          <w:sz w:val="24"/>
          <w:szCs w:val="24"/>
        </w:rPr>
      </w:pPr>
      <w:r w:rsidRPr="00E77C3D">
        <w:rPr>
          <w:rFonts w:ascii="Times New Roman" w:hAnsi="Times New Roman"/>
          <w:b/>
          <w:bCs/>
          <w:i/>
          <w:sz w:val="24"/>
          <w:szCs w:val="24"/>
        </w:rPr>
        <w:lastRenderedPageBreak/>
        <w:t>B. Tech. (common to all disciplines)-I</w:t>
      </w:r>
      <w:r>
        <w:rPr>
          <w:rFonts w:ascii="Times New Roman" w:hAnsi="Times New Roman"/>
          <w:b/>
          <w:bCs/>
          <w:i/>
          <w:sz w:val="24"/>
          <w:szCs w:val="24"/>
        </w:rPr>
        <w:t>I</w:t>
      </w:r>
      <w:r w:rsidRPr="00E77C3D">
        <w:rPr>
          <w:rFonts w:ascii="Times New Roman" w:hAnsi="Times New Roman"/>
          <w:b/>
          <w:bCs/>
          <w:i/>
          <w:sz w:val="24"/>
          <w:szCs w:val="24"/>
        </w:rPr>
        <w:t xml:space="preserve"> Semester</w:t>
      </w:r>
    </w:p>
    <w:p w:rsidR="004D1974" w:rsidRPr="00E77C3D" w:rsidRDefault="004D1974" w:rsidP="004D1974">
      <w:pPr>
        <w:autoSpaceDE w:val="0"/>
        <w:autoSpaceDN w:val="0"/>
        <w:adjustRightInd w:val="0"/>
        <w:spacing w:after="0" w:line="240" w:lineRule="auto"/>
        <w:jc w:val="both"/>
        <w:rPr>
          <w:rFonts w:ascii="Times New Roman" w:hAnsi="Times New Roman"/>
          <w:b/>
          <w:bCs/>
          <w:i/>
          <w:sz w:val="24"/>
          <w:szCs w:val="24"/>
        </w:rPr>
      </w:pPr>
      <w:r>
        <w:rPr>
          <w:rFonts w:ascii="Times New Roman" w:hAnsi="Times New Roman"/>
          <w:b/>
          <w:bCs/>
          <w:i/>
          <w:sz w:val="24"/>
          <w:szCs w:val="24"/>
        </w:rPr>
        <w:t>Contact Hours (L-T-P): 3-0-0</w:t>
      </w:r>
    </w:p>
    <w:p w:rsidR="004D1974" w:rsidRPr="00E77C3D" w:rsidRDefault="004D1974" w:rsidP="004D1974">
      <w:pPr>
        <w:autoSpaceDE w:val="0"/>
        <w:autoSpaceDN w:val="0"/>
        <w:adjustRightInd w:val="0"/>
        <w:spacing w:after="0" w:line="240" w:lineRule="auto"/>
        <w:jc w:val="both"/>
        <w:rPr>
          <w:rFonts w:ascii="Times New Roman" w:eastAsia="Calibri" w:hAnsi="Times New Roman"/>
          <w:b/>
          <w:bCs/>
          <w:i/>
          <w:iCs/>
          <w:sz w:val="24"/>
          <w:szCs w:val="24"/>
          <w:lang w:bidi="hi-IN"/>
        </w:rPr>
      </w:pPr>
    </w:p>
    <w:tbl>
      <w:tblPr>
        <w:tblW w:w="9439"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5760"/>
        <w:gridCol w:w="2042"/>
      </w:tblGrid>
      <w:tr w:rsidR="004D1974" w:rsidRPr="00E77C3D" w:rsidTr="0026191B">
        <w:trPr>
          <w:trHeight w:val="293"/>
        </w:trPr>
        <w:tc>
          <w:tcPr>
            <w:tcW w:w="1637" w:type="dxa"/>
            <w:shd w:val="clear" w:color="auto" w:fill="auto"/>
            <w:hideMark/>
          </w:tcPr>
          <w:p w:rsidR="004D1974" w:rsidRPr="00E77C3D" w:rsidRDefault="004B71B8" w:rsidP="0026191B">
            <w:pPr>
              <w:spacing w:after="0" w:line="240" w:lineRule="auto"/>
              <w:rPr>
                <w:rFonts w:ascii="Times New Roman" w:hAnsi="Times New Roman"/>
                <w:b/>
                <w:i/>
                <w:color w:val="000000"/>
                <w:sz w:val="24"/>
                <w:szCs w:val="24"/>
                <w:lang w:bidi="hi-IN"/>
              </w:rPr>
            </w:pPr>
            <w:r w:rsidRPr="00C33AC9">
              <w:rPr>
                <w:rFonts w:ascii="Times New Roman" w:hAnsi="Times New Roman"/>
                <w:i/>
                <w:iCs/>
                <w:sz w:val="24"/>
                <w:szCs w:val="24"/>
              </w:rPr>
              <w:t>DEE003A</w:t>
            </w:r>
          </w:p>
        </w:tc>
        <w:tc>
          <w:tcPr>
            <w:tcW w:w="5760" w:type="dxa"/>
            <w:shd w:val="clear" w:color="auto" w:fill="auto"/>
            <w:hideMark/>
          </w:tcPr>
          <w:p w:rsidR="004D1974" w:rsidRPr="00E77C3D" w:rsidRDefault="004D1974" w:rsidP="0026191B">
            <w:pPr>
              <w:spacing w:after="0" w:line="240" w:lineRule="auto"/>
              <w:jc w:val="center"/>
              <w:rPr>
                <w:rFonts w:ascii="Times New Roman" w:hAnsi="Times New Roman"/>
                <w:b/>
                <w:i/>
                <w:color w:val="000000"/>
                <w:sz w:val="24"/>
                <w:szCs w:val="24"/>
                <w:lang w:bidi="hi-IN"/>
              </w:rPr>
            </w:pPr>
            <w:r w:rsidRPr="00E77C3D">
              <w:rPr>
                <w:rFonts w:ascii="Times New Roman" w:hAnsi="Times New Roman"/>
                <w:b/>
                <w:i/>
                <w:sz w:val="24"/>
                <w:szCs w:val="24"/>
              </w:rPr>
              <w:t>Basic</w:t>
            </w:r>
            <w:r>
              <w:rPr>
                <w:rFonts w:ascii="Times New Roman" w:hAnsi="Times New Roman"/>
                <w:b/>
                <w:i/>
                <w:sz w:val="24"/>
                <w:szCs w:val="24"/>
              </w:rPr>
              <w:t xml:space="preserve"> Electrical and</w:t>
            </w:r>
            <w:r w:rsidRPr="00E77C3D">
              <w:rPr>
                <w:rFonts w:ascii="Times New Roman" w:hAnsi="Times New Roman"/>
                <w:b/>
                <w:i/>
                <w:sz w:val="24"/>
                <w:szCs w:val="24"/>
              </w:rPr>
              <w:t xml:space="preserve"> Electronics Engineering</w:t>
            </w:r>
          </w:p>
        </w:tc>
        <w:tc>
          <w:tcPr>
            <w:tcW w:w="2042" w:type="dxa"/>
            <w:shd w:val="clear" w:color="auto" w:fill="auto"/>
            <w:hideMark/>
          </w:tcPr>
          <w:p w:rsidR="004D1974" w:rsidRPr="00E77C3D" w:rsidRDefault="004D1974" w:rsidP="0026191B">
            <w:pPr>
              <w:spacing w:after="0" w:line="240" w:lineRule="auto"/>
              <w:jc w:val="center"/>
              <w:rPr>
                <w:rFonts w:ascii="Times New Roman" w:hAnsi="Times New Roman"/>
                <w:b/>
                <w:i/>
                <w:color w:val="000000"/>
                <w:sz w:val="24"/>
                <w:szCs w:val="24"/>
                <w:lang w:bidi="hi-IN"/>
              </w:rPr>
            </w:pPr>
            <w:r>
              <w:rPr>
                <w:rFonts w:ascii="Times New Roman" w:hAnsi="Times New Roman"/>
                <w:b/>
                <w:i/>
                <w:sz w:val="24"/>
                <w:szCs w:val="24"/>
              </w:rPr>
              <w:t>3-0-0</w:t>
            </w:r>
          </w:p>
        </w:tc>
      </w:tr>
    </w:tbl>
    <w:p w:rsidR="004D1974" w:rsidRPr="00E77C3D" w:rsidRDefault="004D1974" w:rsidP="004D1974">
      <w:pPr>
        <w:autoSpaceDE w:val="0"/>
        <w:autoSpaceDN w:val="0"/>
        <w:adjustRightInd w:val="0"/>
        <w:spacing w:after="0" w:line="240" w:lineRule="auto"/>
        <w:jc w:val="both"/>
        <w:rPr>
          <w:rFonts w:ascii="Times New Roman" w:eastAsia="Calibri" w:hAnsi="Times New Roman"/>
          <w:b/>
          <w:bCs/>
          <w:i/>
          <w:iCs/>
          <w:sz w:val="24"/>
          <w:szCs w:val="24"/>
          <w:lang w:bidi="hi-IN"/>
        </w:rPr>
      </w:pPr>
    </w:p>
    <w:p w:rsidR="004D1974" w:rsidRPr="00E77C3D" w:rsidRDefault="004D1974" w:rsidP="004D1974">
      <w:pPr>
        <w:autoSpaceDE w:val="0"/>
        <w:autoSpaceDN w:val="0"/>
        <w:adjustRightInd w:val="0"/>
        <w:spacing w:after="0" w:line="240" w:lineRule="auto"/>
        <w:rPr>
          <w:rFonts w:ascii="Times New Roman" w:eastAsia="Calibri" w:hAnsi="Times New Roman"/>
          <w:b/>
          <w:bCs/>
          <w:i/>
          <w:iCs/>
          <w:sz w:val="24"/>
          <w:szCs w:val="24"/>
          <w:lang w:bidi="hi-IN"/>
        </w:rPr>
      </w:pPr>
      <w:r w:rsidRPr="00E77C3D">
        <w:rPr>
          <w:rFonts w:ascii="Times New Roman" w:eastAsia="Calibri" w:hAnsi="Times New Roman"/>
          <w:b/>
          <w:bCs/>
          <w:i/>
          <w:sz w:val="24"/>
          <w:szCs w:val="24"/>
          <w:lang w:bidi="hi-IN"/>
        </w:rPr>
        <w:t>Objective</w:t>
      </w:r>
    </w:p>
    <w:p w:rsidR="004D1974" w:rsidRPr="00E77C3D" w:rsidRDefault="004D1974" w:rsidP="004D1974">
      <w:pPr>
        <w:autoSpaceDE w:val="0"/>
        <w:autoSpaceDN w:val="0"/>
        <w:adjustRightInd w:val="0"/>
        <w:spacing w:after="0" w:line="240" w:lineRule="auto"/>
        <w:rPr>
          <w:rFonts w:ascii="Times New Roman" w:eastAsia="Calibri" w:hAnsi="Times New Roman"/>
          <w:b/>
          <w:bCs/>
          <w:i/>
          <w:iCs/>
          <w:sz w:val="24"/>
          <w:szCs w:val="24"/>
          <w:lang w:bidi="hi-IN"/>
        </w:rPr>
      </w:pPr>
    </w:p>
    <w:p w:rsidR="004D1974" w:rsidRPr="00E77C3D"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 xml:space="preserve">To understand basic concepts required in understanding </w:t>
      </w:r>
      <w:r>
        <w:rPr>
          <w:rFonts w:ascii="Times New Roman" w:hAnsi="Times New Roman"/>
          <w:i/>
          <w:sz w:val="24"/>
          <w:szCs w:val="24"/>
        </w:rPr>
        <w:t xml:space="preserve">electrical and </w:t>
      </w:r>
      <w:r w:rsidRPr="00E77C3D">
        <w:rPr>
          <w:rFonts w:ascii="Times New Roman" w:hAnsi="Times New Roman"/>
          <w:i/>
          <w:sz w:val="24"/>
          <w:szCs w:val="24"/>
        </w:rPr>
        <w:t>electronic circuits</w:t>
      </w:r>
    </w:p>
    <w:p w:rsidR="004D1974" w:rsidRPr="00E77C3D"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 xml:space="preserve">To understand the concept of Semiconductor Diode and their applications. </w:t>
      </w:r>
    </w:p>
    <w:p w:rsidR="004D1974" w:rsidRPr="00B26442"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The student will be able to understand fundamental circuit analysis techniques and basic electronics backgrounds, including PN D</w:t>
      </w:r>
      <w:r>
        <w:rPr>
          <w:rFonts w:ascii="Times New Roman" w:hAnsi="Times New Roman"/>
          <w:i/>
          <w:sz w:val="24"/>
          <w:szCs w:val="24"/>
        </w:rPr>
        <w:t xml:space="preserve">iode and </w:t>
      </w:r>
      <w:r w:rsidRPr="00E77C3D">
        <w:rPr>
          <w:rFonts w:ascii="Times New Roman" w:hAnsi="Times New Roman"/>
          <w:i/>
          <w:sz w:val="24"/>
          <w:szCs w:val="24"/>
        </w:rPr>
        <w:t>Opto-Electronic Devices.</w:t>
      </w:r>
    </w:p>
    <w:p w:rsidR="004D1974" w:rsidRPr="00B26442"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To understand basic concepts</w:t>
      </w:r>
      <w:r>
        <w:rPr>
          <w:rFonts w:ascii="Times New Roman" w:hAnsi="Times New Roman"/>
          <w:i/>
          <w:sz w:val="24"/>
          <w:szCs w:val="24"/>
        </w:rPr>
        <w:t xml:space="preserve"> of construction and working of </w:t>
      </w:r>
      <w:proofErr w:type="gramStart"/>
      <w:r>
        <w:rPr>
          <w:rFonts w:ascii="Times New Roman" w:hAnsi="Times New Roman"/>
          <w:i/>
          <w:sz w:val="24"/>
          <w:szCs w:val="24"/>
        </w:rPr>
        <w:t>single phase</w:t>
      </w:r>
      <w:proofErr w:type="gramEnd"/>
      <w:r>
        <w:rPr>
          <w:rFonts w:ascii="Times New Roman" w:hAnsi="Times New Roman"/>
          <w:i/>
          <w:sz w:val="24"/>
          <w:szCs w:val="24"/>
        </w:rPr>
        <w:t xml:space="preserve"> Transformer.</w:t>
      </w:r>
    </w:p>
    <w:p w:rsidR="004D1974" w:rsidRPr="00E77C3D"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To understand basic concepts</w:t>
      </w:r>
      <w:r>
        <w:rPr>
          <w:rFonts w:ascii="Times New Roman" w:hAnsi="Times New Roman"/>
          <w:i/>
          <w:sz w:val="24"/>
          <w:szCs w:val="24"/>
        </w:rPr>
        <w:t xml:space="preserve"> of Electrical DC Circuit.</w:t>
      </w:r>
    </w:p>
    <w:p w:rsidR="004D1974" w:rsidRPr="00E77C3D"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The student will be able to understand the concept of Various Binary Number Systems and conversions.</w:t>
      </w:r>
    </w:p>
    <w:p w:rsidR="004D1974" w:rsidRPr="00E77C3D" w:rsidRDefault="004D1974" w:rsidP="00503EB6">
      <w:pPr>
        <w:pStyle w:val="ListParagraph"/>
        <w:numPr>
          <w:ilvl w:val="0"/>
          <w:numId w:val="83"/>
        </w:numPr>
        <w:autoSpaceDE w:val="0"/>
        <w:autoSpaceDN w:val="0"/>
        <w:adjustRightInd w:val="0"/>
        <w:spacing w:after="0" w:line="240" w:lineRule="auto"/>
        <w:jc w:val="both"/>
        <w:rPr>
          <w:rFonts w:ascii="Times New Roman" w:hAnsi="Times New Roman"/>
          <w:i/>
          <w:iCs/>
          <w:sz w:val="24"/>
          <w:szCs w:val="24"/>
        </w:rPr>
      </w:pPr>
      <w:r w:rsidRPr="00E77C3D">
        <w:rPr>
          <w:rFonts w:ascii="Times New Roman" w:hAnsi="Times New Roman"/>
          <w:i/>
          <w:sz w:val="24"/>
          <w:szCs w:val="24"/>
        </w:rPr>
        <w:t>To understand Logic Gates and Logic Circuit focusing on basic and universal gates.</w:t>
      </w:r>
    </w:p>
    <w:p w:rsidR="004D1974" w:rsidRPr="00E77C3D" w:rsidRDefault="004D1974" w:rsidP="004D1974">
      <w:pPr>
        <w:autoSpaceDE w:val="0"/>
        <w:autoSpaceDN w:val="0"/>
        <w:adjustRightInd w:val="0"/>
        <w:spacing w:after="0" w:line="240" w:lineRule="auto"/>
        <w:rPr>
          <w:rFonts w:ascii="Times New Roman" w:eastAsia="Calibri" w:hAnsi="Times New Roman"/>
          <w:i/>
          <w:sz w:val="24"/>
          <w:szCs w:val="24"/>
        </w:rPr>
      </w:pP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8"/>
        <w:gridCol w:w="8536"/>
      </w:tblGrid>
      <w:tr w:rsidR="004D1974" w:rsidRPr="00E77C3D" w:rsidTr="007E6AD6">
        <w:trPr>
          <w:trHeight w:val="1401"/>
        </w:trPr>
        <w:tc>
          <w:tcPr>
            <w:tcW w:w="1098" w:type="dxa"/>
          </w:tcPr>
          <w:p w:rsidR="004D1974" w:rsidRPr="00762861" w:rsidRDefault="004D1974" w:rsidP="0026191B">
            <w:pPr>
              <w:autoSpaceDE w:val="0"/>
              <w:autoSpaceDN w:val="0"/>
              <w:adjustRightInd w:val="0"/>
              <w:spacing w:after="0"/>
              <w:jc w:val="both"/>
              <w:rPr>
                <w:rFonts w:ascii="Times New Roman" w:eastAsia="Calibri" w:hAnsi="Times New Roman"/>
                <w:b/>
                <w:bCs/>
                <w:iCs/>
                <w:color w:val="FF0000"/>
                <w:sz w:val="24"/>
                <w:szCs w:val="24"/>
                <w:lang w:bidi="hi-IN"/>
              </w:rPr>
            </w:pPr>
            <w:r w:rsidRPr="00762861">
              <w:rPr>
                <w:rFonts w:ascii="Times New Roman" w:eastAsia="Calibri" w:hAnsi="Times New Roman"/>
                <w:b/>
                <w:sz w:val="24"/>
                <w:szCs w:val="24"/>
                <w:lang w:bidi="hi-IN"/>
              </w:rPr>
              <w:t>UNIT 1</w:t>
            </w:r>
          </w:p>
        </w:tc>
        <w:tc>
          <w:tcPr>
            <w:tcW w:w="8536" w:type="dxa"/>
          </w:tcPr>
          <w:p w:rsidR="004D1974" w:rsidRPr="00762861" w:rsidRDefault="004D1974" w:rsidP="0026191B">
            <w:pPr>
              <w:autoSpaceDE w:val="0"/>
              <w:autoSpaceDN w:val="0"/>
              <w:adjustRightInd w:val="0"/>
              <w:spacing w:after="0" w:line="360" w:lineRule="auto"/>
              <w:jc w:val="both"/>
              <w:rPr>
                <w:rFonts w:ascii="Times New Roman" w:hAnsi="Times New Roman"/>
                <w:sz w:val="24"/>
                <w:szCs w:val="24"/>
              </w:rPr>
            </w:pPr>
            <w:r w:rsidRPr="00762861">
              <w:rPr>
                <w:rFonts w:ascii="Times New Roman" w:hAnsi="Times New Roman"/>
                <w:b/>
                <w:sz w:val="24"/>
                <w:szCs w:val="24"/>
              </w:rPr>
              <w:t xml:space="preserve">Electrical-DC Circuit– </w:t>
            </w:r>
            <w:r w:rsidRPr="00762861">
              <w:rPr>
                <w:rFonts w:ascii="Times New Roman" w:hAnsi="Times New Roman"/>
                <w:sz w:val="24"/>
                <w:szCs w:val="24"/>
              </w:rPr>
              <w:t xml:space="preserve">Ohm’s law, </w:t>
            </w:r>
            <w:proofErr w:type="spellStart"/>
            <w:r w:rsidRPr="00762861">
              <w:rPr>
                <w:rFonts w:ascii="Times New Roman" w:hAnsi="Times New Roman"/>
                <w:sz w:val="24"/>
                <w:szCs w:val="24"/>
              </w:rPr>
              <w:t>Kirchoff’s</w:t>
            </w:r>
            <w:proofErr w:type="spellEnd"/>
            <w:r w:rsidRPr="00762861">
              <w:rPr>
                <w:rFonts w:ascii="Times New Roman" w:hAnsi="Times New Roman"/>
                <w:sz w:val="24"/>
                <w:szCs w:val="24"/>
              </w:rPr>
              <w:t xml:space="preserve"> Current </w:t>
            </w:r>
            <w:proofErr w:type="gramStart"/>
            <w:r w:rsidRPr="00762861">
              <w:rPr>
                <w:rFonts w:ascii="Times New Roman" w:hAnsi="Times New Roman"/>
                <w:sz w:val="24"/>
                <w:szCs w:val="24"/>
              </w:rPr>
              <w:t>Law( KCL</w:t>
            </w:r>
            <w:proofErr w:type="gramEnd"/>
            <w:r w:rsidRPr="00762861">
              <w:rPr>
                <w:rFonts w:ascii="Times New Roman" w:hAnsi="Times New Roman"/>
                <w:sz w:val="24"/>
                <w:szCs w:val="24"/>
              </w:rPr>
              <w:t>) &amp;</w:t>
            </w:r>
            <w:proofErr w:type="spellStart"/>
            <w:r w:rsidRPr="00762861">
              <w:rPr>
                <w:rFonts w:ascii="Times New Roman" w:hAnsi="Times New Roman"/>
                <w:sz w:val="24"/>
                <w:szCs w:val="24"/>
              </w:rPr>
              <w:t>Kirchoff’s</w:t>
            </w:r>
            <w:proofErr w:type="spellEnd"/>
            <w:r w:rsidRPr="00762861">
              <w:rPr>
                <w:rFonts w:ascii="Times New Roman" w:hAnsi="Times New Roman"/>
                <w:sz w:val="24"/>
                <w:szCs w:val="24"/>
              </w:rPr>
              <w:t xml:space="preserve"> Voltage Law (KVL), Voltage &amp; Current Sources, Star-Delta and Delta-Star transformations, Nodal &amp; Mesh Analysis. </w:t>
            </w:r>
          </w:p>
        </w:tc>
      </w:tr>
      <w:tr w:rsidR="004D1974" w:rsidRPr="00E77C3D" w:rsidTr="007E6AD6">
        <w:trPr>
          <w:trHeight w:val="973"/>
        </w:trPr>
        <w:tc>
          <w:tcPr>
            <w:tcW w:w="1098" w:type="dxa"/>
          </w:tcPr>
          <w:p w:rsidR="004D1974" w:rsidRPr="00762861" w:rsidRDefault="004D1974" w:rsidP="0026191B">
            <w:pPr>
              <w:autoSpaceDE w:val="0"/>
              <w:autoSpaceDN w:val="0"/>
              <w:adjustRightInd w:val="0"/>
              <w:spacing w:after="0"/>
              <w:jc w:val="both"/>
              <w:rPr>
                <w:rFonts w:ascii="Times New Roman" w:eastAsia="Calibri" w:hAnsi="Times New Roman"/>
                <w:b/>
                <w:bCs/>
                <w:iCs/>
                <w:color w:val="FF0000"/>
                <w:sz w:val="24"/>
                <w:szCs w:val="24"/>
                <w:lang w:bidi="hi-IN"/>
              </w:rPr>
            </w:pPr>
            <w:r w:rsidRPr="00762861">
              <w:rPr>
                <w:rFonts w:ascii="Times New Roman" w:eastAsia="Calibri" w:hAnsi="Times New Roman"/>
                <w:b/>
                <w:sz w:val="24"/>
                <w:szCs w:val="24"/>
                <w:lang w:bidi="hi-IN"/>
              </w:rPr>
              <w:t>UNIT 2</w:t>
            </w:r>
          </w:p>
        </w:tc>
        <w:tc>
          <w:tcPr>
            <w:tcW w:w="8536" w:type="dxa"/>
          </w:tcPr>
          <w:p w:rsidR="004D1974" w:rsidRPr="00762861" w:rsidRDefault="004D1974" w:rsidP="0026191B">
            <w:pPr>
              <w:autoSpaceDE w:val="0"/>
              <w:autoSpaceDN w:val="0"/>
              <w:adjustRightInd w:val="0"/>
              <w:spacing w:after="0" w:line="360" w:lineRule="auto"/>
              <w:jc w:val="both"/>
              <w:rPr>
                <w:rFonts w:ascii="Times New Roman" w:hAnsi="Times New Roman"/>
                <w:sz w:val="24"/>
                <w:szCs w:val="24"/>
              </w:rPr>
            </w:pPr>
            <w:r w:rsidRPr="00762861">
              <w:rPr>
                <w:rFonts w:ascii="Times New Roman" w:hAnsi="Times New Roman"/>
                <w:b/>
                <w:sz w:val="24"/>
                <w:szCs w:val="24"/>
              </w:rPr>
              <w:t xml:space="preserve">Transformers - </w:t>
            </w:r>
            <w:r w:rsidRPr="00762861">
              <w:rPr>
                <w:rFonts w:ascii="Times New Roman" w:hAnsi="Times New Roman"/>
                <w:sz w:val="24"/>
                <w:szCs w:val="24"/>
              </w:rPr>
              <w:t xml:space="preserve">Principle of operation and construction of </w:t>
            </w:r>
            <w:proofErr w:type="gramStart"/>
            <w:r w:rsidRPr="00762861">
              <w:rPr>
                <w:rFonts w:ascii="Times New Roman" w:hAnsi="Times New Roman"/>
                <w:sz w:val="24"/>
                <w:szCs w:val="24"/>
              </w:rPr>
              <w:t>single phase</w:t>
            </w:r>
            <w:proofErr w:type="gramEnd"/>
            <w:r w:rsidRPr="00762861">
              <w:rPr>
                <w:rFonts w:ascii="Times New Roman" w:hAnsi="Times New Roman"/>
                <w:sz w:val="24"/>
                <w:szCs w:val="24"/>
              </w:rPr>
              <w:t xml:space="preserve"> transformers (core and shell types). EMF equation, losses, efficiency and voltage regulation</w:t>
            </w:r>
          </w:p>
        </w:tc>
      </w:tr>
      <w:tr w:rsidR="004D1974" w:rsidRPr="00E77C3D" w:rsidTr="007E6AD6">
        <w:trPr>
          <w:trHeight w:val="983"/>
        </w:trPr>
        <w:tc>
          <w:tcPr>
            <w:tcW w:w="1098" w:type="dxa"/>
          </w:tcPr>
          <w:p w:rsidR="004D1974" w:rsidRPr="00762861" w:rsidRDefault="004D1974" w:rsidP="0026191B">
            <w:pPr>
              <w:autoSpaceDE w:val="0"/>
              <w:autoSpaceDN w:val="0"/>
              <w:adjustRightInd w:val="0"/>
              <w:spacing w:after="0"/>
              <w:jc w:val="both"/>
              <w:rPr>
                <w:rFonts w:ascii="Times New Roman" w:eastAsia="Calibri" w:hAnsi="Times New Roman"/>
                <w:b/>
                <w:bCs/>
                <w:iCs/>
                <w:color w:val="FF0000"/>
                <w:sz w:val="24"/>
                <w:szCs w:val="24"/>
                <w:lang w:bidi="hi-IN"/>
              </w:rPr>
            </w:pPr>
            <w:r w:rsidRPr="00762861">
              <w:rPr>
                <w:rFonts w:ascii="Times New Roman" w:eastAsia="Calibri" w:hAnsi="Times New Roman"/>
                <w:b/>
                <w:sz w:val="24"/>
                <w:szCs w:val="24"/>
                <w:lang w:bidi="hi-IN"/>
              </w:rPr>
              <w:t>UNIT 3</w:t>
            </w:r>
          </w:p>
        </w:tc>
        <w:tc>
          <w:tcPr>
            <w:tcW w:w="8536" w:type="dxa"/>
          </w:tcPr>
          <w:p w:rsidR="004D1974" w:rsidRPr="00762861" w:rsidRDefault="004D1974" w:rsidP="0026191B">
            <w:pPr>
              <w:autoSpaceDE w:val="0"/>
              <w:autoSpaceDN w:val="0"/>
              <w:adjustRightInd w:val="0"/>
              <w:spacing w:after="0" w:line="360" w:lineRule="auto"/>
              <w:jc w:val="both"/>
              <w:rPr>
                <w:rFonts w:ascii="Times New Roman" w:hAnsi="Times New Roman"/>
                <w:sz w:val="24"/>
                <w:szCs w:val="24"/>
              </w:rPr>
            </w:pPr>
            <w:r w:rsidRPr="00762861">
              <w:rPr>
                <w:rFonts w:ascii="Times New Roman" w:hAnsi="Times New Roman"/>
                <w:b/>
                <w:sz w:val="24"/>
                <w:szCs w:val="24"/>
              </w:rPr>
              <w:t>Semiconductors-</w:t>
            </w:r>
            <w:r w:rsidRPr="00762861">
              <w:rPr>
                <w:rFonts w:ascii="Times New Roman" w:hAnsi="Times New Roman"/>
                <w:sz w:val="24"/>
                <w:szCs w:val="24"/>
              </w:rPr>
              <w:t xml:space="preserve"> Comparison of Insulator, conductor and semiconductor with energy band diagrams. Semiconductor materials-Intrinsic and Extrinsic semiconductor (P-type and N-type SC), Crystal structures of p-type and N type materials, resistivity, conductivity, mobility.</w:t>
            </w:r>
          </w:p>
        </w:tc>
      </w:tr>
      <w:tr w:rsidR="004D1974" w:rsidRPr="00E77C3D" w:rsidTr="007E6AD6">
        <w:trPr>
          <w:trHeight w:val="615"/>
        </w:trPr>
        <w:tc>
          <w:tcPr>
            <w:tcW w:w="1098" w:type="dxa"/>
          </w:tcPr>
          <w:p w:rsidR="004D1974" w:rsidRPr="00762861" w:rsidRDefault="004D1974" w:rsidP="0026191B">
            <w:pPr>
              <w:autoSpaceDE w:val="0"/>
              <w:autoSpaceDN w:val="0"/>
              <w:adjustRightInd w:val="0"/>
              <w:spacing w:after="0"/>
              <w:jc w:val="both"/>
              <w:rPr>
                <w:rFonts w:ascii="Times New Roman" w:eastAsia="Calibri" w:hAnsi="Times New Roman"/>
                <w:b/>
                <w:bCs/>
                <w:iCs/>
                <w:color w:val="FF0000"/>
                <w:sz w:val="24"/>
                <w:szCs w:val="24"/>
                <w:lang w:bidi="hi-IN"/>
              </w:rPr>
            </w:pPr>
            <w:r w:rsidRPr="00762861">
              <w:rPr>
                <w:rFonts w:ascii="Times New Roman" w:eastAsia="Calibri" w:hAnsi="Times New Roman"/>
                <w:b/>
                <w:sz w:val="24"/>
                <w:szCs w:val="24"/>
                <w:lang w:bidi="hi-IN"/>
              </w:rPr>
              <w:t>UNIT 4</w:t>
            </w:r>
          </w:p>
        </w:tc>
        <w:tc>
          <w:tcPr>
            <w:tcW w:w="8536" w:type="dxa"/>
          </w:tcPr>
          <w:p w:rsidR="004D1974" w:rsidRPr="00762861" w:rsidRDefault="004D1974" w:rsidP="0026191B">
            <w:pPr>
              <w:autoSpaceDE w:val="0"/>
              <w:autoSpaceDN w:val="0"/>
              <w:adjustRightInd w:val="0"/>
              <w:spacing w:after="0" w:line="360" w:lineRule="auto"/>
              <w:jc w:val="both"/>
              <w:rPr>
                <w:rFonts w:ascii="Times New Roman" w:hAnsi="Times New Roman"/>
                <w:sz w:val="24"/>
                <w:szCs w:val="24"/>
              </w:rPr>
            </w:pPr>
            <w:r w:rsidRPr="00762861">
              <w:rPr>
                <w:rFonts w:ascii="Times New Roman" w:hAnsi="Times New Roman"/>
                <w:b/>
                <w:sz w:val="24"/>
                <w:szCs w:val="24"/>
              </w:rPr>
              <w:t>Electronics Devices</w:t>
            </w:r>
            <w:r w:rsidRPr="00762861">
              <w:rPr>
                <w:rFonts w:ascii="Times New Roman" w:hAnsi="Times New Roman"/>
                <w:sz w:val="24"/>
                <w:szCs w:val="24"/>
              </w:rPr>
              <w:t>- Diode, PN diode-construction, working and V-I plot, Diode as a Rectifier, Half Wave and Full Wave Rectifiers, Zener Diode – construction, Operation, characteristics; Opto-Electronic Devices – LEDs, Photo Diode.</w:t>
            </w:r>
          </w:p>
        </w:tc>
      </w:tr>
      <w:tr w:rsidR="004D1974" w:rsidRPr="00E77C3D" w:rsidTr="007E6AD6">
        <w:trPr>
          <w:trHeight w:val="774"/>
        </w:trPr>
        <w:tc>
          <w:tcPr>
            <w:tcW w:w="1098" w:type="dxa"/>
          </w:tcPr>
          <w:p w:rsidR="004D1974" w:rsidRPr="00762861" w:rsidRDefault="004D1974" w:rsidP="0026191B">
            <w:pPr>
              <w:autoSpaceDE w:val="0"/>
              <w:autoSpaceDN w:val="0"/>
              <w:adjustRightInd w:val="0"/>
              <w:spacing w:after="0"/>
              <w:jc w:val="both"/>
              <w:rPr>
                <w:rFonts w:ascii="Times New Roman" w:eastAsia="Calibri" w:hAnsi="Times New Roman"/>
                <w:b/>
                <w:bCs/>
                <w:iCs/>
                <w:color w:val="FF0000"/>
                <w:sz w:val="24"/>
                <w:szCs w:val="24"/>
                <w:lang w:bidi="hi-IN"/>
              </w:rPr>
            </w:pPr>
            <w:r w:rsidRPr="00762861">
              <w:rPr>
                <w:rFonts w:ascii="Times New Roman" w:eastAsia="Calibri" w:hAnsi="Times New Roman"/>
                <w:b/>
                <w:sz w:val="24"/>
                <w:szCs w:val="24"/>
                <w:lang w:bidi="hi-IN"/>
              </w:rPr>
              <w:t>UNIT 5</w:t>
            </w:r>
          </w:p>
        </w:tc>
        <w:tc>
          <w:tcPr>
            <w:tcW w:w="8536" w:type="dxa"/>
          </w:tcPr>
          <w:p w:rsidR="004D1974" w:rsidRPr="00762861" w:rsidRDefault="004D1974" w:rsidP="0026191B">
            <w:pPr>
              <w:autoSpaceDE w:val="0"/>
              <w:autoSpaceDN w:val="0"/>
              <w:adjustRightInd w:val="0"/>
              <w:spacing w:after="0" w:line="360" w:lineRule="auto"/>
              <w:jc w:val="both"/>
              <w:rPr>
                <w:rFonts w:ascii="Times New Roman" w:hAnsi="Times New Roman"/>
                <w:b/>
                <w:sz w:val="24"/>
                <w:szCs w:val="24"/>
              </w:rPr>
            </w:pPr>
            <w:r w:rsidRPr="00762861">
              <w:rPr>
                <w:rFonts w:ascii="Times New Roman" w:hAnsi="Times New Roman"/>
                <w:b/>
                <w:sz w:val="24"/>
                <w:szCs w:val="24"/>
              </w:rPr>
              <w:t>Digital Electronics</w:t>
            </w:r>
            <w:r w:rsidRPr="00762861">
              <w:rPr>
                <w:rFonts w:ascii="Times New Roman" w:hAnsi="Times New Roman"/>
                <w:sz w:val="24"/>
                <w:szCs w:val="24"/>
              </w:rPr>
              <w:t>-Number Systems: Binary system, Hexadecimal System, Octal system, Decimal system, Code conversions.</w:t>
            </w:r>
          </w:p>
          <w:p w:rsidR="004D1974" w:rsidRPr="00762861" w:rsidRDefault="004D1974" w:rsidP="0026191B">
            <w:pPr>
              <w:autoSpaceDE w:val="0"/>
              <w:autoSpaceDN w:val="0"/>
              <w:adjustRightInd w:val="0"/>
              <w:spacing w:after="0" w:line="360" w:lineRule="auto"/>
              <w:jc w:val="both"/>
              <w:rPr>
                <w:rFonts w:ascii="Times New Roman" w:hAnsi="Times New Roman"/>
                <w:sz w:val="24"/>
                <w:szCs w:val="24"/>
              </w:rPr>
            </w:pPr>
            <w:r w:rsidRPr="00762861">
              <w:rPr>
                <w:rFonts w:ascii="Times New Roman" w:hAnsi="Times New Roman"/>
                <w:b/>
                <w:sz w:val="24"/>
                <w:szCs w:val="24"/>
              </w:rPr>
              <w:t>Basic Logic Gates</w:t>
            </w:r>
            <w:r w:rsidRPr="00762861">
              <w:rPr>
                <w:rFonts w:ascii="Times New Roman" w:hAnsi="Times New Roman"/>
                <w:sz w:val="24"/>
                <w:szCs w:val="24"/>
              </w:rPr>
              <w:t xml:space="preserve"> (AND, </w:t>
            </w:r>
            <w:proofErr w:type="gramStart"/>
            <w:r w:rsidRPr="00762861">
              <w:rPr>
                <w:rFonts w:ascii="Times New Roman" w:hAnsi="Times New Roman"/>
                <w:sz w:val="24"/>
                <w:szCs w:val="24"/>
              </w:rPr>
              <w:t>OR ,</w:t>
            </w:r>
            <w:proofErr w:type="gramEnd"/>
            <w:r w:rsidRPr="00762861">
              <w:rPr>
                <w:rFonts w:ascii="Times New Roman" w:hAnsi="Times New Roman"/>
                <w:sz w:val="24"/>
                <w:szCs w:val="24"/>
              </w:rPr>
              <w:t xml:space="preserve"> NOT), Universal Gates(NAND and NOR) and other gates(EX-OR,EX-NOR), Truth Tables.</w:t>
            </w:r>
          </w:p>
        </w:tc>
      </w:tr>
    </w:tbl>
    <w:p w:rsidR="004D1974" w:rsidRPr="00E77C3D" w:rsidRDefault="004D1974" w:rsidP="004D1974">
      <w:pPr>
        <w:autoSpaceDE w:val="0"/>
        <w:autoSpaceDN w:val="0"/>
        <w:adjustRightInd w:val="0"/>
        <w:spacing w:after="0" w:line="240" w:lineRule="auto"/>
        <w:jc w:val="both"/>
        <w:rPr>
          <w:rFonts w:ascii="Times New Roman" w:eastAsia="Calibri" w:hAnsi="Times New Roman"/>
          <w:b/>
          <w:i/>
          <w:sz w:val="24"/>
          <w:szCs w:val="24"/>
          <w:lang w:bidi="hi-IN"/>
        </w:rPr>
      </w:pPr>
    </w:p>
    <w:p w:rsidR="00892E82" w:rsidRDefault="00892E82">
      <w:pPr>
        <w:rPr>
          <w:rFonts w:ascii="Times New Roman" w:eastAsia="Calibri" w:hAnsi="Times New Roman"/>
          <w:b/>
          <w:i/>
          <w:sz w:val="24"/>
          <w:szCs w:val="24"/>
          <w:lang w:bidi="hi-IN"/>
        </w:rPr>
      </w:pPr>
      <w:r>
        <w:rPr>
          <w:rFonts w:ascii="Times New Roman" w:eastAsia="Calibri" w:hAnsi="Times New Roman"/>
          <w:b/>
          <w:i/>
          <w:sz w:val="24"/>
          <w:szCs w:val="24"/>
          <w:lang w:bidi="hi-IN"/>
        </w:rPr>
        <w:br w:type="page"/>
      </w:r>
    </w:p>
    <w:p w:rsidR="004D1974" w:rsidRPr="00E77C3D" w:rsidRDefault="004D1974" w:rsidP="004D1974">
      <w:pPr>
        <w:autoSpaceDE w:val="0"/>
        <w:autoSpaceDN w:val="0"/>
        <w:adjustRightInd w:val="0"/>
        <w:spacing w:after="0" w:line="240" w:lineRule="auto"/>
        <w:jc w:val="both"/>
        <w:rPr>
          <w:rFonts w:ascii="Times New Roman" w:eastAsia="Calibri" w:hAnsi="Times New Roman"/>
          <w:b/>
          <w:i/>
          <w:sz w:val="24"/>
          <w:szCs w:val="24"/>
          <w:lang w:bidi="hi-IN"/>
        </w:rPr>
      </w:pPr>
    </w:p>
    <w:p w:rsidR="004D1974" w:rsidRPr="00E77C3D" w:rsidRDefault="004D1974" w:rsidP="004D1974">
      <w:pPr>
        <w:autoSpaceDE w:val="0"/>
        <w:autoSpaceDN w:val="0"/>
        <w:adjustRightInd w:val="0"/>
        <w:spacing w:after="0" w:line="240" w:lineRule="auto"/>
        <w:jc w:val="both"/>
        <w:rPr>
          <w:rFonts w:ascii="Times New Roman" w:eastAsia="Calibri" w:hAnsi="Times New Roman"/>
          <w:b/>
          <w:i/>
          <w:sz w:val="24"/>
          <w:szCs w:val="24"/>
          <w:lang w:bidi="hi-IN"/>
        </w:rPr>
      </w:pPr>
      <w:r w:rsidRPr="00E77C3D">
        <w:rPr>
          <w:rFonts w:ascii="Times New Roman" w:eastAsia="Calibri" w:hAnsi="Times New Roman"/>
          <w:b/>
          <w:i/>
          <w:sz w:val="24"/>
          <w:szCs w:val="24"/>
          <w:lang w:bidi="hi-IN"/>
        </w:rPr>
        <w:t>Course Outcome (CO):</w:t>
      </w:r>
    </w:p>
    <w:p w:rsidR="004D1974" w:rsidRPr="00E77C3D" w:rsidRDefault="004D1974" w:rsidP="004D1974">
      <w:pPr>
        <w:pStyle w:val="NormalWeb"/>
        <w:shd w:val="clear" w:color="auto" w:fill="FFFFFF"/>
        <w:spacing w:before="0" w:beforeAutospacing="0" w:after="187" w:afterAutospacing="0" w:line="374" w:lineRule="atLeast"/>
        <w:jc w:val="both"/>
        <w:rPr>
          <w:color w:val="333333"/>
        </w:rPr>
      </w:pPr>
      <w:r w:rsidRPr="00E77C3D">
        <w:rPr>
          <w:color w:val="333333"/>
        </w:rPr>
        <w:t>At the end of this course students will have:</w:t>
      </w:r>
    </w:p>
    <w:p w:rsidR="004D1974" w:rsidRPr="00672ACB" w:rsidRDefault="004D1974" w:rsidP="004D1974">
      <w:pPr>
        <w:pStyle w:val="NormalWeb"/>
        <w:shd w:val="clear" w:color="auto" w:fill="FFFFFF"/>
        <w:spacing w:before="0" w:beforeAutospacing="0" w:after="0" w:afterAutospacing="0" w:line="374" w:lineRule="atLeast"/>
        <w:jc w:val="both"/>
        <w:rPr>
          <w:rFonts w:eastAsia="Calibri"/>
          <w:color w:val="010202"/>
        </w:rPr>
      </w:pPr>
      <w:r w:rsidRPr="00672ACB">
        <w:rPr>
          <w:color w:val="000000"/>
        </w:rPr>
        <w:t>CO1-</w:t>
      </w:r>
      <w:r w:rsidRPr="00672ACB">
        <w:rPr>
          <w:rFonts w:eastAsia="Calibri"/>
          <w:color w:val="010202"/>
        </w:rPr>
        <w:t xml:space="preserve"> To understand, analyze and solve DC electrical circuits</w:t>
      </w:r>
    </w:p>
    <w:p w:rsidR="004D1974" w:rsidRPr="00672ACB" w:rsidRDefault="004D1974" w:rsidP="004D1974">
      <w:pPr>
        <w:autoSpaceDE w:val="0"/>
        <w:autoSpaceDN w:val="0"/>
        <w:adjustRightInd w:val="0"/>
        <w:spacing w:after="0" w:line="240" w:lineRule="auto"/>
        <w:jc w:val="both"/>
        <w:rPr>
          <w:rFonts w:ascii="Times New Roman" w:hAnsi="Times New Roman"/>
          <w:i/>
          <w:sz w:val="24"/>
          <w:szCs w:val="24"/>
        </w:rPr>
      </w:pPr>
      <w:r w:rsidRPr="00672ACB">
        <w:rPr>
          <w:rFonts w:ascii="Times New Roman" w:hAnsi="Times New Roman"/>
          <w:i/>
          <w:color w:val="000000"/>
          <w:sz w:val="24"/>
          <w:szCs w:val="24"/>
        </w:rPr>
        <w:t>CO2</w:t>
      </w:r>
      <w:r w:rsidRPr="00672ACB">
        <w:rPr>
          <w:rFonts w:ascii="Times New Roman" w:eastAsia="Calibri" w:hAnsi="Times New Roman"/>
          <w:i/>
          <w:color w:val="010202"/>
          <w:sz w:val="24"/>
          <w:szCs w:val="24"/>
        </w:rPr>
        <w:t xml:space="preserve">- </w:t>
      </w:r>
      <w:r w:rsidRPr="00672ACB">
        <w:rPr>
          <w:rFonts w:ascii="Times New Roman" w:hAnsi="Times New Roman"/>
          <w:i/>
          <w:sz w:val="24"/>
          <w:szCs w:val="24"/>
        </w:rPr>
        <w:t xml:space="preserve">To understand basic concepts of construction and working of </w:t>
      </w:r>
      <w:proofErr w:type="gramStart"/>
      <w:r w:rsidRPr="00672ACB">
        <w:rPr>
          <w:rFonts w:ascii="Times New Roman" w:hAnsi="Times New Roman"/>
          <w:i/>
          <w:sz w:val="24"/>
          <w:szCs w:val="24"/>
        </w:rPr>
        <w:t>single phase</w:t>
      </w:r>
      <w:proofErr w:type="gramEnd"/>
      <w:r w:rsidRPr="00672ACB">
        <w:rPr>
          <w:rFonts w:ascii="Times New Roman" w:hAnsi="Times New Roman"/>
          <w:i/>
          <w:sz w:val="24"/>
          <w:szCs w:val="24"/>
        </w:rPr>
        <w:t xml:space="preserve"> Transformer.</w:t>
      </w:r>
    </w:p>
    <w:p w:rsidR="004D1974" w:rsidRPr="00672ACB" w:rsidRDefault="004D1974" w:rsidP="004D1974">
      <w:pPr>
        <w:pStyle w:val="NormalWeb"/>
        <w:shd w:val="clear" w:color="auto" w:fill="FFFFFF"/>
        <w:spacing w:before="0" w:beforeAutospacing="0" w:after="0" w:afterAutospacing="0" w:line="374" w:lineRule="atLeast"/>
        <w:jc w:val="both"/>
        <w:rPr>
          <w:color w:val="000000"/>
        </w:rPr>
      </w:pPr>
      <w:r w:rsidRPr="00672ACB">
        <w:rPr>
          <w:color w:val="000000"/>
        </w:rPr>
        <w:t>CO3- Ability to understand the physical properties of different types of semiconductors used in fabricating devices.</w:t>
      </w:r>
    </w:p>
    <w:p w:rsidR="004D1974" w:rsidRPr="00672ACB" w:rsidRDefault="004D1974" w:rsidP="004D1974">
      <w:pPr>
        <w:pStyle w:val="NormalWeb"/>
        <w:shd w:val="clear" w:color="auto" w:fill="FFFFFF"/>
        <w:spacing w:before="0" w:beforeAutospacing="0" w:after="0" w:afterAutospacing="0" w:line="374" w:lineRule="atLeast"/>
        <w:jc w:val="both"/>
        <w:rPr>
          <w:color w:val="000000"/>
        </w:rPr>
      </w:pPr>
      <w:r w:rsidRPr="00672ACB">
        <w:rPr>
          <w:color w:val="000000"/>
        </w:rPr>
        <w:t xml:space="preserve">CO4- Ability to understand the functioning of PN </w:t>
      </w:r>
      <w:r w:rsidRPr="00672ACB">
        <w:rPr>
          <w:color w:val="000000"/>
        </w:rPr>
        <w:tab/>
        <w:t>junction diode and explains its main application as rectifiers and opto-electronic devices.</w:t>
      </w:r>
    </w:p>
    <w:p w:rsidR="004D1974" w:rsidRPr="00672ACB" w:rsidRDefault="004D1974" w:rsidP="004D1974">
      <w:pPr>
        <w:autoSpaceDE w:val="0"/>
        <w:autoSpaceDN w:val="0"/>
        <w:adjustRightInd w:val="0"/>
        <w:spacing w:after="0" w:line="240" w:lineRule="auto"/>
        <w:jc w:val="both"/>
        <w:rPr>
          <w:rFonts w:ascii="Times New Roman" w:hAnsi="Times New Roman"/>
          <w:i/>
          <w:iCs/>
          <w:sz w:val="24"/>
          <w:szCs w:val="24"/>
        </w:rPr>
      </w:pPr>
      <w:r w:rsidRPr="00672ACB">
        <w:rPr>
          <w:rFonts w:ascii="Times New Roman" w:hAnsi="Times New Roman"/>
          <w:i/>
          <w:color w:val="333333"/>
          <w:sz w:val="24"/>
          <w:szCs w:val="24"/>
        </w:rPr>
        <w:t>CO5-</w:t>
      </w:r>
      <w:r w:rsidRPr="00672ACB">
        <w:rPr>
          <w:rFonts w:ascii="Times New Roman" w:hAnsi="Times New Roman"/>
          <w:i/>
          <w:color w:val="000000"/>
          <w:sz w:val="24"/>
          <w:szCs w:val="24"/>
        </w:rPr>
        <w:t xml:space="preserve"> Ability to understand the concept </w:t>
      </w:r>
      <w:r w:rsidRPr="00672ACB">
        <w:rPr>
          <w:rFonts w:ascii="Times New Roman" w:hAnsi="Times New Roman"/>
          <w:i/>
          <w:sz w:val="24"/>
          <w:szCs w:val="24"/>
        </w:rPr>
        <w:t>of Various Binary Number Systems and Codes, Logic Gates and Logic Circuit.</w:t>
      </w:r>
    </w:p>
    <w:p w:rsidR="004D1974" w:rsidRPr="00672ACB" w:rsidRDefault="004D1974" w:rsidP="004D1974">
      <w:pPr>
        <w:autoSpaceDE w:val="0"/>
        <w:autoSpaceDN w:val="0"/>
        <w:adjustRightInd w:val="0"/>
        <w:spacing w:after="0" w:line="240" w:lineRule="auto"/>
        <w:jc w:val="both"/>
        <w:rPr>
          <w:rFonts w:ascii="Times New Roman" w:hAnsi="Times New Roman"/>
          <w:i/>
          <w:iCs/>
          <w:sz w:val="24"/>
          <w:szCs w:val="24"/>
        </w:rPr>
      </w:pPr>
    </w:p>
    <w:p w:rsidR="004D1974" w:rsidRPr="00E77C3D" w:rsidRDefault="004D1974" w:rsidP="004D1974">
      <w:pPr>
        <w:autoSpaceDE w:val="0"/>
        <w:autoSpaceDN w:val="0"/>
        <w:adjustRightInd w:val="0"/>
        <w:spacing w:after="0" w:line="240" w:lineRule="auto"/>
        <w:rPr>
          <w:rFonts w:ascii="Times New Roman" w:eastAsia="Calibri" w:hAnsi="Times New Roman"/>
          <w:i/>
          <w:color w:val="000000"/>
          <w:sz w:val="24"/>
          <w:szCs w:val="24"/>
        </w:rPr>
      </w:pPr>
      <w:r w:rsidRPr="00E77C3D">
        <w:rPr>
          <w:rFonts w:ascii="Times New Roman" w:eastAsia="Calibri" w:hAnsi="Times New Roman"/>
          <w:b/>
          <w:bCs/>
          <w:i/>
          <w:color w:val="000000"/>
          <w:sz w:val="24"/>
          <w:szCs w:val="24"/>
        </w:rPr>
        <w:t xml:space="preserve">MAPPING COURSE OUTCOMES LEADING TO THE ACHIEVEMENT OF PROGRAM OUTCOMES AND PROGRAM SPECIFIC OUTCOMES: </w:t>
      </w:r>
    </w:p>
    <w:p w:rsidR="004D1974" w:rsidRPr="00E77C3D" w:rsidRDefault="004D1974" w:rsidP="004D1974">
      <w:pPr>
        <w:autoSpaceDE w:val="0"/>
        <w:autoSpaceDN w:val="0"/>
        <w:adjustRightInd w:val="0"/>
        <w:spacing w:after="0" w:line="240" w:lineRule="auto"/>
        <w:jc w:val="both"/>
        <w:rPr>
          <w:rFonts w:ascii="Times New Roman" w:eastAsia="Calibri" w:hAnsi="Times New Roman"/>
          <w:i/>
          <w:sz w:val="24"/>
          <w:szCs w:val="24"/>
          <w:lang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
        <w:gridCol w:w="728"/>
        <w:gridCol w:w="728"/>
        <w:gridCol w:w="728"/>
        <w:gridCol w:w="730"/>
        <w:gridCol w:w="730"/>
        <w:gridCol w:w="666"/>
        <w:gridCol w:w="663"/>
        <w:gridCol w:w="459"/>
        <w:gridCol w:w="391"/>
        <w:gridCol w:w="391"/>
        <w:gridCol w:w="391"/>
        <w:gridCol w:w="391"/>
        <w:gridCol w:w="391"/>
        <w:gridCol w:w="736"/>
        <w:gridCol w:w="900"/>
      </w:tblGrid>
      <w:tr w:rsidR="004D1974" w:rsidRPr="00E77C3D" w:rsidTr="0026191B">
        <w:trPr>
          <w:trHeight w:val="684"/>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b/>
                <w:i/>
                <w:sz w:val="24"/>
                <w:szCs w:val="24"/>
                <w:lang w:bidi="hi-IN"/>
              </w:rPr>
              <w:t>Course Outcome</w:t>
            </w:r>
          </w:p>
        </w:tc>
        <w:tc>
          <w:tcPr>
            <w:tcW w:w="6996" w:type="dxa"/>
            <w:gridSpan w:val="12"/>
          </w:tcPr>
          <w:p w:rsidR="004D1974" w:rsidRPr="00981AD0" w:rsidRDefault="004D1974" w:rsidP="0026191B">
            <w:pPr>
              <w:autoSpaceDE w:val="0"/>
              <w:autoSpaceDN w:val="0"/>
              <w:adjustRightInd w:val="0"/>
              <w:spacing w:after="0"/>
              <w:jc w:val="center"/>
              <w:rPr>
                <w:rFonts w:ascii="Times New Roman" w:eastAsia="Calibri" w:hAnsi="Times New Roman"/>
                <w:i/>
                <w:sz w:val="24"/>
                <w:szCs w:val="24"/>
                <w:lang w:bidi="hi-IN"/>
              </w:rPr>
            </w:pPr>
            <w:r w:rsidRPr="00981AD0">
              <w:rPr>
                <w:rFonts w:ascii="Times New Roman" w:eastAsia="Calibri" w:hAnsi="Times New Roman"/>
                <w:i/>
                <w:sz w:val="24"/>
                <w:szCs w:val="24"/>
                <w:lang w:bidi="hi-IN"/>
              </w:rPr>
              <w:t>Program Outcome</w:t>
            </w:r>
          </w:p>
        </w:tc>
        <w:tc>
          <w:tcPr>
            <w:tcW w:w="2027" w:type="dxa"/>
            <w:gridSpan w:val="3"/>
          </w:tcPr>
          <w:p w:rsidR="004D1974" w:rsidRPr="00981AD0" w:rsidRDefault="004D1974" w:rsidP="0026191B">
            <w:pPr>
              <w:autoSpaceDE w:val="0"/>
              <w:autoSpaceDN w:val="0"/>
              <w:adjustRightInd w:val="0"/>
              <w:spacing w:after="0"/>
              <w:jc w:val="center"/>
              <w:rPr>
                <w:rFonts w:ascii="Times New Roman" w:eastAsia="Calibri" w:hAnsi="Times New Roman"/>
                <w:i/>
                <w:sz w:val="24"/>
                <w:szCs w:val="24"/>
                <w:lang w:bidi="hi-IN"/>
              </w:rPr>
            </w:pPr>
            <w:r w:rsidRPr="00981AD0">
              <w:rPr>
                <w:rFonts w:ascii="Times New Roman" w:eastAsia="Calibri" w:hAnsi="Times New Roman"/>
                <w:i/>
                <w:sz w:val="24"/>
                <w:szCs w:val="24"/>
                <w:lang w:bidi="hi-IN"/>
              </w:rPr>
              <w:t>Program Specific Outcome</w:t>
            </w:r>
          </w:p>
        </w:tc>
      </w:tr>
      <w:tr w:rsidR="004D1974" w:rsidRPr="00E77C3D" w:rsidTr="0026191B">
        <w:trPr>
          <w:trHeight w:val="1369"/>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PO1</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PO2</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PO3</w:t>
            </w: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PO4</w:t>
            </w: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PO5</w:t>
            </w: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PO6</w:t>
            </w: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PO7</w:t>
            </w: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PO8</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PO9</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PO10</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PO11</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PO12</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PSO1</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PSO2</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PSO3</w:t>
            </w:r>
          </w:p>
        </w:tc>
      </w:tr>
      <w:tr w:rsidR="004D1974" w:rsidRPr="00E77C3D" w:rsidTr="0026191B">
        <w:trPr>
          <w:trHeight w:val="336"/>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CO1</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r>
      <w:tr w:rsidR="004D1974" w:rsidRPr="00E77C3D" w:rsidTr="0026191B">
        <w:trPr>
          <w:trHeight w:val="336"/>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CO2</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L</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L</w:t>
            </w: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r>
      <w:tr w:rsidR="004D1974" w:rsidRPr="00E77C3D" w:rsidTr="0026191B">
        <w:trPr>
          <w:trHeight w:val="348"/>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CO3</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L</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M</w:t>
            </w: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L</w:t>
            </w: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r>
      <w:tr w:rsidR="004D1974" w:rsidRPr="00E77C3D" w:rsidTr="0026191B">
        <w:trPr>
          <w:trHeight w:val="550"/>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CO4</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r>
      <w:tr w:rsidR="004D1974" w:rsidRPr="00E77C3D" w:rsidTr="0026191B">
        <w:trPr>
          <w:trHeight w:val="348"/>
        </w:trPr>
        <w:tc>
          <w:tcPr>
            <w:tcW w:w="985"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CO5</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L</w:t>
            </w:r>
          </w:p>
        </w:tc>
        <w:tc>
          <w:tcPr>
            <w:tcW w:w="728"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73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66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M</w:t>
            </w:r>
          </w:p>
        </w:tc>
        <w:tc>
          <w:tcPr>
            <w:tcW w:w="663"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M</w:t>
            </w:r>
          </w:p>
        </w:tc>
        <w:tc>
          <w:tcPr>
            <w:tcW w:w="459"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391"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736"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c>
          <w:tcPr>
            <w:tcW w:w="900" w:type="dxa"/>
          </w:tcPr>
          <w:p w:rsidR="004D1974" w:rsidRPr="00981AD0" w:rsidRDefault="004D1974" w:rsidP="0026191B">
            <w:pPr>
              <w:autoSpaceDE w:val="0"/>
              <w:autoSpaceDN w:val="0"/>
              <w:adjustRightInd w:val="0"/>
              <w:spacing w:after="0"/>
              <w:jc w:val="both"/>
              <w:rPr>
                <w:rFonts w:ascii="Times New Roman" w:eastAsia="Calibri" w:hAnsi="Times New Roman"/>
                <w:i/>
                <w:sz w:val="24"/>
                <w:szCs w:val="24"/>
                <w:lang w:bidi="hi-IN"/>
              </w:rPr>
            </w:pPr>
            <w:r w:rsidRPr="00981AD0">
              <w:rPr>
                <w:rFonts w:ascii="Times New Roman" w:eastAsia="Calibri" w:hAnsi="Times New Roman"/>
                <w:i/>
                <w:sz w:val="24"/>
                <w:szCs w:val="24"/>
                <w:lang w:bidi="hi-IN"/>
              </w:rPr>
              <w:t>H</w:t>
            </w:r>
          </w:p>
        </w:tc>
      </w:tr>
    </w:tbl>
    <w:p w:rsidR="004D1974" w:rsidRPr="00E77C3D" w:rsidRDefault="004D1974" w:rsidP="004D1974">
      <w:pPr>
        <w:autoSpaceDE w:val="0"/>
        <w:autoSpaceDN w:val="0"/>
        <w:adjustRightInd w:val="0"/>
        <w:spacing w:after="0" w:line="240" w:lineRule="auto"/>
        <w:jc w:val="both"/>
        <w:rPr>
          <w:rFonts w:ascii="Times New Roman" w:eastAsia="Calibri" w:hAnsi="Times New Roman"/>
          <w:i/>
          <w:sz w:val="24"/>
          <w:szCs w:val="24"/>
          <w:lang w:bidi="hi-IN"/>
        </w:rPr>
      </w:pPr>
    </w:p>
    <w:p w:rsidR="004D1974" w:rsidRPr="00E77C3D" w:rsidRDefault="004D1974" w:rsidP="004D1974">
      <w:pPr>
        <w:autoSpaceDE w:val="0"/>
        <w:autoSpaceDN w:val="0"/>
        <w:adjustRightInd w:val="0"/>
        <w:spacing w:after="0" w:line="240" w:lineRule="auto"/>
        <w:jc w:val="both"/>
        <w:rPr>
          <w:rFonts w:ascii="Times New Roman" w:hAnsi="Times New Roman"/>
          <w:i/>
          <w:sz w:val="24"/>
          <w:szCs w:val="24"/>
        </w:rPr>
      </w:pPr>
      <w:r w:rsidRPr="00E77C3D">
        <w:rPr>
          <w:rFonts w:ascii="Times New Roman" w:hAnsi="Times New Roman"/>
          <w:i/>
          <w:sz w:val="24"/>
          <w:szCs w:val="24"/>
        </w:rPr>
        <w:t xml:space="preserve">H = Highly Related; M = </w:t>
      </w:r>
      <w:proofErr w:type="gramStart"/>
      <w:r w:rsidRPr="00E77C3D">
        <w:rPr>
          <w:rFonts w:ascii="Times New Roman" w:hAnsi="Times New Roman"/>
          <w:i/>
          <w:sz w:val="24"/>
          <w:szCs w:val="24"/>
        </w:rPr>
        <w:t>Medium  L</w:t>
      </w:r>
      <w:proofErr w:type="gramEnd"/>
      <w:r w:rsidRPr="00E77C3D">
        <w:rPr>
          <w:rFonts w:ascii="Times New Roman" w:hAnsi="Times New Roman"/>
          <w:i/>
          <w:sz w:val="24"/>
          <w:szCs w:val="24"/>
        </w:rPr>
        <w:t xml:space="preserve"> = Low</w:t>
      </w:r>
    </w:p>
    <w:p w:rsidR="004D1974" w:rsidRPr="00E77C3D" w:rsidRDefault="004D1974" w:rsidP="004D1974">
      <w:pPr>
        <w:autoSpaceDE w:val="0"/>
        <w:autoSpaceDN w:val="0"/>
        <w:adjustRightInd w:val="0"/>
        <w:spacing w:after="0" w:line="240" w:lineRule="auto"/>
        <w:rPr>
          <w:rFonts w:ascii="Times New Roman" w:hAnsi="Times New Roman"/>
          <w:b/>
          <w:bCs/>
          <w:i/>
          <w:iCs/>
          <w:sz w:val="24"/>
          <w:szCs w:val="24"/>
          <w:u w:val="single"/>
        </w:rPr>
      </w:pPr>
      <w:r w:rsidRPr="00E77C3D">
        <w:rPr>
          <w:rFonts w:ascii="Times New Roman" w:hAnsi="Times New Roman"/>
          <w:b/>
          <w:bCs/>
          <w:i/>
          <w:sz w:val="24"/>
          <w:szCs w:val="24"/>
          <w:u w:val="single"/>
        </w:rPr>
        <w:t>Text Books:</w:t>
      </w:r>
    </w:p>
    <w:p w:rsidR="004D1974" w:rsidRPr="00E77C3D" w:rsidRDefault="004D1974" w:rsidP="004D1974">
      <w:pPr>
        <w:autoSpaceDE w:val="0"/>
        <w:autoSpaceDN w:val="0"/>
        <w:adjustRightInd w:val="0"/>
        <w:spacing w:after="0" w:line="240" w:lineRule="auto"/>
        <w:rPr>
          <w:rFonts w:ascii="Times New Roman" w:hAnsi="Times New Roman"/>
          <w:i/>
          <w:sz w:val="24"/>
          <w:szCs w:val="24"/>
        </w:rPr>
      </w:pPr>
      <w:r w:rsidRPr="00E77C3D">
        <w:rPr>
          <w:rFonts w:ascii="Times New Roman" w:hAnsi="Times New Roman"/>
          <w:i/>
          <w:sz w:val="24"/>
          <w:szCs w:val="24"/>
        </w:rPr>
        <w:t xml:space="preserve">R. L. </w:t>
      </w:r>
      <w:proofErr w:type="spellStart"/>
      <w:r w:rsidRPr="00E77C3D">
        <w:rPr>
          <w:rFonts w:ascii="Times New Roman" w:hAnsi="Times New Roman"/>
          <w:i/>
          <w:sz w:val="24"/>
          <w:szCs w:val="24"/>
        </w:rPr>
        <w:t>Boylestad</w:t>
      </w:r>
      <w:proofErr w:type="spellEnd"/>
      <w:r w:rsidRPr="00E77C3D">
        <w:rPr>
          <w:rFonts w:ascii="Times New Roman" w:hAnsi="Times New Roman"/>
          <w:i/>
          <w:sz w:val="24"/>
          <w:szCs w:val="24"/>
        </w:rPr>
        <w:t xml:space="preserve">&amp; Louis </w:t>
      </w:r>
      <w:proofErr w:type="spellStart"/>
      <w:r w:rsidRPr="00E77C3D">
        <w:rPr>
          <w:rFonts w:ascii="Times New Roman" w:hAnsi="Times New Roman"/>
          <w:i/>
          <w:sz w:val="24"/>
          <w:szCs w:val="24"/>
        </w:rPr>
        <w:t>Nashlesky</w:t>
      </w:r>
      <w:proofErr w:type="spellEnd"/>
      <w:r w:rsidRPr="00E77C3D">
        <w:rPr>
          <w:rFonts w:ascii="Times New Roman" w:hAnsi="Times New Roman"/>
          <w:i/>
          <w:sz w:val="24"/>
          <w:szCs w:val="24"/>
        </w:rPr>
        <w:t xml:space="preserve"> (2007), Electronic Devices &amp;Circuit Theory, Pearson Education</w:t>
      </w:r>
    </w:p>
    <w:p w:rsidR="004D1974" w:rsidRPr="00E77C3D" w:rsidRDefault="004D1974" w:rsidP="004D1974">
      <w:pPr>
        <w:autoSpaceDE w:val="0"/>
        <w:autoSpaceDN w:val="0"/>
        <w:adjustRightInd w:val="0"/>
        <w:spacing w:after="0" w:line="240" w:lineRule="auto"/>
        <w:rPr>
          <w:rFonts w:ascii="Times New Roman" w:hAnsi="Times New Roman"/>
          <w:i/>
          <w:sz w:val="24"/>
          <w:szCs w:val="24"/>
          <w:u w:val="single"/>
        </w:rPr>
      </w:pPr>
      <w:r w:rsidRPr="00E77C3D">
        <w:rPr>
          <w:rFonts w:ascii="Times New Roman" w:hAnsi="Times New Roman"/>
          <w:b/>
          <w:bCs/>
          <w:i/>
          <w:sz w:val="24"/>
          <w:szCs w:val="24"/>
          <w:u w:val="single"/>
        </w:rPr>
        <w:t>Reference Books</w:t>
      </w:r>
    </w:p>
    <w:p w:rsidR="004D1974" w:rsidRPr="00E77C3D" w:rsidRDefault="004D1974" w:rsidP="004D1974">
      <w:pPr>
        <w:autoSpaceDE w:val="0"/>
        <w:autoSpaceDN w:val="0"/>
        <w:adjustRightInd w:val="0"/>
        <w:spacing w:after="0" w:line="240" w:lineRule="auto"/>
        <w:rPr>
          <w:rFonts w:ascii="Times New Roman" w:hAnsi="Times New Roman"/>
          <w:i/>
          <w:sz w:val="24"/>
          <w:szCs w:val="24"/>
        </w:rPr>
      </w:pPr>
      <w:proofErr w:type="spellStart"/>
      <w:r w:rsidRPr="00E77C3D">
        <w:rPr>
          <w:rFonts w:ascii="Times New Roman" w:hAnsi="Times New Roman"/>
          <w:i/>
          <w:sz w:val="24"/>
          <w:szCs w:val="24"/>
        </w:rPr>
        <w:t>SantiramKal</w:t>
      </w:r>
      <w:proofErr w:type="spellEnd"/>
      <w:r w:rsidRPr="00E77C3D">
        <w:rPr>
          <w:rFonts w:ascii="Times New Roman" w:hAnsi="Times New Roman"/>
          <w:i/>
          <w:sz w:val="24"/>
          <w:szCs w:val="24"/>
        </w:rPr>
        <w:t xml:space="preserve"> (2002), Basic Electronics- Devices, Circuits and IT Fundamentals, Prentice Hall, India</w:t>
      </w:r>
    </w:p>
    <w:p w:rsidR="004D1974" w:rsidRPr="00E77C3D" w:rsidRDefault="004D1974" w:rsidP="004D1974">
      <w:pPr>
        <w:autoSpaceDE w:val="0"/>
        <w:autoSpaceDN w:val="0"/>
        <w:adjustRightInd w:val="0"/>
        <w:spacing w:after="0" w:line="240" w:lineRule="auto"/>
        <w:rPr>
          <w:rFonts w:ascii="Times New Roman" w:hAnsi="Times New Roman"/>
          <w:i/>
          <w:sz w:val="24"/>
          <w:szCs w:val="24"/>
        </w:rPr>
      </w:pPr>
      <w:r w:rsidRPr="00E77C3D">
        <w:rPr>
          <w:rFonts w:ascii="Times New Roman" w:hAnsi="Times New Roman"/>
          <w:i/>
          <w:sz w:val="24"/>
          <w:szCs w:val="24"/>
        </w:rPr>
        <w:t>David A. Bell (2008), Electronic Devices and Circuits, Oxford University Press</w:t>
      </w:r>
    </w:p>
    <w:p w:rsidR="004D1974" w:rsidRDefault="004D1974" w:rsidP="004D1974">
      <w:pPr>
        <w:autoSpaceDE w:val="0"/>
        <w:autoSpaceDN w:val="0"/>
        <w:adjustRightInd w:val="0"/>
        <w:spacing w:after="0" w:line="240" w:lineRule="auto"/>
        <w:rPr>
          <w:rFonts w:ascii="Times New Roman" w:hAnsi="Times New Roman"/>
          <w:i/>
          <w:sz w:val="24"/>
          <w:szCs w:val="24"/>
        </w:rPr>
      </w:pPr>
      <w:r w:rsidRPr="00E77C3D">
        <w:rPr>
          <w:rFonts w:ascii="Times New Roman" w:hAnsi="Times New Roman"/>
          <w:i/>
          <w:sz w:val="24"/>
          <w:szCs w:val="24"/>
        </w:rPr>
        <w:t>Thomas L. Floyd and R. P. Jain (2009), Digital Fundamentals, Pearson Education</w:t>
      </w:r>
    </w:p>
    <w:p w:rsidR="004D1974" w:rsidRPr="00E77C3D" w:rsidRDefault="004D1974" w:rsidP="004D1974">
      <w:pPr>
        <w:autoSpaceDE w:val="0"/>
        <w:autoSpaceDN w:val="0"/>
        <w:adjustRightInd w:val="0"/>
        <w:spacing w:after="0" w:line="240" w:lineRule="auto"/>
        <w:rPr>
          <w:rFonts w:ascii="Times New Roman" w:hAnsi="Times New Roman"/>
          <w:i/>
          <w:sz w:val="24"/>
          <w:szCs w:val="24"/>
        </w:rPr>
      </w:pPr>
      <w:r w:rsidRPr="00E77C3D">
        <w:rPr>
          <w:rFonts w:ascii="Times New Roman" w:hAnsi="Times New Roman"/>
          <w:i/>
          <w:sz w:val="24"/>
          <w:szCs w:val="24"/>
        </w:rPr>
        <w:t xml:space="preserve">R. S. </w:t>
      </w:r>
      <w:proofErr w:type="spellStart"/>
      <w:r w:rsidRPr="00E77C3D">
        <w:rPr>
          <w:rFonts w:ascii="Times New Roman" w:hAnsi="Times New Roman"/>
          <w:i/>
          <w:sz w:val="24"/>
          <w:szCs w:val="24"/>
        </w:rPr>
        <w:t>Sedha</w:t>
      </w:r>
      <w:proofErr w:type="spellEnd"/>
      <w:r w:rsidRPr="00E77C3D">
        <w:rPr>
          <w:rFonts w:ascii="Times New Roman" w:hAnsi="Times New Roman"/>
          <w:i/>
          <w:sz w:val="24"/>
          <w:szCs w:val="24"/>
        </w:rPr>
        <w:t xml:space="preserve"> (2010), A Text Book of Electronic Devices and Circuits, </w:t>
      </w:r>
      <w:proofErr w:type="spellStart"/>
      <w:proofErr w:type="gramStart"/>
      <w:r w:rsidRPr="00E77C3D">
        <w:rPr>
          <w:rFonts w:ascii="Times New Roman" w:hAnsi="Times New Roman"/>
          <w:i/>
          <w:sz w:val="24"/>
          <w:szCs w:val="24"/>
        </w:rPr>
        <w:t>S.Chand</w:t>
      </w:r>
      <w:proofErr w:type="gramEnd"/>
      <w:r w:rsidRPr="00E77C3D">
        <w:rPr>
          <w:rFonts w:ascii="Times New Roman" w:hAnsi="Times New Roman"/>
          <w:i/>
          <w:sz w:val="24"/>
          <w:szCs w:val="24"/>
        </w:rPr>
        <w:t>&amp;Co.R</w:t>
      </w:r>
      <w:proofErr w:type="spellEnd"/>
      <w:r w:rsidRPr="00E77C3D">
        <w:rPr>
          <w:rFonts w:ascii="Times New Roman" w:hAnsi="Times New Roman"/>
          <w:i/>
          <w:sz w:val="24"/>
          <w:szCs w:val="24"/>
        </w:rPr>
        <w:t>. T. Paynter (2009), Introductory Electronic Devices &amp; Circuits – Conventional Flow Version, Pearson Education</w:t>
      </w:r>
    </w:p>
    <w:p w:rsidR="00892E82" w:rsidRDefault="00892E82">
      <w:pPr>
        <w:rPr>
          <w:rFonts w:ascii="Times New Roman" w:hAnsi="Times New Roman"/>
          <w:i/>
          <w:sz w:val="24"/>
          <w:szCs w:val="24"/>
        </w:rPr>
      </w:pPr>
      <w:r>
        <w:rPr>
          <w:rFonts w:ascii="Times New Roman" w:hAnsi="Times New Roman"/>
          <w:i/>
          <w:sz w:val="24"/>
          <w:szCs w:val="24"/>
        </w:rPr>
        <w:br w:type="page"/>
      </w:r>
    </w:p>
    <w:p w:rsidR="005373D1" w:rsidRPr="00AF1A8D" w:rsidRDefault="005373D1" w:rsidP="00AF1A8D">
      <w:pPr>
        <w:widowControl w:val="0"/>
        <w:overflowPunct w:val="0"/>
        <w:autoSpaceDE w:val="0"/>
        <w:autoSpaceDN w:val="0"/>
        <w:adjustRightInd w:val="0"/>
        <w:spacing w:after="0" w:line="239" w:lineRule="auto"/>
        <w:jc w:val="both"/>
        <w:rPr>
          <w:rFonts w:ascii="Times New Roman" w:hAnsi="Times New Roman"/>
          <w:i/>
          <w:sz w:val="24"/>
          <w:szCs w:val="24"/>
        </w:rPr>
      </w:pPr>
    </w:p>
    <w:tbl>
      <w:tblPr>
        <w:tblStyle w:val="TableGrid"/>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4386"/>
        <w:gridCol w:w="1800"/>
      </w:tblGrid>
      <w:tr w:rsidR="00AF1A8D" w:rsidRPr="0044774F" w:rsidTr="0026191B">
        <w:trPr>
          <w:trHeight w:val="422"/>
        </w:trPr>
        <w:tc>
          <w:tcPr>
            <w:tcW w:w="3192" w:type="dxa"/>
            <w:vAlign w:val="center"/>
          </w:tcPr>
          <w:p w:rsidR="00AF1A8D" w:rsidRPr="0044774F" w:rsidRDefault="00AF1A8D" w:rsidP="0026191B">
            <w:pPr>
              <w:jc w:val="center"/>
              <w:rPr>
                <w:rFonts w:ascii="Times New Roman" w:hAnsi="Times New Roman"/>
                <w:b/>
                <w:bCs/>
                <w:i/>
                <w:sz w:val="24"/>
                <w:szCs w:val="24"/>
              </w:rPr>
            </w:pPr>
            <w:r w:rsidRPr="0044774F">
              <w:rPr>
                <w:rFonts w:ascii="Times New Roman" w:hAnsi="Times New Roman"/>
                <w:b/>
                <w:bCs/>
                <w:sz w:val="24"/>
                <w:szCs w:val="24"/>
              </w:rPr>
              <w:br w:type="page"/>
            </w:r>
            <w:r>
              <w:rPr>
                <w:rFonts w:ascii="Times New Roman" w:hAnsi="Times New Roman"/>
                <w:b/>
                <w:bCs/>
                <w:sz w:val="24"/>
                <w:szCs w:val="24"/>
              </w:rPr>
              <w:t>DCO001</w:t>
            </w:r>
            <w:r w:rsidR="007E6AD6">
              <w:rPr>
                <w:rFonts w:ascii="Times New Roman" w:hAnsi="Times New Roman"/>
                <w:b/>
                <w:bCs/>
                <w:sz w:val="24"/>
                <w:szCs w:val="24"/>
              </w:rPr>
              <w:t>B</w:t>
            </w:r>
          </w:p>
        </w:tc>
        <w:tc>
          <w:tcPr>
            <w:tcW w:w="4386" w:type="dxa"/>
          </w:tcPr>
          <w:p w:rsidR="00AF1A8D" w:rsidRPr="0044774F" w:rsidRDefault="00AF1A8D" w:rsidP="0026191B">
            <w:pPr>
              <w:widowControl w:val="0"/>
              <w:autoSpaceDE w:val="0"/>
              <w:autoSpaceDN w:val="0"/>
              <w:adjustRightInd w:val="0"/>
              <w:spacing w:line="267" w:lineRule="exact"/>
              <w:ind w:left="167"/>
              <w:rPr>
                <w:rFonts w:ascii="Times New Roman" w:hAnsi="Times New Roman"/>
                <w:b/>
                <w:i/>
                <w:sz w:val="24"/>
                <w:szCs w:val="24"/>
              </w:rPr>
            </w:pPr>
            <w:r w:rsidRPr="0044774F">
              <w:rPr>
                <w:rFonts w:ascii="Times New Roman" w:hAnsi="Times New Roman"/>
                <w:bCs/>
                <w:sz w:val="24"/>
                <w:szCs w:val="24"/>
                <w:lang w:val="en-CA" w:eastAsia="en-CA"/>
              </w:rPr>
              <w:t>Computer Programming in C++</w:t>
            </w:r>
          </w:p>
        </w:tc>
        <w:tc>
          <w:tcPr>
            <w:tcW w:w="1800" w:type="dxa"/>
          </w:tcPr>
          <w:p w:rsidR="00AF1A8D" w:rsidRPr="0044774F" w:rsidRDefault="007E6AD6" w:rsidP="0026191B">
            <w:pPr>
              <w:widowControl w:val="0"/>
              <w:autoSpaceDE w:val="0"/>
              <w:autoSpaceDN w:val="0"/>
              <w:adjustRightInd w:val="0"/>
              <w:spacing w:line="269" w:lineRule="exact"/>
              <w:ind w:left="102"/>
              <w:rPr>
                <w:rFonts w:ascii="Times New Roman" w:hAnsi="Times New Roman"/>
                <w:b/>
                <w:i/>
                <w:sz w:val="24"/>
                <w:szCs w:val="24"/>
              </w:rPr>
            </w:pPr>
            <w:r>
              <w:rPr>
                <w:rFonts w:ascii="Times New Roman" w:hAnsi="Times New Roman"/>
                <w:b/>
                <w:sz w:val="24"/>
                <w:szCs w:val="24"/>
              </w:rPr>
              <w:t>2</w:t>
            </w:r>
            <w:r w:rsidR="00AF1A8D" w:rsidRPr="0044774F">
              <w:rPr>
                <w:rFonts w:ascii="Times New Roman" w:hAnsi="Times New Roman"/>
                <w:b/>
                <w:sz w:val="24"/>
                <w:szCs w:val="24"/>
              </w:rPr>
              <w:t xml:space="preserve">: 0:0        </w:t>
            </w:r>
            <w:r>
              <w:rPr>
                <w:rFonts w:ascii="Times New Roman" w:hAnsi="Times New Roman"/>
                <w:b/>
                <w:sz w:val="24"/>
                <w:szCs w:val="24"/>
              </w:rPr>
              <w:t>2</w:t>
            </w:r>
          </w:p>
        </w:tc>
      </w:tr>
    </w:tbl>
    <w:p w:rsidR="00AF1A8D" w:rsidRPr="0044774F" w:rsidRDefault="00AF1A8D" w:rsidP="00AF1A8D">
      <w:pPr>
        <w:spacing w:after="0" w:line="240" w:lineRule="auto"/>
        <w:rPr>
          <w:rFonts w:ascii="Times New Roman" w:hAnsi="Times New Roman"/>
          <w:i/>
          <w:sz w:val="24"/>
          <w:szCs w:val="24"/>
        </w:rPr>
      </w:pPr>
    </w:p>
    <w:p w:rsidR="00AF1A8D" w:rsidRPr="0044774F" w:rsidRDefault="00AF1A8D" w:rsidP="00AF1A8D">
      <w:pPr>
        <w:spacing w:after="0" w:line="240" w:lineRule="auto"/>
        <w:rPr>
          <w:rFonts w:ascii="Times New Roman" w:hAnsi="Times New Roman"/>
          <w:b/>
          <w:i/>
          <w:sz w:val="24"/>
          <w:szCs w:val="24"/>
        </w:rPr>
      </w:pPr>
    </w:p>
    <w:p w:rsidR="00AF1A8D" w:rsidRPr="0044774F" w:rsidRDefault="00AF1A8D" w:rsidP="00AF1A8D">
      <w:pPr>
        <w:autoSpaceDE w:val="0"/>
        <w:autoSpaceDN w:val="0"/>
        <w:adjustRightInd w:val="0"/>
        <w:spacing w:after="0" w:line="240" w:lineRule="auto"/>
        <w:rPr>
          <w:rFonts w:ascii="Times New Roman" w:hAnsi="Times New Roman"/>
          <w:bCs/>
          <w:iCs/>
          <w:sz w:val="24"/>
          <w:szCs w:val="24"/>
        </w:rPr>
      </w:pPr>
      <w:r w:rsidRPr="0044774F">
        <w:rPr>
          <w:rFonts w:ascii="Times New Roman" w:hAnsi="Times New Roman"/>
          <w:b/>
          <w:bCs/>
          <w:sz w:val="24"/>
          <w:szCs w:val="24"/>
        </w:rPr>
        <w:t>OBJECTIVE:</w:t>
      </w:r>
    </w:p>
    <w:p w:rsidR="00AF1A8D" w:rsidRPr="0044774F" w:rsidRDefault="00AF1A8D" w:rsidP="005D5C3B">
      <w:pPr>
        <w:pStyle w:val="ListParagraph"/>
        <w:numPr>
          <w:ilvl w:val="0"/>
          <w:numId w:val="86"/>
        </w:numPr>
        <w:autoSpaceDE w:val="0"/>
        <w:autoSpaceDN w:val="0"/>
        <w:adjustRightInd w:val="0"/>
        <w:spacing w:after="0" w:line="240" w:lineRule="auto"/>
        <w:jc w:val="both"/>
        <w:rPr>
          <w:rFonts w:ascii="Times New Roman" w:eastAsiaTheme="minorHAnsi" w:hAnsi="Times New Roman"/>
          <w:sz w:val="24"/>
          <w:szCs w:val="24"/>
        </w:rPr>
      </w:pPr>
      <w:r w:rsidRPr="0044774F">
        <w:rPr>
          <w:rFonts w:ascii="Times New Roman" w:eastAsiaTheme="minorHAnsi" w:hAnsi="Times New Roman"/>
          <w:sz w:val="24"/>
          <w:szCs w:val="24"/>
        </w:rPr>
        <w:t xml:space="preserve">To perform </w:t>
      </w:r>
      <w:proofErr w:type="gramStart"/>
      <w:r w:rsidRPr="0044774F">
        <w:rPr>
          <w:rFonts w:ascii="Times New Roman" w:eastAsiaTheme="minorHAnsi" w:hAnsi="Times New Roman"/>
          <w:sz w:val="24"/>
          <w:szCs w:val="24"/>
        </w:rPr>
        <w:t>object oriented</w:t>
      </w:r>
      <w:proofErr w:type="gramEnd"/>
      <w:r w:rsidRPr="0044774F">
        <w:rPr>
          <w:rFonts w:ascii="Times New Roman" w:eastAsiaTheme="minorHAnsi" w:hAnsi="Times New Roman"/>
          <w:sz w:val="24"/>
          <w:szCs w:val="24"/>
        </w:rPr>
        <w:t xml:space="preserve"> programming solution and develop solutions to problems demonstrating usage of control structure, modularity, classes, I/O and the scope of the class members</w:t>
      </w:r>
    </w:p>
    <w:p w:rsidR="00AF1A8D" w:rsidRPr="0044774F" w:rsidRDefault="00AF1A8D" w:rsidP="005D5C3B">
      <w:pPr>
        <w:pStyle w:val="ListParagraph"/>
        <w:numPr>
          <w:ilvl w:val="0"/>
          <w:numId w:val="86"/>
        </w:numPr>
        <w:autoSpaceDE w:val="0"/>
        <w:autoSpaceDN w:val="0"/>
        <w:adjustRightInd w:val="0"/>
        <w:spacing w:after="0" w:line="240" w:lineRule="auto"/>
        <w:jc w:val="both"/>
        <w:rPr>
          <w:rFonts w:ascii="Times New Roman" w:eastAsiaTheme="minorHAnsi" w:hAnsi="Times New Roman"/>
          <w:sz w:val="24"/>
          <w:szCs w:val="24"/>
        </w:rPr>
      </w:pPr>
      <w:r w:rsidRPr="0044774F">
        <w:rPr>
          <w:rFonts w:ascii="Times New Roman" w:eastAsiaTheme="minorHAnsi" w:hAnsi="Times New Roman"/>
          <w:sz w:val="24"/>
          <w:szCs w:val="24"/>
        </w:rPr>
        <w:t xml:space="preserve">To demonstrate adeptness of </w:t>
      </w:r>
      <w:proofErr w:type="gramStart"/>
      <w:r w:rsidRPr="0044774F">
        <w:rPr>
          <w:rFonts w:ascii="Times New Roman" w:eastAsiaTheme="minorHAnsi" w:hAnsi="Times New Roman"/>
          <w:sz w:val="24"/>
          <w:szCs w:val="24"/>
        </w:rPr>
        <w:t>object oriented</w:t>
      </w:r>
      <w:proofErr w:type="gramEnd"/>
      <w:r w:rsidRPr="0044774F">
        <w:rPr>
          <w:rFonts w:ascii="Times New Roman" w:eastAsiaTheme="minorHAnsi" w:hAnsi="Times New Roman"/>
          <w:sz w:val="24"/>
          <w:szCs w:val="24"/>
        </w:rPr>
        <w:t xml:space="preserve"> programming in developing solution to problems demonstrating usage of data abstraction, encapsulation and inheritance</w:t>
      </w:r>
    </w:p>
    <w:p w:rsidR="00AF1A8D" w:rsidRPr="0044774F" w:rsidRDefault="00AF1A8D" w:rsidP="005D5C3B">
      <w:pPr>
        <w:pStyle w:val="ListParagraph"/>
        <w:numPr>
          <w:ilvl w:val="0"/>
          <w:numId w:val="86"/>
        </w:numPr>
        <w:autoSpaceDE w:val="0"/>
        <w:autoSpaceDN w:val="0"/>
        <w:adjustRightInd w:val="0"/>
        <w:spacing w:after="0" w:line="240" w:lineRule="auto"/>
        <w:jc w:val="both"/>
        <w:rPr>
          <w:rFonts w:ascii="Times New Roman" w:eastAsiaTheme="minorHAnsi" w:hAnsi="Times New Roman"/>
          <w:sz w:val="24"/>
          <w:szCs w:val="24"/>
        </w:rPr>
      </w:pPr>
      <w:r w:rsidRPr="0044774F">
        <w:rPr>
          <w:rFonts w:ascii="Times New Roman" w:eastAsiaTheme="minorHAnsi" w:hAnsi="Times New Roman"/>
          <w:sz w:val="24"/>
          <w:szCs w:val="24"/>
        </w:rPr>
        <w:t>To demonstrate ability to implement one or more patterns involving dynamic binding and utilization of polymorphism in the solution of problems</w:t>
      </w:r>
    </w:p>
    <w:p w:rsidR="00AF1A8D" w:rsidRPr="0044774F" w:rsidRDefault="00AF1A8D" w:rsidP="005D5C3B">
      <w:pPr>
        <w:pStyle w:val="ListParagraph"/>
        <w:numPr>
          <w:ilvl w:val="0"/>
          <w:numId w:val="86"/>
        </w:numPr>
        <w:autoSpaceDE w:val="0"/>
        <w:autoSpaceDN w:val="0"/>
        <w:adjustRightInd w:val="0"/>
        <w:spacing w:after="0" w:line="240" w:lineRule="auto"/>
        <w:jc w:val="both"/>
        <w:rPr>
          <w:rFonts w:ascii="Times New Roman" w:eastAsiaTheme="minorHAnsi" w:hAnsi="Times New Roman"/>
          <w:sz w:val="24"/>
          <w:szCs w:val="24"/>
        </w:rPr>
      </w:pPr>
      <w:r w:rsidRPr="0044774F">
        <w:rPr>
          <w:rFonts w:ascii="Times New Roman" w:eastAsiaTheme="minorHAnsi" w:hAnsi="Times New Roman"/>
          <w:sz w:val="24"/>
          <w:szCs w:val="24"/>
        </w:rPr>
        <w:t>To learn syntax and features of exception handling</w:t>
      </w:r>
    </w:p>
    <w:p w:rsidR="00AF1A8D" w:rsidRPr="0044774F" w:rsidRDefault="00AF1A8D" w:rsidP="005D5C3B">
      <w:pPr>
        <w:pStyle w:val="ListParagraph"/>
        <w:numPr>
          <w:ilvl w:val="0"/>
          <w:numId w:val="86"/>
        </w:numPr>
        <w:autoSpaceDE w:val="0"/>
        <w:autoSpaceDN w:val="0"/>
        <w:adjustRightInd w:val="0"/>
        <w:spacing w:after="0" w:line="240" w:lineRule="auto"/>
        <w:jc w:val="both"/>
        <w:rPr>
          <w:rFonts w:ascii="Times New Roman" w:hAnsi="Times New Roman"/>
          <w:bCs/>
          <w:iCs/>
          <w:sz w:val="24"/>
          <w:szCs w:val="24"/>
        </w:rPr>
      </w:pPr>
      <w:r w:rsidRPr="0044774F">
        <w:rPr>
          <w:rFonts w:ascii="Times New Roman" w:eastAsiaTheme="minorHAnsi" w:hAnsi="Times New Roman"/>
          <w:sz w:val="24"/>
          <w:szCs w:val="24"/>
        </w:rPr>
        <w:t>To demonstrate the ability to implement solution to various I/O manipulation operations and the ability to create two-dimensional graphic components using applets</w:t>
      </w:r>
    </w:p>
    <w:p w:rsidR="00AF1A8D" w:rsidRPr="0044774F" w:rsidRDefault="00AF1A8D" w:rsidP="00AF1A8D">
      <w:pPr>
        <w:pStyle w:val="ListParagraph"/>
        <w:autoSpaceDE w:val="0"/>
        <w:autoSpaceDN w:val="0"/>
        <w:adjustRightInd w:val="0"/>
        <w:spacing w:after="0" w:line="240" w:lineRule="auto"/>
        <w:jc w:val="both"/>
        <w:rPr>
          <w:rFonts w:ascii="Times New Roman" w:hAnsi="Times New Roman"/>
          <w:bCs/>
          <w:iCs/>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0"/>
        <w:gridCol w:w="8000"/>
      </w:tblGrid>
      <w:tr w:rsidR="007E6AD6" w:rsidRPr="0044774F" w:rsidTr="007E6AD6">
        <w:trPr>
          <w:trHeight w:val="1322"/>
        </w:trPr>
        <w:tc>
          <w:tcPr>
            <w:tcW w:w="135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eastAsia="Calibri" w:hAnsi="Times New Roman"/>
                <w:b/>
                <w:kern w:val="2"/>
                <w:sz w:val="24"/>
                <w:szCs w:val="24"/>
                <w:lang w:val="en-US" w:eastAsia="en-US" w:bidi="hi-IN"/>
                <w14:ligatures w14:val="standardContextual"/>
              </w:rPr>
              <w:t>UNIT 1</w:t>
            </w:r>
          </w:p>
        </w:tc>
        <w:tc>
          <w:tcPr>
            <w:tcW w:w="8000" w:type="dxa"/>
          </w:tcPr>
          <w:p w:rsidR="007E6AD6" w:rsidRDefault="007E6AD6" w:rsidP="004D67BB">
            <w:pPr>
              <w:spacing w:after="0"/>
              <w:jc w:val="both"/>
              <w:rPr>
                <w:rFonts w:ascii="Times New Roman" w:hAnsi="Times New Roman"/>
                <w:bCs/>
                <w:kern w:val="2"/>
                <w:sz w:val="24"/>
                <w:szCs w:val="24"/>
                <w:lang w:val="en-CA" w:eastAsia="en-CA"/>
                <w14:ligatures w14:val="standardContextual"/>
              </w:rPr>
            </w:pPr>
            <w:r>
              <w:rPr>
                <w:rFonts w:ascii="Times New Roman" w:hAnsi="Times New Roman"/>
                <w:bCs/>
                <w:kern w:val="2"/>
                <w:sz w:val="24"/>
                <w:szCs w:val="24"/>
                <w:lang w:val="en-CA" w:eastAsia="en-CA"/>
                <w14:ligatures w14:val="standardContextual"/>
              </w:rPr>
              <w:t xml:space="preserve">C++ Overview, </w:t>
            </w:r>
            <w:r>
              <w:rPr>
                <w:rFonts w:ascii="Times New Roman" w:hAnsi="Times New Roman"/>
                <w:kern w:val="2"/>
                <w:sz w:val="24"/>
                <w:szCs w:val="24"/>
                <w:lang w:val="en-CA" w:eastAsia="en-CA"/>
                <w14:ligatures w14:val="standardContextual"/>
              </w:rPr>
              <w:t xml:space="preserve">C++ Characteristics, Object-Oriented Terminology, Polymorphism, </w:t>
            </w:r>
            <w:proofErr w:type="gramStart"/>
            <w:r>
              <w:rPr>
                <w:rFonts w:ascii="Times New Roman" w:hAnsi="Times New Roman"/>
                <w:kern w:val="2"/>
                <w:sz w:val="24"/>
                <w:szCs w:val="24"/>
                <w:lang w:val="en-CA" w:eastAsia="en-CA"/>
                <w14:ligatures w14:val="standardContextual"/>
              </w:rPr>
              <w:t>encapsulation ,inheritance</w:t>
            </w:r>
            <w:proofErr w:type="gramEnd"/>
            <w:r>
              <w:rPr>
                <w:rFonts w:ascii="Times New Roman" w:hAnsi="Times New Roman"/>
                <w:kern w:val="2"/>
                <w:sz w:val="24"/>
                <w:szCs w:val="24"/>
                <w:lang w:val="en-CA" w:eastAsia="en-CA"/>
                <w14:ligatures w14:val="standardContextual"/>
              </w:rPr>
              <w:t>, Abstract Data Types, I/O Services, ,</w:t>
            </w:r>
            <w:r>
              <w:rPr>
                <w:rFonts w:ascii="Times New Roman" w:hAnsi="Times New Roman"/>
                <w:bCs/>
                <w:kern w:val="2"/>
                <w:sz w:val="24"/>
                <w:szCs w:val="24"/>
                <w:lang w:val="en-CA" w:eastAsia="en-CA"/>
                <w14:ligatures w14:val="standardContextual"/>
              </w:rPr>
              <w:t xml:space="preserve"> Functions and Variables.</w:t>
            </w:r>
            <w:r>
              <w:rPr>
                <w:rFonts w:ascii="Times New Roman" w:hAnsi="Times New Roman"/>
                <w:kern w:val="2"/>
                <w:sz w:val="24"/>
                <w:szCs w:val="24"/>
                <w:lang w:val="en-CA" w:eastAsia="en-CA"/>
                <w14:ligatures w14:val="standardContextual"/>
              </w:rPr>
              <w:t xml:space="preserve"> Declaration and Definition</w:t>
            </w:r>
            <w:r w:rsidR="004D67BB">
              <w:rPr>
                <w:rFonts w:ascii="Times New Roman" w:hAnsi="Times New Roman"/>
                <w:kern w:val="2"/>
                <w:sz w:val="24"/>
                <w:szCs w:val="24"/>
                <w:lang w:val="en-CA" w:eastAsia="en-CA"/>
                <w14:ligatures w14:val="standardContextual"/>
              </w:rPr>
              <w:t>.</w:t>
            </w:r>
          </w:p>
        </w:tc>
      </w:tr>
      <w:tr w:rsidR="007E6AD6" w:rsidRPr="0044774F" w:rsidTr="007E6AD6">
        <w:tc>
          <w:tcPr>
            <w:tcW w:w="135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eastAsia="Calibri" w:hAnsi="Times New Roman"/>
                <w:b/>
                <w:kern w:val="2"/>
                <w:sz w:val="24"/>
                <w:szCs w:val="24"/>
                <w:lang w:val="en-US" w:eastAsia="en-US" w:bidi="hi-IN"/>
                <w14:ligatures w14:val="standardContextual"/>
              </w:rPr>
              <w:t>UNIT 2</w:t>
            </w:r>
          </w:p>
        </w:tc>
        <w:tc>
          <w:tcPr>
            <w:tcW w:w="8000" w:type="dxa"/>
          </w:tcPr>
          <w:p w:rsidR="007E6AD6" w:rsidRDefault="007E6AD6" w:rsidP="004D67BB">
            <w:pPr>
              <w:spacing w:after="0"/>
              <w:jc w:val="both"/>
              <w:rPr>
                <w:rFonts w:ascii="Times New Roman" w:hAnsi="Times New Roman"/>
                <w:kern w:val="2"/>
                <w:sz w:val="24"/>
                <w:szCs w:val="24"/>
                <w:lang w:val="en-CA" w:eastAsia="en-CA"/>
                <w14:ligatures w14:val="standardContextual"/>
              </w:rPr>
            </w:pPr>
            <w:r>
              <w:rPr>
                <w:rFonts w:ascii="Times New Roman" w:hAnsi="Times New Roman"/>
                <w:kern w:val="2"/>
                <w:sz w:val="24"/>
                <w:szCs w:val="24"/>
                <w:lang w:val="en-CA" w:eastAsia="en-CA"/>
                <w14:ligatures w14:val="standardContextual"/>
              </w:rPr>
              <w:t xml:space="preserve">Variables: Dynamic Creation and Derived </w:t>
            </w:r>
            <w:proofErr w:type="spellStart"/>
            <w:r>
              <w:rPr>
                <w:rFonts w:ascii="Times New Roman" w:hAnsi="Times New Roman"/>
                <w:kern w:val="2"/>
                <w:sz w:val="24"/>
                <w:szCs w:val="24"/>
                <w:lang w:val="en-CA" w:eastAsia="en-CA"/>
                <w14:ligatures w14:val="standardContextual"/>
              </w:rPr>
              <w:t>Data</w:t>
            </w:r>
            <w:r>
              <w:rPr>
                <w:rFonts w:ascii="Times New Roman" w:hAnsi="Times New Roman"/>
                <w:bCs/>
                <w:kern w:val="2"/>
                <w:sz w:val="24"/>
                <w:szCs w:val="24"/>
                <w:lang w:val="en-CA" w:eastAsia="en-CA"/>
                <w14:ligatures w14:val="standardContextual"/>
              </w:rPr>
              <w:t>Classes</w:t>
            </w:r>
            <w:proofErr w:type="spellEnd"/>
            <w:r>
              <w:rPr>
                <w:rFonts w:ascii="Times New Roman" w:hAnsi="Times New Roman"/>
                <w:bCs/>
                <w:kern w:val="2"/>
                <w:sz w:val="24"/>
                <w:szCs w:val="24"/>
                <w:lang w:val="en-CA" w:eastAsia="en-CA"/>
                <w14:ligatures w14:val="standardContextual"/>
              </w:rPr>
              <w:t xml:space="preserve"> in C++,</w:t>
            </w:r>
            <w:r>
              <w:rPr>
                <w:rFonts w:ascii="Times New Roman" w:hAnsi="Times New Roman"/>
                <w:kern w:val="2"/>
                <w:sz w:val="24"/>
                <w:szCs w:val="24"/>
                <w:lang w:val="en-CA" w:eastAsia="en-CA"/>
                <w14:ligatures w14:val="standardContextual"/>
              </w:rPr>
              <w:t xml:space="preserve"> Defining Classes in C++, Classes and Encapsulation, Member Functions, Friend </w:t>
            </w:r>
            <w:proofErr w:type="gramStart"/>
            <w:r>
              <w:rPr>
                <w:rFonts w:ascii="Times New Roman" w:hAnsi="Times New Roman"/>
                <w:kern w:val="2"/>
                <w:sz w:val="24"/>
                <w:szCs w:val="24"/>
                <w:lang w:val="en-CA" w:eastAsia="en-CA"/>
                <w14:ligatures w14:val="standardContextual"/>
              </w:rPr>
              <w:t>function ,Inline</w:t>
            </w:r>
            <w:proofErr w:type="gramEnd"/>
            <w:r>
              <w:rPr>
                <w:rFonts w:ascii="Times New Roman" w:hAnsi="Times New Roman"/>
                <w:kern w:val="2"/>
                <w:sz w:val="24"/>
                <w:szCs w:val="24"/>
                <w:lang w:val="en-CA" w:eastAsia="en-CA"/>
                <w14:ligatures w14:val="standardContextual"/>
              </w:rPr>
              <w:t xml:space="preserve"> function</w:t>
            </w:r>
          </w:p>
        </w:tc>
      </w:tr>
      <w:tr w:rsidR="007E6AD6" w:rsidRPr="0044774F" w:rsidTr="007E6AD6">
        <w:tc>
          <w:tcPr>
            <w:tcW w:w="135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eastAsia="Calibri" w:hAnsi="Times New Roman"/>
                <w:b/>
                <w:kern w:val="2"/>
                <w:sz w:val="24"/>
                <w:szCs w:val="24"/>
                <w:lang w:val="en-US" w:eastAsia="en-US" w:bidi="hi-IN"/>
                <w14:ligatures w14:val="standardContextual"/>
              </w:rPr>
              <w:t>UNIT 3</w:t>
            </w:r>
          </w:p>
        </w:tc>
        <w:tc>
          <w:tcPr>
            <w:tcW w:w="800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hAnsi="Times New Roman"/>
                <w:kern w:val="2"/>
                <w:sz w:val="24"/>
                <w:szCs w:val="24"/>
                <w:lang w:val="en-CA" w:eastAsia="en-CA"/>
                <w14:ligatures w14:val="standardContextual"/>
              </w:rPr>
              <w:t>Using Constructors, Using Destructors to Destroy Instances, Using Destructors to Destroy Instances,</w:t>
            </w:r>
            <w:r>
              <w:rPr>
                <w:rFonts w:ascii="Times New Roman" w:hAnsi="Times New Roman"/>
                <w:bCs/>
                <w:kern w:val="2"/>
                <w:sz w:val="24"/>
                <w:szCs w:val="24"/>
                <w:lang w:val="en-CA" w:eastAsia="en-CA"/>
                <w14:ligatures w14:val="standardContextual"/>
              </w:rPr>
              <w:t xml:space="preserve"> Operator Overloading: operator overloading of unary and binary operator, </w:t>
            </w:r>
            <w:r>
              <w:rPr>
                <w:rFonts w:ascii="Times New Roman" w:hAnsi="Times New Roman"/>
                <w:kern w:val="2"/>
                <w:sz w:val="24"/>
                <w:szCs w:val="24"/>
                <w:lang w:val="en-CA" w:eastAsia="en-CA"/>
                <w14:ligatures w14:val="standardContextual"/>
              </w:rPr>
              <w:t>Function Overloading, Working with Overloaded Operator Methods</w:t>
            </w:r>
          </w:p>
        </w:tc>
      </w:tr>
      <w:tr w:rsidR="007E6AD6" w:rsidRPr="0044774F" w:rsidTr="007E6AD6">
        <w:tc>
          <w:tcPr>
            <w:tcW w:w="135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eastAsia="Calibri" w:hAnsi="Times New Roman"/>
                <w:b/>
                <w:kern w:val="2"/>
                <w:sz w:val="24"/>
                <w:szCs w:val="24"/>
                <w:lang w:val="en-US" w:eastAsia="en-US" w:bidi="hi-IN"/>
                <w14:ligatures w14:val="standardContextual"/>
              </w:rPr>
              <w:t>UNIT 4</w:t>
            </w:r>
          </w:p>
        </w:tc>
        <w:tc>
          <w:tcPr>
            <w:tcW w:w="800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hAnsi="Times New Roman"/>
                <w:kern w:val="2"/>
                <w:sz w:val="24"/>
                <w:szCs w:val="24"/>
                <w:lang w:val="en-CA" w:eastAsia="en-CA"/>
                <w14:ligatures w14:val="standardContextual"/>
              </w:rPr>
              <w:t xml:space="preserve">Constant and Static Class Members, </w:t>
            </w:r>
            <w:r>
              <w:rPr>
                <w:rFonts w:ascii="Times New Roman" w:hAnsi="Times New Roman"/>
                <w:bCs/>
                <w:kern w:val="2"/>
                <w:sz w:val="24"/>
                <w:szCs w:val="24"/>
                <w:lang w:val="en-CA" w:eastAsia="en-CA"/>
                <w14:ligatures w14:val="standardContextual"/>
              </w:rPr>
              <w:t>Inheritance,</w:t>
            </w:r>
            <w:r>
              <w:rPr>
                <w:rFonts w:ascii="Times New Roman" w:hAnsi="Times New Roman"/>
                <w:kern w:val="2"/>
                <w:sz w:val="24"/>
                <w:szCs w:val="24"/>
                <w:lang w:val="en-CA" w:eastAsia="en-CA"/>
                <w14:ligatures w14:val="standardContextual"/>
              </w:rPr>
              <w:t xml:space="preserve"> Overview of Inheritance, Defining Base and Derived Classes, Single, Multiple, multilevel, hybrid hierarchical inheritance,</w:t>
            </w:r>
            <w:r>
              <w:rPr>
                <w:rFonts w:ascii="Times New Roman" w:hAnsi="Times New Roman"/>
                <w:bCs/>
                <w:kern w:val="2"/>
                <w:sz w:val="24"/>
                <w:szCs w:val="24"/>
                <w:lang w:val="en-CA" w:eastAsia="en-CA"/>
                <w14:ligatures w14:val="standardContextual"/>
              </w:rPr>
              <w:t xml:space="preserve"> virtual function, virtual base class,</w:t>
            </w:r>
          </w:p>
        </w:tc>
      </w:tr>
      <w:tr w:rsidR="007E6AD6" w:rsidRPr="0044774F" w:rsidTr="007E6AD6">
        <w:tc>
          <w:tcPr>
            <w:tcW w:w="1350" w:type="dxa"/>
          </w:tcPr>
          <w:p w:rsidR="007E6AD6" w:rsidRDefault="007E6AD6" w:rsidP="004D67BB">
            <w:pPr>
              <w:spacing w:after="0"/>
              <w:jc w:val="both"/>
              <w:rPr>
                <w:rFonts w:ascii="Times New Roman" w:hAnsi="Times New Roman"/>
                <w:b/>
                <w:bCs/>
                <w:iCs/>
                <w:kern w:val="2"/>
                <w:sz w:val="24"/>
                <w:szCs w:val="24"/>
                <w:lang w:val="en-US" w:eastAsia="en-US"/>
                <w14:ligatures w14:val="standardContextual"/>
              </w:rPr>
            </w:pPr>
            <w:r>
              <w:rPr>
                <w:rFonts w:ascii="Times New Roman" w:eastAsia="Calibri" w:hAnsi="Times New Roman"/>
                <w:b/>
                <w:kern w:val="2"/>
                <w:sz w:val="24"/>
                <w:szCs w:val="24"/>
                <w:lang w:val="en-US" w:eastAsia="en-US" w:bidi="hi-IN"/>
                <w14:ligatures w14:val="standardContextual"/>
              </w:rPr>
              <w:t>UNIT 5</w:t>
            </w:r>
          </w:p>
        </w:tc>
        <w:tc>
          <w:tcPr>
            <w:tcW w:w="8000" w:type="dxa"/>
          </w:tcPr>
          <w:p w:rsidR="007E6AD6" w:rsidRDefault="007E6AD6" w:rsidP="004D67BB">
            <w:pPr>
              <w:spacing w:after="0"/>
              <w:jc w:val="both"/>
              <w:rPr>
                <w:rFonts w:ascii="Times New Roman" w:hAnsi="Times New Roman"/>
                <w:bCs/>
                <w:i/>
                <w:kern w:val="2"/>
                <w:sz w:val="24"/>
                <w:szCs w:val="24"/>
                <w:lang w:val="en-CA" w:eastAsia="en-CA"/>
                <w14:ligatures w14:val="standardContextual"/>
              </w:rPr>
            </w:pPr>
            <w:r>
              <w:rPr>
                <w:rFonts w:ascii="Times New Roman" w:hAnsi="Times New Roman"/>
                <w:bCs/>
                <w:kern w:val="2"/>
                <w:sz w:val="24"/>
                <w:szCs w:val="24"/>
                <w:lang w:val="en-CA" w:eastAsia="en-CA"/>
                <w14:ligatures w14:val="standardContextual"/>
              </w:rPr>
              <w:t xml:space="preserve">Input and Output in C++ Programs, </w:t>
            </w:r>
            <w:r>
              <w:rPr>
                <w:rFonts w:ascii="Times New Roman" w:hAnsi="Times New Roman"/>
                <w:kern w:val="2"/>
                <w:sz w:val="24"/>
                <w:szCs w:val="24"/>
                <w:lang w:val="en-CA" w:eastAsia="en-CA"/>
                <w14:ligatures w14:val="standardContextual"/>
              </w:rPr>
              <w:t>Standard Streams, Manipulators, Unformatted Input and Output. Working with files.</w:t>
            </w:r>
          </w:p>
        </w:tc>
      </w:tr>
    </w:tbl>
    <w:p w:rsidR="00AF1A8D" w:rsidRPr="0044774F" w:rsidRDefault="00AF1A8D" w:rsidP="00AF1A8D">
      <w:pPr>
        <w:spacing w:after="0" w:line="240" w:lineRule="auto"/>
        <w:jc w:val="both"/>
        <w:rPr>
          <w:rFonts w:ascii="Times New Roman" w:hAnsi="Times New Roman"/>
          <w:b/>
          <w:bCs/>
          <w:i/>
          <w:sz w:val="24"/>
          <w:szCs w:val="24"/>
          <w:lang w:val="en-CA" w:eastAsia="en-CA"/>
        </w:rPr>
      </w:pPr>
    </w:p>
    <w:p w:rsidR="00AF1A8D" w:rsidRPr="0044774F" w:rsidRDefault="00AF1A8D" w:rsidP="00AF1A8D">
      <w:pPr>
        <w:autoSpaceDE w:val="0"/>
        <w:autoSpaceDN w:val="0"/>
        <w:adjustRightInd w:val="0"/>
        <w:spacing w:after="0" w:line="240" w:lineRule="auto"/>
        <w:jc w:val="both"/>
        <w:rPr>
          <w:rFonts w:ascii="Times New Roman" w:eastAsiaTheme="minorHAnsi" w:hAnsi="Times New Roman"/>
          <w:b/>
          <w:i/>
          <w:sz w:val="24"/>
          <w:szCs w:val="24"/>
          <w:lang w:bidi="hi-IN"/>
        </w:rPr>
      </w:pPr>
      <w:r w:rsidRPr="0044774F">
        <w:rPr>
          <w:rFonts w:ascii="Times New Roman" w:eastAsiaTheme="minorHAnsi" w:hAnsi="Times New Roman"/>
          <w:b/>
          <w:sz w:val="24"/>
          <w:szCs w:val="24"/>
          <w:lang w:bidi="hi-IN"/>
        </w:rPr>
        <w:t>Course Outcome (CO):</w:t>
      </w:r>
    </w:p>
    <w:p w:rsidR="00AF1A8D" w:rsidRPr="0044774F" w:rsidRDefault="00AF1A8D" w:rsidP="00AF1A8D">
      <w:pPr>
        <w:autoSpaceDE w:val="0"/>
        <w:autoSpaceDN w:val="0"/>
        <w:adjustRightInd w:val="0"/>
        <w:spacing w:after="0" w:line="240" w:lineRule="auto"/>
        <w:jc w:val="both"/>
        <w:rPr>
          <w:rFonts w:ascii="Times New Roman" w:eastAsia="Calibri" w:hAnsi="Times New Roman"/>
          <w:iCs/>
          <w:sz w:val="24"/>
          <w:szCs w:val="24"/>
          <w:lang w:bidi="hi-IN"/>
        </w:rPr>
      </w:pPr>
      <w:r w:rsidRPr="0044774F">
        <w:rPr>
          <w:rFonts w:ascii="Times New Roman" w:hAnsi="Times New Roman"/>
          <w:sz w:val="24"/>
          <w:szCs w:val="24"/>
        </w:rPr>
        <w:t xml:space="preserve">At the end of this course, </w:t>
      </w:r>
      <w:r w:rsidRPr="0044774F">
        <w:rPr>
          <w:rFonts w:ascii="Times New Roman" w:eastAsia="Calibri" w:hAnsi="Times New Roman"/>
          <w:sz w:val="24"/>
          <w:szCs w:val="24"/>
          <w:lang w:bidi="hi-IN"/>
        </w:rPr>
        <w:t>students will demonstrate ability to:</w:t>
      </w:r>
    </w:p>
    <w:p w:rsidR="00AF1A8D" w:rsidRPr="0044774F" w:rsidRDefault="00AF1A8D" w:rsidP="00AF1A8D">
      <w:pPr>
        <w:shd w:val="clear" w:color="auto" w:fill="FFFFFF"/>
        <w:spacing w:after="0" w:line="393" w:lineRule="atLeast"/>
        <w:rPr>
          <w:rFonts w:ascii="Times New Roman" w:hAnsi="Times New Roman"/>
          <w:sz w:val="24"/>
          <w:szCs w:val="24"/>
        </w:rPr>
      </w:pPr>
      <w:r w:rsidRPr="0044774F">
        <w:rPr>
          <w:rFonts w:ascii="Times New Roman" w:hAnsi="Times New Roman"/>
          <w:sz w:val="24"/>
          <w:szCs w:val="24"/>
        </w:rPr>
        <w:t>CO1: Understand object-oriented programming features in C++,</w:t>
      </w:r>
    </w:p>
    <w:p w:rsidR="00AF1A8D" w:rsidRPr="0044774F" w:rsidRDefault="00AF1A8D" w:rsidP="00AF1A8D">
      <w:pPr>
        <w:shd w:val="clear" w:color="auto" w:fill="FFFFFF"/>
        <w:spacing w:after="0" w:line="393" w:lineRule="atLeast"/>
        <w:rPr>
          <w:rFonts w:ascii="Times New Roman" w:hAnsi="Times New Roman"/>
          <w:sz w:val="24"/>
          <w:szCs w:val="24"/>
        </w:rPr>
      </w:pPr>
      <w:r w:rsidRPr="0044774F">
        <w:rPr>
          <w:rFonts w:ascii="Times New Roman" w:hAnsi="Times New Roman"/>
          <w:sz w:val="24"/>
          <w:szCs w:val="24"/>
        </w:rPr>
        <w:t>CO2: Apply these features to program design and implementation,</w:t>
      </w:r>
    </w:p>
    <w:p w:rsidR="00AF1A8D" w:rsidRPr="0044774F" w:rsidRDefault="00AF1A8D" w:rsidP="00AF1A8D">
      <w:pPr>
        <w:shd w:val="clear" w:color="auto" w:fill="FFFFFF"/>
        <w:spacing w:after="0" w:line="393" w:lineRule="atLeast"/>
        <w:rPr>
          <w:rFonts w:ascii="Times New Roman" w:hAnsi="Times New Roman"/>
          <w:sz w:val="24"/>
          <w:szCs w:val="24"/>
        </w:rPr>
      </w:pPr>
      <w:r w:rsidRPr="0044774F">
        <w:rPr>
          <w:rFonts w:ascii="Times New Roman" w:hAnsi="Times New Roman"/>
          <w:sz w:val="24"/>
          <w:szCs w:val="24"/>
        </w:rPr>
        <w:t>CO3: Develop applications using Object Oriented Programming Concepts.</w:t>
      </w:r>
    </w:p>
    <w:p w:rsidR="00AF1A8D" w:rsidRDefault="00AF1A8D" w:rsidP="00AF1A8D">
      <w:pPr>
        <w:shd w:val="clear" w:color="auto" w:fill="FFFFFF"/>
        <w:spacing w:after="0" w:line="393" w:lineRule="atLeast"/>
        <w:rPr>
          <w:rFonts w:ascii="Times New Roman" w:hAnsi="Times New Roman"/>
          <w:sz w:val="24"/>
          <w:szCs w:val="24"/>
        </w:rPr>
      </w:pPr>
      <w:r w:rsidRPr="0044774F">
        <w:rPr>
          <w:rFonts w:ascii="Times New Roman" w:hAnsi="Times New Roman"/>
          <w:sz w:val="24"/>
          <w:szCs w:val="24"/>
        </w:rPr>
        <w:t xml:space="preserve">CO4: Implement features of </w:t>
      </w:r>
      <w:proofErr w:type="gramStart"/>
      <w:r w:rsidRPr="0044774F">
        <w:rPr>
          <w:rFonts w:ascii="Times New Roman" w:hAnsi="Times New Roman"/>
          <w:sz w:val="24"/>
          <w:szCs w:val="24"/>
        </w:rPr>
        <w:t>object oriented</w:t>
      </w:r>
      <w:proofErr w:type="gramEnd"/>
      <w:r w:rsidRPr="0044774F">
        <w:rPr>
          <w:rFonts w:ascii="Times New Roman" w:hAnsi="Times New Roman"/>
          <w:sz w:val="24"/>
          <w:szCs w:val="24"/>
        </w:rPr>
        <w:t xml:space="preserve"> programming to solve real world problems.</w:t>
      </w:r>
    </w:p>
    <w:p w:rsidR="00AF1A8D" w:rsidRPr="0044774F" w:rsidRDefault="00AF1A8D" w:rsidP="00AF1A8D">
      <w:pPr>
        <w:shd w:val="clear" w:color="auto" w:fill="FFFFFF"/>
        <w:spacing w:after="0" w:line="393" w:lineRule="atLeast"/>
        <w:rPr>
          <w:rFonts w:ascii="Times New Roman" w:hAnsi="Times New Roman"/>
          <w:sz w:val="24"/>
          <w:szCs w:val="24"/>
        </w:rPr>
      </w:pPr>
      <w:r>
        <w:rPr>
          <w:rFonts w:ascii="Times New Roman" w:hAnsi="Times New Roman"/>
          <w:sz w:val="24"/>
          <w:szCs w:val="24"/>
        </w:rPr>
        <w:t>CO</w:t>
      </w:r>
      <w:proofErr w:type="gramStart"/>
      <w:r>
        <w:rPr>
          <w:rFonts w:ascii="Times New Roman" w:hAnsi="Times New Roman"/>
          <w:sz w:val="24"/>
          <w:szCs w:val="24"/>
        </w:rPr>
        <w:t>5</w:t>
      </w:r>
      <w:r w:rsidR="004D67BB">
        <w:rPr>
          <w:rFonts w:ascii="Times New Roman" w:hAnsi="Times New Roman"/>
          <w:sz w:val="24"/>
          <w:szCs w:val="24"/>
        </w:rPr>
        <w:t>:</w:t>
      </w:r>
      <w:r w:rsidRPr="00647E36">
        <w:rPr>
          <w:rFonts w:ascii="Times New Roman" w:hAnsi="Times New Roman"/>
          <w:sz w:val="24"/>
          <w:szCs w:val="24"/>
        </w:rPr>
        <w:t>Develop</w:t>
      </w:r>
      <w:proofErr w:type="gramEnd"/>
      <w:r w:rsidRPr="00647E36">
        <w:rPr>
          <w:rFonts w:ascii="Times New Roman" w:hAnsi="Times New Roman"/>
          <w:sz w:val="24"/>
          <w:szCs w:val="24"/>
        </w:rPr>
        <w:t xml:space="preserve"> the ability to implement software in high-level programming language like C++</w:t>
      </w:r>
    </w:p>
    <w:p w:rsidR="00AF1A8D" w:rsidRPr="0044774F" w:rsidRDefault="00AF1A8D" w:rsidP="00AF1A8D">
      <w:pPr>
        <w:autoSpaceDE w:val="0"/>
        <w:autoSpaceDN w:val="0"/>
        <w:adjustRightInd w:val="0"/>
        <w:spacing w:after="0" w:line="240" w:lineRule="auto"/>
        <w:rPr>
          <w:rFonts w:ascii="Times New Roman" w:eastAsiaTheme="minorHAnsi" w:hAnsi="Times New Roman"/>
          <w:b/>
          <w:bCs/>
          <w:color w:val="000000"/>
          <w:sz w:val="24"/>
          <w:szCs w:val="24"/>
        </w:rPr>
      </w:pPr>
    </w:p>
    <w:p w:rsidR="0084738C" w:rsidRDefault="0084738C" w:rsidP="00AF1A8D">
      <w:pPr>
        <w:autoSpaceDE w:val="0"/>
        <w:autoSpaceDN w:val="0"/>
        <w:adjustRightInd w:val="0"/>
        <w:spacing w:after="0" w:line="240" w:lineRule="auto"/>
        <w:rPr>
          <w:rFonts w:ascii="Times New Roman" w:eastAsiaTheme="minorHAnsi" w:hAnsi="Times New Roman"/>
          <w:b/>
          <w:bCs/>
          <w:color w:val="000000"/>
          <w:sz w:val="24"/>
          <w:szCs w:val="24"/>
        </w:rPr>
      </w:pPr>
    </w:p>
    <w:p w:rsidR="0084738C" w:rsidRDefault="0084738C" w:rsidP="00AF1A8D">
      <w:pPr>
        <w:autoSpaceDE w:val="0"/>
        <w:autoSpaceDN w:val="0"/>
        <w:adjustRightInd w:val="0"/>
        <w:spacing w:after="0" w:line="240" w:lineRule="auto"/>
        <w:rPr>
          <w:rFonts w:ascii="Times New Roman" w:eastAsiaTheme="minorHAnsi" w:hAnsi="Times New Roman"/>
          <w:b/>
          <w:bCs/>
          <w:color w:val="000000"/>
          <w:sz w:val="24"/>
          <w:szCs w:val="24"/>
        </w:rPr>
      </w:pPr>
    </w:p>
    <w:p w:rsidR="0084738C" w:rsidRDefault="0084738C" w:rsidP="00AF1A8D">
      <w:pPr>
        <w:autoSpaceDE w:val="0"/>
        <w:autoSpaceDN w:val="0"/>
        <w:adjustRightInd w:val="0"/>
        <w:spacing w:after="0" w:line="240" w:lineRule="auto"/>
        <w:rPr>
          <w:rFonts w:ascii="Times New Roman" w:eastAsiaTheme="minorHAnsi" w:hAnsi="Times New Roman"/>
          <w:b/>
          <w:bCs/>
          <w:color w:val="000000"/>
          <w:sz w:val="24"/>
          <w:szCs w:val="24"/>
        </w:rPr>
      </w:pPr>
    </w:p>
    <w:p w:rsidR="00AF1A8D" w:rsidRPr="0044774F" w:rsidRDefault="00AF1A8D" w:rsidP="00AF1A8D">
      <w:pPr>
        <w:autoSpaceDE w:val="0"/>
        <w:autoSpaceDN w:val="0"/>
        <w:adjustRightInd w:val="0"/>
        <w:spacing w:after="0" w:line="240" w:lineRule="auto"/>
        <w:rPr>
          <w:rFonts w:ascii="Times New Roman" w:eastAsiaTheme="minorHAnsi" w:hAnsi="Times New Roman"/>
          <w:b/>
          <w:bCs/>
          <w:color w:val="000000"/>
          <w:sz w:val="24"/>
          <w:szCs w:val="24"/>
        </w:rPr>
      </w:pPr>
      <w:r w:rsidRPr="0044774F">
        <w:rPr>
          <w:rFonts w:ascii="Times New Roman" w:eastAsiaTheme="minorHAnsi" w:hAnsi="Times New Roman"/>
          <w:b/>
          <w:bCs/>
          <w:color w:val="000000"/>
          <w:sz w:val="24"/>
          <w:szCs w:val="24"/>
        </w:rPr>
        <w:lastRenderedPageBreak/>
        <w:t xml:space="preserve">MAPPING COURSE OUTCOMES LEADING TO THE ACHIEVEMENT OF PROGRAM OUTCOMES AND PROGRAM SPECIFIC OUTCOMES: </w:t>
      </w:r>
    </w:p>
    <w:tbl>
      <w:tblPr>
        <w:tblW w:w="11170" w:type="dxa"/>
        <w:tblInd w:w="-719" w:type="dxa"/>
        <w:tblLook w:val="04A0" w:firstRow="1" w:lastRow="0" w:firstColumn="1" w:lastColumn="0" w:noHBand="0" w:noVBand="1"/>
      </w:tblPr>
      <w:tblGrid>
        <w:gridCol w:w="1150"/>
        <w:gridCol w:w="643"/>
        <w:gridCol w:w="643"/>
        <w:gridCol w:w="643"/>
        <w:gridCol w:w="643"/>
        <w:gridCol w:w="643"/>
        <w:gridCol w:w="643"/>
        <w:gridCol w:w="643"/>
        <w:gridCol w:w="643"/>
        <w:gridCol w:w="643"/>
        <w:gridCol w:w="763"/>
        <w:gridCol w:w="763"/>
        <w:gridCol w:w="763"/>
        <w:gridCol w:w="223"/>
        <w:gridCol w:w="554"/>
        <w:gridCol w:w="777"/>
        <w:gridCol w:w="777"/>
      </w:tblGrid>
      <w:tr w:rsidR="00AF1A8D" w:rsidRPr="0044774F" w:rsidTr="00892E82">
        <w:trPr>
          <w:trHeight w:val="743"/>
        </w:trPr>
        <w:tc>
          <w:tcPr>
            <w:tcW w:w="1105" w:type="dxa"/>
            <w:tcBorders>
              <w:top w:val="single" w:sz="8" w:space="0" w:color="000000"/>
              <w:left w:val="single" w:sz="8" w:space="0" w:color="000000"/>
              <w:bottom w:val="single" w:sz="4" w:space="0" w:color="auto"/>
              <w:right w:val="single" w:sz="8" w:space="0" w:color="000000"/>
            </w:tcBorders>
            <w:shd w:val="clear" w:color="auto" w:fill="auto"/>
            <w:hideMark/>
          </w:tcPr>
          <w:p w:rsidR="00AF1A8D" w:rsidRPr="0044774F" w:rsidRDefault="00AF1A8D" w:rsidP="0026191B">
            <w:pPr>
              <w:spacing w:after="0" w:line="240" w:lineRule="auto"/>
              <w:jc w:val="both"/>
              <w:rPr>
                <w:rFonts w:ascii="Times New Roman" w:hAnsi="Times New Roman"/>
                <w:b/>
                <w:bCs/>
                <w:i/>
                <w:iCs/>
                <w:color w:val="000000"/>
                <w:sz w:val="24"/>
                <w:szCs w:val="24"/>
                <w:lang w:eastAsia="zh-CN"/>
              </w:rPr>
            </w:pPr>
            <w:r w:rsidRPr="0044774F">
              <w:rPr>
                <w:rFonts w:ascii="Times New Roman" w:hAnsi="Times New Roman"/>
                <w:b/>
                <w:bCs/>
                <w:color w:val="000000"/>
                <w:sz w:val="24"/>
                <w:szCs w:val="24"/>
                <w:lang w:eastAsia="zh-CN"/>
              </w:rPr>
              <w:t>Course Outcome</w:t>
            </w:r>
          </w:p>
        </w:tc>
        <w:tc>
          <w:tcPr>
            <w:tcW w:w="8023" w:type="dxa"/>
            <w:gridSpan w:val="13"/>
            <w:tcBorders>
              <w:top w:val="single" w:sz="8" w:space="0" w:color="000000"/>
              <w:left w:val="nil"/>
              <w:bottom w:val="single" w:sz="4" w:space="0" w:color="auto"/>
              <w:right w:val="single" w:sz="8" w:space="0" w:color="000000"/>
            </w:tcBorders>
            <w:shd w:val="clear" w:color="auto" w:fill="auto"/>
            <w:hideMark/>
          </w:tcPr>
          <w:p w:rsidR="00AF1A8D" w:rsidRPr="0044774F" w:rsidRDefault="00AF1A8D" w:rsidP="0026191B">
            <w:pPr>
              <w:spacing w:after="0" w:line="240" w:lineRule="auto"/>
              <w:jc w:val="center"/>
              <w:rPr>
                <w:rFonts w:ascii="Times New Roman" w:hAnsi="Times New Roman"/>
                <w:color w:val="000000"/>
                <w:sz w:val="24"/>
                <w:szCs w:val="24"/>
                <w:lang w:eastAsia="zh-CN"/>
              </w:rPr>
            </w:pPr>
            <w:r w:rsidRPr="0044774F">
              <w:rPr>
                <w:rFonts w:ascii="Times New Roman" w:hAnsi="Times New Roman"/>
                <w:color w:val="000000"/>
                <w:sz w:val="24"/>
                <w:szCs w:val="24"/>
                <w:lang w:eastAsia="zh-CN"/>
              </w:rPr>
              <w:t>Program Outcome</w:t>
            </w:r>
          </w:p>
        </w:tc>
        <w:tc>
          <w:tcPr>
            <w:tcW w:w="2042" w:type="dxa"/>
            <w:gridSpan w:val="3"/>
            <w:tcBorders>
              <w:top w:val="single" w:sz="8" w:space="0" w:color="000000"/>
              <w:left w:val="nil"/>
              <w:bottom w:val="single" w:sz="4" w:space="0" w:color="auto"/>
              <w:right w:val="single" w:sz="8" w:space="0" w:color="000000"/>
            </w:tcBorders>
            <w:shd w:val="clear" w:color="auto" w:fill="auto"/>
            <w:hideMark/>
          </w:tcPr>
          <w:p w:rsidR="00AF1A8D" w:rsidRPr="0044774F" w:rsidRDefault="00AF1A8D" w:rsidP="0026191B">
            <w:pPr>
              <w:spacing w:after="0" w:line="240" w:lineRule="auto"/>
              <w:jc w:val="center"/>
              <w:rPr>
                <w:rFonts w:ascii="Times New Roman" w:hAnsi="Times New Roman"/>
                <w:color w:val="000000"/>
                <w:sz w:val="24"/>
                <w:szCs w:val="24"/>
                <w:lang w:eastAsia="zh-CN"/>
              </w:rPr>
            </w:pPr>
            <w:r w:rsidRPr="0044774F">
              <w:rPr>
                <w:rFonts w:ascii="Times New Roman" w:hAnsi="Times New Roman"/>
                <w:color w:val="000000"/>
                <w:sz w:val="24"/>
                <w:szCs w:val="24"/>
                <w:lang w:eastAsia="zh-CN"/>
              </w:rPr>
              <w:t xml:space="preserve">Program </w:t>
            </w:r>
            <w:proofErr w:type="spellStart"/>
            <w:r w:rsidRPr="0044774F">
              <w:rPr>
                <w:rFonts w:ascii="Times New Roman" w:hAnsi="Times New Roman"/>
                <w:color w:val="000000"/>
                <w:sz w:val="24"/>
                <w:szCs w:val="24"/>
                <w:lang w:eastAsia="zh-CN"/>
              </w:rPr>
              <w:t>Specifice</w:t>
            </w:r>
            <w:proofErr w:type="spellEnd"/>
            <w:r w:rsidRPr="0044774F">
              <w:rPr>
                <w:rFonts w:ascii="Times New Roman" w:hAnsi="Times New Roman"/>
                <w:color w:val="000000"/>
                <w:sz w:val="24"/>
                <w:szCs w:val="24"/>
                <w:lang w:eastAsia="zh-CN"/>
              </w:rPr>
              <w:t xml:space="preserve"> Outcome</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3"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PO1</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PO2</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PO3</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PO4</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PO5</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PO6</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PO7</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PO8</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PO9</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PO10</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PO11</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PO12</w:t>
            </w: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PSO1</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PSO2</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PSO3</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CO1</w:t>
            </w:r>
          </w:p>
        </w:tc>
        <w:tc>
          <w:tcPr>
            <w:tcW w:w="623"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CO2</w:t>
            </w:r>
          </w:p>
        </w:tc>
        <w:tc>
          <w:tcPr>
            <w:tcW w:w="623"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H</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H</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H</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u w:val="single"/>
                <w:lang w:eastAsia="zh-CN"/>
              </w:rPr>
            </w:pPr>
            <w:r w:rsidRPr="0044774F">
              <w:rPr>
                <w:rFonts w:ascii="Times New Roman" w:hAnsi="Times New Roman"/>
                <w:color w:val="000000"/>
                <w:sz w:val="24"/>
                <w:szCs w:val="24"/>
                <w:u w:val="single"/>
                <w:lang w:eastAsia="zh-CN"/>
              </w:rPr>
              <w:t>L</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CO3</w:t>
            </w:r>
          </w:p>
        </w:tc>
        <w:tc>
          <w:tcPr>
            <w:tcW w:w="623"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H</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H</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CO4</w:t>
            </w:r>
          </w:p>
        </w:tc>
        <w:tc>
          <w:tcPr>
            <w:tcW w:w="623"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L</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36"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M</w:t>
            </w: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L</w:t>
            </w:r>
          </w:p>
        </w:tc>
        <w:tc>
          <w:tcPr>
            <w:tcW w:w="749" w:type="dxa"/>
            <w:tcBorders>
              <w:top w:val="single" w:sz="4" w:space="0" w:color="auto"/>
              <w:left w:val="single" w:sz="4" w:space="0" w:color="auto"/>
              <w:bottom w:val="single" w:sz="4" w:space="0" w:color="auto"/>
              <w:right w:val="single" w:sz="4" w:space="0" w:color="auto"/>
            </w:tcBorders>
            <w:shd w:val="clear" w:color="auto" w:fill="auto"/>
            <w:hideMark/>
          </w:tcPr>
          <w:p w:rsidR="00AF1A8D" w:rsidRPr="0044774F" w:rsidRDefault="00AF1A8D" w:rsidP="0026191B">
            <w:pPr>
              <w:spacing w:after="0" w:line="240" w:lineRule="auto"/>
              <w:jc w:val="both"/>
              <w:rPr>
                <w:rFonts w:ascii="Times New Roman" w:hAnsi="Times New Roman"/>
                <w:color w:val="000000"/>
                <w:sz w:val="24"/>
                <w:szCs w:val="24"/>
                <w:lang w:eastAsia="zh-CN"/>
              </w:rPr>
            </w:pPr>
            <w:r w:rsidRPr="0044774F">
              <w:rPr>
                <w:rFonts w:ascii="Times New Roman" w:hAnsi="Times New Roman"/>
                <w:color w:val="000000"/>
                <w:sz w:val="24"/>
                <w:szCs w:val="24"/>
                <w:lang w:eastAsia="zh-CN"/>
              </w:rPr>
              <w:t> </w:t>
            </w:r>
          </w:p>
        </w:tc>
      </w:tr>
      <w:tr w:rsidR="00AF1A8D" w:rsidRPr="0044774F" w:rsidTr="00892E82">
        <w:trPr>
          <w:trHeight w:val="151"/>
        </w:trPr>
        <w:tc>
          <w:tcPr>
            <w:tcW w:w="1105"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CO5</w:t>
            </w:r>
          </w:p>
        </w:tc>
        <w:tc>
          <w:tcPr>
            <w:tcW w:w="623"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H</w:t>
            </w: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H</w:t>
            </w: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M</w:t>
            </w: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L</w:t>
            </w:r>
          </w:p>
        </w:tc>
        <w:tc>
          <w:tcPr>
            <w:tcW w:w="622"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M</w:t>
            </w:r>
          </w:p>
        </w:tc>
        <w:tc>
          <w:tcPr>
            <w:tcW w:w="736"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736"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736"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c>
          <w:tcPr>
            <w:tcW w:w="760" w:type="dxa"/>
            <w:gridSpan w:val="2"/>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H</w:t>
            </w:r>
          </w:p>
        </w:tc>
        <w:tc>
          <w:tcPr>
            <w:tcW w:w="749"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r>
              <w:rPr>
                <w:rFonts w:ascii="Times New Roman" w:hAnsi="Times New Roman"/>
                <w:color w:val="000000"/>
                <w:sz w:val="24"/>
                <w:szCs w:val="24"/>
                <w:lang w:eastAsia="zh-CN"/>
              </w:rPr>
              <w:t>M</w:t>
            </w:r>
          </w:p>
        </w:tc>
        <w:tc>
          <w:tcPr>
            <w:tcW w:w="749" w:type="dxa"/>
            <w:tcBorders>
              <w:top w:val="single" w:sz="4" w:space="0" w:color="auto"/>
              <w:left w:val="single" w:sz="4" w:space="0" w:color="auto"/>
              <w:bottom w:val="single" w:sz="4" w:space="0" w:color="auto"/>
              <w:right w:val="single" w:sz="4" w:space="0" w:color="auto"/>
            </w:tcBorders>
            <w:shd w:val="clear" w:color="auto" w:fill="auto"/>
          </w:tcPr>
          <w:p w:rsidR="00AF1A8D" w:rsidRPr="0044774F" w:rsidRDefault="00AF1A8D" w:rsidP="0026191B">
            <w:pPr>
              <w:spacing w:after="0" w:line="240" w:lineRule="auto"/>
              <w:jc w:val="both"/>
              <w:rPr>
                <w:rFonts w:ascii="Times New Roman" w:hAnsi="Times New Roman"/>
                <w:color w:val="000000"/>
                <w:sz w:val="24"/>
                <w:szCs w:val="24"/>
                <w:lang w:eastAsia="zh-CN"/>
              </w:rPr>
            </w:pPr>
          </w:p>
        </w:tc>
      </w:tr>
    </w:tbl>
    <w:p w:rsidR="00AF1A8D" w:rsidRPr="0044774F" w:rsidRDefault="00AF1A8D" w:rsidP="00AF1A8D">
      <w:pPr>
        <w:autoSpaceDE w:val="0"/>
        <w:autoSpaceDN w:val="0"/>
        <w:adjustRightInd w:val="0"/>
        <w:spacing w:after="0" w:line="240" w:lineRule="auto"/>
        <w:rPr>
          <w:rFonts w:ascii="Times New Roman" w:eastAsiaTheme="minorHAnsi" w:hAnsi="Times New Roman"/>
          <w:b/>
          <w:bCs/>
          <w:color w:val="000000"/>
          <w:sz w:val="24"/>
          <w:szCs w:val="24"/>
        </w:rPr>
      </w:pPr>
    </w:p>
    <w:p w:rsidR="00AF1A8D" w:rsidRPr="0044774F" w:rsidRDefault="00AF1A8D" w:rsidP="00AF1A8D">
      <w:pPr>
        <w:autoSpaceDE w:val="0"/>
        <w:autoSpaceDN w:val="0"/>
        <w:adjustRightInd w:val="0"/>
        <w:spacing w:after="0" w:line="240" w:lineRule="auto"/>
        <w:rPr>
          <w:rFonts w:ascii="Times New Roman" w:eastAsiaTheme="minorHAnsi" w:hAnsi="Times New Roman"/>
          <w:color w:val="000000"/>
          <w:sz w:val="24"/>
          <w:szCs w:val="24"/>
        </w:rPr>
      </w:pPr>
    </w:p>
    <w:p w:rsidR="00AF1A8D" w:rsidRPr="0044774F" w:rsidRDefault="00AF1A8D" w:rsidP="00AF1A8D">
      <w:pPr>
        <w:autoSpaceDE w:val="0"/>
        <w:autoSpaceDN w:val="0"/>
        <w:adjustRightInd w:val="0"/>
        <w:spacing w:after="0" w:line="240" w:lineRule="auto"/>
        <w:jc w:val="both"/>
        <w:rPr>
          <w:rFonts w:ascii="Times New Roman" w:hAnsi="Times New Roman"/>
          <w:b/>
          <w:bCs/>
          <w:i/>
          <w:sz w:val="24"/>
          <w:szCs w:val="24"/>
          <w:u w:val="single"/>
          <w:lang w:val="en-CA" w:eastAsia="en-CA"/>
        </w:rPr>
      </w:pPr>
      <w:r w:rsidRPr="0044774F">
        <w:rPr>
          <w:rFonts w:ascii="Times New Roman" w:hAnsi="Times New Roman"/>
          <w:b/>
          <w:bCs/>
          <w:sz w:val="24"/>
          <w:szCs w:val="24"/>
          <w:u w:val="single"/>
          <w:lang w:val="en-CA" w:eastAsia="en-CA"/>
        </w:rPr>
        <w:t>Text Books</w:t>
      </w:r>
    </w:p>
    <w:p w:rsidR="00AF1A8D" w:rsidRPr="0044774F" w:rsidRDefault="00AF1A8D" w:rsidP="00AF1A8D">
      <w:pPr>
        <w:autoSpaceDE w:val="0"/>
        <w:autoSpaceDN w:val="0"/>
        <w:adjustRightInd w:val="0"/>
        <w:spacing w:after="0" w:line="240" w:lineRule="auto"/>
        <w:jc w:val="both"/>
        <w:rPr>
          <w:rFonts w:ascii="Times New Roman" w:hAnsi="Times New Roman"/>
          <w:b/>
          <w:bCs/>
          <w:sz w:val="24"/>
          <w:szCs w:val="24"/>
          <w:lang w:val="en-CA" w:eastAsia="en-CA"/>
        </w:rPr>
      </w:pPr>
    </w:p>
    <w:p w:rsidR="00AF1A8D" w:rsidRPr="0044774F" w:rsidRDefault="00AF1A8D" w:rsidP="005D5C3B">
      <w:pPr>
        <w:pStyle w:val="ListParagraph"/>
        <w:numPr>
          <w:ilvl w:val="0"/>
          <w:numId w:val="85"/>
        </w:numPr>
        <w:autoSpaceDE w:val="0"/>
        <w:autoSpaceDN w:val="0"/>
        <w:adjustRightInd w:val="0"/>
        <w:spacing w:after="0" w:line="240" w:lineRule="auto"/>
        <w:jc w:val="both"/>
        <w:rPr>
          <w:rFonts w:ascii="Times New Roman" w:hAnsi="Times New Roman"/>
          <w:bCs/>
          <w:sz w:val="24"/>
          <w:szCs w:val="24"/>
          <w:lang w:val="en-CA" w:eastAsia="en-CA"/>
        </w:rPr>
      </w:pPr>
      <w:r w:rsidRPr="0044774F">
        <w:rPr>
          <w:rFonts w:ascii="Times New Roman" w:hAnsi="Times New Roman"/>
          <w:bCs/>
          <w:sz w:val="24"/>
          <w:szCs w:val="24"/>
          <w:lang w:val="en-CA" w:eastAsia="en-CA"/>
        </w:rPr>
        <w:t xml:space="preserve">Let Us C: </w:t>
      </w:r>
      <w:proofErr w:type="spellStart"/>
      <w:r w:rsidRPr="0044774F">
        <w:rPr>
          <w:rFonts w:ascii="Times New Roman" w:hAnsi="Times New Roman"/>
          <w:bCs/>
          <w:sz w:val="24"/>
          <w:szCs w:val="24"/>
          <w:lang w:val="en-CA" w:eastAsia="en-CA"/>
        </w:rPr>
        <w:t>BalaGuruswamy</w:t>
      </w:r>
      <w:proofErr w:type="spellEnd"/>
      <w:r w:rsidRPr="0044774F">
        <w:rPr>
          <w:rFonts w:ascii="Times New Roman" w:hAnsi="Times New Roman"/>
          <w:bCs/>
          <w:sz w:val="24"/>
          <w:szCs w:val="24"/>
          <w:lang w:val="en-CA" w:eastAsia="en-CA"/>
        </w:rPr>
        <w:t>, TATA McGraw Hill.</w:t>
      </w:r>
    </w:p>
    <w:p w:rsidR="00AF1A8D" w:rsidRPr="0044774F" w:rsidRDefault="00AF1A8D" w:rsidP="005D5C3B">
      <w:pPr>
        <w:pStyle w:val="ListParagraph"/>
        <w:numPr>
          <w:ilvl w:val="0"/>
          <w:numId w:val="85"/>
        </w:numPr>
        <w:autoSpaceDE w:val="0"/>
        <w:autoSpaceDN w:val="0"/>
        <w:adjustRightInd w:val="0"/>
        <w:spacing w:after="0" w:line="240" w:lineRule="auto"/>
        <w:jc w:val="both"/>
        <w:rPr>
          <w:rFonts w:ascii="Times New Roman" w:eastAsia="Calibri" w:hAnsi="Times New Roman"/>
          <w:b/>
          <w:bCs/>
          <w:sz w:val="24"/>
          <w:szCs w:val="24"/>
          <w:lang w:bidi="hi-IN"/>
        </w:rPr>
      </w:pPr>
      <w:r w:rsidRPr="0044774F">
        <w:rPr>
          <w:rFonts w:ascii="Times New Roman" w:hAnsi="Times New Roman"/>
          <w:bCs/>
          <w:sz w:val="24"/>
          <w:szCs w:val="24"/>
          <w:lang w:val="en-CA" w:eastAsia="en-CA"/>
        </w:rPr>
        <w:t xml:space="preserve">Programming with C, C++: Yashwant </w:t>
      </w:r>
      <w:proofErr w:type="spellStart"/>
      <w:r w:rsidRPr="0044774F">
        <w:rPr>
          <w:rFonts w:ascii="Times New Roman" w:hAnsi="Times New Roman"/>
          <w:bCs/>
          <w:sz w:val="24"/>
          <w:szCs w:val="24"/>
          <w:lang w:val="en-CA" w:eastAsia="en-CA"/>
        </w:rPr>
        <w:t>Kanetkar</w:t>
      </w:r>
      <w:proofErr w:type="spellEnd"/>
    </w:p>
    <w:p w:rsidR="00AF1A8D" w:rsidRPr="0044774F" w:rsidRDefault="00AF1A8D" w:rsidP="00AF1A8D">
      <w:pPr>
        <w:autoSpaceDE w:val="0"/>
        <w:autoSpaceDN w:val="0"/>
        <w:adjustRightInd w:val="0"/>
        <w:spacing w:after="0" w:line="240" w:lineRule="auto"/>
        <w:jc w:val="both"/>
        <w:rPr>
          <w:rFonts w:ascii="Times New Roman" w:eastAsia="Calibri" w:hAnsi="Times New Roman"/>
          <w:b/>
          <w:bCs/>
          <w:sz w:val="24"/>
          <w:szCs w:val="24"/>
          <w:u w:val="single"/>
          <w:lang w:bidi="hi-IN"/>
        </w:rPr>
      </w:pPr>
      <w:r w:rsidRPr="0044774F">
        <w:rPr>
          <w:rFonts w:ascii="Times New Roman" w:eastAsia="Calibri" w:hAnsi="Times New Roman"/>
          <w:b/>
          <w:bCs/>
          <w:sz w:val="24"/>
          <w:szCs w:val="24"/>
          <w:u w:val="single"/>
          <w:lang w:bidi="hi-IN"/>
        </w:rPr>
        <w:t>Reference Books</w:t>
      </w:r>
    </w:p>
    <w:p w:rsidR="00AF1A8D" w:rsidRPr="0044774F" w:rsidRDefault="00AF1A8D" w:rsidP="00AF1A8D">
      <w:pPr>
        <w:autoSpaceDE w:val="0"/>
        <w:autoSpaceDN w:val="0"/>
        <w:adjustRightInd w:val="0"/>
        <w:spacing w:after="0" w:line="240" w:lineRule="auto"/>
        <w:jc w:val="both"/>
        <w:rPr>
          <w:rFonts w:ascii="Times New Roman" w:eastAsia="Calibri" w:hAnsi="Times New Roman"/>
          <w:b/>
          <w:bCs/>
          <w:sz w:val="24"/>
          <w:szCs w:val="24"/>
          <w:lang w:bidi="hi-IN"/>
        </w:rPr>
      </w:pPr>
    </w:p>
    <w:p w:rsidR="00AF1A8D" w:rsidRPr="0044774F" w:rsidRDefault="00AF1A8D" w:rsidP="00AF1A8D">
      <w:pPr>
        <w:autoSpaceDE w:val="0"/>
        <w:autoSpaceDN w:val="0"/>
        <w:adjustRightInd w:val="0"/>
        <w:spacing w:after="0" w:line="240" w:lineRule="auto"/>
        <w:jc w:val="both"/>
        <w:rPr>
          <w:rFonts w:ascii="Times New Roman" w:eastAsia="Calibri" w:hAnsi="Times New Roman"/>
          <w:bCs/>
          <w:sz w:val="24"/>
          <w:szCs w:val="24"/>
          <w:lang w:bidi="hi-IN"/>
        </w:rPr>
      </w:pPr>
      <w:r w:rsidRPr="0044774F">
        <w:rPr>
          <w:rFonts w:ascii="Times New Roman" w:eastAsia="Calibri" w:hAnsi="Times New Roman"/>
          <w:bCs/>
          <w:sz w:val="24"/>
          <w:szCs w:val="24"/>
          <w:lang w:bidi="hi-IN"/>
        </w:rPr>
        <w:t xml:space="preserve">      1.  </w:t>
      </w:r>
      <w:proofErr w:type="gramStart"/>
      <w:r w:rsidRPr="0044774F">
        <w:rPr>
          <w:rFonts w:ascii="Times New Roman" w:eastAsia="Calibri" w:hAnsi="Times New Roman"/>
          <w:bCs/>
          <w:sz w:val="24"/>
          <w:szCs w:val="24"/>
          <w:lang w:bidi="hi-IN"/>
        </w:rPr>
        <w:t>C++:The</w:t>
      </w:r>
      <w:proofErr w:type="gramEnd"/>
      <w:r w:rsidRPr="0044774F">
        <w:rPr>
          <w:rFonts w:ascii="Times New Roman" w:eastAsia="Calibri" w:hAnsi="Times New Roman"/>
          <w:bCs/>
          <w:sz w:val="24"/>
          <w:szCs w:val="24"/>
          <w:lang w:bidi="hi-IN"/>
        </w:rPr>
        <w:t xml:space="preserve"> Complete Reference.</w:t>
      </w:r>
      <w:r w:rsidRPr="0044774F">
        <w:rPr>
          <w:rFonts w:ascii="Times New Roman" w:eastAsia="Calibri" w:hAnsi="Times New Roman"/>
          <w:bCs/>
          <w:sz w:val="24"/>
          <w:szCs w:val="24"/>
          <w:lang w:bidi="hi-IN"/>
        </w:rPr>
        <w:tab/>
      </w:r>
    </w:p>
    <w:p w:rsidR="00AF1A8D" w:rsidRPr="0044774F" w:rsidRDefault="00AF1A8D" w:rsidP="00AF1A8D">
      <w:pPr>
        <w:autoSpaceDE w:val="0"/>
        <w:autoSpaceDN w:val="0"/>
        <w:adjustRightInd w:val="0"/>
        <w:spacing w:after="0" w:line="240" w:lineRule="auto"/>
        <w:jc w:val="both"/>
        <w:rPr>
          <w:rFonts w:ascii="Times New Roman" w:eastAsia="Calibri" w:hAnsi="Times New Roman"/>
          <w:bCs/>
          <w:sz w:val="24"/>
          <w:szCs w:val="24"/>
          <w:lang w:bidi="hi-IN"/>
        </w:rPr>
      </w:pPr>
      <w:r w:rsidRPr="0044774F">
        <w:rPr>
          <w:rFonts w:ascii="Times New Roman" w:eastAsia="Calibri" w:hAnsi="Times New Roman"/>
          <w:bCs/>
          <w:sz w:val="24"/>
          <w:szCs w:val="24"/>
          <w:lang w:bidi="hi-IN"/>
        </w:rPr>
        <w:t xml:space="preserve">      2. The C++ Programming </w:t>
      </w:r>
      <w:proofErr w:type="spellStart"/>
      <w:proofErr w:type="gramStart"/>
      <w:r w:rsidRPr="0044774F">
        <w:rPr>
          <w:rFonts w:ascii="Times New Roman" w:eastAsia="Calibri" w:hAnsi="Times New Roman"/>
          <w:bCs/>
          <w:sz w:val="24"/>
          <w:szCs w:val="24"/>
          <w:lang w:bidi="hi-IN"/>
        </w:rPr>
        <w:t>Language:BjarneStroustrup</w:t>
      </w:r>
      <w:proofErr w:type="spellEnd"/>
      <w:proofErr w:type="gramEnd"/>
    </w:p>
    <w:p w:rsidR="005373D1" w:rsidRPr="0044774F" w:rsidRDefault="005373D1" w:rsidP="005373D1">
      <w:pPr>
        <w:spacing w:after="0" w:line="240" w:lineRule="auto"/>
        <w:rPr>
          <w:rFonts w:ascii="Times New Roman" w:hAnsi="Times New Roman"/>
          <w:b/>
          <w:bCs/>
          <w:i/>
          <w:sz w:val="24"/>
          <w:szCs w:val="24"/>
        </w:rPr>
      </w:pPr>
      <w:r w:rsidRPr="0044774F">
        <w:rPr>
          <w:rFonts w:ascii="Times New Roman" w:hAnsi="Times New Roman"/>
          <w:b/>
          <w:bCs/>
          <w:sz w:val="24"/>
          <w:szCs w:val="24"/>
        </w:rPr>
        <w:br w:type="page"/>
      </w:r>
    </w:p>
    <w:p w:rsidR="005373D1" w:rsidRPr="0044774F" w:rsidRDefault="005373D1" w:rsidP="005373D1">
      <w:pPr>
        <w:spacing w:after="0" w:line="240" w:lineRule="auto"/>
        <w:rPr>
          <w:rFonts w:ascii="Times New Roman" w:hAnsi="Times New Roman"/>
          <w:b/>
          <w:bCs/>
          <w:i/>
          <w:sz w:val="24"/>
          <w:szCs w:val="24"/>
        </w:rPr>
      </w:pPr>
    </w:p>
    <w:tbl>
      <w:tblPr>
        <w:tblW w:w="9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27"/>
        <w:gridCol w:w="4887"/>
        <w:gridCol w:w="2377"/>
      </w:tblGrid>
      <w:tr w:rsidR="005373D1" w:rsidRPr="0044774F" w:rsidTr="0026191B">
        <w:trPr>
          <w:trHeight w:val="274"/>
        </w:trPr>
        <w:tc>
          <w:tcPr>
            <w:tcW w:w="1827" w:type="dxa"/>
            <w:tcBorders>
              <w:top w:val="single" w:sz="4" w:space="0" w:color="000000"/>
              <w:left w:val="single" w:sz="4" w:space="0" w:color="000000"/>
              <w:bottom w:val="single" w:sz="4" w:space="0" w:color="000000"/>
              <w:right w:val="single" w:sz="4" w:space="0" w:color="000000"/>
            </w:tcBorders>
            <w:hideMark/>
          </w:tcPr>
          <w:p w:rsidR="005373D1" w:rsidRPr="0084738C" w:rsidRDefault="004B71B8" w:rsidP="0026191B">
            <w:pPr>
              <w:spacing w:after="0" w:line="240" w:lineRule="auto"/>
              <w:jc w:val="center"/>
              <w:rPr>
                <w:rFonts w:ascii="Times New Roman" w:hAnsi="Times New Roman"/>
                <w:b/>
                <w:i/>
                <w:sz w:val="24"/>
                <w:szCs w:val="24"/>
              </w:rPr>
            </w:pPr>
            <w:r w:rsidRPr="0084738C">
              <w:rPr>
                <w:rFonts w:ascii="Times New Roman" w:hAnsi="Times New Roman"/>
                <w:b/>
                <w:i/>
                <w:iCs/>
                <w:color w:val="000000"/>
                <w:sz w:val="24"/>
                <w:szCs w:val="24"/>
              </w:rPr>
              <w:t>DCH002A</w:t>
            </w:r>
          </w:p>
        </w:tc>
        <w:tc>
          <w:tcPr>
            <w:tcW w:w="4887" w:type="dxa"/>
            <w:tcBorders>
              <w:top w:val="single" w:sz="4" w:space="0" w:color="000000"/>
              <w:left w:val="single" w:sz="4" w:space="0" w:color="000000"/>
              <w:bottom w:val="single" w:sz="4" w:space="0" w:color="000000"/>
              <w:right w:val="single" w:sz="4" w:space="0" w:color="000000"/>
            </w:tcBorders>
            <w:hideMark/>
          </w:tcPr>
          <w:p w:rsidR="005373D1" w:rsidRPr="0084738C" w:rsidRDefault="005373D1" w:rsidP="0026191B">
            <w:pPr>
              <w:spacing w:after="0" w:line="240" w:lineRule="auto"/>
              <w:jc w:val="center"/>
              <w:rPr>
                <w:rFonts w:ascii="Times New Roman" w:hAnsi="Times New Roman"/>
                <w:b/>
                <w:i/>
                <w:sz w:val="24"/>
                <w:szCs w:val="24"/>
              </w:rPr>
            </w:pPr>
            <w:r w:rsidRPr="0084738C">
              <w:rPr>
                <w:rFonts w:ascii="Times New Roman" w:hAnsi="Times New Roman"/>
                <w:b/>
                <w:sz w:val="24"/>
                <w:szCs w:val="24"/>
              </w:rPr>
              <w:t xml:space="preserve">Engineering Chemistry </w:t>
            </w:r>
          </w:p>
        </w:tc>
        <w:tc>
          <w:tcPr>
            <w:tcW w:w="2377" w:type="dxa"/>
            <w:tcBorders>
              <w:top w:val="single" w:sz="4" w:space="0" w:color="000000"/>
              <w:left w:val="single" w:sz="4" w:space="0" w:color="000000"/>
              <w:bottom w:val="single" w:sz="4" w:space="0" w:color="000000"/>
              <w:right w:val="single" w:sz="4" w:space="0" w:color="000000"/>
            </w:tcBorders>
            <w:hideMark/>
          </w:tcPr>
          <w:p w:rsidR="005373D1" w:rsidRPr="0084738C" w:rsidRDefault="005373D1" w:rsidP="0026191B">
            <w:pPr>
              <w:spacing w:after="0" w:line="240" w:lineRule="auto"/>
              <w:jc w:val="center"/>
              <w:rPr>
                <w:rFonts w:ascii="Times New Roman" w:hAnsi="Times New Roman"/>
                <w:b/>
                <w:i/>
                <w:sz w:val="24"/>
                <w:szCs w:val="24"/>
              </w:rPr>
            </w:pPr>
            <w:r w:rsidRPr="0084738C">
              <w:rPr>
                <w:rFonts w:ascii="Times New Roman" w:hAnsi="Times New Roman"/>
                <w:b/>
                <w:sz w:val="24"/>
                <w:szCs w:val="24"/>
              </w:rPr>
              <w:t>3-0-0</w:t>
            </w:r>
          </w:p>
        </w:tc>
      </w:tr>
    </w:tbl>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widowControl w:val="0"/>
        <w:overflowPunct w:val="0"/>
        <w:autoSpaceDE w:val="0"/>
        <w:autoSpaceDN w:val="0"/>
        <w:adjustRightInd w:val="0"/>
        <w:spacing w:after="0" w:line="240" w:lineRule="auto"/>
        <w:rPr>
          <w:rFonts w:ascii="Times New Roman" w:hAnsi="Times New Roman"/>
          <w:b/>
          <w:bCs/>
          <w:i/>
          <w:iCs/>
          <w:sz w:val="24"/>
          <w:szCs w:val="24"/>
        </w:rPr>
      </w:pPr>
    </w:p>
    <w:p w:rsidR="005373D1" w:rsidRPr="0044774F" w:rsidRDefault="005373D1" w:rsidP="005373D1">
      <w:pPr>
        <w:widowControl w:val="0"/>
        <w:overflowPunct w:val="0"/>
        <w:autoSpaceDE w:val="0"/>
        <w:autoSpaceDN w:val="0"/>
        <w:adjustRightInd w:val="0"/>
        <w:spacing w:after="0" w:line="240" w:lineRule="auto"/>
        <w:rPr>
          <w:rFonts w:ascii="Times New Roman" w:hAnsi="Times New Roman"/>
          <w:b/>
          <w:bCs/>
          <w:i/>
          <w:sz w:val="24"/>
          <w:szCs w:val="24"/>
        </w:rPr>
      </w:pPr>
      <w:r w:rsidRPr="0044774F">
        <w:rPr>
          <w:rFonts w:ascii="Times New Roman" w:hAnsi="Times New Roman"/>
          <w:b/>
          <w:bCs/>
          <w:sz w:val="24"/>
          <w:szCs w:val="24"/>
        </w:rPr>
        <w:t>Objectives of Chemistry</w:t>
      </w:r>
    </w:p>
    <w:p w:rsidR="005373D1" w:rsidRPr="0044774F" w:rsidRDefault="005373D1" w:rsidP="005373D1">
      <w:pPr>
        <w:widowControl w:val="0"/>
        <w:overflowPunct w:val="0"/>
        <w:autoSpaceDE w:val="0"/>
        <w:autoSpaceDN w:val="0"/>
        <w:adjustRightInd w:val="0"/>
        <w:spacing w:after="0" w:line="240" w:lineRule="auto"/>
        <w:jc w:val="both"/>
        <w:rPr>
          <w:rFonts w:ascii="Times New Roman" w:hAnsi="Times New Roman"/>
          <w:i/>
          <w:sz w:val="24"/>
          <w:szCs w:val="24"/>
        </w:rPr>
      </w:pPr>
      <w:r w:rsidRPr="0044774F">
        <w:rPr>
          <w:rFonts w:ascii="Times New Roman" w:hAnsi="Times New Roman"/>
          <w:sz w:val="24"/>
          <w:szCs w:val="24"/>
        </w:rPr>
        <w:t xml:space="preserve">1.The purpose of this course is to emphasize the relevance of fundamentals and applications of chemical sciences in the field of engineering. </w:t>
      </w:r>
    </w:p>
    <w:p w:rsidR="005373D1" w:rsidRPr="0044774F" w:rsidRDefault="005373D1" w:rsidP="005373D1">
      <w:pPr>
        <w:widowControl w:val="0"/>
        <w:overflowPunct w:val="0"/>
        <w:autoSpaceDE w:val="0"/>
        <w:autoSpaceDN w:val="0"/>
        <w:adjustRightInd w:val="0"/>
        <w:spacing w:after="0" w:line="240" w:lineRule="auto"/>
        <w:jc w:val="both"/>
        <w:rPr>
          <w:rFonts w:ascii="Times New Roman" w:hAnsi="Times New Roman"/>
          <w:i/>
          <w:sz w:val="24"/>
          <w:szCs w:val="24"/>
        </w:rPr>
      </w:pPr>
      <w:r w:rsidRPr="0044774F">
        <w:rPr>
          <w:rFonts w:ascii="Times New Roman" w:hAnsi="Times New Roman"/>
          <w:sz w:val="24"/>
          <w:szCs w:val="24"/>
        </w:rPr>
        <w:t xml:space="preserve">2.The courses have been conceived in such a way that they </w:t>
      </w:r>
      <w:proofErr w:type="gramStart"/>
      <w:r w:rsidRPr="0044774F">
        <w:rPr>
          <w:rFonts w:ascii="Times New Roman" w:hAnsi="Times New Roman"/>
          <w:sz w:val="24"/>
          <w:szCs w:val="24"/>
        </w:rPr>
        <w:t>take into account</w:t>
      </w:r>
      <w:proofErr w:type="gramEnd"/>
      <w:r w:rsidRPr="0044774F">
        <w:rPr>
          <w:rFonts w:ascii="Times New Roman" w:hAnsi="Times New Roman"/>
          <w:sz w:val="24"/>
          <w:szCs w:val="24"/>
        </w:rPr>
        <w:t xml:space="preserve"> appropriate combinations of old and new emerging concepts in the chemical sciences area and their current and potential uses in engineering. </w:t>
      </w:r>
    </w:p>
    <w:p w:rsidR="005373D1" w:rsidRDefault="005373D1" w:rsidP="005373D1">
      <w:pPr>
        <w:widowControl w:val="0"/>
        <w:overflowPunct w:val="0"/>
        <w:autoSpaceDE w:val="0"/>
        <w:autoSpaceDN w:val="0"/>
        <w:adjustRightInd w:val="0"/>
        <w:spacing w:after="0" w:line="240" w:lineRule="auto"/>
        <w:jc w:val="both"/>
        <w:rPr>
          <w:rFonts w:ascii="Times New Roman" w:hAnsi="Times New Roman"/>
          <w:sz w:val="24"/>
          <w:szCs w:val="24"/>
        </w:rPr>
      </w:pPr>
      <w:r w:rsidRPr="0044774F">
        <w:rPr>
          <w:rFonts w:ascii="Times New Roman" w:hAnsi="Times New Roman"/>
          <w:sz w:val="24"/>
          <w:szCs w:val="24"/>
        </w:rPr>
        <w:t xml:space="preserve">3.The Course attempt to address the principles of general chemistry and specific topics relevant to various engineering disciplines, wherein the students can apply this learning in their respective areas of expertise. </w:t>
      </w:r>
    </w:p>
    <w:p w:rsidR="0084738C" w:rsidRPr="0044774F" w:rsidRDefault="0084738C" w:rsidP="005373D1">
      <w:pPr>
        <w:widowControl w:val="0"/>
        <w:overflowPunct w:val="0"/>
        <w:autoSpaceDE w:val="0"/>
        <w:autoSpaceDN w:val="0"/>
        <w:adjustRightInd w:val="0"/>
        <w:spacing w:after="0" w:line="240" w:lineRule="auto"/>
        <w:jc w:val="both"/>
        <w:rPr>
          <w:rFonts w:ascii="Times New Roman" w:hAnsi="Times New Roman"/>
          <w:i/>
          <w:sz w:val="24"/>
          <w:szCs w:val="24"/>
        </w:rPr>
      </w:pPr>
    </w:p>
    <w:tbl>
      <w:tblPr>
        <w:tblW w:w="964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368"/>
        <w:gridCol w:w="8280"/>
      </w:tblGrid>
      <w:tr w:rsidR="005373D1" w:rsidRPr="0044774F" w:rsidTr="0026191B">
        <w:tc>
          <w:tcPr>
            <w:tcW w:w="1368"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line="240" w:lineRule="auto"/>
              <w:jc w:val="center"/>
              <w:rPr>
                <w:rFonts w:ascii="Times New Roman" w:hAnsi="Times New Roman"/>
                <w:b/>
                <w:bCs/>
                <w:i/>
                <w:sz w:val="24"/>
                <w:szCs w:val="24"/>
              </w:rPr>
            </w:pPr>
            <w:r w:rsidRPr="0044774F">
              <w:rPr>
                <w:rFonts w:ascii="Times New Roman" w:hAnsi="Times New Roman"/>
                <w:b/>
                <w:bCs/>
                <w:sz w:val="24"/>
                <w:szCs w:val="24"/>
              </w:rPr>
              <w:t xml:space="preserve"> UNIT 1</w:t>
            </w:r>
          </w:p>
        </w:tc>
        <w:tc>
          <w:tcPr>
            <w:tcW w:w="8280"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jc w:val="both"/>
              <w:rPr>
                <w:rFonts w:ascii="Times New Roman" w:hAnsi="Times New Roman"/>
                <w:i/>
                <w:sz w:val="24"/>
                <w:szCs w:val="24"/>
              </w:rPr>
            </w:pPr>
            <w:r w:rsidRPr="0044774F">
              <w:rPr>
                <w:rFonts w:ascii="Times New Roman" w:hAnsi="Times New Roman"/>
                <w:b/>
                <w:bCs/>
                <w:sz w:val="24"/>
                <w:szCs w:val="24"/>
              </w:rPr>
              <w:t xml:space="preserve">Water and </w:t>
            </w:r>
            <w:proofErr w:type="gramStart"/>
            <w:r w:rsidRPr="0044774F">
              <w:rPr>
                <w:rFonts w:ascii="Times New Roman" w:hAnsi="Times New Roman"/>
                <w:b/>
                <w:bCs/>
                <w:sz w:val="24"/>
                <w:szCs w:val="24"/>
              </w:rPr>
              <w:t>Analysis :</w:t>
            </w:r>
            <w:proofErr w:type="gramEnd"/>
            <w:r w:rsidRPr="0044774F">
              <w:rPr>
                <w:rFonts w:ascii="Times New Roman" w:hAnsi="Times New Roman"/>
                <w:sz w:val="24"/>
                <w:szCs w:val="24"/>
              </w:rPr>
              <w:t xml:space="preserve"> Types of impurities in Water, Hardness of Water, Disadvantages of Hard Water, Temporary and Permanent hardness. Units and inter conversions of Units. Estimation of hardness by EDTA </w:t>
            </w:r>
            <w:proofErr w:type="gramStart"/>
            <w:r w:rsidRPr="0044774F">
              <w:rPr>
                <w:rFonts w:ascii="Times New Roman" w:hAnsi="Times New Roman"/>
                <w:sz w:val="24"/>
                <w:szCs w:val="24"/>
              </w:rPr>
              <w:t>Methods..</w:t>
            </w:r>
            <w:proofErr w:type="gramEnd"/>
            <w:r w:rsidRPr="0044774F">
              <w:rPr>
                <w:rFonts w:ascii="Times New Roman" w:hAnsi="Times New Roman"/>
                <w:sz w:val="24"/>
                <w:szCs w:val="24"/>
              </w:rPr>
              <w:t xml:space="preserve"> Methods of Treatment of Water for Domestic Purposes - Sedimentation, Coagulation, Filtration, Disinfection, Sterilization, Chlorination, Break point chlorination, </w:t>
            </w:r>
            <w:proofErr w:type="spellStart"/>
            <w:r w:rsidRPr="0044774F">
              <w:rPr>
                <w:rFonts w:ascii="Times New Roman" w:hAnsi="Times New Roman"/>
                <w:sz w:val="24"/>
                <w:szCs w:val="24"/>
              </w:rPr>
              <w:t>Ozonization</w:t>
            </w:r>
            <w:proofErr w:type="spellEnd"/>
            <w:r w:rsidRPr="0044774F">
              <w:rPr>
                <w:rFonts w:ascii="Times New Roman" w:hAnsi="Times New Roman"/>
                <w:sz w:val="24"/>
                <w:szCs w:val="24"/>
              </w:rPr>
              <w:t xml:space="preserve">. Water for Industrial purpose, Water for Steam Making-Boiler Troubles, Carry Over, Priming and Foaming, Boiler Corrosion, Scales and Sludges, Caustic Embrittlement. </w:t>
            </w:r>
            <w:r w:rsidRPr="0044774F">
              <w:rPr>
                <w:rFonts w:ascii="Times New Roman" w:hAnsi="Times New Roman"/>
                <w:b/>
                <w:bCs/>
                <w:sz w:val="24"/>
                <w:szCs w:val="24"/>
              </w:rPr>
              <w:t xml:space="preserve">Water Treatment: </w:t>
            </w:r>
            <w:r w:rsidRPr="0044774F">
              <w:rPr>
                <w:rFonts w:ascii="Times New Roman" w:hAnsi="Times New Roman"/>
                <w:sz w:val="24"/>
                <w:szCs w:val="24"/>
              </w:rPr>
              <w:t>Internal Treatment methods, Colloidal, Phosphate, Calgon, Carbonate, Sodium aluminate Conditioning of Water. External Treatment methods, Lime-Soda Process, Zeolite Process, Ion- Exchange Process, Numerical Problems on EDTA Methods and Lime-Soda process.</w:t>
            </w:r>
          </w:p>
        </w:tc>
      </w:tr>
      <w:tr w:rsidR="005373D1" w:rsidRPr="0044774F" w:rsidTr="0026191B">
        <w:trPr>
          <w:trHeight w:val="413"/>
        </w:trPr>
        <w:tc>
          <w:tcPr>
            <w:tcW w:w="1368"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line="240" w:lineRule="auto"/>
              <w:rPr>
                <w:rFonts w:ascii="Times New Roman" w:hAnsi="Times New Roman"/>
                <w:b/>
                <w:bCs/>
                <w:i/>
                <w:sz w:val="24"/>
                <w:szCs w:val="24"/>
              </w:rPr>
            </w:pPr>
            <w:r w:rsidRPr="0044774F">
              <w:rPr>
                <w:rFonts w:ascii="Times New Roman" w:hAnsi="Times New Roman"/>
                <w:b/>
                <w:bCs/>
                <w:sz w:val="24"/>
                <w:szCs w:val="24"/>
              </w:rPr>
              <w:t xml:space="preserve">    UNIT 2</w:t>
            </w:r>
          </w:p>
        </w:tc>
        <w:tc>
          <w:tcPr>
            <w:tcW w:w="8280" w:type="dxa"/>
            <w:tcBorders>
              <w:top w:val="single" w:sz="4" w:space="0" w:color="000000"/>
              <w:left w:val="single" w:sz="4" w:space="0" w:color="000000"/>
              <w:bottom w:val="single" w:sz="4" w:space="0" w:color="000000"/>
              <w:right w:val="single" w:sz="4" w:space="0" w:color="000000"/>
            </w:tcBorders>
            <w:vAlign w:val="center"/>
          </w:tcPr>
          <w:p w:rsidR="005373D1" w:rsidRPr="0044774F" w:rsidRDefault="005373D1" w:rsidP="0026191B">
            <w:pPr>
              <w:jc w:val="both"/>
              <w:rPr>
                <w:rFonts w:ascii="Times New Roman" w:hAnsi="Times New Roman"/>
                <w:i/>
                <w:sz w:val="24"/>
                <w:szCs w:val="24"/>
              </w:rPr>
            </w:pPr>
            <w:proofErr w:type="gramStart"/>
            <w:r w:rsidRPr="0044774F">
              <w:rPr>
                <w:rFonts w:ascii="Times New Roman" w:hAnsi="Times New Roman"/>
                <w:b/>
                <w:bCs/>
                <w:sz w:val="24"/>
                <w:szCs w:val="24"/>
              </w:rPr>
              <w:t>Fuels :</w:t>
            </w:r>
            <w:r w:rsidRPr="0044774F">
              <w:rPr>
                <w:rFonts w:ascii="Times New Roman" w:hAnsi="Times New Roman"/>
                <w:sz w:val="24"/>
                <w:szCs w:val="24"/>
              </w:rPr>
              <w:t>Classification</w:t>
            </w:r>
            <w:proofErr w:type="gramEnd"/>
            <w:r w:rsidRPr="0044774F">
              <w:rPr>
                <w:rFonts w:ascii="Times New Roman" w:hAnsi="Times New Roman"/>
                <w:sz w:val="24"/>
                <w:szCs w:val="24"/>
              </w:rPr>
              <w:t xml:space="preserve"> of Fuels, Calorific </w:t>
            </w:r>
            <w:proofErr w:type="spellStart"/>
            <w:r w:rsidRPr="0044774F">
              <w:rPr>
                <w:rFonts w:ascii="Times New Roman" w:hAnsi="Times New Roman"/>
                <w:sz w:val="24"/>
                <w:szCs w:val="24"/>
              </w:rPr>
              <w:t>value,Determination</w:t>
            </w:r>
            <w:proofErr w:type="spellEnd"/>
            <w:r w:rsidRPr="0044774F">
              <w:rPr>
                <w:rFonts w:ascii="Times New Roman" w:hAnsi="Times New Roman"/>
                <w:sz w:val="24"/>
                <w:szCs w:val="24"/>
              </w:rPr>
              <w:t xml:space="preserve"> of calorific value of a solid and liquid fuel, Bomb &amp; Boy’s Gas Calorimeter, Carbonization, </w:t>
            </w:r>
            <w:proofErr w:type="spellStart"/>
            <w:r w:rsidRPr="0044774F">
              <w:rPr>
                <w:rFonts w:ascii="Times New Roman" w:hAnsi="Times New Roman"/>
                <w:sz w:val="24"/>
                <w:szCs w:val="24"/>
              </w:rPr>
              <w:t>Beeheive</w:t>
            </w:r>
            <w:proofErr w:type="spellEnd"/>
            <w:r w:rsidRPr="0044774F">
              <w:rPr>
                <w:rFonts w:ascii="Times New Roman" w:hAnsi="Times New Roman"/>
                <w:sz w:val="24"/>
                <w:szCs w:val="24"/>
              </w:rPr>
              <w:t xml:space="preserve"> Oven Method, </w:t>
            </w:r>
            <w:proofErr w:type="spellStart"/>
            <w:r w:rsidRPr="0044774F">
              <w:rPr>
                <w:rFonts w:ascii="Times New Roman" w:hAnsi="Times New Roman"/>
                <w:sz w:val="24"/>
                <w:szCs w:val="24"/>
              </w:rPr>
              <w:t>Ottohaffman’sByproduct</w:t>
            </w:r>
            <w:proofErr w:type="spellEnd"/>
            <w:r w:rsidRPr="0044774F">
              <w:rPr>
                <w:rFonts w:ascii="Times New Roman" w:hAnsi="Times New Roman"/>
                <w:sz w:val="24"/>
                <w:szCs w:val="24"/>
              </w:rPr>
              <w:t xml:space="preserve"> Method, </w:t>
            </w:r>
            <w:proofErr w:type="spellStart"/>
            <w:r w:rsidRPr="0044774F">
              <w:rPr>
                <w:rFonts w:ascii="Times New Roman" w:hAnsi="Times New Roman"/>
                <w:sz w:val="24"/>
                <w:szCs w:val="24"/>
              </w:rPr>
              <w:t>Petroleum,Cracking</w:t>
            </w:r>
            <w:proofErr w:type="spellEnd"/>
            <w:r w:rsidRPr="0044774F">
              <w:rPr>
                <w:rFonts w:ascii="Times New Roman" w:hAnsi="Times New Roman"/>
                <w:sz w:val="24"/>
                <w:szCs w:val="24"/>
              </w:rPr>
              <w:t>- fluidized catalytic cracking. Reformation of petrol, Knocking, Octane number, Cetane number, Synthetic petrol, Bergius process and Fischer-</w:t>
            </w:r>
            <w:proofErr w:type="spellStart"/>
            <w:r w:rsidRPr="0044774F">
              <w:rPr>
                <w:rFonts w:ascii="Times New Roman" w:hAnsi="Times New Roman"/>
                <w:sz w:val="24"/>
                <w:szCs w:val="24"/>
              </w:rPr>
              <w:t>Tropsch</w:t>
            </w:r>
            <w:proofErr w:type="spellEnd"/>
            <w:r w:rsidRPr="0044774F">
              <w:rPr>
                <w:rFonts w:ascii="Times New Roman" w:hAnsi="Times New Roman"/>
                <w:sz w:val="24"/>
                <w:szCs w:val="24"/>
              </w:rPr>
              <w:t xml:space="preserve"> process. </w:t>
            </w:r>
          </w:p>
          <w:p w:rsidR="005373D1" w:rsidRPr="0044774F" w:rsidRDefault="005373D1" w:rsidP="0026191B">
            <w:pPr>
              <w:pStyle w:val="Default"/>
              <w:spacing w:line="276" w:lineRule="auto"/>
              <w:jc w:val="both"/>
              <w:rPr>
                <w:rFonts w:ascii="Times New Roman" w:hAnsi="Times New Roman" w:cs="Times New Roman"/>
                <w:b/>
                <w:bCs/>
              </w:rPr>
            </w:pPr>
            <w:r w:rsidRPr="0044774F">
              <w:rPr>
                <w:rFonts w:ascii="Times New Roman" w:hAnsi="Times New Roman" w:cs="Times New Roman"/>
                <w:b/>
              </w:rPr>
              <w:t>Lubricants:</w:t>
            </w:r>
            <w:r w:rsidRPr="0044774F">
              <w:rPr>
                <w:rFonts w:ascii="Times New Roman" w:eastAsia="Times New Roman" w:hAnsi="Times New Roman" w:cs="Times New Roman"/>
              </w:rPr>
              <w:t xml:space="preserve"> Principles and function of lubricants - Types of Lubrication and Mechanism -Thick Film or Hydrodynamic Lubrication, Thin Film or Boundary Lubrication, Extreme Pressure Lubrication. Classification and properties of lubricants-Viscosity, flash and fire point, cloud and pour point, aniline point and Neutralization Number, Precipitation No.</w:t>
            </w:r>
          </w:p>
          <w:p w:rsidR="005373D1" w:rsidRPr="0044774F" w:rsidRDefault="005373D1" w:rsidP="0026191B">
            <w:pPr>
              <w:jc w:val="both"/>
              <w:rPr>
                <w:rFonts w:ascii="Times New Roman" w:hAnsi="Times New Roman"/>
                <w:i/>
                <w:sz w:val="24"/>
                <w:szCs w:val="24"/>
              </w:rPr>
            </w:pPr>
          </w:p>
        </w:tc>
      </w:tr>
      <w:tr w:rsidR="005373D1" w:rsidRPr="0044774F" w:rsidTr="0026191B">
        <w:trPr>
          <w:trHeight w:val="368"/>
        </w:trPr>
        <w:tc>
          <w:tcPr>
            <w:tcW w:w="1368"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line="240" w:lineRule="auto"/>
              <w:jc w:val="center"/>
              <w:rPr>
                <w:rFonts w:ascii="Times New Roman" w:hAnsi="Times New Roman"/>
                <w:b/>
                <w:bCs/>
                <w:i/>
                <w:sz w:val="24"/>
                <w:szCs w:val="24"/>
              </w:rPr>
            </w:pPr>
            <w:r w:rsidRPr="0044774F">
              <w:rPr>
                <w:rFonts w:ascii="Times New Roman" w:hAnsi="Times New Roman"/>
                <w:b/>
                <w:bCs/>
                <w:sz w:val="24"/>
                <w:szCs w:val="24"/>
              </w:rPr>
              <w:t xml:space="preserve"> UNIT 3</w:t>
            </w:r>
          </w:p>
        </w:tc>
        <w:tc>
          <w:tcPr>
            <w:tcW w:w="8280"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hd w:val="clear" w:color="auto" w:fill="EBF5F6"/>
              <w:spacing w:after="0" w:line="240" w:lineRule="auto"/>
              <w:jc w:val="both"/>
              <w:outlineLvl w:val="1"/>
              <w:rPr>
                <w:rFonts w:ascii="Times New Roman" w:hAnsi="Times New Roman"/>
                <w:b/>
                <w:bCs/>
                <w:i/>
                <w:color w:val="000000"/>
                <w:sz w:val="24"/>
                <w:szCs w:val="24"/>
              </w:rPr>
            </w:pPr>
            <w:r w:rsidRPr="0044774F">
              <w:rPr>
                <w:rFonts w:ascii="Times New Roman" w:hAnsi="Times New Roman"/>
                <w:b/>
                <w:color w:val="000000"/>
                <w:sz w:val="24"/>
                <w:szCs w:val="24"/>
              </w:rPr>
              <w:t>Electrochemistry and Corrosion</w:t>
            </w:r>
          </w:p>
          <w:p w:rsidR="005373D1" w:rsidRPr="0044774F" w:rsidRDefault="005373D1" w:rsidP="0026191B">
            <w:pPr>
              <w:autoSpaceDE w:val="0"/>
              <w:autoSpaceDN w:val="0"/>
              <w:adjustRightInd w:val="0"/>
              <w:spacing w:after="0" w:line="240" w:lineRule="auto"/>
              <w:jc w:val="both"/>
              <w:rPr>
                <w:rFonts w:ascii="Times New Roman" w:hAnsi="Times New Roman"/>
                <w:i/>
                <w:color w:val="000000"/>
                <w:sz w:val="24"/>
                <w:szCs w:val="24"/>
              </w:rPr>
            </w:pPr>
            <w:r w:rsidRPr="0044774F">
              <w:rPr>
                <w:rFonts w:ascii="Times New Roman" w:hAnsi="Times New Roman"/>
                <w:color w:val="000000"/>
                <w:sz w:val="24"/>
                <w:szCs w:val="24"/>
              </w:rPr>
              <w:t xml:space="preserve">Electrochemical Cell, EMF of Cell, Electrode potential. Electrochemical Series. Chemical (Dry) and </w:t>
            </w:r>
            <w:proofErr w:type="gramStart"/>
            <w:r w:rsidRPr="0044774F">
              <w:rPr>
                <w:rFonts w:ascii="Times New Roman" w:hAnsi="Times New Roman"/>
                <w:color w:val="000000"/>
                <w:sz w:val="24"/>
                <w:szCs w:val="24"/>
              </w:rPr>
              <w:t>Electrochemical(</w:t>
            </w:r>
            <w:proofErr w:type="gramEnd"/>
            <w:r w:rsidRPr="0044774F">
              <w:rPr>
                <w:rFonts w:ascii="Times New Roman" w:hAnsi="Times New Roman"/>
                <w:color w:val="000000"/>
                <w:sz w:val="24"/>
                <w:szCs w:val="24"/>
              </w:rPr>
              <w:t>Wet) corrosion. Types of corrosion; stress corrosion, stress cracking, water line corrosion, bimetallic corrosion etc. Factors affecting corrosion, Protection from corrosion, Protective coatings, cathodic protection, sacrificial Anodic protection and modification in designs.</w:t>
            </w:r>
          </w:p>
        </w:tc>
      </w:tr>
      <w:tr w:rsidR="005373D1" w:rsidRPr="0044774F" w:rsidTr="0026191B">
        <w:tc>
          <w:tcPr>
            <w:tcW w:w="1368"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line="240" w:lineRule="auto"/>
              <w:jc w:val="center"/>
              <w:rPr>
                <w:rFonts w:ascii="Times New Roman" w:hAnsi="Times New Roman"/>
                <w:b/>
                <w:bCs/>
                <w:i/>
                <w:sz w:val="24"/>
                <w:szCs w:val="24"/>
              </w:rPr>
            </w:pPr>
            <w:r w:rsidRPr="0044774F">
              <w:rPr>
                <w:rFonts w:ascii="Times New Roman" w:hAnsi="Times New Roman"/>
                <w:b/>
                <w:bCs/>
                <w:sz w:val="24"/>
                <w:szCs w:val="24"/>
              </w:rPr>
              <w:t xml:space="preserve"> UNIT 4</w:t>
            </w:r>
          </w:p>
        </w:tc>
        <w:tc>
          <w:tcPr>
            <w:tcW w:w="8280"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rPr>
                <w:rFonts w:ascii="Times New Roman" w:hAnsi="Times New Roman"/>
                <w:i/>
                <w:sz w:val="24"/>
                <w:szCs w:val="24"/>
              </w:rPr>
            </w:pPr>
            <w:r w:rsidRPr="0044774F">
              <w:rPr>
                <w:rFonts w:ascii="Times New Roman" w:hAnsi="Times New Roman"/>
                <w:b/>
                <w:bCs/>
                <w:sz w:val="24"/>
                <w:szCs w:val="24"/>
              </w:rPr>
              <w:t>Nano particles&amp; New engineering materials:</w:t>
            </w:r>
            <w:r w:rsidRPr="0044774F">
              <w:rPr>
                <w:rFonts w:ascii="Times New Roman" w:hAnsi="Times New Roman"/>
                <w:sz w:val="24"/>
                <w:szCs w:val="24"/>
              </w:rPr>
              <w:t xml:space="preserve"> Terminology- scales of </w:t>
            </w:r>
            <w:proofErr w:type="spellStart"/>
            <w:r w:rsidRPr="0044774F">
              <w:rPr>
                <w:rFonts w:ascii="Times New Roman" w:hAnsi="Times New Roman"/>
                <w:sz w:val="24"/>
                <w:szCs w:val="24"/>
              </w:rPr>
              <w:t>nano</w:t>
            </w:r>
            <w:proofErr w:type="spellEnd"/>
            <w:r w:rsidRPr="0044774F">
              <w:rPr>
                <w:rFonts w:ascii="Times New Roman" w:hAnsi="Times New Roman"/>
                <w:sz w:val="24"/>
                <w:szCs w:val="24"/>
              </w:rPr>
              <w:t>-systems- nanoparticles: introduction-atoms to molecules-quantum</w:t>
            </w:r>
          </w:p>
          <w:p w:rsidR="005373D1" w:rsidRPr="0044774F" w:rsidRDefault="005373D1" w:rsidP="0026191B">
            <w:pPr>
              <w:spacing w:after="0"/>
              <w:rPr>
                <w:rFonts w:ascii="Times New Roman" w:hAnsi="Times New Roman"/>
                <w:i/>
                <w:sz w:val="24"/>
                <w:szCs w:val="24"/>
              </w:rPr>
            </w:pPr>
            <w:r w:rsidRPr="0044774F">
              <w:rPr>
                <w:rFonts w:ascii="Times New Roman" w:hAnsi="Times New Roman"/>
                <w:sz w:val="24"/>
                <w:szCs w:val="24"/>
              </w:rPr>
              <w:t>dots-shrinking of bulk materials to quantum dots. Different types of nanoparticles.</w:t>
            </w:r>
          </w:p>
          <w:p w:rsidR="005373D1" w:rsidRPr="0044774F" w:rsidRDefault="005373D1" w:rsidP="0026191B">
            <w:pPr>
              <w:spacing w:after="0"/>
              <w:rPr>
                <w:rFonts w:ascii="Times New Roman" w:hAnsi="Times New Roman"/>
                <w:i/>
                <w:sz w:val="24"/>
                <w:szCs w:val="24"/>
              </w:rPr>
            </w:pPr>
            <w:r w:rsidRPr="0044774F">
              <w:rPr>
                <w:rFonts w:ascii="Times New Roman" w:hAnsi="Times New Roman"/>
                <w:sz w:val="24"/>
                <w:szCs w:val="24"/>
              </w:rPr>
              <w:lastRenderedPageBreak/>
              <w:t xml:space="preserve">Various approaches in nanoparticle synthesis Characterisation of </w:t>
            </w:r>
            <w:proofErr w:type="gramStart"/>
            <w:r w:rsidRPr="0044774F">
              <w:rPr>
                <w:rFonts w:ascii="Times New Roman" w:hAnsi="Times New Roman"/>
                <w:sz w:val="24"/>
                <w:szCs w:val="24"/>
              </w:rPr>
              <w:t>nanomaterials :</w:t>
            </w:r>
            <w:proofErr w:type="gramEnd"/>
            <w:r w:rsidRPr="0044774F">
              <w:rPr>
                <w:rFonts w:ascii="Times New Roman" w:hAnsi="Times New Roman"/>
                <w:sz w:val="24"/>
                <w:szCs w:val="24"/>
              </w:rPr>
              <w:t xml:space="preserve"> Important methods for the characterisation of nanomaterials </w:t>
            </w:r>
          </w:p>
          <w:p w:rsidR="005373D1" w:rsidRPr="0044774F" w:rsidRDefault="005373D1" w:rsidP="0026191B">
            <w:pPr>
              <w:widowControl w:val="0"/>
              <w:overflowPunct w:val="0"/>
              <w:autoSpaceDE w:val="0"/>
              <w:autoSpaceDN w:val="0"/>
              <w:adjustRightInd w:val="0"/>
              <w:spacing w:after="0" w:line="240" w:lineRule="auto"/>
              <w:ind w:right="20"/>
              <w:jc w:val="both"/>
              <w:rPr>
                <w:rFonts w:ascii="Times New Roman" w:hAnsi="Times New Roman"/>
                <w:i/>
                <w:sz w:val="24"/>
                <w:szCs w:val="24"/>
              </w:rPr>
            </w:pPr>
            <w:r w:rsidRPr="0044774F">
              <w:rPr>
                <w:rFonts w:ascii="Times New Roman" w:hAnsi="Times New Roman"/>
                <w:sz w:val="24"/>
                <w:szCs w:val="24"/>
              </w:rPr>
              <w:t xml:space="preserve">Applications of </w:t>
            </w:r>
            <w:proofErr w:type="gramStart"/>
            <w:r w:rsidRPr="0044774F">
              <w:rPr>
                <w:rFonts w:ascii="Times New Roman" w:hAnsi="Times New Roman"/>
                <w:sz w:val="24"/>
                <w:szCs w:val="24"/>
              </w:rPr>
              <w:t>nanomaterials :Catalysis</w:t>
            </w:r>
            <w:proofErr w:type="gramEnd"/>
            <w:r w:rsidRPr="0044774F">
              <w:rPr>
                <w:rFonts w:ascii="Times New Roman" w:hAnsi="Times New Roman"/>
                <w:sz w:val="24"/>
                <w:szCs w:val="24"/>
              </w:rPr>
              <w:t>, Electronics &amp; Telecommunication, Medicines, Composites, Energy sciences</w:t>
            </w:r>
          </w:p>
          <w:p w:rsidR="005373D1" w:rsidRPr="0044774F" w:rsidRDefault="005373D1" w:rsidP="0026191B">
            <w:pPr>
              <w:pStyle w:val="Default"/>
              <w:spacing w:line="276" w:lineRule="auto"/>
              <w:jc w:val="both"/>
              <w:rPr>
                <w:rFonts w:ascii="Times New Roman" w:hAnsi="Times New Roman" w:cs="Times New Roman"/>
                <w:bCs/>
              </w:rPr>
            </w:pPr>
            <w:r w:rsidRPr="0044774F">
              <w:rPr>
                <w:rFonts w:ascii="Times New Roman" w:hAnsi="Times New Roman" w:cs="Times New Roman"/>
              </w:rPr>
              <w:t>Molecular electronic devices, An Introduction to polymers for electronic industry, Organic conducting polymers</w:t>
            </w:r>
          </w:p>
        </w:tc>
      </w:tr>
      <w:tr w:rsidR="005373D1" w:rsidRPr="0044774F" w:rsidTr="0026191B">
        <w:tc>
          <w:tcPr>
            <w:tcW w:w="1368" w:type="dxa"/>
            <w:tcBorders>
              <w:top w:val="single" w:sz="4" w:space="0" w:color="000000"/>
              <w:left w:val="single" w:sz="4" w:space="0" w:color="000000"/>
              <w:bottom w:val="single" w:sz="4" w:space="0" w:color="000000"/>
              <w:right w:val="single" w:sz="4" w:space="0" w:color="000000"/>
            </w:tcBorders>
            <w:vAlign w:val="center"/>
            <w:hideMark/>
          </w:tcPr>
          <w:p w:rsidR="005373D1" w:rsidRPr="0044774F" w:rsidRDefault="005373D1" w:rsidP="0026191B">
            <w:pPr>
              <w:spacing w:after="0" w:line="240" w:lineRule="auto"/>
              <w:jc w:val="center"/>
              <w:rPr>
                <w:rFonts w:ascii="Times New Roman" w:hAnsi="Times New Roman"/>
                <w:b/>
                <w:bCs/>
                <w:i/>
                <w:sz w:val="24"/>
                <w:szCs w:val="24"/>
              </w:rPr>
            </w:pPr>
            <w:r w:rsidRPr="0044774F">
              <w:rPr>
                <w:rFonts w:ascii="Times New Roman" w:hAnsi="Times New Roman"/>
                <w:b/>
                <w:bCs/>
                <w:sz w:val="24"/>
                <w:szCs w:val="24"/>
              </w:rPr>
              <w:lastRenderedPageBreak/>
              <w:t xml:space="preserve"> UNIT 5</w:t>
            </w:r>
          </w:p>
        </w:tc>
        <w:tc>
          <w:tcPr>
            <w:tcW w:w="8280" w:type="dxa"/>
            <w:tcBorders>
              <w:top w:val="single" w:sz="4" w:space="0" w:color="000000"/>
              <w:left w:val="single" w:sz="4" w:space="0" w:color="000000"/>
              <w:bottom w:val="single" w:sz="4" w:space="0" w:color="000000"/>
              <w:right w:val="single" w:sz="4" w:space="0" w:color="000000"/>
            </w:tcBorders>
            <w:vAlign w:val="center"/>
          </w:tcPr>
          <w:p w:rsidR="005373D1" w:rsidRPr="0044774F" w:rsidRDefault="005373D1" w:rsidP="0026191B">
            <w:pPr>
              <w:spacing w:after="0"/>
              <w:rPr>
                <w:rFonts w:ascii="Times New Roman" w:hAnsi="Times New Roman"/>
                <w:i/>
                <w:sz w:val="24"/>
                <w:szCs w:val="24"/>
              </w:rPr>
            </w:pPr>
            <w:r w:rsidRPr="0044774F">
              <w:rPr>
                <w:rFonts w:ascii="Times New Roman" w:hAnsi="Times New Roman"/>
                <w:b/>
                <w:sz w:val="24"/>
                <w:szCs w:val="24"/>
              </w:rPr>
              <w:t>Principles and Concepts of Green Chemistry</w:t>
            </w:r>
            <w:r w:rsidRPr="0044774F">
              <w:rPr>
                <w:rFonts w:ascii="Times New Roman" w:hAnsi="Times New Roman"/>
                <w:sz w:val="24"/>
                <w:szCs w:val="24"/>
              </w:rPr>
              <w:t>: Sustainable development, atom economy, reducing toxicity. Waste: production, problems and prevention.</w:t>
            </w:r>
            <w:r w:rsidRPr="0044774F">
              <w:rPr>
                <w:rFonts w:ascii="Times New Roman" w:eastAsia="Calibri" w:hAnsi="Times New Roman"/>
                <w:color w:val="000000"/>
                <w:sz w:val="24"/>
                <w:szCs w:val="24"/>
              </w:rPr>
              <w:t xml:space="preserve"> Green Synthesis and Catalysis;</w:t>
            </w:r>
            <w:r w:rsidRPr="0044774F">
              <w:rPr>
                <w:rFonts w:ascii="Times New Roman" w:hAnsi="Times New Roman"/>
                <w:sz w:val="24"/>
                <w:szCs w:val="24"/>
              </w:rPr>
              <w:t xml:space="preserve"> Environmentally benign processes,</w:t>
            </w:r>
            <w:r w:rsidRPr="0044774F">
              <w:rPr>
                <w:rFonts w:ascii="Times New Roman" w:eastAsia="Calibri" w:hAnsi="Times New Roman"/>
                <w:color w:val="000000"/>
                <w:sz w:val="24"/>
                <w:szCs w:val="24"/>
              </w:rPr>
              <w:t xml:space="preserve"> Green oxidation and photochemical reactions, Microwave and Ultrasound assisted reactions.</w:t>
            </w:r>
            <w:r w:rsidRPr="0044774F">
              <w:rPr>
                <w:rFonts w:ascii="Times New Roman" w:hAnsi="Times New Roman"/>
                <w:sz w:val="24"/>
                <w:szCs w:val="24"/>
              </w:rPr>
              <w:t xml:space="preserve"> Water as a reaction medium. Green chemistry in material science, synthesis of porous polymers, green nanotechnology.</w:t>
            </w:r>
          </w:p>
          <w:p w:rsidR="005373D1" w:rsidRPr="0044774F" w:rsidRDefault="005373D1" w:rsidP="0026191B">
            <w:pPr>
              <w:spacing w:after="0"/>
              <w:rPr>
                <w:rFonts w:ascii="Times New Roman" w:hAnsi="Times New Roman"/>
                <w:i/>
                <w:sz w:val="24"/>
                <w:szCs w:val="24"/>
              </w:rPr>
            </w:pPr>
            <w:r w:rsidRPr="0044774F">
              <w:rPr>
                <w:rFonts w:ascii="Times New Roman" w:hAnsi="Times New Roman"/>
                <w:sz w:val="24"/>
                <w:szCs w:val="24"/>
              </w:rPr>
              <w:t xml:space="preserve">Green energy sources, efficiency and sustainability, energy from biomass and solid waste, Biofuels, alcohol, hydrogen production technology, biofuels from </w:t>
            </w:r>
            <w:proofErr w:type="spellStart"/>
            <w:r w:rsidRPr="0044774F">
              <w:rPr>
                <w:rFonts w:ascii="Times New Roman" w:hAnsi="Times New Roman"/>
                <w:sz w:val="24"/>
                <w:szCs w:val="24"/>
              </w:rPr>
              <w:t>Jatropa</w:t>
            </w:r>
            <w:proofErr w:type="spellEnd"/>
            <w:r w:rsidRPr="0044774F">
              <w:rPr>
                <w:rFonts w:ascii="Times New Roman" w:hAnsi="Times New Roman"/>
                <w:sz w:val="24"/>
                <w:szCs w:val="24"/>
              </w:rPr>
              <w:t>. Industrial case studies.</w:t>
            </w:r>
          </w:p>
          <w:p w:rsidR="005373D1" w:rsidRPr="0044774F" w:rsidRDefault="005373D1" w:rsidP="0026191B">
            <w:pPr>
              <w:pStyle w:val="Default"/>
              <w:spacing w:line="276" w:lineRule="auto"/>
              <w:jc w:val="both"/>
              <w:rPr>
                <w:rFonts w:ascii="Times New Roman" w:hAnsi="Times New Roman" w:cs="Times New Roman"/>
                <w:bCs/>
              </w:rPr>
            </w:pPr>
          </w:p>
        </w:tc>
      </w:tr>
    </w:tbl>
    <w:p w:rsidR="005373D1" w:rsidRPr="0044774F" w:rsidRDefault="005373D1" w:rsidP="005373D1">
      <w:pPr>
        <w:pStyle w:val="Default"/>
        <w:rPr>
          <w:rFonts w:ascii="Times New Roman" w:hAnsi="Times New Roman" w:cs="Times New Roman"/>
          <w:b/>
        </w:rPr>
      </w:pPr>
    </w:p>
    <w:p w:rsidR="005373D1" w:rsidRPr="0044774F" w:rsidRDefault="005373D1" w:rsidP="005373D1">
      <w:pPr>
        <w:pStyle w:val="Default"/>
        <w:rPr>
          <w:rFonts w:ascii="Times New Roman" w:hAnsi="Times New Roman" w:cs="Times New Roman"/>
          <w:b/>
        </w:rPr>
      </w:pPr>
      <w:r w:rsidRPr="0044774F">
        <w:rPr>
          <w:rFonts w:ascii="Times New Roman" w:hAnsi="Times New Roman" w:cs="Times New Roman"/>
          <w:b/>
        </w:rPr>
        <w:t xml:space="preserve">Suggested Books </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1. Engineering Chemistry by J C </w:t>
      </w:r>
      <w:proofErr w:type="spellStart"/>
      <w:r w:rsidRPr="0044774F">
        <w:rPr>
          <w:rFonts w:ascii="Times New Roman" w:hAnsi="Times New Roman" w:cs="Times New Roman"/>
        </w:rPr>
        <w:t>Kuriacose</w:t>
      </w:r>
      <w:proofErr w:type="spellEnd"/>
      <w:r w:rsidRPr="0044774F">
        <w:rPr>
          <w:rFonts w:ascii="Times New Roman" w:hAnsi="Times New Roman" w:cs="Times New Roman"/>
        </w:rPr>
        <w:t xml:space="preserve"> and J. Rajaram, Tata McGraw-Hill Co, New Delhi (2004) </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2. B.K. Sharma, “Engineering Chemistry”, Krishna </w:t>
      </w:r>
      <w:proofErr w:type="spellStart"/>
      <w:r w:rsidRPr="0044774F">
        <w:rPr>
          <w:rFonts w:ascii="Times New Roman" w:hAnsi="Times New Roman" w:cs="Times New Roman"/>
        </w:rPr>
        <w:t>Prakasam</w:t>
      </w:r>
      <w:proofErr w:type="spellEnd"/>
      <w:r w:rsidRPr="0044774F">
        <w:rPr>
          <w:rFonts w:ascii="Times New Roman" w:hAnsi="Times New Roman" w:cs="Times New Roman"/>
        </w:rPr>
        <w:t xml:space="preserve"> Media (P) Ltd., Meerut, 2001.</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 3. A text book of Engineering Chemistry by Jain &amp; Jain, </w:t>
      </w:r>
      <w:proofErr w:type="spellStart"/>
      <w:r w:rsidRPr="0044774F">
        <w:rPr>
          <w:rFonts w:ascii="Times New Roman" w:hAnsi="Times New Roman" w:cs="Times New Roman"/>
        </w:rPr>
        <w:t>Dhanpat</w:t>
      </w:r>
      <w:proofErr w:type="spellEnd"/>
      <w:r w:rsidRPr="0044774F">
        <w:rPr>
          <w:rFonts w:ascii="Times New Roman" w:hAnsi="Times New Roman" w:cs="Times New Roman"/>
        </w:rPr>
        <w:t xml:space="preserve"> Rai Publishing Company, New </w:t>
      </w:r>
      <w:proofErr w:type="gramStart"/>
      <w:r w:rsidRPr="0044774F">
        <w:rPr>
          <w:rFonts w:ascii="Times New Roman" w:hAnsi="Times New Roman" w:cs="Times New Roman"/>
        </w:rPr>
        <w:t>Delhi(</w:t>
      </w:r>
      <w:proofErr w:type="gramEnd"/>
      <w:r w:rsidRPr="0044774F">
        <w:rPr>
          <w:rFonts w:ascii="Times New Roman" w:hAnsi="Times New Roman" w:cs="Times New Roman"/>
        </w:rPr>
        <w:t xml:space="preserve">15 </w:t>
      </w:r>
      <w:proofErr w:type="spellStart"/>
      <w:r w:rsidRPr="0044774F">
        <w:rPr>
          <w:rFonts w:ascii="Times New Roman" w:hAnsi="Times New Roman" w:cs="Times New Roman"/>
        </w:rPr>
        <w:t>Ediction</w:t>
      </w:r>
      <w:proofErr w:type="spellEnd"/>
      <w:r w:rsidRPr="0044774F">
        <w:rPr>
          <w:rFonts w:ascii="Times New Roman" w:hAnsi="Times New Roman" w:cs="Times New Roman"/>
        </w:rPr>
        <w:t xml:space="preserve">) (2006). </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4. An introduction to Electrochemistry by Samuel </w:t>
      </w:r>
      <w:proofErr w:type="spellStart"/>
      <w:proofErr w:type="gramStart"/>
      <w:r w:rsidRPr="0044774F">
        <w:rPr>
          <w:rFonts w:ascii="Times New Roman" w:hAnsi="Times New Roman" w:cs="Times New Roman"/>
        </w:rPr>
        <w:t>Glasstone,Affiliated</w:t>
      </w:r>
      <w:proofErr w:type="spellEnd"/>
      <w:proofErr w:type="gramEnd"/>
      <w:r w:rsidRPr="0044774F">
        <w:rPr>
          <w:rFonts w:ascii="Times New Roman" w:hAnsi="Times New Roman" w:cs="Times New Roman"/>
        </w:rPr>
        <w:t xml:space="preserve"> east west press private Ltd. </w:t>
      </w:r>
    </w:p>
    <w:p w:rsidR="005373D1" w:rsidRPr="0044774F" w:rsidRDefault="005373D1" w:rsidP="005373D1">
      <w:pPr>
        <w:rPr>
          <w:rFonts w:ascii="Times New Roman" w:hAnsi="Times New Roman"/>
          <w:i/>
          <w:sz w:val="24"/>
          <w:szCs w:val="24"/>
        </w:rPr>
      </w:pPr>
      <w:r w:rsidRPr="0044774F">
        <w:rPr>
          <w:rFonts w:ascii="Times New Roman" w:hAnsi="Times New Roman"/>
          <w:sz w:val="24"/>
          <w:szCs w:val="24"/>
        </w:rPr>
        <w:t xml:space="preserve">5. C. N. R. Rao and </w:t>
      </w:r>
      <w:proofErr w:type="spellStart"/>
      <w:proofErr w:type="gramStart"/>
      <w:r w:rsidRPr="0044774F">
        <w:rPr>
          <w:rFonts w:ascii="Times New Roman" w:hAnsi="Times New Roman"/>
          <w:sz w:val="24"/>
          <w:szCs w:val="24"/>
        </w:rPr>
        <w:t>A.Govindraj</w:t>
      </w:r>
      <w:proofErr w:type="spellEnd"/>
      <w:proofErr w:type="gramEnd"/>
      <w:r w:rsidRPr="0044774F">
        <w:rPr>
          <w:rFonts w:ascii="Times New Roman" w:hAnsi="Times New Roman"/>
          <w:sz w:val="24"/>
          <w:szCs w:val="24"/>
        </w:rPr>
        <w:t>, Nanotubes and Nanowires, Royal Society of Chemistry</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6. Chemistry of Engineering Materials by C.P. Murthy, C.V. Agarwal and A. Naidu BS Publication Hyd. 2007. </w:t>
      </w:r>
    </w:p>
    <w:p w:rsidR="005373D1" w:rsidRPr="0044774F" w:rsidRDefault="005373D1" w:rsidP="005373D1">
      <w:pPr>
        <w:spacing w:after="0" w:line="360" w:lineRule="auto"/>
        <w:rPr>
          <w:rFonts w:ascii="Times New Roman" w:hAnsi="Times New Roman"/>
          <w:i/>
          <w:sz w:val="24"/>
          <w:szCs w:val="24"/>
        </w:rPr>
      </w:pPr>
      <w:r w:rsidRPr="0044774F">
        <w:rPr>
          <w:rFonts w:ascii="Times New Roman" w:hAnsi="Times New Roman"/>
          <w:sz w:val="24"/>
          <w:szCs w:val="24"/>
        </w:rPr>
        <w:t xml:space="preserve">7. Text book of Engineering Chemistry by Shashi </w:t>
      </w:r>
      <w:proofErr w:type="spellStart"/>
      <w:r w:rsidRPr="0044774F">
        <w:rPr>
          <w:rFonts w:ascii="Times New Roman" w:hAnsi="Times New Roman"/>
          <w:sz w:val="24"/>
          <w:szCs w:val="24"/>
        </w:rPr>
        <w:t>Chawala</w:t>
      </w:r>
      <w:proofErr w:type="spellEnd"/>
      <w:r w:rsidRPr="0044774F">
        <w:rPr>
          <w:rFonts w:ascii="Times New Roman" w:hAnsi="Times New Roman"/>
          <w:sz w:val="24"/>
          <w:szCs w:val="24"/>
        </w:rPr>
        <w:t xml:space="preserve">, </w:t>
      </w:r>
      <w:proofErr w:type="spellStart"/>
      <w:r w:rsidRPr="0044774F">
        <w:rPr>
          <w:rFonts w:ascii="Times New Roman" w:hAnsi="Times New Roman"/>
          <w:sz w:val="24"/>
          <w:szCs w:val="24"/>
        </w:rPr>
        <w:t>Dhanpat</w:t>
      </w:r>
      <w:proofErr w:type="spellEnd"/>
      <w:r w:rsidRPr="0044774F">
        <w:rPr>
          <w:rFonts w:ascii="Times New Roman" w:hAnsi="Times New Roman"/>
          <w:sz w:val="24"/>
          <w:szCs w:val="24"/>
        </w:rPr>
        <w:t xml:space="preserve"> Rai Publishing Company, 15th edition New Delhi (2004).</w:t>
      </w:r>
    </w:p>
    <w:p w:rsidR="005373D1" w:rsidRPr="0044774F" w:rsidRDefault="005373D1" w:rsidP="005373D1">
      <w:pPr>
        <w:spacing w:after="0" w:line="240" w:lineRule="auto"/>
        <w:outlineLvl w:val="0"/>
        <w:rPr>
          <w:rFonts w:ascii="Times New Roman" w:hAnsi="Times New Roman"/>
          <w:bCs/>
          <w:i/>
          <w:iCs/>
          <w:kern w:val="36"/>
          <w:sz w:val="24"/>
          <w:szCs w:val="24"/>
        </w:rPr>
      </w:pPr>
      <w:r w:rsidRPr="0044774F">
        <w:rPr>
          <w:rFonts w:ascii="Times New Roman" w:hAnsi="Times New Roman"/>
          <w:bCs/>
          <w:kern w:val="36"/>
          <w:sz w:val="24"/>
          <w:szCs w:val="24"/>
        </w:rPr>
        <w:t>8.Green Chemistry: An Introductory Text: Edition 3 Author: Mike Lancaster</w:t>
      </w:r>
    </w:p>
    <w:p w:rsidR="005373D1" w:rsidRPr="0044774F" w:rsidRDefault="005373D1" w:rsidP="005373D1">
      <w:pPr>
        <w:spacing w:after="0" w:line="360" w:lineRule="auto"/>
        <w:rPr>
          <w:rFonts w:ascii="Times New Roman" w:hAnsi="Times New Roman"/>
          <w:i/>
          <w:sz w:val="24"/>
          <w:szCs w:val="24"/>
        </w:rPr>
      </w:pPr>
    </w:p>
    <w:p w:rsidR="005373D1" w:rsidRPr="0044774F" w:rsidRDefault="005373D1" w:rsidP="005373D1">
      <w:pPr>
        <w:autoSpaceDE w:val="0"/>
        <w:autoSpaceDN w:val="0"/>
        <w:adjustRightInd w:val="0"/>
        <w:spacing w:after="0" w:line="240" w:lineRule="auto"/>
        <w:rPr>
          <w:rFonts w:ascii="Times New Roman" w:hAnsi="Times New Roman"/>
          <w:b/>
          <w:bCs/>
          <w:i/>
          <w:sz w:val="24"/>
          <w:szCs w:val="24"/>
          <w:u w:val="single"/>
        </w:rPr>
      </w:pPr>
      <w:r w:rsidRPr="0044774F">
        <w:rPr>
          <w:rFonts w:ascii="Times New Roman" w:hAnsi="Times New Roman"/>
          <w:b/>
          <w:bCs/>
          <w:sz w:val="24"/>
          <w:szCs w:val="24"/>
          <w:u w:val="single"/>
        </w:rPr>
        <w:t>Course outcome</w:t>
      </w:r>
    </w:p>
    <w:p w:rsidR="005373D1" w:rsidRPr="0044774F" w:rsidRDefault="005373D1" w:rsidP="005373D1">
      <w:pPr>
        <w:autoSpaceDE w:val="0"/>
        <w:autoSpaceDN w:val="0"/>
        <w:adjustRightInd w:val="0"/>
        <w:spacing w:after="0" w:line="240" w:lineRule="auto"/>
        <w:jc w:val="center"/>
        <w:rPr>
          <w:rFonts w:ascii="Times New Roman" w:hAnsi="Times New Roman"/>
          <w:b/>
          <w:bCs/>
          <w:i/>
          <w:sz w:val="24"/>
          <w:szCs w:val="24"/>
          <w:u w:val="single"/>
        </w:rPr>
      </w:pPr>
    </w:p>
    <w:p w:rsidR="005373D1" w:rsidRPr="0044774F" w:rsidRDefault="005373D1" w:rsidP="005373D1">
      <w:pPr>
        <w:spacing w:line="240" w:lineRule="auto"/>
        <w:rPr>
          <w:rFonts w:ascii="Times New Roman" w:hAnsi="Times New Roman"/>
          <w:i/>
          <w:sz w:val="24"/>
          <w:szCs w:val="24"/>
        </w:rPr>
      </w:pPr>
      <w:r w:rsidRPr="0044774F">
        <w:rPr>
          <w:rFonts w:ascii="Times New Roman" w:hAnsi="Times New Roman"/>
          <w:sz w:val="24"/>
          <w:szCs w:val="24"/>
        </w:rPr>
        <w:t xml:space="preserve">CO-1 Students will be able to explain the impurities of water (mainly hardness) and boiler troubles and also different methods to remove hardness of water. </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 xml:space="preserve">CO-2 Students will be able to </w:t>
      </w:r>
      <w:proofErr w:type="spellStart"/>
      <w:r w:rsidRPr="0044774F">
        <w:rPr>
          <w:rFonts w:ascii="Times New Roman" w:hAnsi="Times New Roman"/>
          <w:sz w:val="24"/>
          <w:szCs w:val="24"/>
        </w:rPr>
        <w:t>analyze</w:t>
      </w:r>
      <w:proofErr w:type="spellEnd"/>
      <w:r w:rsidRPr="0044774F">
        <w:rPr>
          <w:rFonts w:ascii="Times New Roman" w:hAnsi="Times New Roman"/>
          <w:sz w:val="24"/>
          <w:szCs w:val="24"/>
        </w:rPr>
        <w:t xml:space="preserve"> the basic knowledge of various types of Fuels, Lubricants their properties and Industrial Applications.</w:t>
      </w:r>
    </w:p>
    <w:p w:rsidR="005373D1" w:rsidRPr="0044774F" w:rsidRDefault="005373D1" w:rsidP="005373D1">
      <w:pPr>
        <w:spacing w:line="240" w:lineRule="auto"/>
        <w:ind w:left="720" w:hanging="720"/>
        <w:jc w:val="both"/>
        <w:rPr>
          <w:rFonts w:ascii="Times New Roman" w:hAnsi="Times New Roman"/>
          <w:i/>
          <w:sz w:val="24"/>
          <w:szCs w:val="24"/>
        </w:rPr>
      </w:pPr>
      <w:r w:rsidRPr="0044774F">
        <w:rPr>
          <w:rFonts w:ascii="Times New Roman" w:hAnsi="Times New Roman"/>
          <w:sz w:val="24"/>
          <w:szCs w:val="24"/>
        </w:rPr>
        <w:t>CO-3 Students will be able to understand relate electrochemistry and corrosion.</w:t>
      </w:r>
    </w:p>
    <w:p w:rsidR="005373D1" w:rsidRPr="0044774F" w:rsidRDefault="005373D1" w:rsidP="005373D1">
      <w:pPr>
        <w:spacing w:line="240" w:lineRule="auto"/>
        <w:ind w:left="720" w:hanging="720"/>
        <w:jc w:val="both"/>
        <w:rPr>
          <w:rFonts w:ascii="Times New Roman" w:hAnsi="Times New Roman"/>
          <w:i/>
          <w:sz w:val="24"/>
          <w:szCs w:val="24"/>
        </w:rPr>
      </w:pPr>
      <w:r w:rsidRPr="0044774F">
        <w:rPr>
          <w:rFonts w:ascii="Times New Roman" w:hAnsi="Times New Roman"/>
          <w:sz w:val="24"/>
          <w:szCs w:val="24"/>
        </w:rPr>
        <w:t xml:space="preserve">CO-4   Students will be able to understand about different types </w:t>
      </w:r>
      <w:proofErr w:type="gramStart"/>
      <w:r w:rsidRPr="0044774F">
        <w:rPr>
          <w:rFonts w:ascii="Times New Roman" w:hAnsi="Times New Roman"/>
          <w:sz w:val="24"/>
          <w:szCs w:val="24"/>
        </w:rPr>
        <w:t xml:space="preserve">of  </w:t>
      </w:r>
      <w:proofErr w:type="spellStart"/>
      <w:r w:rsidRPr="0044774F">
        <w:rPr>
          <w:rFonts w:ascii="Times New Roman" w:hAnsi="Times New Roman"/>
          <w:sz w:val="24"/>
          <w:szCs w:val="24"/>
        </w:rPr>
        <w:t>nano</w:t>
      </w:r>
      <w:proofErr w:type="spellEnd"/>
      <w:proofErr w:type="gramEnd"/>
      <w:r w:rsidRPr="0044774F">
        <w:rPr>
          <w:rFonts w:ascii="Times New Roman" w:hAnsi="Times New Roman"/>
          <w:sz w:val="24"/>
          <w:szCs w:val="24"/>
        </w:rPr>
        <w:t xml:space="preserve"> materials and polymers</w:t>
      </w:r>
    </w:p>
    <w:p w:rsidR="005373D1" w:rsidRPr="0044774F" w:rsidRDefault="005373D1" w:rsidP="005373D1">
      <w:pPr>
        <w:spacing w:line="240" w:lineRule="auto"/>
        <w:ind w:left="720" w:hanging="720"/>
        <w:jc w:val="both"/>
        <w:rPr>
          <w:rFonts w:ascii="Times New Roman" w:hAnsi="Times New Roman"/>
          <w:i/>
          <w:sz w:val="24"/>
          <w:szCs w:val="24"/>
        </w:rPr>
      </w:pPr>
      <w:r w:rsidRPr="0044774F">
        <w:rPr>
          <w:rFonts w:ascii="Times New Roman" w:hAnsi="Times New Roman"/>
          <w:sz w:val="24"/>
          <w:szCs w:val="24"/>
        </w:rPr>
        <w:t>CO-</w:t>
      </w:r>
      <w:proofErr w:type="gramStart"/>
      <w:r w:rsidRPr="0044774F">
        <w:rPr>
          <w:rFonts w:ascii="Times New Roman" w:hAnsi="Times New Roman"/>
          <w:sz w:val="24"/>
          <w:szCs w:val="24"/>
        </w:rPr>
        <w:t>5  Students</w:t>
      </w:r>
      <w:proofErr w:type="gramEnd"/>
      <w:r w:rsidRPr="0044774F">
        <w:rPr>
          <w:rFonts w:ascii="Times New Roman" w:hAnsi="Times New Roman"/>
          <w:sz w:val="24"/>
          <w:szCs w:val="24"/>
        </w:rPr>
        <w:t xml:space="preserve"> will be able to understand the basic concept of Green chemistry and its </w:t>
      </w:r>
      <w:proofErr w:type="spellStart"/>
      <w:r w:rsidRPr="0044774F">
        <w:rPr>
          <w:rFonts w:ascii="Times New Roman" w:hAnsi="Times New Roman"/>
          <w:sz w:val="24"/>
          <w:szCs w:val="24"/>
        </w:rPr>
        <w:t>emrging</w:t>
      </w:r>
      <w:proofErr w:type="spellEnd"/>
      <w:r w:rsidRPr="0044774F">
        <w:rPr>
          <w:rFonts w:ascii="Times New Roman" w:hAnsi="Times New Roman"/>
          <w:sz w:val="24"/>
          <w:szCs w:val="24"/>
        </w:rPr>
        <w:t xml:space="preserve"> applications in Industries and for protection of environment.</w:t>
      </w:r>
    </w:p>
    <w:p w:rsidR="005373D1" w:rsidRPr="0044774F" w:rsidRDefault="005373D1" w:rsidP="005373D1">
      <w:pPr>
        <w:spacing w:line="240" w:lineRule="auto"/>
        <w:rPr>
          <w:rFonts w:ascii="Times New Roman" w:hAnsi="Times New Roman"/>
          <w:sz w:val="24"/>
          <w:szCs w:val="24"/>
        </w:rPr>
      </w:pPr>
      <w:r w:rsidRPr="0044774F">
        <w:rPr>
          <w:rFonts w:ascii="Times New Roman" w:hAnsi="Times New Roman"/>
          <w:sz w:val="24"/>
          <w:szCs w:val="24"/>
        </w:rPr>
        <w:br w:type="page"/>
      </w:r>
      <w:r w:rsidRPr="0044774F">
        <w:rPr>
          <w:rFonts w:ascii="Times New Roman" w:hAnsi="Times New Roman"/>
          <w:sz w:val="24"/>
          <w:szCs w:val="24"/>
        </w:rPr>
        <w:lastRenderedPageBreak/>
        <w:t>.</w:t>
      </w:r>
    </w:p>
    <w:p w:rsidR="005373D1" w:rsidRPr="0044774F" w:rsidRDefault="005373D1" w:rsidP="005373D1">
      <w:pPr>
        <w:spacing w:after="0" w:line="240" w:lineRule="auto"/>
        <w:jc w:val="center"/>
        <w:rPr>
          <w:rFonts w:ascii="Times New Roman" w:hAnsi="Times New Roman"/>
          <w:b/>
          <w:i/>
          <w:sz w:val="24"/>
          <w:szCs w:val="24"/>
        </w:rPr>
      </w:pPr>
      <w:r w:rsidRPr="0044774F">
        <w:rPr>
          <w:rFonts w:ascii="Times New Roman" w:hAnsi="Times New Roman"/>
          <w:b/>
          <w:sz w:val="24"/>
          <w:szCs w:val="24"/>
        </w:rPr>
        <w:t>JECRC University</w:t>
      </w:r>
    </w:p>
    <w:p w:rsidR="005373D1" w:rsidRPr="0044774F" w:rsidRDefault="005373D1" w:rsidP="005373D1">
      <w:pPr>
        <w:spacing w:after="0" w:line="240" w:lineRule="auto"/>
        <w:jc w:val="center"/>
        <w:rPr>
          <w:rFonts w:ascii="Times New Roman" w:hAnsi="Times New Roman"/>
          <w:b/>
          <w:i/>
          <w:sz w:val="24"/>
          <w:szCs w:val="24"/>
        </w:rPr>
      </w:pPr>
      <w:r w:rsidRPr="0044774F">
        <w:rPr>
          <w:rFonts w:ascii="Times New Roman" w:hAnsi="Times New Roman"/>
          <w:b/>
          <w:sz w:val="24"/>
          <w:szCs w:val="24"/>
        </w:rPr>
        <w:t>Department of Chemistry</w:t>
      </w:r>
    </w:p>
    <w:p w:rsidR="005373D1" w:rsidRPr="00446BCC" w:rsidRDefault="005373D1" w:rsidP="005373D1">
      <w:pPr>
        <w:spacing w:after="0" w:line="240" w:lineRule="auto"/>
        <w:jc w:val="center"/>
        <w:rPr>
          <w:rFonts w:ascii="Times New Roman" w:hAnsi="Times New Roman"/>
          <w:b/>
          <w:i/>
          <w:sz w:val="24"/>
          <w:szCs w:val="24"/>
        </w:rPr>
      </w:pPr>
      <w:r w:rsidRPr="0044774F">
        <w:rPr>
          <w:rFonts w:ascii="Times New Roman" w:hAnsi="Times New Roman"/>
          <w:b/>
          <w:sz w:val="24"/>
          <w:szCs w:val="24"/>
        </w:rPr>
        <w:t>Engineering Chemistry Lab- 2021-2</w:t>
      </w:r>
      <w:r w:rsidRPr="00446BCC">
        <w:rPr>
          <w:rFonts w:ascii="Times New Roman" w:hAnsi="Times New Roman"/>
          <w:b/>
          <w:sz w:val="24"/>
          <w:szCs w:val="24"/>
        </w:rPr>
        <w:t>5</w:t>
      </w:r>
    </w:p>
    <w:p w:rsidR="005373D1" w:rsidRPr="00446BCC" w:rsidRDefault="005373D1" w:rsidP="005373D1">
      <w:pPr>
        <w:spacing w:after="0" w:line="240" w:lineRule="auto"/>
        <w:jc w:val="center"/>
        <w:rPr>
          <w:rFonts w:ascii="Times New Roman" w:hAnsi="Times New Roman"/>
          <w:b/>
          <w:i/>
          <w:sz w:val="24"/>
          <w:szCs w:val="24"/>
        </w:rPr>
      </w:pPr>
    </w:p>
    <w:tbl>
      <w:tblPr>
        <w:tblW w:w="9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6"/>
        <w:gridCol w:w="5152"/>
        <w:gridCol w:w="2506"/>
      </w:tblGrid>
      <w:tr w:rsidR="005373D1" w:rsidRPr="00446BCC" w:rsidTr="0026191B">
        <w:trPr>
          <w:trHeight w:val="250"/>
        </w:trPr>
        <w:tc>
          <w:tcPr>
            <w:tcW w:w="1926" w:type="dxa"/>
            <w:tcBorders>
              <w:top w:val="single" w:sz="4" w:space="0" w:color="000000"/>
              <w:left w:val="single" w:sz="4" w:space="0" w:color="000000"/>
              <w:bottom w:val="single" w:sz="4" w:space="0" w:color="000000"/>
              <w:right w:val="single" w:sz="4" w:space="0" w:color="000000"/>
            </w:tcBorders>
            <w:hideMark/>
          </w:tcPr>
          <w:p w:rsidR="005373D1" w:rsidRPr="00446BCC" w:rsidRDefault="004B71B8" w:rsidP="0026191B">
            <w:pPr>
              <w:spacing w:after="0" w:line="240" w:lineRule="auto"/>
              <w:jc w:val="center"/>
              <w:rPr>
                <w:rFonts w:ascii="Times New Roman" w:hAnsi="Times New Roman"/>
                <w:b/>
                <w:i/>
                <w:sz w:val="24"/>
                <w:szCs w:val="24"/>
              </w:rPr>
            </w:pPr>
            <w:r w:rsidRPr="00446BCC">
              <w:rPr>
                <w:rFonts w:ascii="Times New Roman" w:hAnsi="Times New Roman"/>
                <w:b/>
                <w:color w:val="000000"/>
                <w:sz w:val="24"/>
                <w:szCs w:val="24"/>
              </w:rPr>
              <w:t>DCH003A</w:t>
            </w:r>
          </w:p>
        </w:tc>
        <w:tc>
          <w:tcPr>
            <w:tcW w:w="5152" w:type="dxa"/>
            <w:tcBorders>
              <w:top w:val="single" w:sz="4" w:space="0" w:color="000000"/>
              <w:left w:val="single" w:sz="4" w:space="0" w:color="000000"/>
              <w:bottom w:val="single" w:sz="4" w:space="0" w:color="000000"/>
              <w:right w:val="single" w:sz="4" w:space="0" w:color="000000"/>
            </w:tcBorders>
            <w:hideMark/>
          </w:tcPr>
          <w:p w:rsidR="005373D1" w:rsidRPr="00446BCC" w:rsidRDefault="005373D1" w:rsidP="0026191B">
            <w:pPr>
              <w:spacing w:after="0" w:line="240" w:lineRule="auto"/>
              <w:jc w:val="center"/>
              <w:rPr>
                <w:rFonts w:ascii="Times New Roman" w:hAnsi="Times New Roman"/>
                <w:b/>
                <w:i/>
                <w:sz w:val="24"/>
                <w:szCs w:val="24"/>
              </w:rPr>
            </w:pPr>
            <w:r w:rsidRPr="00446BCC">
              <w:rPr>
                <w:rFonts w:ascii="Times New Roman" w:hAnsi="Times New Roman"/>
                <w:b/>
                <w:sz w:val="24"/>
                <w:szCs w:val="24"/>
              </w:rPr>
              <w:t>Chemistry Laboratory</w:t>
            </w:r>
          </w:p>
        </w:tc>
        <w:tc>
          <w:tcPr>
            <w:tcW w:w="2506" w:type="dxa"/>
            <w:tcBorders>
              <w:top w:val="single" w:sz="4" w:space="0" w:color="000000"/>
              <w:left w:val="single" w:sz="4" w:space="0" w:color="000000"/>
              <w:bottom w:val="single" w:sz="4" w:space="0" w:color="000000"/>
              <w:right w:val="single" w:sz="4" w:space="0" w:color="000000"/>
            </w:tcBorders>
            <w:hideMark/>
          </w:tcPr>
          <w:p w:rsidR="005373D1" w:rsidRPr="00446BCC" w:rsidRDefault="005373D1" w:rsidP="0026191B">
            <w:pPr>
              <w:spacing w:after="0" w:line="240" w:lineRule="auto"/>
              <w:jc w:val="center"/>
              <w:rPr>
                <w:rFonts w:ascii="Times New Roman" w:hAnsi="Times New Roman"/>
                <w:b/>
                <w:i/>
                <w:sz w:val="24"/>
                <w:szCs w:val="24"/>
              </w:rPr>
            </w:pPr>
            <w:r w:rsidRPr="00446BCC">
              <w:rPr>
                <w:rFonts w:ascii="Times New Roman" w:hAnsi="Times New Roman"/>
                <w:b/>
                <w:sz w:val="24"/>
                <w:szCs w:val="24"/>
              </w:rPr>
              <w:t>0-0-2</w:t>
            </w:r>
          </w:p>
        </w:tc>
      </w:tr>
    </w:tbl>
    <w:p w:rsidR="005373D1" w:rsidRPr="0044774F" w:rsidRDefault="005373D1" w:rsidP="005373D1">
      <w:pPr>
        <w:spacing w:after="0" w:line="240" w:lineRule="auto"/>
        <w:rPr>
          <w:rFonts w:ascii="Times New Roman" w:hAnsi="Times New Roman"/>
          <w:i/>
          <w:sz w:val="24"/>
          <w:szCs w:val="24"/>
        </w:rPr>
      </w:pPr>
    </w:p>
    <w:p w:rsidR="005373D1" w:rsidRPr="0044774F" w:rsidRDefault="005373D1" w:rsidP="005373D1">
      <w:pPr>
        <w:spacing w:line="240" w:lineRule="auto"/>
        <w:rPr>
          <w:rFonts w:ascii="Times New Roman" w:hAnsi="Times New Roman"/>
          <w:i/>
          <w:sz w:val="24"/>
          <w:szCs w:val="24"/>
        </w:rPr>
      </w:pPr>
      <w:r w:rsidRPr="0044774F">
        <w:rPr>
          <w:rFonts w:ascii="Times New Roman" w:hAnsi="Times New Roman"/>
          <w:b/>
          <w:sz w:val="24"/>
          <w:szCs w:val="24"/>
        </w:rPr>
        <w:t>List of Experiments</w:t>
      </w:r>
    </w:p>
    <w:p w:rsidR="005373D1" w:rsidRPr="0044774F" w:rsidRDefault="005373D1" w:rsidP="005373D1">
      <w:pPr>
        <w:spacing w:line="240" w:lineRule="auto"/>
        <w:rPr>
          <w:rFonts w:ascii="Times New Roman" w:hAnsi="Times New Roman"/>
          <w:i/>
          <w:sz w:val="24"/>
          <w:szCs w:val="24"/>
        </w:rPr>
      </w:pPr>
      <w:r w:rsidRPr="0044774F">
        <w:rPr>
          <w:rFonts w:ascii="Times New Roman" w:hAnsi="Times New Roman"/>
          <w:sz w:val="24"/>
          <w:szCs w:val="24"/>
        </w:rPr>
        <w:t>1.Determination of cell constant and conductance of solutions.</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2.Calibration of pH meter and determination of pH of a solution</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 xml:space="preserve">3. Identification of a drugs using thin layer chromatography (TLC) and Column chromatography </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4. Estimation of total hardness of water-EDTA method</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5.Estimation of dissolved oxygen by Winkler’s method</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6.Estimation of chloride in water</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7. Estimation of fluoride content in water by SPANDANS method</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8.Determination of the viscosity of a lubricating oil by using Redwood viscometer</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 xml:space="preserve">9.Determination of the Flash &amp; Fire </w:t>
      </w:r>
      <w:proofErr w:type="gramStart"/>
      <w:r w:rsidRPr="0044774F">
        <w:rPr>
          <w:rFonts w:ascii="Times New Roman" w:hAnsi="Times New Roman"/>
          <w:sz w:val="24"/>
          <w:szCs w:val="24"/>
        </w:rPr>
        <w:t>point  of</w:t>
      </w:r>
      <w:proofErr w:type="gramEnd"/>
      <w:r w:rsidRPr="0044774F">
        <w:rPr>
          <w:rFonts w:ascii="Times New Roman" w:hAnsi="Times New Roman"/>
          <w:sz w:val="24"/>
          <w:szCs w:val="24"/>
        </w:rPr>
        <w:t xml:space="preserve"> a lubricating oil by using </w:t>
      </w:r>
      <w:proofErr w:type="spellStart"/>
      <w:r w:rsidRPr="0044774F">
        <w:rPr>
          <w:rFonts w:ascii="Times New Roman" w:hAnsi="Times New Roman"/>
          <w:sz w:val="24"/>
          <w:szCs w:val="24"/>
        </w:rPr>
        <w:t>Pensky</w:t>
      </w:r>
      <w:proofErr w:type="spellEnd"/>
      <w:r w:rsidRPr="0044774F">
        <w:rPr>
          <w:rFonts w:ascii="Times New Roman" w:hAnsi="Times New Roman"/>
          <w:sz w:val="24"/>
          <w:szCs w:val="24"/>
        </w:rPr>
        <w:t xml:space="preserve"> Martin’s apparatus</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 xml:space="preserve">10.Determination of the Cloud&amp; pour </w:t>
      </w:r>
      <w:proofErr w:type="gramStart"/>
      <w:r w:rsidRPr="0044774F">
        <w:rPr>
          <w:rFonts w:ascii="Times New Roman" w:hAnsi="Times New Roman"/>
          <w:sz w:val="24"/>
          <w:szCs w:val="24"/>
        </w:rPr>
        <w:t>point  of</w:t>
      </w:r>
      <w:proofErr w:type="gramEnd"/>
      <w:r w:rsidRPr="0044774F">
        <w:rPr>
          <w:rFonts w:ascii="Times New Roman" w:hAnsi="Times New Roman"/>
          <w:sz w:val="24"/>
          <w:szCs w:val="24"/>
        </w:rPr>
        <w:t xml:space="preserve"> a lubricating oil</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11.Determination of wavelength of absorption maximum and colorimetric estimation of Fe3+ in solution</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12. Flame photometric estimation of Na+ to find out the salinity in sand</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13.Synthesis of polymers (a) Urea-formaldehyde resin (b) Phenol-formaldehyde resin and their characterization</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14.Adsorption of acetic acid on charcoal and Isotherm study</w:t>
      </w:r>
    </w:p>
    <w:p w:rsidR="005373D1" w:rsidRPr="0044774F" w:rsidRDefault="005373D1" w:rsidP="005373D1">
      <w:pPr>
        <w:spacing w:line="240" w:lineRule="auto"/>
        <w:jc w:val="both"/>
        <w:rPr>
          <w:rFonts w:ascii="Times New Roman" w:hAnsi="Times New Roman"/>
          <w:i/>
          <w:sz w:val="24"/>
          <w:szCs w:val="24"/>
        </w:rPr>
      </w:pPr>
      <w:r w:rsidRPr="0044774F">
        <w:rPr>
          <w:rFonts w:ascii="Times New Roman" w:hAnsi="Times New Roman"/>
          <w:sz w:val="24"/>
          <w:szCs w:val="24"/>
        </w:rPr>
        <w:t xml:space="preserve">15. </w:t>
      </w:r>
      <w:proofErr w:type="gramStart"/>
      <w:r w:rsidRPr="0044774F">
        <w:rPr>
          <w:rFonts w:ascii="Times New Roman" w:hAnsi="Times New Roman"/>
          <w:sz w:val="24"/>
          <w:szCs w:val="24"/>
        </w:rPr>
        <w:t>Preparation  of</w:t>
      </w:r>
      <w:proofErr w:type="gramEnd"/>
      <w:r w:rsidRPr="0044774F">
        <w:rPr>
          <w:rFonts w:ascii="Times New Roman" w:hAnsi="Times New Roman"/>
          <w:sz w:val="24"/>
          <w:szCs w:val="24"/>
        </w:rPr>
        <w:t xml:space="preserve"> Biodiesel from vegetable oil</w:t>
      </w:r>
    </w:p>
    <w:p w:rsidR="005373D1" w:rsidRPr="0044774F" w:rsidRDefault="005373D1" w:rsidP="005373D1">
      <w:pPr>
        <w:spacing w:line="240" w:lineRule="auto"/>
        <w:jc w:val="both"/>
        <w:rPr>
          <w:rFonts w:ascii="Times New Roman" w:hAnsi="Times New Roman"/>
          <w:i/>
          <w:sz w:val="24"/>
          <w:szCs w:val="24"/>
        </w:rPr>
      </w:pPr>
    </w:p>
    <w:p w:rsidR="005373D1" w:rsidRPr="0044774F" w:rsidRDefault="005373D1" w:rsidP="005373D1">
      <w:pPr>
        <w:pStyle w:val="Default"/>
        <w:rPr>
          <w:rFonts w:ascii="Times New Roman" w:hAnsi="Times New Roman" w:cs="Times New Roman"/>
          <w:b/>
        </w:rPr>
      </w:pPr>
      <w:r w:rsidRPr="0044774F">
        <w:rPr>
          <w:rFonts w:ascii="Times New Roman" w:hAnsi="Times New Roman" w:cs="Times New Roman"/>
          <w:b/>
        </w:rPr>
        <w:t xml:space="preserve">Suggested Books </w:t>
      </w:r>
    </w:p>
    <w:p w:rsidR="005373D1" w:rsidRPr="0044774F" w:rsidRDefault="005373D1" w:rsidP="005373D1">
      <w:pPr>
        <w:pStyle w:val="Default"/>
        <w:rPr>
          <w:rFonts w:ascii="Times New Roman" w:hAnsi="Times New Roman" w:cs="Times New Roman"/>
        </w:rPr>
      </w:pPr>
      <w:r w:rsidRPr="0044774F">
        <w:rPr>
          <w:rFonts w:ascii="Times New Roman" w:hAnsi="Times New Roman" w:cs="Times New Roman"/>
        </w:rPr>
        <w:t xml:space="preserve">1. Text book of Engineering Chemistry </w:t>
      </w:r>
      <w:proofErr w:type="spellStart"/>
      <w:proofErr w:type="gramStart"/>
      <w:r w:rsidRPr="0044774F">
        <w:rPr>
          <w:rFonts w:ascii="Times New Roman" w:hAnsi="Times New Roman" w:cs="Times New Roman"/>
        </w:rPr>
        <w:t>Practicals</w:t>
      </w:r>
      <w:proofErr w:type="spellEnd"/>
      <w:r w:rsidRPr="0044774F">
        <w:rPr>
          <w:rFonts w:ascii="Times New Roman" w:hAnsi="Times New Roman" w:cs="Times New Roman"/>
        </w:rPr>
        <w:t xml:space="preserve">  by</w:t>
      </w:r>
      <w:proofErr w:type="gramEnd"/>
      <w:r w:rsidRPr="0044774F">
        <w:rPr>
          <w:rFonts w:ascii="Times New Roman" w:hAnsi="Times New Roman" w:cs="Times New Roman"/>
        </w:rPr>
        <w:t xml:space="preserve"> Shashi </w:t>
      </w:r>
      <w:proofErr w:type="spellStart"/>
      <w:r w:rsidRPr="0044774F">
        <w:rPr>
          <w:rFonts w:ascii="Times New Roman" w:hAnsi="Times New Roman" w:cs="Times New Roman"/>
        </w:rPr>
        <w:t>Chawala</w:t>
      </w:r>
      <w:proofErr w:type="spellEnd"/>
      <w:r w:rsidRPr="0044774F">
        <w:rPr>
          <w:rFonts w:ascii="Times New Roman" w:hAnsi="Times New Roman" w:cs="Times New Roman"/>
        </w:rPr>
        <w:t xml:space="preserve">, </w:t>
      </w:r>
      <w:proofErr w:type="spellStart"/>
      <w:r w:rsidRPr="0044774F">
        <w:rPr>
          <w:rFonts w:ascii="Times New Roman" w:hAnsi="Times New Roman" w:cs="Times New Roman"/>
        </w:rPr>
        <w:t>Dhanpat</w:t>
      </w:r>
      <w:proofErr w:type="spellEnd"/>
      <w:r w:rsidRPr="0044774F">
        <w:rPr>
          <w:rFonts w:ascii="Times New Roman" w:hAnsi="Times New Roman" w:cs="Times New Roman"/>
        </w:rPr>
        <w:t xml:space="preserve"> Rai Publishing Company, 15th edition New Delhi (2004).</w:t>
      </w:r>
    </w:p>
    <w:p w:rsidR="005373D1" w:rsidRPr="0044774F" w:rsidRDefault="005373D1" w:rsidP="005373D1">
      <w:pPr>
        <w:spacing w:after="0" w:line="240" w:lineRule="auto"/>
        <w:outlineLvl w:val="0"/>
        <w:rPr>
          <w:rFonts w:ascii="Times New Roman" w:hAnsi="Times New Roman"/>
          <w:bCs/>
          <w:i/>
          <w:iCs/>
          <w:kern w:val="36"/>
          <w:sz w:val="24"/>
          <w:szCs w:val="24"/>
        </w:rPr>
      </w:pPr>
      <w:r w:rsidRPr="0044774F">
        <w:rPr>
          <w:rFonts w:ascii="Times New Roman" w:hAnsi="Times New Roman"/>
          <w:bCs/>
          <w:kern w:val="36"/>
          <w:sz w:val="24"/>
          <w:szCs w:val="24"/>
        </w:rPr>
        <w:t>2. Vogel’s text book for quantitative analysis</w:t>
      </w:r>
    </w:p>
    <w:p w:rsidR="005373D1" w:rsidRPr="0044774F" w:rsidRDefault="005373D1" w:rsidP="005373D1">
      <w:pPr>
        <w:spacing w:after="0" w:line="240" w:lineRule="auto"/>
        <w:outlineLvl w:val="0"/>
        <w:rPr>
          <w:rFonts w:ascii="Times New Roman" w:hAnsi="Times New Roman"/>
          <w:bCs/>
          <w:i/>
          <w:iCs/>
          <w:kern w:val="36"/>
          <w:sz w:val="24"/>
          <w:szCs w:val="24"/>
        </w:rPr>
      </w:pPr>
      <w:r w:rsidRPr="0044774F">
        <w:rPr>
          <w:rFonts w:ascii="Times New Roman" w:hAnsi="Times New Roman"/>
          <w:bCs/>
          <w:kern w:val="36"/>
          <w:sz w:val="24"/>
          <w:szCs w:val="24"/>
        </w:rPr>
        <w:t xml:space="preserve">3. Vogel’s text book for qualitative analysis </w:t>
      </w:r>
    </w:p>
    <w:p w:rsidR="004D67BB" w:rsidRDefault="004D67BB" w:rsidP="005373D1">
      <w:pPr>
        <w:spacing w:line="240" w:lineRule="auto"/>
        <w:rPr>
          <w:rFonts w:ascii="Times New Roman" w:hAnsi="Times New Roman"/>
          <w:i/>
          <w:sz w:val="24"/>
          <w:szCs w:val="24"/>
        </w:rPr>
      </w:pPr>
    </w:p>
    <w:p w:rsidR="004D67BB" w:rsidRDefault="004D67BB">
      <w:pPr>
        <w:rPr>
          <w:rFonts w:ascii="Times New Roman" w:hAnsi="Times New Roman"/>
          <w:i/>
          <w:sz w:val="24"/>
          <w:szCs w:val="24"/>
        </w:rPr>
      </w:pPr>
      <w:r>
        <w:rPr>
          <w:rFonts w:ascii="Times New Roman" w:hAnsi="Times New Roman"/>
          <w:i/>
          <w:sz w:val="24"/>
          <w:szCs w:val="24"/>
        </w:rPr>
        <w:br w:type="page"/>
      </w:r>
    </w:p>
    <w:tbl>
      <w:tblPr>
        <w:tblW w:w="9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26"/>
        <w:gridCol w:w="5152"/>
        <w:gridCol w:w="2506"/>
      </w:tblGrid>
      <w:tr w:rsidR="004D67BB" w:rsidRPr="0044774F" w:rsidTr="00446BCC">
        <w:trPr>
          <w:trHeight w:val="97"/>
        </w:trPr>
        <w:tc>
          <w:tcPr>
            <w:tcW w:w="1926" w:type="dxa"/>
            <w:tcBorders>
              <w:top w:val="single" w:sz="4" w:space="0" w:color="000000"/>
              <w:left w:val="single" w:sz="4" w:space="0" w:color="000000"/>
              <w:bottom w:val="single" w:sz="4" w:space="0" w:color="000000"/>
              <w:right w:val="single" w:sz="4" w:space="0" w:color="000000"/>
            </w:tcBorders>
            <w:hideMark/>
          </w:tcPr>
          <w:p w:rsidR="004D67BB" w:rsidRPr="0084738C" w:rsidRDefault="004D67BB" w:rsidP="00DB33F1">
            <w:pPr>
              <w:spacing w:after="0" w:line="240" w:lineRule="auto"/>
              <w:jc w:val="center"/>
              <w:rPr>
                <w:rFonts w:ascii="Times New Roman" w:hAnsi="Times New Roman"/>
                <w:b/>
                <w:i/>
                <w:sz w:val="24"/>
                <w:szCs w:val="24"/>
              </w:rPr>
            </w:pPr>
            <w:r w:rsidRPr="0084738C">
              <w:rPr>
                <w:rFonts w:ascii="Times New Roman" w:hAnsi="Times New Roman"/>
                <w:b/>
                <w:color w:val="000000"/>
                <w:sz w:val="24"/>
                <w:szCs w:val="24"/>
              </w:rPr>
              <w:lastRenderedPageBreak/>
              <w:t>DCO018A</w:t>
            </w:r>
          </w:p>
        </w:tc>
        <w:tc>
          <w:tcPr>
            <w:tcW w:w="5152" w:type="dxa"/>
            <w:tcBorders>
              <w:top w:val="single" w:sz="4" w:space="0" w:color="000000"/>
              <w:left w:val="single" w:sz="4" w:space="0" w:color="000000"/>
              <w:bottom w:val="single" w:sz="4" w:space="0" w:color="000000"/>
              <w:right w:val="single" w:sz="4" w:space="0" w:color="000000"/>
            </w:tcBorders>
            <w:hideMark/>
          </w:tcPr>
          <w:p w:rsidR="004D67BB" w:rsidRPr="0084738C" w:rsidRDefault="004D67BB" w:rsidP="00DB33F1">
            <w:pPr>
              <w:spacing w:after="0" w:line="240" w:lineRule="auto"/>
              <w:jc w:val="center"/>
              <w:rPr>
                <w:rFonts w:ascii="Times New Roman" w:hAnsi="Times New Roman"/>
                <w:b/>
                <w:i/>
                <w:sz w:val="24"/>
                <w:szCs w:val="24"/>
              </w:rPr>
            </w:pPr>
            <w:r w:rsidRPr="0084738C">
              <w:rPr>
                <w:rFonts w:ascii="Times New Roman" w:hAnsi="Times New Roman"/>
                <w:b/>
                <w:color w:val="000000" w:themeColor="text1"/>
                <w:sz w:val="24"/>
                <w:szCs w:val="24"/>
              </w:rPr>
              <w:t>Advanced Excel</w:t>
            </w:r>
          </w:p>
        </w:tc>
        <w:tc>
          <w:tcPr>
            <w:tcW w:w="2506" w:type="dxa"/>
            <w:tcBorders>
              <w:top w:val="single" w:sz="4" w:space="0" w:color="000000"/>
              <w:left w:val="single" w:sz="4" w:space="0" w:color="000000"/>
              <w:bottom w:val="single" w:sz="4" w:space="0" w:color="000000"/>
              <w:right w:val="single" w:sz="4" w:space="0" w:color="000000"/>
            </w:tcBorders>
            <w:hideMark/>
          </w:tcPr>
          <w:p w:rsidR="004D67BB" w:rsidRPr="0084738C" w:rsidRDefault="004D67BB" w:rsidP="00DB33F1">
            <w:pPr>
              <w:spacing w:after="0" w:line="240" w:lineRule="auto"/>
              <w:jc w:val="center"/>
              <w:rPr>
                <w:rFonts w:ascii="Times New Roman" w:hAnsi="Times New Roman"/>
                <w:b/>
                <w:i/>
                <w:sz w:val="24"/>
                <w:szCs w:val="24"/>
              </w:rPr>
            </w:pPr>
            <w:r w:rsidRPr="0084738C">
              <w:rPr>
                <w:rFonts w:ascii="Times New Roman" w:hAnsi="Times New Roman"/>
                <w:b/>
                <w:sz w:val="24"/>
                <w:szCs w:val="24"/>
              </w:rPr>
              <w:t>0-0-4(2 Credits)</w:t>
            </w:r>
          </w:p>
        </w:tc>
      </w:tr>
    </w:tbl>
    <w:p w:rsidR="004D67BB" w:rsidRDefault="004D67BB" w:rsidP="004D67BB">
      <w:pPr>
        <w:pStyle w:val="Heading2"/>
        <w:jc w:val="both"/>
        <w:rPr>
          <w:rFonts w:ascii="Times New Roman" w:hAnsi="Times New Roman" w:cs="Times New Roman"/>
          <w:color w:val="000000" w:themeColor="text1"/>
          <w:sz w:val="24"/>
          <w:szCs w:val="24"/>
        </w:rPr>
      </w:pPr>
      <w:r w:rsidRPr="0072573C">
        <w:rPr>
          <w:rFonts w:ascii="Times New Roman" w:hAnsi="Times New Roman" w:cs="Times New Roman"/>
          <w:color w:val="000000" w:themeColor="text1"/>
          <w:sz w:val="24"/>
          <w:szCs w:val="24"/>
        </w:rPr>
        <w:t>Course Objectives:</w:t>
      </w:r>
    </w:p>
    <w:p w:rsidR="004D67BB" w:rsidRPr="00476AF4" w:rsidRDefault="004D67BB" w:rsidP="004D67BB"/>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Course Objectives:</w:t>
      </w:r>
    </w:p>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1. To enable students to understand and apply essential features of Microsoft Excel.</w:t>
      </w:r>
    </w:p>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2. To develop skills in data entry, formatting, charting, and formula usage.</w:t>
      </w:r>
    </w:p>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3. To introduce students to advanced Excel functionalities like pivot tables, lookup functions, and data analysis tools.</w:t>
      </w:r>
    </w:p>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4. To encourage the use of Excel for solving real-world problems and preparing reports.</w:t>
      </w:r>
    </w:p>
    <w:p w:rsidR="00656AF9" w:rsidRDefault="00656AF9" w:rsidP="00656AF9">
      <w:pPr>
        <w:jc w:val="both"/>
        <w:rPr>
          <w:rFonts w:ascii="Times New Roman" w:hAnsi="Times New Roman"/>
          <w:color w:val="000000" w:themeColor="text1"/>
          <w:sz w:val="24"/>
          <w:szCs w:val="24"/>
        </w:rPr>
      </w:pPr>
      <w:r>
        <w:rPr>
          <w:rFonts w:ascii="Times New Roman" w:hAnsi="Times New Roman"/>
          <w:color w:val="000000" w:themeColor="text1"/>
          <w:sz w:val="24"/>
          <w:szCs w:val="24"/>
        </w:rPr>
        <w:t>5. To build confidence in creating automated tasks using Excel macros and dashboards.</w:t>
      </w:r>
    </w:p>
    <w:p w:rsidR="00656AF9" w:rsidRDefault="00656AF9" w:rsidP="00656AF9">
      <w:pPr>
        <w:spacing w:after="0" w:line="240" w:lineRule="auto"/>
        <w:jc w:val="center"/>
        <w:rPr>
          <w:rFonts w:ascii="Times New Roman" w:hAnsi="Times New Roman"/>
          <w:sz w:val="24"/>
          <w:szCs w:val="24"/>
        </w:rPr>
      </w:pPr>
    </w:p>
    <w:p w:rsidR="00656AF9" w:rsidRDefault="00656AF9" w:rsidP="00656AF9">
      <w:pPr>
        <w:spacing w:after="0" w:line="240" w:lineRule="auto"/>
        <w:outlineLvl w:val="2"/>
        <w:rPr>
          <w:rFonts w:ascii="Times New Roman" w:hAnsi="Times New Roman"/>
          <w:b/>
          <w:bCs/>
          <w:sz w:val="27"/>
          <w:szCs w:val="27"/>
        </w:rPr>
      </w:pPr>
      <w:r>
        <w:rPr>
          <w:rFonts w:ascii="Times New Roman" w:hAnsi="Times New Roman"/>
          <w:b/>
          <w:bCs/>
          <w:sz w:val="27"/>
          <w:szCs w:val="27"/>
        </w:rPr>
        <w:t xml:space="preserve">Module 1 – Excel Basics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Introduction to Excel</w:t>
      </w:r>
    </w:p>
    <w:p w:rsidR="00656AF9" w:rsidRDefault="00656AF9" w:rsidP="005D5C3B">
      <w:pPr>
        <w:numPr>
          <w:ilvl w:val="0"/>
          <w:numId w:val="143"/>
        </w:numPr>
        <w:spacing w:after="0" w:line="240" w:lineRule="auto"/>
        <w:rPr>
          <w:rFonts w:ascii="Times New Roman" w:hAnsi="Times New Roman"/>
          <w:sz w:val="24"/>
          <w:szCs w:val="24"/>
        </w:rPr>
      </w:pPr>
      <w:r>
        <w:rPr>
          <w:rFonts w:ascii="Times New Roman" w:hAnsi="Times New Roman"/>
          <w:sz w:val="24"/>
          <w:szCs w:val="24"/>
        </w:rPr>
        <w:t>Interface, cells, rows, columns, sheets</w:t>
      </w:r>
    </w:p>
    <w:p w:rsidR="00656AF9" w:rsidRDefault="00656AF9" w:rsidP="005D5C3B">
      <w:pPr>
        <w:numPr>
          <w:ilvl w:val="0"/>
          <w:numId w:val="143"/>
        </w:numPr>
        <w:spacing w:after="0" w:line="240" w:lineRule="auto"/>
        <w:rPr>
          <w:rFonts w:ascii="Times New Roman" w:hAnsi="Times New Roman"/>
          <w:sz w:val="24"/>
          <w:szCs w:val="24"/>
        </w:rPr>
      </w:pPr>
      <w:r>
        <w:rPr>
          <w:rFonts w:ascii="Times New Roman" w:hAnsi="Times New Roman"/>
          <w:sz w:val="24"/>
          <w:szCs w:val="24"/>
        </w:rPr>
        <w:t>Data entry (text, numbers, dates)</w:t>
      </w:r>
    </w:p>
    <w:p w:rsidR="00656AF9" w:rsidRDefault="00656AF9" w:rsidP="005D5C3B">
      <w:pPr>
        <w:numPr>
          <w:ilvl w:val="0"/>
          <w:numId w:val="143"/>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Create a student list with names, roll numbers, and classes.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Formatting &amp; Editing</w:t>
      </w:r>
    </w:p>
    <w:p w:rsidR="00656AF9" w:rsidRDefault="00656AF9" w:rsidP="005D5C3B">
      <w:pPr>
        <w:numPr>
          <w:ilvl w:val="0"/>
          <w:numId w:val="144"/>
        </w:numPr>
        <w:spacing w:after="0" w:line="240" w:lineRule="auto"/>
        <w:rPr>
          <w:rFonts w:ascii="Times New Roman" w:hAnsi="Times New Roman"/>
          <w:sz w:val="24"/>
          <w:szCs w:val="24"/>
        </w:rPr>
      </w:pPr>
      <w:r>
        <w:rPr>
          <w:rFonts w:ascii="Times New Roman" w:hAnsi="Times New Roman"/>
          <w:sz w:val="24"/>
          <w:szCs w:val="24"/>
        </w:rPr>
        <w:t xml:space="preserve">Font styles, </w:t>
      </w:r>
      <w:proofErr w:type="spellStart"/>
      <w:r>
        <w:rPr>
          <w:rFonts w:ascii="Times New Roman" w:hAnsi="Times New Roman"/>
          <w:sz w:val="24"/>
          <w:szCs w:val="24"/>
        </w:rPr>
        <w:t>colors</w:t>
      </w:r>
      <w:proofErr w:type="spellEnd"/>
      <w:r>
        <w:rPr>
          <w:rFonts w:ascii="Times New Roman" w:hAnsi="Times New Roman"/>
          <w:sz w:val="24"/>
          <w:szCs w:val="24"/>
        </w:rPr>
        <w:t>, borders, number formats</w:t>
      </w:r>
    </w:p>
    <w:p w:rsidR="00656AF9" w:rsidRDefault="00656AF9" w:rsidP="005D5C3B">
      <w:pPr>
        <w:numPr>
          <w:ilvl w:val="0"/>
          <w:numId w:val="144"/>
        </w:numPr>
        <w:spacing w:after="0" w:line="240" w:lineRule="auto"/>
        <w:rPr>
          <w:rFonts w:ascii="Times New Roman" w:hAnsi="Times New Roman"/>
          <w:sz w:val="24"/>
          <w:szCs w:val="24"/>
        </w:rPr>
      </w:pPr>
      <w:r>
        <w:rPr>
          <w:rFonts w:ascii="Times New Roman" w:hAnsi="Times New Roman"/>
          <w:sz w:val="24"/>
          <w:szCs w:val="24"/>
        </w:rPr>
        <w:t xml:space="preserve">Merge &amp; </w:t>
      </w:r>
      <w:proofErr w:type="spellStart"/>
      <w:r>
        <w:rPr>
          <w:rFonts w:ascii="Times New Roman" w:hAnsi="Times New Roman"/>
          <w:sz w:val="24"/>
          <w:szCs w:val="24"/>
        </w:rPr>
        <w:t>Center</w:t>
      </w:r>
      <w:proofErr w:type="spellEnd"/>
      <w:r>
        <w:rPr>
          <w:rFonts w:ascii="Times New Roman" w:hAnsi="Times New Roman"/>
          <w:sz w:val="24"/>
          <w:szCs w:val="24"/>
        </w:rPr>
        <w:t>, Wrap Text</w:t>
      </w:r>
    </w:p>
    <w:p w:rsidR="00656AF9" w:rsidRDefault="00656AF9" w:rsidP="005D5C3B">
      <w:pPr>
        <w:numPr>
          <w:ilvl w:val="0"/>
          <w:numId w:val="144"/>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Format a marksheet with bold headings &amp; borders.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Basic Formulas</w:t>
      </w:r>
    </w:p>
    <w:p w:rsidR="00656AF9" w:rsidRDefault="00656AF9" w:rsidP="005D5C3B">
      <w:pPr>
        <w:numPr>
          <w:ilvl w:val="0"/>
          <w:numId w:val="145"/>
        </w:numPr>
        <w:spacing w:after="0" w:line="240" w:lineRule="auto"/>
        <w:rPr>
          <w:rFonts w:ascii="Times New Roman" w:hAnsi="Times New Roman"/>
          <w:sz w:val="24"/>
          <w:szCs w:val="24"/>
        </w:rPr>
      </w:pPr>
      <w:r>
        <w:rPr>
          <w:rFonts w:ascii="Times New Roman" w:hAnsi="Times New Roman"/>
          <w:sz w:val="24"/>
          <w:szCs w:val="24"/>
        </w:rPr>
        <w:t>SUM, AVERAGE, MIN, MAX, COUNT</w:t>
      </w:r>
    </w:p>
    <w:p w:rsidR="00656AF9" w:rsidRDefault="00656AF9" w:rsidP="005D5C3B">
      <w:pPr>
        <w:numPr>
          <w:ilvl w:val="0"/>
          <w:numId w:val="145"/>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Calculate total and average marks for students.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Sorting &amp; Filtering</w:t>
      </w:r>
    </w:p>
    <w:p w:rsidR="00656AF9" w:rsidRDefault="00656AF9" w:rsidP="005D5C3B">
      <w:pPr>
        <w:numPr>
          <w:ilvl w:val="0"/>
          <w:numId w:val="146"/>
        </w:numPr>
        <w:spacing w:after="0" w:line="240" w:lineRule="auto"/>
        <w:rPr>
          <w:rFonts w:ascii="Times New Roman" w:hAnsi="Times New Roman"/>
          <w:sz w:val="24"/>
          <w:szCs w:val="24"/>
        </w:rPr>
      </w:pPr>
      <w:r>
        <w:rPr>
          <w:rFonts w:ascii="Times New Roman" w:hAnsi="Times New Roman"/>
          <w:sz w:val="24"/>
          <w:szCs w:val="24"/>
        </w:rPr>
        <w:t>Sort A–Z, Z–A, Filter by condition</w:t>
      </w:r>
    </w:p>
    <w:p w:rsidR="00656AF9" w:rsidRDefault="00656AF9" w:rsidP="005D5C3B">
      <w:pPr>
        <w:numPr>
          <w:ilvl w:val="0"/>
          <w:numId w:val="146"/>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Sort a sales list by amount and filter top 10 sales.</w:t>
      </w:r>
    </w:p>
    <w:p w:rsidR="00656AF9" w:rsidRDefault="009C4061" w:rsidP="00656AF9">
      <w:pPr>
        <w:spacing w:after="0" w:line="240" w:lineRule="auto"/>
        <w:jc w:val="center"/>
        <w:rPr>
          <w:rFonts w:ascii="Times New Roman" w:hAnsi="Times New Roman"/>
          <w:sz w:val="24"/>
          <w:szCs w:val="24"/>
        </w:rPr>
      </w:pPr>
      <w:r>
        <w:rPr>
          <w:rFonts w:ascii="Times New Roman" w:hAnsi="Times New Roman"/>
          <w:sz w:val="24"/>
          <w:szCs w:val="24"/>
        </w:rPr>
        <w:pict>
          <v:rect id="_x0000_i1025" style="width:7in;height:1.5pt" o:hralign="center" o:hrstd="t" o:hr="t" fillcolor="#a0a0a0" stroked="f"/>
        </w:pict>
      </w:r>
    </w:p>
    <w:p w:rsidR="00656AF9" w:rsidRDefault="00656AF9" w:rsidP="00656AF9">
      <w:pPr>
        <w:spacing w:after="0" w:line="240" w:lineRule="auto"/>
        <w:outlineLvl w:val="2"/>
        <w:rPr>
          <w:rFonts w:ascii="Times New Roman" w:hAnsi="Times New Roman"/>
          <w:b/>
          <w:bCs/>
          <w:sz w:val="27"/>
          <w:szCs w:val="27"/>
        </w:rPr>
      </w:pPr>
      <w:r>
        <w:rPr>
          <w:rFonts w:ascii="Times New Roman" w:hAnsi="Times New Roman"/>
          <w:b/>
          <w:bCs/>
          <w:sz w:val="27"/>
          <w:szCs w:val="27"/>
        </w:rPr>
        <w:t xml:space="preserve">Module 2 – Core Excel Functions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Text Functions</w:t>
      </w:r>
    </w:p>
    <w:p w:rsidR="00656AF9" w:rsidRDefault="00656AF9" w:rsidP="005D5C3B">
      <w:pPr>
        <w:numPr>
          <w:ilvl w:val="0"/>
          <w:numId w:val="147"/>
        </w:numPr>
        <w:spacing w:after="0" w:line="240" w:lineRule="auto"/>
        <w:rPr>
          <w:rFonts w:ascii="Times New Roman" w:hAnsi="Times New Roman"/>
          <w:sz w:val="24"/>
          <w:szCs w:val="24"/>
        </w:rPr>
      </w:pPr>
      <w:r>
        <w:rPr>
          <w:rFonts w:ascii="Times New Roman" w:hAnsi="Times New Roman"/>
          <w:sz w:val="24"/>
          <w:szCs w:val="24"/>
        </w:rPr>
        <w:t>CONCATENATE / TEXTJOIN, LEFT, RIGHT, MID, UPPER, LOWER, PROPER, LEN, TRIM</w:t>
      </w:r>
    </w:p>
    <w:p w:rsidR="00656AF9" w:rsidRDefault="00656AF9" w:rsidP="005D5C3B">
      <w:pPr>
        <w:numPr>
          <w:ilvl w:val="0"/>
          <w:numId w:val="147"/>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Create full names from first &amp; last names.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Logical Functions</w:t>
      </w:r>
    </w:p>
    <w:p w:rsidR="00656AF9" w:rsidRDefault="00656AF9" w:rsidP="005D5C3B">
      <w:pPr>
        <w:numPr>
          <w:ilvl w:val="0"/>
          <w:numId w:val="148"/>
        </w:numPr>
        <w:spacing w:after="0" w:line="240" w:lineRule="auto"/>
        <w:rPr>
          <w:rFonts w:ascii="Times New Roman" w:hAnsi="Times New Roman"/>
          <w:sz w:val="24"/>
          <w:szCs w:val="24"/>
        </w:rPr>
      </w:pPr>
      <w:r>
        <w:rPr>
          <w:rFonts w:ascii="Times New Roman" w:hAnsi="Times New Roman"/>
          <w:sz w:val="24"/>
          <w:szCs w:val="24"/>
        </w:rPr>
        <w:t>IF, AND, OR, Nested IF</w:t>
      </w:r>
    </w:p>
    <w:p w:rsidR="00656AF9" w:rsidRDefault="00656AF9" w:rsidP="005D5C3B">
      <w:pPr>
        <w:numPr>
          <w:ilvl w:val="0"/>
          <w:numId w:val="148"/>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Grade students based on marks.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Date Functions</w:t>
      </w:r>
    </w:p>
    <w:p w:rsidR="00656AF9" w:rsidRDefault="00656AF9" w:rsidP="005D5C3B">
      <w:pPr>
        <w:numPr>
          <w:ilvl w:val="0"/>
          <w:numId w:val="149"/>
        </w:numPr>
        <w:spacing w:after="0" w:line="240" w:lineRule="auto"/>
        <w:rPr>
          <w:rFonts w:ascii="Times New Roman" w:hAnsi="Times New Roman"/>
          <w:sz w:val="24"/>
          <w:szCs w:val="24"/>
        </w:rPr>
      </w:pPr>
      <w:r>
        <w:rPr>
          <w:rFonts w:ascii="Times New Roman" w:hAnsi="Times New Roman"/>
          <w:sz w:val="24"/>
          <w:szCs w:val="24"/>
        </w:rPr>
        <w:t>TODAY, NOW, YEAR, MONTH, DAY, DATEDIF</w:t>
      </w:r>
    </w:p>
    <w:p w:rsidR="00656AF9" w:rsidRDefault="00656AF9" w:rsidP="005D5C3B">
      <w:pPr>
        <w:numPr>
          <w:ilvl w:val="0"/>
          <w:numId w:val="149"/>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Calculate employee years of service.</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Conditional Formatting</w:t>
      </w:r>
    </w:p>
    <w:p w:rsidR="00656AF9" w:rsidRDefault="00656AF9" w:rsidP="005D5C3B">
      <w:pPr>
        <w:numPr>
          <w:ilvl w:val="0"/>
          <w:numId w:val="150"/>
        </w:numPr>
        <w:spacing w:after="0" w:line="240" w:lineRule="auto"/>
        <w:rPr>
          <w:rFonts w:ascii="Times New Roman" w:hAnsi="Times New Roman"/>
          <w:sz w:val="24"/>
          <w:szCs w:val="24"/>
        </w:rPr>
      </w:pPr>
      <w:r>
        <w:rPr>
          <w:rFonts w:ascii="Times New Roman" w:hAnsi="Times New Roman"/>
          <w:sz w:val="24"/>
          <w:szCs w:val="24"/>
        </w:rPr>
        <w:t xml:space="preserve">Highlight rules, </w:t>
      </w:r>
      <w:proofErr w:type="spellStart"/>
      <w:r>
        <w:rPr>
          <w:rFonts w:ascii="Times New Roman" w:hAnsi="Times New Roman"/>
          <w:sz w:val="24"/>
          <w:szCs w:val="24"/>
        </w:rPr>
        <w:t>color</w:t>
      </w:r>
      <w:proofErr w:type="spellEnd"/>
      <w:r>
        <w:rPr>
          <w:rFonts w:ascii="Times New Roman" w:hAnsi="Times New Roman"/>
          <w:sz w:val="24"/>
          <w:szCs w:val="24"/>
        </w:rPr>
        <w:t xml:space="preserve"> scales, icon sets</w:t>
      </w:r>
    </w:p>
    <w:p w:rsidR="00656AF9" w:rsidRDefault="00656AF9" w:rsidP="005D5C3B">
      <w:pPr>
        <w:numPr>
          <w:ilvl w:val="0"/>
          <w:numId w:val="150"/>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Highlight overdue payments in red.</w:t>
      </w:r>
    </w:p>
    <w:p w:rsidR="00656AF9" w:rsidRDefault="009C4061" w:rsidP="00656AF9">
      <w:pPr>
        <w:spacing w:after="0" w:line="240" w:lineRule="auto"/>
        <w:jc w:val="center"/>
        <w:rPr>
          <w:rFonts w:ascii="Times New Roman" w:hAnsi="Times New Roman"/>
          <w:sz w:val="24"/>
          <w:szCs w:val="24"/>
        </w:rPr>
      </w:pPr>
      <w:r>
        <w:rPr>
          <w:rFonts w:ascii="Times New Roman" w:hAnsi="Times New Roman"/>
          <w:sz w:val="24"/>
          <w:szCs w:val="24"/>
        </w:rPr>
        <w:pict>
          <v:rect id="_x0000_i1026" style="width:7in;height:1.5pt" o:hralign="center" o:hrstd="t" o:hr="t" fillcolor="#a0a0a0" stroked="f"/>
        </w:pict>
      </w:r>
    </w:p>
    <w:p w:rsidR="00656AF9" w:rsidRDefault="00656AF9" w:rsidP="00656AF9">
      <w:pPr>
        <w:spacing w:after="0" w:line="240" w:lineRule="auto"/>
        <w:outlineLvl w:val="2"/>
        <w:rPr>
          <w:rFonts w:ascii="Times New Roman" w:hAnsi="Times New Roman"/>
          <w:b/>
          <w:bCs/>
          <w:sz w:val="27"/>
          <w:szCs w:val="27"/>
        </w:rPr>
      </w:pPr>
      <w:r>
        <w:rPr>
          <w:rFonts w:ascii="Times New Roman" w:hAnsi="Times New Roman"/>
          <w:b/>
          <w:bCs/>
          <w:sz w:val="27"/>
          <w:szCs w:val="27"/>
        </w:rPr>
        <w:t xml:space="preserve">Module 3 – Data Lookup &amp; Organization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lastRenderedPageBreak/>
        <w:t>Lookup Functions</w:t>
      </w:r>
    </w:p>
    <w:p w:rsidR="00656AF9" w:rsidRDefault="00656AF9" w:rsidP="005D5C3B">
      <w:pPr>
        <w:numPr>
          <w:ilvl w:val="0"/>
          <w:numId w:val="151"/>
        </w:numPr>
        <w:spacing w:after="0" w:line="240" w:lineRule="auto"/>
        <w:rPr>
          <w:rFonts w:ascii="Times New Roman" w:hAnsi="Times New Roman"/>
          <w:sz w:val="24"/>
          <w:szCs w:val="24"/>
        </w:rPr>
      </w:pPr>
      <w:r>
        <w:rPr>
          <w:rFonts w:ascii="Times New Roman" w:hAnsi="Times New Roman"/>
          <w:sz w:val="24"/>
          <w:szCs w:val="24"/>
        </w:rPr>
        <w:t>VLOOKUP, HLOOKUP, XLOOKUP (if available)</w:t>
      </w:r>
    </w:p>
    <w:p w:rsidR="00656AF9" w:rsidRDefault="00656AF9" w:rsidP="005D5C3B">
      <w:pPr>
        <w:numPr>
          <w:ilvl w:val="0"/>
          <w:numId w:val="151"/>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Get product price from product list.</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INDEX &amp; MATCH</w:t>
      </w:r>
    </w:p>
    <w:p w:rsidR="00656AF9" w:rsidRDefault="00656AF9" w:rsidP="005D5C3B">
      <w:pPr>
        <w:numPr>
          <w:ilvl w:val="0"/>
          <w:numId w:val="152"/>
        </w:numPr>
        <w:spacing w:after="0" w:line="240" w:lineRule="auto"/>
        <w:rPr>
          <w:rFonts w:ascii="Times New Roman" w:hAnsi="Times New Roman"/>
          <w:sz w:val="24"/>
          <w:szCs w:val="24"/>
        </w:rPr>
      </w:pPr>
      <w:r>
        <w:rPr>
          <w:rFonts w:ascii="Times New Roman" w:hAnsi="Times New Roman"/>
          <w:sz w:val="24"/>
          <w:szCs w:val="24"/>
        </w:rPr>
        <w:t>INDEX basics, MATCH function</w:t>
      </w:r>
    </w:p>
    <w:p w:rsidR="00656AF9" w:rsidRDefault="00656AF9" w:rsidP="005D5C3B">
      <w:pPr>
        <w:numPr>
          <w:ilvl w:val="0"/>
          <w:numId w:val="152"/>
        </w:numPr>
        <w:spacing w:after="0" w:line="240" w:lineRule="auto"/>
        <w:rPr>
          <w:rFonts w:ascii="Times New Roman" w:hAnsi="Times New Roman"/>
          <w:sz w:val="24"/>
          <w:szCs w:val="24"/>
        </w:rPr>
      </w:pPr>
      <w:r>
        <w:rPr>
          <w:rFonts w:ascii="Times New Roman" w:hAnsi="Times New Roman"/>
          <w:sz w:val="24"/>
          <w:szCs w:val="24"/>
        </w:rPr>
        <w:t>Combining INDEX + MATCH</w:t>
      </w:r>
    </w:p>
    <w:p w:rsidR="00656AF9" w:rsidRDefault="00656AF9" w:rsidP="005D5C3B">
      <w:pPr>
        <w:numPr>
          <w:ilvl w:val="0"/>
          <w:numId w:val="152"/>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Search salary by employee name.</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Basic Pivot Tables</w:t>
      </w:r>
    </w:p>
    <w:p w:rsidR="00656AF9" w:rsidRDefault="00656AF9" w:rsidP="005D5C3B">
      <w:pPr>
        <w:numPr>
          <w:ilvl w:val="0"/>
          <w:numId w:val="153"/>
        </w:numPr>
        <w:spacing w:after="0" w:line="240" w:lineRule="auto"/>
        <w:rPr>
          <w:rFonts w:ascii="Times New Roman" w:hAnsi="Times New Roman"/>
          <w:sz w:val="24"/>
          <w:szCs w:val="24"/>
        </w:rPr>
      </w:pPr>
      <w:r>
        <w:rPr>
          <w:rFonts w:ascii="Times New Roman" w:hAnsi="Times New Roman"/>
          <w:sz w:val="24"/>
          <w:szCs w:val="24"/>
        </w:rPr>
        <w:t>Create pivot table, group data, filters</w:t>
      </w:r>
    </w:p>
    <w:p w:rsidR="00656AF9" w:rsidRDefault="00656AF9" w:rsidP="005D5C3B">
      <w:pPr>
        <w:numPr>
          <w:ilvl w:val="0"/>
          <w:numId w:val="153"/>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Show total salary by department.</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Charts (Basic)</w:t>
      </w:r>
    </w:p>
    <w:p w:rsidR="00656AF9" w:rsidRDefault="00656AF9" w:rsidP="005D5C3B">
      <w:pPr>
        <w:numPr>
          <w:ilvl w:val="0"/>
          <w:numId w:val="154"/>
        </w:numPr>
        <w:spacing w:after="0" w:line="240" w:lineRule="auto"/>
        <w:rPr>
          <w:rFonts w:ascii="Times New Roman" w:hAnsi="Times New Roman"/>
          <w:sz w:val="24"/>
          <w:szCs w:val="24"/>
        </w:rPr>
      </w:pPr>
      <w:r>
        <w:rPr>
          <w:rFonts w:ascii="Times New Roman" w:hAnsi="Times New Roman"/>
          <w:sz w:val="24"/>
          <w:szCs w:val="24"/>
        </w:rPr>
        <w:t>Column, Bar, Pie, Line charts</w:t>
      </w:r>
    </w:p>
    <w:p w:rsidR="00656AF9" w:rsidRDefault="00656AF9" w:rsidP="005D5C3B">
      <w:pPr>
        <w:numPr>
          <w:ilvl w:val="0"/>
          <w:numId w:val="154"/>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Create a monthly sales chart.</w:t>
      </w:r>
    </w:p>
    <w:p w:rsidR="00656AF9" w:rsidRDefault="009C4061" w:rsidP="00656AF9">
      <w:pPr>
        <w:spacing w:after="0" w:line="240" w:lineRule="auto"/>
        <w:jc w:val="center"/>
        <w:rPr>
          <w:rFonts w:ascii="Times New Roman" w:hAnsi="Times New Roman"/>
          <w:sz w:val="24"/>
          <w:szCs w:val="24"/>
        </w:rPr>
      </w:pPr>
      <w:r>
        <w:rPr>
          <w:rFonts w:ascii="Times New Roman" w:hAnsi="Times New Roman"/>
          <w:sz w:val="24"/>
          <w:szCs w:val="24"/>
        </w:rPr>
        <w:pict>
          <v:rect id="_x0000_i1027" style="width:7in;height:1.5pt" o:hralign="center" o:hrstd="t" o:hr="t" fillcolor="#a0a0a0" stroked="f"/>
        </w:pict>
      </w:r>
    </w:p>
    <w:p w:rsidR="00656AF9" w:rsidRDefault="00656AF9" w:rsidP="00656AF9">
      <w:pPr>
        <w:spacing w:after="0" w:line="240" w:lineRule="auto"/>
        <w:outlineLvl w:val="2"/>
        <w:rPr>
          <w:rFonts w:ascii="Times New Roman" w:hAnsi="Times New Roman"/>
          <w:b/>
          <w:bCs/>
          <w:sz w:val="27"/>
          <w:szCs w:val="27"/>
        </w:rPr>
      </w:pPr>
      <w:r>
        <w:rPr>
          <w:rFonts w:ascii="Times New Roman" w:hAnsi="Times New Roman"/>
          <w:b/>
          <w:bCs/>
          <w:sz w:val="27"/>
          <w:szCs w:val="27"/>
        </w:rPr>
        <w:t xml:space="preserve">Module 4 – Advanced Analysis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Advanced Pivot Tables</w:t>
      </w:r>
    </w:p>
    <w:p w:rsidR="00656AF9" w:rsidRDefault="00656AF9" w:rsidP="005D5C3B">
      <w:pPr>
        <w:numPr>
          <w:ilvl w:val="0"/>
          <w:numId w:val="155"/>
        </w:numPr>
        <w:spacing w:after="0" w:line="240" w:lineRule="auto"/>
        <w:rPr>
          <w:rFonts w:ascii="Times New Roman" w:hAnsi="Times New Roman"/>
          <w:sz w:val="24"/>
          <w:szCs w:val="24"/>
        </w:rPr>
      </w:pPr>
      <w:r>
        <w:rPr>
          <w:rFonts w:ascii="Times New Roman" w:hAnsi="Times New Roman"/>
          <w:sz w:val="24"/>
          <w:szCs w:val="24"/>
        </w:rPr>
        <w:t>Calculated fields, slicers, drill down</w:t>
      </w:r>
    </w:p>
    <w:p w:rsidR="00656AF9" w:rsidRDefault="00656AF9" w:rsidP="005D5C3B">
      <w:pPr>
        <w:numPr>
          <w:ilvl w:val="0"/>
          <w:numId w:val="155"/>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Compare sales by year and region.</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Advanced Charts</w:t>
      </w:r>
    </w:p>
    <w:p w:rsidR="00656AF9" w:rsidRDefault="00656AF9" w:rsidP="005D5C3B">
      <w:pPr>
        <w:numPr>
          <w:ilvl w:val="0"/>
          <w:numId w:val="156"/>
        </w:numPr>
        <w:spacing w:after="0" w:line="240" w:lineRule="auto"/>
        <w:rPr>
          <w:rFonts w:ascii="Times New Roman" w:hAnsi="Times New Roman"/>
          <w:sz w:val="24"/>
          <w:szCs w:val="24"/>
        </w:rPr>
      </w:pPr>
      <w:r>
        <w:rPr>
          <w:rFonts w:ascii="Times New Roman" w:hAnsi="Times New Roman"/>
          <w:sz w:val="24"/>
          <w:szCs w:val="24"/>
        </w:rPr>
        <w:t>Combo chart, Doughnut, Waterfall, Scatter</w:t>
      </w:r>
    </w:p>
    <w:p w:rsidR="00656AF9" w:rsidRDefault="00656AF9" w:rsidP="005D5C3B">
      <w:pPr>
        <w:numPr>
          <w:ilvl w:val="0"/>
          <w:numId w:val="156"/>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Sales vs. Target combo chart.</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Data Validation</w:t>
      </w:r>
    </w:p>
    <w:p w:rsidR="00656AF9" w:rsidRDefault="00656AF9" w:rsidP="005D5C3B">
      <w:pPr>
        <w:numPr>
          <w:ilvl w:val="0"/>
          <w:numId w:val="157"/>
        </w:numPr>
        <w:spacing w:after="0" w:line="240" w:lineRule="auto"/>
        <w:rPr>
          <w:rFonts w:ascii="Times New Roman" w:hAnsi="Times New Roman"/>
          <w:sz w:val="24"/>
          <w:szCs w:val="24"/>
        </w:rPr>
      </w:pPr>
      <w:r>
        <w:rPr>
          <w:rFonts w:ascii="Times New Roman" w:hAnsi="Times New Roman"/>
          <w:sz w:val="24"/>
          <w:szCs w:val="24"/>
        </w:rPr>
        <w:t>Drop-down lists, custom rules</w:t>
      </w:r>
    </w:p>
    <w:p w:rsidR="00656AF9" w:rsidRDefault="00656AF9" w:rsidP="005D5C3B">
      <w:pPr>
        <w:numPr>
          <w:ilvl w:val="0"/>
          <w:numId w:val="157"/>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Create attendance sheet with Present/Absent list.</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What-If Analysis</w:t>
      </w:r>
    </w:p>
    <w:p w:rsidR="00656AF9" w:rsidRDefault="00656AF9" w:rsidP="005D5C3B">
      <w:pPr>
        <w:numPr>
          <w:ilvl w:val="0"/>
          <w:numId w:val="158"/>
        </w:numPr>
        <w:spacing w:after="0" w:line="240" w:lineRule="auto"/>
        <w:rPr>
          <w:rFonts w:ascii="Times New Roman" w:hAnsi="Times New Roman"/>
          <w:sz w:val="24"/>
          <w:szCs w:val="24"/>
        </w:rPr>
      </w:pPr>
      <w:r>
        <w:rPr>
          <w:rFonts w:ascii="Times New Roman" w:hAnsi="Times New Roman"/>
          <w:sz w:val="24"/>
          <w:szCs w:val="24"/>
        </w:rPr>
        <w:t>Goal Seek, Scenario Manager, Data Tables</w:t>
      </w:r>
    </w:p>
    <w:p w:rsidR="00656AF9" w:rsidRDefault="00656AF9" w:rsidP="005D5C3B">
      <w:pPr>
        <w:numPr>
          <w:ilvl w:val="0"/>
          <w:numId w:val="158"/>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Loan EMI calculation.</w:t>
      </w:r>
    </w:p>
    <w:p w:rsidR="00656AF9" w:rsidRDefault="009C4061" w:rsidP="00656AF9">
      <w:pPr>
        <w:spacing w:after="0" w:line="240" w:lineRule="auto"/>
        <w:jc w:val="center"/>
        <w:rPr>
          <w:rFonts w:ascii="Times New Roman" w:hAnsi="Times New Roman"/>
          <w:sz w:val="24"/>
          <w:szCs w:val="24"/>
        </w:rPr>
      </w:pPr>
      <w:r>
        <w:rPr>
          <w:rFonts w:ascii="Times New Roman" w:hAnsi="Times New Roman"/>
          <w:sz w:val="24"/>
          <w:szCs w:val="24"/>
        </w:rPr>
        <w:pict>
          <v:rect id="_x0000_i1028" style="width:7in;height:1.5pt" o:hralign="center" o:hrstd="t" o:hr="t" fillcolor="#a0a0a0" stroked="f"/>
        </w:pict>
      </w:r>
    </w:p>
    <w:p w:rsidR="00656AF9" w:rsidRDefault="00656AF9" w:rsidP="00656AF9">
      <w:pPr>
        <w:spacing w:after="0" w:line="240" w:lineRule="auto"/>
        <w:outlineLvl w:val="2"/>
        <w:rPr>
          <w:rFonts w:ascii="Times New Roman" w:hAnsi="Times New Roman"/>
          <w:b/>
          <w:bCs/>
          <w:sz w:val="27"/>
          <w:szCs w:val="27"/>
        </w:rPr>
      </w:pPr>
      <w:r>
        <w:rPr>
          <w:rFonts w:ascii="Times New Roman" w:hAnsi="Times New Roman"/>
          <w:b/>
          <w:bCs/>
          <w:sz w:val="27"/>
          <w:szCs w:val="27"/>
        </w:rPr>
        <w:t xml:space="preserve">Module 5 – Data Cleaning &amp; Automation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Data Cleaning Tools</w:t>
      </w:r>
    </w:p>
    <w:p w:rsidR="00656AF9" w:rsidRDefault="00656AF9" w:rsidP="005D5C3B">
      <w:pPr>
        <w:numPr>
          <w:ilvl w:val="0"/>
          <w:numId w:val="159"/>
        </w:numPr>
        <w:spacing w:after="0" w:line="240" w:lineRule="auto"/>
        <w:rPr>
          <w:rFonts w:ascii="Times New Roman" w:hAnsi="Times New Roman"/>
          <w:sz w:val="24"/>
          <w:szCs w:val="24"/>
        </w:rPr>
      </w:pPr>
      <w:r>
        <w:rPr>
          <w:rFonts w:ascii="Times New Roman" w:hAnsi="Times New Roman"/>
          <w:sz w:val="24"/>
          <w:szCs w:val="24"/>
        </w:rPr>
        <w:t>Remove duplicates, Text to Columns, Find &amp; Replace</w:t>
      </w:r>
    </w:p>
    <w:p w:rsidR="00656AF9" w:rsidRDefault="00656AF9" w:rsidP="005D5C3B">
      <w:pPr>
        <w:numPr>
          <w:ilvl w:val="0"/>
          <w:numId w:val="159"/>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Clean customer contact data.</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Power Query Basics</w:t>
      </w:r>
    </w:p>
    <w:p w:rsidR="00656AF9" w:rsidRDefault="00656AF9" w:rsidP="005D5C3B">
      <w:pPr>
        <w:numPr>
          <w:ilvl w:val="0"/>
          <w:numId w:val="160"/>
        </w:numPr>
        <w:spacing w:after="0" w:line="240" w:lineRule="auto"/>
        <w:rPr>
          <w:rFonts w:ascii="Times New Roman" w:hAnsi="Times New Roman"/>
          <w:sz w:val="24"/>
          <w:szCs w:val="24"/>
        </w:rPr>
      </w:pPr>
      <w:r>
        <w:rPr>
          <w:rFonts w:ascii="Times New Roman" w:hAnsi="Times New Roman"/>
          <w:sz w:val="24"/>
          <w:szCs w:val="24"/>
        </w:rPr>
        <w:t>Import data, transform, merge queries</w:t>
      </w:r>
    </w:p>
    <w:p w:rsidR="00656AF9" w:rsidRDefault="00656AF9" w:rsidP="005D5C3B">
      <w:pPr>
        <w:numPr>
          <w:ilvl w:val="0"/>
          <w:numId w:val="160"/>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Combine sales from multiple sheets.</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Basic Macros</w:t>
      </w:r>
    </w:p>
    <w:p w:rsidR="00656AF9" w:rsidRDefault="00656AF9" w:rsidP="005D5C3B">
      <w:pPr>
        <w:numPr>
          <w:ilvl w:val="0"/>
          <w:numId w:val="161"/>
        </w:numPr>
        <w:spacing w:after="0" w:line="240" w:lineRule="auto"/>
        <w:rPr>
          <w:rFonts w:ascii="Times New Roman" w:hAnsi="Times New Roman"/>
          <w:sz w:val="24"/>
          <w:szCs w:val="24"/>
        </w:rPr>
      </w:pPr>
      <w:r>
        <w:rPr>
          <w:rFonts w:ascii="Times New Roman" w:hAnsi="Times New Roman"/>
          <w:sz w:val="24"/>
          <w:szCs w:val="24"/>
        </w:rPr>
        <w:t>Record macros, assign to button</w:t>
      </w:r>
    </w:p>
    <w:p w:rsidR="00656AF9" w:rsidRDefault="00656AF9" w:rsidP="005D5C3B">
      <w:pPr>
        <w:numPr>
          <w:ilvl w:val="0"/>
          <w:numId w:val="161"/>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Automate report formatting.</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Basic VBA Introduction</w:t>
      </w:r>
    </w:p>
    <w:p w:rsidR="00656AF9" w:rsidRDefault="00656AF9" w:rsidP="005D5C3B">
      <w:pPr>
        <w:numPr>
          <w:ilvl w:val="0"/>
          <w:numId w:val="162"/>
        </w:numPr>
        <w:spacing w:after="0" w:line="240" w:lineRule="auto"/>
        <w:rPr>
          <w:rFonts w:ascii="Times New Roman" w:hAnsi="Times New Roman"/>
          <w:sz w:val="24"/>
          <w:szCs w:val="24"/>
        </w:rPr>
      </w:pPr>
      <w:r>
        <w:rPr>
          <w:rFonts w:ascii="Times New Roman" w:hAnsi="Times New Roman"/>
          <w:sz w:val="24"/>
          <w:szCs w:val="24"/>
        </w:rPr>
        <w:t>Writing simple VBA scripts</w:t>
      </w:r>
    </w:p>
    <w:p w:rsidR="00656AF9" w:rsidRDefault="00656AF9" w:rsidP="005D5C3B">
      <w:pPr>
        <w:numPr>
          <w:ilvl w:val="0"/>
          <w:numId w:val="162"/>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Highlight salaries above ₹10,000.</w:t>
      </w:r>
    </w:p>
    <w:p w:rsidR="00656AF9" w:rsidRDefault="009C4061" w:rsidP="00656AF9">
      <w:pPr>
        <w:spacing w:after="0" w:line="240" w:lineRule="auto"/>
        <w:jc w:val="center"/>
        <w:rPr>
          <w:rFonts w:ascii="Times New Roman" w:hAnsi="Times New Roman"/>
          <w:sz w:val="24"/>
          <w:szCs w:val="24"/>
        </w:rPr>
      </w:pPr>
      <w:r>
        <w:rPr>
          <w:rFonts w:ascii="Times New Roman" w:hAnsi="Times New Roman"/>
          <w:sz w:val="24"/>
          <w:szCs w:val="24"/>
        </w:rPr>
        <w:pict>
          <v:rect id="_x0000_i1029" style="width:7in;height:1.5pt" o:hralign="center" o:hrstd="t" o:hr="t" fillcolor="#a0a0a0" stroked="f"/>
        </w:pict>
      </w:r>
    </w:p>
    <w:p w:rsidR="00656AF9" w:rsidRDefault="00656AF9" w:rsidP="00656AF9">
      <w:pPr>
        <w:spacing w:after="0" w:line="240" w:lineRule="auto"/>
        <w:rPr>
          <w:rFonts w:ascii="Times New Roman" w:hAnsi="Times New Roman"/>
          <w:sz w:val="24"/>
          <w:szCs w:val="24"/>
        </w:rPr>
      </w:pPr>
      <w:r>
        <w:rPr>
          <w:rFonts w:ascii="Times New Roman" w:hAnsi="Times New Roman"/>
          <w:b/>
          <w:bCs/>
          <w:sz w:val="27"/>
          <w:szCs w:val="27"/>
        </w:rPr>
        <w:t xml:space="preserve"> Final Projects &amp; Dashboards </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Dashboard Basics</w:t>
      </w:r>
    </w:p>
    <w:p w:rsidR="00656AF9" w:rsidRDefault="00656AF9" w:rsidP="005D5C3B">
      <w:pPr>
        <w:numPr>
          <w:ilvl w:val="0"/>
          <w:numId w:val="163"/>
        </w:numPr>
        <w:spacing w:after="0" w:line="240" w:lineRule="auto"/>
        <w:rPr>
          <w:rFonts w:ascii="Times New Roman" w:hAnsi="Times New Roman"/>
          <w:sz w:val="24"/>
          <w:szCs w:val="24"/>
        </w:rPr>
      </w:pPr>
      <w:r>
        <w:rPr>
          <w:rFonts w:ascii="Times New Roman" w:hAnsi="Times New Roman"/>
          <w:sz w:val="24"/>
          <w:szCs w:val="24"/>
        </w:rPr>
        <w:t>Planning, layout, linking charts and tables</w:t>
      </w:r>
    </w:p>
    <w:p w:rsidR="00656AF9" w:rsidRDefault="00656AF9" w:rsidP="005D5C3B">
      <w:pPr>
        <w:numPr>
          <w:ilvl w:val="0"/>
          <w:numId w:val="163"/>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Create small sales dashboard.</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Interactive Dashboards</w:t>
      </w:r>
    </w:p>
    <w:p w:rsidR="00656AF9" w:rsidRDefault="00656AF9" w:rsidP="005D5C3B">
      <w:pPr>
        <w:numPr>
          <w:ilvl w:val="0"/>
          <w:numId w:val="164"/>
        </w:numPr>
        <w:spacing w:after="0" w:line="240" w:lineRule="auto"/>
        <w:rPr>
          <w:rFonts w:ascii="Times New Roman" w:hAnsi="Times New Roman"/>
          <w:sz w:val="24"/>
          <w:szCs w:val="24"/>
        </w:rPr>
      </w:pPr>
      <w:r>
        <w:rPr>
          <w:rFonts w:ascii="Times New Roman" w:hAnsi="Times New Roman"/>
          <w:sz w:val="24"/>
          <w:szCs w:val="24"/>
        </w:rPr>
        <w:t>Slicers, timelines, dynamic charts</w:t>
      </w:r>
    </w:p>
    <w:p w:rsidR="00656AF9" w:rsidRDefault="00656AF9" w:rsidP="005D5C3B">
      <w:pPr>
        <w:numPr>
          <w:ilvl w:val="0"/>
          <w:numId w:val="164"/>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Interactive HR dashboard.</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Project 1: Business Report</w:t>
      </w:r>
    </w:p>
    <w:p w:rsidR="00656AF9" w:rsidRDefault="00656AF9" w:rsidP="005D5C3B">
      <w:pPr>
        <w:numPr>
          <w:ilvl w:val="0"/>
          <w:numId w:val="165"/>
        </w:numPr>
        <w:spacing w:after="0" w:line="240" w:lineRule="auto"/>
        <w:rPr>
          <w:rFonts w:ascii="Times New Roman" w:hAnsi="Times New Roman"/>
          <w:sz w:val="24"/>
          <w:szCs w:val="24"/>
        </w:rPr>
      </w:pPr>
      <w:r>
        <w:rPr>
          <w:rFonts w:ascii="Times New Roman" w:hAnsi="Times New Roman"/>
          <w:sz w:val="24"/>
          <w:szCs w:val="24"/>
        </w:rPr>
        <w:lastRenderedPageBreak/>
        <w:t>Combine formulas, charts, pivot tables</w:t>
      </w:r>
    </w:p>
    <w:p w:rsidR="00656AF9" w:rsidRDefault="00656AF9" w:rsidP="005D5C3B">
      <w:pPr>
        <w:numPr>
          <w:ilvl w:val="0"/>
          <w:numId w:val="165"/>
        </w:numPr>
        <w:spacing w:after="0" w:line="240" w:lineRule="auto"/>
        <w:rPr>
          <w:rFonts w:ascii="Times New Roman" w:hAnsi="Times New Roman"/>
          <w:sz w:val="24"/>
          <w:szCs w:val="24"/>
        </w:rPr>
      </w:pPr>
      <w:r>
        <w:rPr>
          <w:rFonts w:ascii="Times New Roman" w:hAnsi="Times New Roman"/>
          <w:b/>
          <w:bCs/>
          <w:sz w:val="24"/>
          <w:szCs w:val="24"/>
        </w:rPr>
        <w:t>Practical:</w:t>
      </w:r>
      <w:r>
        <w:rPr>
          <w:rFonts w:ascii="Times New Roman" w:hAnsi="Times New Roman"/>
          <w:sz w:val="24"/>
          <w:szCs w:val="24"/>
        </w:rPr>
        <w:t xml:space="preserve"> Annual sales &amp; profit report.</w:t>
      </w:r>
    </w:p>
    <w:p w:rsidR="00656AF9" w:rsidRDefault="00656AF9" w:rsidP="00656AF9">
      <w:pPr>
        <w:spacing w:after="0" w:line="240" w:lineRule="auto"/>
        <w:rPr>
          <w:rFonts w:ascii="Times New Roman" w:hAnsi="Times New Roman"/>
          <w:sz w:val="24"/>
          <w:szCs w:val="24"/>
        </w:rPr>
      </w:pPr>
      <w:r>
        <w:rPr>
          <w:rFonts w:ascii="Times New Roman" w:hAnsi="Times New Roman"/>
          <w:b/>
          <w:bCs/>
          <w:sz w:val="24"/>
          <w:szCs w:val="24"/>
        </w:rPr>
        <w:t xml:space="preserve"> Project 2: Personal Finance Tracker</w:t>
      </w:r>
    </w:p>
    <w:p w:rsidR="00656AF9" w:rsidRDefault="00656AF9" w:rsidP="005D5C3B">
      <w:pPr>
        <w:numPr>
          <w:ilvl w:val="0"/>
          <w:numId w:val="166"/>
        </w:numPr>
        <w:spacing w:after="0" w:line="240" w:lineRule="auto"/>
        <w:rPr>
          <w:rFonts w:ascii="Times New Roman" w:hAnsi="Times New Roman"/>
          <w:sz w:val="24"/>
          <w:szCs w:val="24"/>
        </w:rPr>
      </w:pPr>
      <w:r>
        <w:rPr>
          <w:rFonts w:ascii="Times New Roman" w:hAnsi="Times New Roman"/>
          <w:sz w:val="24"/>
          <w:szCs w:val="24"/>
        </w:rPr>
        <w:t>Expense tracker with visual summary</w:t>
      </w:r>
    </w:p>
    <w:p w:rsidR="00656AF9" w:rsidRPr="00656AF9" w:rsidRDefault="00656AF9" w:rsidP="005D5C3B">
      <w:pPr>
        <w:numPr>
          <w:ilvl w:val="0"/>
          <w:numId w:val="166"/>
        </w:numPr>
        <w:spacing w:after="0" w:line="240" w:lineRule="auto"/>
        <w:rPr>
          <w:rFonts w:asciiTheme="minorHAnsi" w:eastAsiaTheme="minorHAnsi" w:hAnsiTheme="minorHAnsi" w:cstheme="minorBidi"/>
        </w:rPr>
      </w:pPr>
      <w:r>
        <w:rPr>
          <w:rFonts w:ascii="Times New Roman" w:hAnsi="Times New Roman"/>
          <w:b/>
          <w:bCs/>
          <w:sz w:val="24"/>
          <w:szCs w:val="24"/>
        </w:rPr>
        <w:t>Practical:</w:t>
      </w:r>
      <w:r>
        <w:rPr>
          <w:rFonts w:ascii="Times New Roman" w:hAnsi="Times New Roman"/>
          <w:sz w:val="24"/>
          <w:szCs w:val="24"/>
        </w:rPr>
        <w:t xml:space="preserve"> Monthly budget vs. actual spend dashboard.</w:t>
      </w:r>
    </w:p>
    <w:p w:rsidR="00656AF9" w:rsidRDefault="00656AF9" w:rsidP="00656AF9">
      <w:pPr>
        <w:spacing w:after="0" w:line="240" w:lineRule="auto"/>
        <w:rPr>
          <w:rFonts w:ascii="Times New Roman" w:hAnsi="Times New Roman"/>
          <w:b/>
          <w:bCs/>
          <w:sz w:val="24"/>
          <w:szCs w:val="24"/>
        </w:rPr>
      </w:pPr>
    </w:p>
    <w:p w:rsidR="00446BCC" w:rsidRDefault="00446BCC" w:rsidP="00446BCC">
      <w:pPr>
        <w:pStyle w:val="Heading2"/>
        <w:jc w:val="both"/>
        <w:rPr>
          <w:rFonts w:ascii="Times New Roman" w:hAnsi="Times New Roman"/>
          <w:color w:val="000000" w:themeColor="text1"/>
          <w:sz w:val="24"/>
          <w:szCs w:val="24"/>
        </w:rPr>
      </w:pPr>
      <w:r>
        <w:rPr>
          <w:color w:val="000000" w:themeColor="text1"/>
          <w:sz w:val="24"/>
          <w:szCs w:val="24"/>
        </w:rPr>
        <w:t>Course Outcomes:</w:t>
      </w:r>
    </w:p>
    <w:p w:rsidR="00446BCC" w:rsidRDefault="00446BCC" w:rsidP="00446BCC">
      <w:pPr>
        <w:jc w:val="both"/>
        <w:rPr>
          <w:rFonts w:ascii="Times New Roman" w:hAnsi="Times New Roman"/>
          <w:color w:val="000000" w:themeColor="text1"/>
          <w:sz w:val="24"/>
          <w:szCs w:val="24"/>
        </w:rPr>
      </w:pPr>
      <w:r>
        <w:rPr>
          <w:rFonts w:ascii="Times New Roman" w:hAnsi="Times New Roman"/>
          <w:color w:val="000000" w:themeColor="text1"/>
          <w:sz w:val="24"/>
          <w:szCs w:val="24"/>
        </w:rPr>
        <w:t>CO-1: Student understands and applies basic Excel operations and formatting tools.</w:t>
      </w:r>
    </w:p>
    <w:p w:rsidR="00446BCC" w:rsidRDefault="00446BCC" w:rsidP="00446BCC">
      <w:pPr>
        <w:jc w:val="both"/>
        <w:rPr>
          <w:rFonts w:ascii="Times New Roman" w:hAnsi="Times New Roman"/>
          <w:color w:val="000000" w:themeColor="text1"/>
          <w:sz w:val="24"/>
          <w:szCs w:val="24"/>
        </w:rPr>
      </w:pPr>
      <w:r>
        <w:rPr>
          <w:rFonts w:ascii="Times New Roman" w:hAnsi="Times New Roman"/>
          <w:color w:val="000000" w:themeColor="text1"/>
          <w:sz w:val="24"/>
          <w:szCs w:val="24"/>
        </w:rPr>
        <w:t>CO-2: Student developed proficiency in using formulas, functions, and logical expressions.</w:t>
      </w:r>
    </w:p>
    <w:p w:rsidR="00446BCC" w:rsidRDefault="00446BCC" w:rsidP="00446BCC">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CO-3: Student has </w:t>
      </w:r>
      <w:proofErr w:type="spellStart"/>
      <w:r>
        <w:rPr>
          <w:rFonts w:ascii="Times New Roman" w:hAnsi="Times New Roman"/>
          <w:color w:val="000000" w:themeColor="text1"/>
          <w:sz w:val="24"/>
          <w:szCs w:val="24"/>
        </w:rPr>
        <w:t>analyzed</w:t>
      </w:r>
      <w:proofErr w:type="spellEnd"/>
      <w:r>
        <w:rPr>
          <w:rFonts w:ascii="Times New Roman" w:hAnsi="Times New Roman"/>
          <w:color w:val="000000" w:themeColor="text1"/>
          <w:sz w:val="24"/>
          <w:szCs w:val="24"/>
        </w:rPr>
        <w:t xml:space="preserve"> data using Pivot Tables, Charts, and What-If tools.</w:t>
      </w:r>
    </w:p>
    <w:p w:rsidR="00446BCC" w:rsidRDefault="00446BCC" w:rsidP="00446BCC">
      <w:pPr>
        <w:jc w:val="both"/>
        <w:rPr>
          <w:rFonts w:ascii="Times New Roman" w:hAnsi="Times New Roman"/>
          <w:color w:val="000000" w:themeColor="text1"/>
          <w:sz w:val="24"/>
          <w:szCs w:val="24"/>
        </w:rPr>
      </w:pPr>
      <w:r>
        <w:rPr>
          <w:rFonts w:ascii="Times New Roman" w:hAnsi="Times New Roman"/>
          <w:color w:val="000000" w:themeColor="text1"/>
          <w:sz w:val="24"/>
          <w:szCs w:val="24"/>
        </w:rPr>
        <w:t>CO-4: Student has Automate tasks using Macros and design interactive dashboards.</w:t>
      </w:r>
    </w:p>
    <w:p w:rsidR="00446BCC" w:rsidRDefault="00446BCC" w:rsidP="00446BCC">
      <w:pPr>
        <w:jc w:val="both"/>
        <w:rPr>
          <w:rFonts w:ascii="Times New Roman" w:hAnsi="Times New Roman"/>
          <w:color w:val="000000" w:themeColor="text1"/>
          <w:sz w:val="24"/>
          <w:szCs w:val="24"/>
        </w:rPr>
      </w:pPr>
      <w:r>
        <w:rPr>
          <w:rFonts w:ascii="Times New Roman" w:hAnsi="Times New Roman"/>
          <w:color w:val="000000" w:themeColor="text1"/>
          <w:sz w:val="24"/>
          <w:szCs w:val="24"/>
        </w:rPr>
        <w:t>CO-5: Students has applied Excel tools in real-world scenarios through hands-on projects.</w:t>
      </w:r>
    </w:p>
    <w:p w:rsidR="00446BCC" w:rsidRDefault="00446BCC" w:rsidP="00446BCC">
      <w:pPr>
        <w:jc w:val="both"/>
        <w:rPr>
          <w:rFonts w:ascii="Times New Roman" w:hAnsi="Times New Roman"/>
          <w:color w:val="000000" w:themeColor="text1"/>
          <w:sz w:val="24"/>
          <w:szCs w:val="24"/>
        </w:rPr>
      </w:pPr>
    </w:p>
    <w:tbl>
      <w:tblPr>
        <w:tblStyle w:val="TableGrid"/>
        <w:tblW w:w="0" w:type="auto"/>
        <w:tblLook w:val="04A0" w:firstRow="1" w:lastRow="0" w:firstColumn="1" w:lastColumn="0" w:noHBand="0" w:noVBand="1"/>
      </w:tblPr>
      <w:tblGrid>
        <w:gridCol w:w="1177"/>
        <w:gridCol w:w="555"/>
        <w:gridCol w:w="554"/>
        <w:gridCol w:w="554"/>
        <w:gridCol w:w="554"/>
        <w:gridCol w:w="554"/>
        <w:gridCol w:w="554"/>
        <w:gridCol w:w="554"/>
        <w:gridCol w:w="554"/>
        <w:gridCol w:w="554"/>
        <w:gridCol w:w="656"/>
        <w:gridCol w:w="656"/>
        <w:gridCol w:w="656"/>
        <w:gridCol w:w="646"/>
        <w:gridCol w:w="646"/>
        <w:gridCol w:w="646"/>
      </w:tblGrid>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pPr>
              <w:rPr>
                <w:rFonts w:asciiTheme="minorHAnsi" w:hAnsiTheme="minorHAnsi" w:cstheme="minorBidi"/>
              </w:rPr>
            </w:pPr>
            <w:r>
              <w:t>CO\PO/PSO</w:t>
            </w:r>
          </w:p>
        </w:tc>
        <w:tc>
          <w:tcPr>
            <w:tcW w:w="555" w:type="dxa"/>
            <w:tcBorders>
              <w:top w:val="single" w:sz="4" w:space="0" w:color="auto"/>
              <w:left w:val="single" w:sz="4" w:space="0" w:color="auto"/>
              <w:bottom w:val="single" w:sz="4" w:space="0" w:color="auto"/>
              <w:right w:val="single" w:sz="4" w:space="0" w:color="auto"/>
            </w:tcBorders>
            <w:hideMark/>
          </w:tcPr>
          <w:p w:rsidR="00446BCC" w:rsidRDefault="00446BCC">
            <w:r>
              <w:t>PO1</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PO2</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PO3</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PO4</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PO5</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PO6</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PO7</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PO8</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PO9</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PO10</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PO11</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PO12</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PSO1</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PSO2</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PSO3</w:t>
            </w:r>
          </w:p>
        </w:tc>
      </w:tr>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r>
              <w:t>CO1</w:t>
            </w:r>
          </w:p>
        </w:tc>
        <w:tc>
          <w:tcPr>
            <w:tcW w:w="555"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tcPr>
          <w:p w:rsidR="00446BCC" w:rsidRDefault="00446BCC"/>
        </w:tc>
      </w:tr>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r>
              <w:t>CO2</w:t>
            </w:r>
          </w:p>
        </w:tc>
        <w:tc>
          <w:tcPr>
            <w:tcW w:w="555"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tcPr>
          <w:p w:rsidR="00446BCC" w:rsidRDefault="00446BCC"/>
        </w:tc>
      </w:tr>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r>
              <w:t>CO3</w:t>
            </w:r>
          </w:p>
        </w:tc>
        <w:tc>
          <w:tcPr>
            <w:tcW w:w="555"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56" w:type="dxa"/>
            <w:tcBorders>
              <w:top w:val="single" w:sz="4" w:space="0" w:color="auto"/>
              <w:left w:val="single" w:sz="4" w:space="0" w:color="auto"/>
              <w:bottom w:val="single" w:sz="4" w:space="0" w:color="auto"/>
              <w:right w:val="single" w:sz="4" w:space="0" w:color="auto"/>
            </w:tcBorders>
          </w:tcPr>
          <w:p w:rsidR="00446BCC" w:rsidRDefault="00446BCC"/>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tcPr>
          <w:p w:rsidR="00446BCC" w:rsidRDefault="00446BCC"/>
        </w:tc>
      </w:tr>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r>
              <w:t>CO4</w:t>
            </w:r>
          </w:p>
        </w:tc>
        <w:tc>
          <w:tcPr>
            <w:tcW w:w="555"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H</w:t>
            </w:r>
          </w:p>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tcPr>
          <w:p w:rsidR="00446BCC" w:rsidRDefault="00446BCC"/>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r>
      <w:tr w:rsidR="00446BCC" w:rsidTr="00446BCC">
        <w:tc>
          <w:tcPr>
            <w:tcW w:w="1177" w:type="dxa"/>
            <w:tcBorders>
              <w:top w:val="single" w:sz="4" w:space="0" w:color="auto"/>
              <w:left w:val="single" w:sz="4" w:space="0" w:color="auto"/>
              <w:bottom w:val="single" w:sz="4" w:space="0" w:color="auto"/>
              <w:right w:val="single" w:sz="4" w:space="0" w:color="auto"/>
            </w:tcBorders>
            <w:hideMark/>
          </w:tcPr>
          <w:p w:rsidR="00446BCC" w:rsidRDefault="00446BCC">
            <w:r>
              <w:t>CO5</w:t>
            </w:r>
          </w:p>
        </w:tc>
        <w:tc>
          <w:tcPr>
            <w:tcW w:w="555"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L</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L</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L</w:t>
            </w:r>
          </w:p>
        </w:tc>
        <w:tc>
          <w:tcPr>
            <w:tcW w:w="554"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5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c>
          <w:tcPr>
            <w:tcW w:w="646" w:type="dxa"/>
            <w:tcBorders>
              <w:top w:val="single" w:sz="4" w:space="0" w:color="auto"/>
              <w:left w:val="single" w:sz="4" w:space="0" w:color="auto"/>
              <w:bottom w:val="single" w:sz="4" w:space="0" w:color="auto"/>
              <w:right w:val="single" w:sz="4" w:space="0" w:color="auto"/>
            </w:tcBorders>
            <w:hideMark/>
          </w:tcPr>
          <w:p w:rsidR="00446BCC" w:rsidRDefault="00446BCC">
            <w:r>
              <w:t>M</w:t>
            </w:r>
          </w:p>
        </w:tc>
      </w:tr>
    </w:tbl>
    <w:p w:rsidR="00446BCC" w:rsidRDefault="00446BCC" w:rsidP="00446BCC">
      <w:pPr>
        <w:spacing w:before="100" w:beforeAutospacing="1" w:after="100" w:afterAutospacing="1" w:line="240" w:lineRule="auto"/>
        <w:outlineLvl w:val="2"/>
        <w:rPr>
          <w:rFonts w:ascii="Times New Roman" w:hAnsi="Times New Roman"/>
          <w:b/>
          <w:bCs/>
          <w:sz w:val="24"/>
          <w:szCs w:val="24"/>
          <w:lang w:val="en-US" w:eastAsia="en-US"/>
        </w:rPr>
      </w:pPr>
      <w:r>
        <w:rPr>
          <w:rFonts w:ascii="Times New Roman" w:hAnsi="Times New Roman"/>
          <w:b/>
          <w:bCs/>
          <w:sz w:val="24"/>
          <w:szCs w:val="24"/>
        </w:rPr>
        <w:t>References</w:t>
      </w:r>
    </w:p>
    <w:p w:rsidR="00446BCC" w:rsidRDefault="00446BCC" w:rsidP="00446BCC">
      <w:pPr>
        <w:spacing w:after="0" w:line="240" w:lineRule="auto"/>
        <w:outlineLvl w:val="2"/>
        <w:rPr>
          <w:rFonts w:ascii="Times New Roman" w:hAnsi="Times New Roman"/>
          <w:bCs/>
          <w:sz w:val="24"/>
          <w:szCs w:val="24"/>
        </w:rPr>
      </w:pPr>
      <w:r>
        <w:rPr>
          <w:rFonts w:ascii="Times New Roman" w:hAnsi="Times New Roman"/>
          <w:bCs/>
          <w:sz w:val="24"/>
          <w:szCs w:val="24"/>
        </w:rPr>
        <w:t xml:space="preserve">Alexander, M., &amp; </w:t>
      </w:r>
      <w:proofErr w:type="spellStart"/>
      <w:r>
        <w:rPr>
          <w:rFonts w:ascii="Times New Roman" w:hAnsi="Times New Roman"/>
          <w:bCs/>
          <w:sz w:val="24"/>
          <w:szCs w:val="24"/>
        </w:rPr>
        <w:t>Kusleika</w:t>
      </w:r>
      <w:proofErr w:type="spellEnd"/>
      <w:r>
        <w:rPr>
          <w:rFonts w:ascii="Times New Roman" w:hAnsi="Times New Roman"/>
          <w:bCs/>
          <w:sz w:val="24"/>
          <w:szCs w:val="24"/>
        </w:rPr>
        <w:t>, R. (2021). Microsoft Excel 2021 Bible. Wiley.</w:t>
      </w:r>
    </w:p>
    <w:p w:rsidR="00446BCC" w:rsidRDefault="00446BCC" w:rsidP="00446BCC">
      <w:pPr>
        <w:spacing w:after="0" w:line="240" w:lineRule="auto"/>
        <w:outlineLvl w:val="2"/>
        <w:rPr>
          <w:rFonts w:ascii="Times New Roman" w:hAnsi="Times New Roman"/>
          <w:bCs/>
          <w:sz w:val="24"/>
          <w:szCs w:val="24"/>
        </w:rPr>
      </w:pPr>
      <w:r>
        <w:rPr>
          <w:rFonts w:ascii="Times New Roman" w:hAnsi="Times New Roman"/>
          <w:bCs/>
          <w:sz w:val="24"/>
          <w:szCs w:val="24"/>
        </w:rPr>
        <w:t>Harvey, G. (2021). Excel 2021 For Dummies. Wiley.</w:t>
      </w:r>
    </w:p>
    <w:p w:rsidR="00446BCC" w:rsidRDefault="00446BCC" w:rsidP="00446BCC">
      <w:pPr>
        <w:spacing w:after="0" w:line="240" w:lineRule="auto"/>
        <w:outlineLvl w:val="2"/>
        <w:rPr>
          <w:rFonts w:ascii="Times New Roman" w:hAnsi="Times New Roman"/>
          <w:bCs/>
          <w:sz w:val="24"/>
          <w:szCs w:val="24"/>
        </w:rPr>
      </w:pPr>
      <w:r>
        <w:rPr>
          <w:rFonts w:ascii="Times New Roman" w:hAnsi="Times New Roman"/>
          <w:bCs/>
          <w:sz w:val="24"/>
          <w:szCs w:val="24"/>
        </w:rPr>
        <w:t>Lamont, I. (2020). Excel Basics in 30 Minutes (2nd ed.). i30 Media Corporation.</w:t>
      </w:r>
    </w:p>
    <w:p w:rsidR="00446BCC" w:rsidRDefault="00446BCC" w:rsidP="00446BCC">
      <w:pPr>
        <w:spacing w:after="0" w:line="240" w:lineRule="auto"/>
        <w:outlineLvl w:val="2"/>
        <w:rPr>
          <w:rFonts w:ascii="Times New Roman" w:hAnsi="Times New Roman"/>
          <w:bCs/>
          <w:sz w:val="24"/>
          <w:szCs w:val="24"/>
        </w:rPr>
      </w:pPr>
      <w:r>
        <w:rPr>
          <w:rFonts w:ascii="Times New Roman" w:hAnsi="Times New Roman"/>
          <w:bCs/>
          <w:sz w:val="24"/>
          <w:szCs w:val="24"/>
        </w:rPr>
        <w:t xml:space="preserve">Alexander, M., &amp; </w:t>
      </w:r>
      <w:proofErr w:type="spellStart"/>
      <w:r>
        <w:rPr>
          <w:rFonts w:ascii="Times New Roman" w:hAnsi="Times New Roman"/>
          <w:bCs/>
          <w:sz w:val="24"/>
          <w:szCs w:val="24"/>
        </w:rPr>
        <w:t>Kusleika</w:t>
      </w:r>
      <w:proofErr w:type="spellEnd"/>
      <w:r>
        <w:rPr>
          <w:rFonts w:ascii="Times New Roman" w:hAnsi="Times New Roman"/>
          <w:bCs/>
          <w:sz w:val="24"/>
          <w:szCs w:val="24"/>
        </w:rPr>
        <w:t>, D. (2019). Excel Power Programming with VBA. Wiley.</w:t>
      </w:r>
    </w:p>
    <w:p w:rsidR="00446BCC" w:rsidRDefault="00446BCC" w:rsidP="00446BCC">
      <w:pPr>
        <w:spacing w:after="0" w:line="240" w:lineRule="auto"/>
        <w:outlineLvl w:val="2"/>
        <w:rPr>
          <w:rFonts w:ascii="Times New Roman" w:hAnsi="Times New Roman"/>
          <w:bCs/>
          <w:sz w:val="24"/>
          <w:szCs w:val="24"/>
        </w:rPr>
      </w:pPr>
      <w:r>
        <w:rPr>
          <w:rFonts w:ascii="Times New Roman" w:hAnsi="Times New Roman"/>
          <w:bCs/>
          <w:sz w:val="24"/>
          <w:szCs w:val="24"/>
        </w:rPr>
        <w:t>Collie, R., &amp; Singh, A. (2016). Power Pivot and Power BI: The Excel User's Guide to DAX, Power Query, Power BI &amp; Power Pivot in Excel 2010–2016. Holy Macro! Books.</w:t>
      </w:r>
    </w:p>
    <w:p w:rsidR="00656AF9" w:rsidRDefault="00656AF9" w:rsidP="00656AF9">
      <w:pPr>
        <w:spacing w:after="0" w:line="240" w:lineRule="auto"/>
        <w:rPr>
          <w:rFonts w:ascii="Times New Roman" w:hAnsi="Times New Roman"/>
          <w:b/>
          <w:bCs/>
          <w:sz w:val="24"/>
          <w:szCs w:val="24"/>
        </w:rPr>
      </w:pPr>
    </w:p>
    <w:p w:rsidR="00656AF9" w:rsidRDefault="00656AF9" w:rsidP="00656AF9">
      <w:r>
        <w:br w:type="page"/>
      </w:r>
    </w:p>
    <w:tbl>
      <w:tblPr>
        <w:tblW w:w="10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8"/>
        <w:gridCol w:w="5652"/>
        <w:gridCol w:w="2376"/>
      </w:tblGrid>
      <w:tr w:rsidR="007E6AD6" w:rsidRPr="0044774F" w:rsidTr="007E6AD6">
        <w:tc>
          <w:tcPr>
            <w:tcW w:w="1998" w:type="dxa"/>
          </w:tcPr>
          <w:p w:rsidR="007E6AD6" w:rsidRPr="00446BCC" w:rsidRDefault="007E6AD6" w:rsidP="00E60C72">
            <w:pPr>
              <w:widowControl w:val="0"/>
              <w:tabs>
                <w:tab w:val="left" w:pos="8000"/>
              </w:tabs>
              <w:autoSpaceDE w:val="0"/>
              <w:autoSpaceDN w:val="0"/>
              <w:adjustRightInd w:val="0"/>
              <w:spacing w:after="0" w:line="240" w:lineRule="auto"/>
              <w:rPr>
                <w:rFonts w:ascii="Times New Roman" w:hAnsi="Times New Roman"/>
                <w:b/>
                <w:bCs/>
                <w:i/>
                <w:iCs/>
                <w:sz w:val="24"/>
                <w:szCs w:val="24"/>
              </w:rPr>
            </w:pPr>
            <w:r w:rsidRPr="00446BCC">
              <w:rPr>
                <w:rFonts w:ascii="Times New Roman" w:hAnsi="Times New Roman"/>
                <w:b/>
                <w:sz w:val="24"/>
                <w:szCs w:val="24"/>
              </w:rPr>
              <w:lastRenderedPageBreak/>
              <w:t>DCO</w:t>
            </w:r>
            <w:r w:rsidRPr="00446BCC">
              <w:rPr>
                <w:rFonts w:ascii="Times New Roman" w:hAnsi="Times New Roman"/>
                <w:b/>
                <w:bCs/>
                <w:sz w:val="24"/>
                <w:szCs w:val="24"/>
              </w:rPr>
              <w:t>002B</w:t>
            </w:r>
            <w:r w:rsidRPr="00446BCC">
              <w:rPr>
                <w:rFonts w:ascii="Times New Roman" w:hAnsi="Times New Roman"/>
                <w:b/>
                <w:sz w:val="24"/>
                <w:szCs w:val="24"/>
              </w:rPr>
              <w:tab/>
            </w:r>
          </w:p>
        </w:tc>
        <w:tc>
          <w:tcPr>
            <w:tcW w:w="5652" w:type="dxa"/>
          </w:tcPr>
          <w:p w:rsidR="007E6AD6" w:rsidRPr="00446BCC" w:rsidRDefault="007E6AD6" w:rsidP="00E60C72">
            <w:pPr>
              <w:autoSpaceDE w:val="0"/>
              <w:autoSpaceDN w:val="0"/>
              <w:adjustRightInd w:val="0"/>
              <w:spacing w:after="0" w:line="240" w:lineRule="auto"/>
              <w:jc w:val="center"/>
              <w:rPr>
                <w:rFonts w:ascii="Times New Roman" w:hAnsi="Times New Roman"/>
                <w:b/>
                <w:i/>
                <w:sz w:val="24"/>
                <w:szCs w:val="24"/>
              </w:rPr>
            </w:pPr>
            <w:r w:rsidRPr="00446BCC">
              <w:rPr>
                <w:rFonts w:ascii="Times New Roman" w:hAnsi="Times New Roman"/>
                <w:b/>
                <w:bCs/>
                <w:sz w:val="24"/>
                <w:szCs w:val="24"/>
                <w:lang w:val="en-CA" w:eastAsia="en-CA"/>
              </w:rPr>
              <w:t>Computer Programming in C++Lab</w:t>
            </w:r>
          </w:p>
        </w:tc>
        <w:tc>
          <w:tcPr>
            <w:tcW w:w="2376" w:type="dxa"/>
          </w:tcPr>
          <w:p w:rsidR="007E6AD6" w:rsidRPr="00446BCC" w:rsidRDefault="007E6AD6" w:rsidP="00E60C72">
            <w:pPr>
              <w:widowControl w:val="0"/>
              <w:tabs>
                <w:tab w:val="left" w:pos="8000"/>
              </w:tabs>
              <w:autoSpaceDE w:val="0"/>
              <w:autoSpaceDN w:val="0"/>
              <w:adjustRightInd w:val="0"/>
              <w:spacing w:after="0" w:line="240" w:lineRule="auto"/>
              <w:rPr>
                <w:rFonts w:ascii="Times New Roman" w:hAnsi="Times New Roman"/>
                <w:b/>
                <w:bCs/>
                <w:i/>
                <w:iCs/>
                <w:sz w:val="24"/>
                <w:szCs w:val="24"/>
              </w:rPr>
            </w:pPr>
            <w:r w:rsidRPr="00446BCC">
              <w:rPr>
                <w:rFonts w:ascii="Times New Roman" w:hAnsi="Times New Roman"/>
                <w:b/>
                <w:bCs/>
                <w:sz w:val="24"/>
                <w:szCs w:val="24"/>
              </w:rPr>
              <w:t>0:0:4(2 credit)</w:t>
            </w:r>
          </w:p>
        </w:tc>
      </w:tr>
    </w:tbl>
    <w:p w:rsidR="007E6AD6" w:rsidRPr="0044774F" w:rsidRDefault="007E6AD6" w:rsidP="007E6AD6">
      <w:pPr>
        <w:widowControl w:val="0"/>
        <w:tabs>
          <w:tab w:val="left" w:pos="8000"/>
        </w:tabs>
        <w:autoSpaceDE w:val="0"/>
        <w:autoSpaceDN w:val="0"/>
        <w:adjustRightInd w:val="0"/>
        <w:spacing w:after="0" w:line="240" w:lineRule="auto"/>
        <w:rPr>
          <w:rFonts w:ascii="Times New Roman" w:hAnsi="Times New Roman"/>
          <w:i/>
          <w:sz w:val="24"/>
          <w:szCs w:val="24"/>
        </w:rPr>
      </w:pPr>
    </w:p>
    <w:p w:rsidR="007E6AD6" w:rsidRPr="0044774F" w:rsidRDefault="007E6AD6" w:rsidP="007E6AD6">
      <w:pPr>
        <w:autoSpaceDE w:val="0"/>
        <w:autoSpaceDN w:val="0"/>
        <w:adjustRightInd w:val="0"/>
        <w:spacing w:after="0" w:line="240" w:lineRule="auto"/>
        <w:jc w:val="center"/>
        <w:rPr>
          <w:rFonts w:ascii="Times New Roman" w:hAnsi="Times New Roman"/>
          <w:b/>
          <w:bCs/>
          <w:i/>
          <w:sz w:val="24"/>
          <w:szCs w:val="24"/>
          <w:u w:val="single"/>
        </w:rPr>
      </w:pP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w:t>
      </w:r>
      <w:proofErr w:type="gramStart"/>
      <w:r w:rsidRPr="007E6AD6">
        <w:rPr>
          <w:rFonts w:ascii="Times New Roman" w:hAnsi="Times New Roman"/>
          <w:sz w:val="24"/>
          <w:szCs w:val="24"/>
        </w:rPr>
        <w:t>].C++</w:t>
      </w:r>
      <w:proofErr w:type="gramEnd"/>
      <w:r w:rsidRPr="007E6AD6">
        <w:rPr>
          <w:rFonts w:ascii="Times New Roman" w:hAnsi="Times New Roman"/>
          <w:sz w:val="24"/>
          <w:szCs w:val="24"/>
        </w:rPr>
        <w:t xml:space="preserve"> Program to Add Two Matrix Using Multi-dimensional Arrays.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 Write a C++ program to demonstrate the use of scope resolution operator.</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[3]. Write a program for understanding of C++ program structure without any CLASS declaration. Program may be based on simple input output, understanding of keyword using.</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 xml:space="preserve">[4]. Write a Program to Understand Structure &amp; Unions. </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 xml:space="preserve">[5]. Write a program in C++ to define class Person having multiple data members for storing the different details of person e.g. name, age, address, height. </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 xml:space="preserve">[6]. Write a C++ program to demonstrate concept of declaration of class with public &amp; private member, constructors, object creation using constructors, access restrictions, defining member functions within and outside a </w:t>
      </w:r>
      <w:proofErr w:type="spellStart"/>
      <w:proofErr w:type="gramStart"/>
      <w:r w:rsidRPr="007E6AD6">
        <w:rPr>
          <w:rFonts w:ascii="Times New Roman" w:hAnsi="Times New Roman"/>
          <w:sz w:val="24"/>
          <w:szCs w:val="24"/>
        </w:rPr>
        <w:t>class.accessing</w:t>
      </w:r>
      <w:proofErr w:type="spellEnd"/>
      <w:proofErr w:type="gramEnd"/>
      <w:r w:rsidRPr="007E6AD6">
        <w:rPr>
          <w:rFonts w:ascii="Times New Roman" w:hAnsi="Times New Roman"/>
          <w:sz w:val="24"/>
          <w:szCs w:val="24"/>
        </w:rPr>
        <w:t xml:space="preserve"> an object’s data members and functions through different type of object .</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[7]. Write a Program, involving multiple classes (without inheritance) to accomplish a task demonstrate composition of class.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[8]. Write a Program to Demonstrate Friend function and bridging gap of two classes using friend function.</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 xml:space="preserve">[9]. Write a program to demonstrate use of friend class in </w:t>
      </w:r>
      <w:proofErr w:type="spellStart"/>
      <w:r w:rsidRPr="007E6AD6">
        <w:rPr>
          <w:rFonts w:ascii="Times New Roman" w:hAnsi="Times New Roman"/>
          <w:sz w:val="24"/>
          <w:szCs w:val="24"/>
        </w:rPr>
        <w:t>c++</w:t>
      </w:r>
      <w:proofErr w:type="spellEnd"/>
      <w:r w:rsidRPr="007E6AD6">
        <w:rPr>
          <w:rFonts w:ascii="Times New Roman" w:hAnsi="Times New Roman"/>
          <w:sz w:val="24"/>
          <w:szCs w:val="24"/>
        </w:rPr>
        <w:t>.</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[10]. Write a Program to Demonstrate Inline functions.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[11]. Write a Program to Demonstrate pointers to derived classes.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[12]. Write a Program to demonstrate dynamic memory management using new &amp; delete &amp; static class members.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[13</w:t>
      </w:r>
      <w:proofErr w:type="gramStart"/>
      <w:r w:rsidRPr="007E6AD6">
        <w:rPr>
          <w:rFonts w:ascii="Times New Roman" w:hAnsi="Times New Roman"/>
          <w:sz w:val="24"/>
          <w:szCs w:val="24"/>
        </w:rPr>
        <w:t>].Write</w:t>
      </w:r>
      <w:proofErr w:type="gramEnd"/>
      <w:r w:rsidRPr="007E6AD6">
        <w:rPr>
          <w:rFonts w:ascii="Times New Roman" w:hAnsi="Times New Roman"/>
          <w:sz w:val="24"/>
          <w:szCs w:val="24"/>
        </w:rPr>
        <w:t xml:space="preserve"> a Program to demonstrate an operator overloading, operator functions as member function and or friend function, overloading stream insertion and stream extraction, operators, overloading operators etc.</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[14].</w:t>
      </w:r>
      <w:r w:rsidRPr="007E6AD6">
        <w:rPr>
          <w:rFonts w:ascii="Times New Roman" w:hAnsi="Times New Roman"/>
          <w:sz w:val="24"/>
          <w:szCs w:val="24"/>
        </w:rPr>
        <w:tab/>
        <w:t>Write a Program to demonstrate use of protected members, public &amp; private protected classes, multilevel inheritance etc.</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[15]. Write a Program for multiple inheritance, virtual functions, virtual base classes, abstract classes.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[16]. Write a C++ program to demonstrate order of invocation of constructor and destructor in multiple inheritance.</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[17]. Write a C++ program to show the order of constructor call in single inheritance.</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[18</w:t>
      </w:r>
      <w:proofErr w:type="gramStart"/>
      <w:r w:rsidRPr="007E6AD6">
        <w:rPr>
          <w:rFonts w:ascii="Times New Roman" w:hAnsi="Times New Roman"/>
          <w:sz w:val="24"/>
          <w:szCs w:val="24"/>
        </w:rPr>
        <w:t>].Write</w:t>
      </w:r>
      <w:proofErr w:type="gramEnd"/>
      <w:r w:rsidRPr="007E6AD6">
        <w:rPr>
          <w:rFonts w:ascii="Times New Roman" w:hAnsi="Times New Roman"/>
          <w:sz w:val="24"/>
          <w:szCs w:val="24"/>
        </w:rPr>
        <w:t xml:space="preserve"> a Program to Demonstrate use different type of Constructors and Destructors in single inheritance.</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lastRenderedPageBreak/>
        <w:t>[19</w:t>
      </w:r>
      <w:proofErr w:type="gramStart"/>
      <w:r w:rsidRPr="007E6AD6">
        <w:rPr>
          <w:rFonts w:ascii="Times New Roman" w:hAnsi="Times New Roman"/>
          <w:sz w:val="24"/>
          <w:szCs w:val="24"/>
        </w:rPr>
        <w:t>].Write</w:t>
      </w:r>
      <w:proofErr w:type="gramEnd"/>
      <w:r w:rsidRPr="007E6AD6">
        <w:rPr>
          <w:rFonts w:ascii="Times New Roman" w:hAnsi="Times New Roman"/>
          <w:sz w:val="24"/>
          <w:szCs w:val="24"/>
        </w:rPr>
        <w:t xml:space="preserve"> a C++ program that demonstrates the concept of function overriding.</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[20].</w:t>
      </w:r>
      <w:r w:rsidRPr="007E6AD6">
        <w:rPr>
          <w:rFonts w:ascii="Times New Roman" w:hAnsi="Times New Roman"/>
          <w:sz w:val="24"/>
          <w:szCs w:val="24"/>
        </w:rPr>
        <w:tab/>
        <w:t>Write a C++ program to swap data using function templates.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[21].</w:t>
      </w:r>
      <w:r w:rsidRPr="007E6AD6">
        <w:rPr>
          <w:rFonts w:ascii="Times New Roman" w:hAnsi="Times New Roman"/>
          <w:sz w:val="24"/>
          <w:szCs w:val="24"/>
        </w:rPr>
        <w:tab/>
        <w:t xml:space="preserve">Write </w:t>
      </w:r>
      <w:proofErr w:type="gramStart"/>
      <w:r w:rsidRPr="007E6AD6">
        <w:rPr>
          <w:rFonts w:ascii="Times New Roman" w:hAnsi="Times New Roman"/>
          <w:sz w:val="24"/>
          <w:szCs w:val="24"/>
        </w:rPr>
        <w:t>a  program</w:t>
      </w:r>
      <w:proofErr w:type="gramEnd"/>
      <w:r w:rsidRPr="007E6AD6">
        <w:rPr>
          <w:rFonts w:ascii="Times New Roman" w:hAnsi="Times New Roman"/>
          <w:sz w:val="24"/>
          <w:szCs w:val="24"/>
        </w:rPr>
        <w:t xml:space="preserve"> to demonstrate the use of pure virtual functions and abstract class.</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[22].</w:t>
      </w:r>
      <w:r w:rsidRPr="007E6AD6">
        <w:rPr>
          <w:rFonts w:ascii="Times New Roman" w:hAnsi="Times New Roman"/>
          <w:sz w:val="24"/>
          <w:szCs w:val="24"/>
        </w:rPr>
        <w:tab/>
        <w:t xml:space="preserve">Write a program to implement basic operation of </w:t>
      </w:r>
      <w:proofErr w:type="spellStart"/>
      <w:r w:rsidRPr="007E6AD6">
        <w:rPr>
          <w:rFonts w:ascii="Times New Roman" w:hAnsi="Times New Roman"/>
          <w:sz w:val="24"/>
          <w:szCs w:val="24"/>
        </w:rPr>
        <w:t>ios</w:t>
      </w:r>
      <w:proofErr w:type="spellEnd"/>
      <w:r w:rsidRPr="007E6AD6">
        <w:rPr>
          <w:rFonts w:ascii="Times New Roman" w:hAnsi="Times New Roman"/>
          <w:sz w:val="24"/>
          <w:szCs w:val="24"/>
        </w:rPr>
        <w:t xml:space="preserve"> class </w:t>
      </w:r>
      <w:proofErr w:type="spellStart"/>
      <w:proofErr w:type="gramStart"/>
      <w:r w:rsidRPr="007E6AD6">
        <w:rPr>
          <w:rFonts w:ascii="Times New Roman" w:hAnsi="Times New Roman"/>
          <w:sz w:val="24"/>
          <w:szCs w:val="24"/>
        </w:rPr>
        <w:t>setf,unsetf</w:t>
      </w:r>
      <w:proofErr w:type="gramEnd"/>
      <w:r w:rsidRPr="007E6AD6">
        <w:rPr>
          <w:rFonts w:ascii="Times New Roman" w:hAnsi="Times New Roman"/>
          <w:sz w:val="24"/>
          <w:szCs w:val="24"/>
        </w:rPr>
        <w:t>,precision</w:t>
      </w:r>
      <w:proofErr w:type="spellEnd"/>
      <w:r w:rsidRPr="007E6AD6">
        <w:rPr>
          <w:rFonts w:ascii="Times New Roman" w:hAnsi="Times New Roman"/>
          <w:sz w:val="24"/>
          <w:szCs w:val="24"/>
        </w:rPr>
        <w:t xml:space="preserve"> etc.</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[23].</w:t>
      </w:r>
      <w:r w:rsidRPr="007E6AD6">
        <w:rPr>
          <w:rFonts w:ascii="Times New Roman" w:hAnsi="Times New Roman"/>
          <w:sz w:val="24"/>
          <w:szCs w:val="24"/>
        </w:rPr>
        <w:tab/>
        <w:t xml:space="preserve">Write a program to demonstrate use of manipulators in </w:t>
      </w:r>
      <w:proofErr w:type="spellStart"/>
      <w:r w:rsidRPr="007E6AD6">
        <w:rPr>
          <w:rFonts w:ascii="Times New Roman" w:hAnsi="Times New Roman"/>
          <w:sz w:val="24"/>
          <w:szCs w:val="24"/>
        </w:rPr>
        <w:t>c++</w:t>
      </w:r>
      <w:proofErr w:type="spellEnd"/>
      <w:r w:rsidRPr="007E6AD6">
        <w:rPr>
          <w:rFonts w:ascii="Times New Roman" w:hAnsi="Times New Roman"/>
          <w:sz w:val="24"/>
          <w:szCs w:val="24"/>
        </w:rPr>
        <w:t>.</w:t>
      </w:r>
    </w:p>
    <w:p w:rsidR="007E6AD6" w:rsidRPr="007E6AD6" w:rsidRDefault="007E6AD6" w:rsidP="007E6AD6">
      <w:pPr>
        <w:rPr>
          <w:rFonts w:ascii="Times New Roman" w:hAnsi="Times New Roman"/>
          <w:sz w:val="24"/>
          <w:szCs w:val="24"/>
        </w:rPr>
      </w:pPr>
      <w:r w:rsidRPr="007E6AD6">
        <w:rPr>
          <w:rFonts w:ascii="Times New Roman" w:hAnsi="Times New Roman"/>
          <w:sz w:val="24"/>
          <w:szCs w:val="24"/>
        </w:rPr>
        <w:t>[24].</w:t>
      </w:r>
      <w:r w:rsidRPr="007E6AD6">
        <w:rPr>
          <w:rFonts w:ascii="Times New Roman" w:hAnsi="Times New Roman"/>
          <w:sz w:val="24"/>
          <w:szCs w:val="24"/>
        </w:rPr>
        <w:tab/>
        <w:t xml:space="preserve">Write a program to demonstrate unformatted input output </w:t>
      </w:r>
      <w:proofErr w:type="gramStart"/>
      <w:r w:rsidRPr="007E6AD6">
        <w:rPr>
          <w:rFonts w:ascii="Times New Roman" w:hAnsi="Times New Roman"/>
          <w:sz w:val="24"/>
          <w:szCs w:val="24"/>
        </w:rPr>
        <w:t>operations .</w:t>
      </w:r>
      <w:proofErr w:type="gramEnd"/>
    </w:p>
    <w:p w:rsidR="000373B5" w:rsidRDefault="000373B5">
      <w:r>
        <w:br w:type="page"/>
      </w:r>
    </w:p>
    <w:p w:rsidR="005373D1" w:rsidRPr="0044774F" w:rsidRDefault="005373D1" w:rsidP="005373D1">
      <w:pPr>
        <w:autoSpaceDE w:val="0"/>
        <w:autoSpaceDN w:val="0"/>
        <w:adjustRightInd w:val="0"/>
        <w:spacing w:after="0" w:line="240" w:lineRule="auto"/>
        <w:ind w:left="720"/>
        <w:jc w:val="both"/>
        <w:rPr>
          <w:rFonts w:ascii="Times New Roman" w:hAnsi="Times New Roman"/>
          <w:sz w:val="24"/>
          <w:szCs w:val="24"/>
          <w:lang w:val="en-CA" w:eastAsia="en-CA"/>
        </w:rPr>
      </w:pPr>
    </w:p>
    <w:tbl>
      <w:tblPr>
        <w:tblW w:w="9439"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6660"/>
        <w:gridCol w:w="1142"/>
      </w:tblGrid>
      <w:tr w:rsidR="005373D1" w:rsidRPr="00C8439F" w:rsidTr="0026191B">
        <w:trPr>
          <w:trHeight w:val="293"/>
        </w:trPr>
        <w:tc>
          <w:tcPr>
            <w:tcW w:w="1637" w:type="dxa"/>
            <w:tcBorders>
              <w:top w:val="single" w:sz="8" w:space="0" w:color="auto"/>
              <w:left w:val="single" w:sz="8" w:space="0" w:color="auto"/>
              <w:bottom w:val="single" w:sz="8" w:space="0" w:color="auto"/>
              <w:right w:val="single" w:sz="8" w:space="0" w:color="auto"/>
            </w:tcBorders>
            <w:hideMark/>
          </w:tcPr>
          <w:p w:rsidR="005373D1" w:rsidRPr="00C8439F" w:rsidRDefault="005373D1" w:rsidP="0026191B">
            <w:pPr>
              <w:rPr>
                <w:rFonts w:ascii="Times New Roman" w:hAnsi="Times New Roman"/>
                <w:b/>
                <w:i/>
                <w:sz w:val="24"/>
                <w:szCs w:val="24"/>
              </w:rPr>
            </w:pPr>
            <w:r w:rsidRPr="00C8439F">
              <w:rPr>
                <w:rFonts w:ascii="Times New Roman" w:hAnsi="Times New Roman"/>
                <w:b/>
                <w:sz w:val="24"/>
                <w:szCs w:val="24"/>
              </w:rPr>
              <w:br w:type="page"/>
            </w:r>
            <w:r w:rsidR="004B71B8" w:rsidRPr="00C8439F">
              <w:rPr>
                <w:rFonts w:ascii="Times New Roman" w:hAnsi="Times New Roman"/>
                <w:b/>
                <w:color w:val="000000"/>
                <w:sz w:val="24"/>
                <w:szCs w:val="24"/>
              </w:rPr>
              <w:t>DCO006A</w:t>
            </w:r>
          </w:p>
        </w:tc>
        <w:tc>
          <w:tcPr>
            <w:tcW w:w="6660" w:type="dxa"/>
            <w:tcBorders>
              <w:top w:val="single" w:sz="8" w:space="0" w:color="auto"/>
              <w:left w:val="single" w:sz="8" w:space="0" w:color="auto"/>
              <w:bottom w:val="single" w:sz="8" w:space="0" w:color="auto"/>
              <w:right w:val="single" w:sz="8" w:space="0" w:color="auto"/>
            </w:tcBorders>
            <w:hideMark/>
          </w:tcPr>
          <w:p w:rsidR="005373D1" w:rsidRPr="00C8439F" w:rsidRDefault="000376DD" w:rsidP="0026191B">
            <w:pPr>
              <w:autoSpaceDE w:val="0"/>
              <w:autoSpaceDN w:val="0"/>
              <w:adjustRightInd w:val="0"/>
              <w:spacing w:after="0" w:line="240" w:lineRule="auto"/>
              <w:jc w:val="center"/>
              <w:rPr>
                <w:rFonts w:ascii="Times New Roman" w:hAnsi="Times New Roman"/>
                <w:b/>
                <w:bCs/>
                <w:i/>
                <w:sz w:val="24"/>
                <w:szCs w:val="24"/>
              </w:rPr>
            </w:pPr>
            <w:r w:rsidRPr="00C8439F">
              <w:rPr>
                <w:rFonts w:ascii="Times New Roman" w:hAnsi="Times New Roman"/>
                <w:b/>
                <w:bCs/>
                <w:color w:val="222222"/>
                <w:sz w:val="24"/>
                <w:szCs w:val="24"/>
                <w:shd w:val="clear" w:color="auto" w:fill="FFFFFF"/>
              </w:rPr>
              <w:t>Engineering Workshop CSE</w:t>
            </w:r>
          </w:p>
        </w:tc>
        <w:tc>
          <w:tcPr>
            <w:tcW w:w="1142" w:type="dxa"/>
            <w:tcBorders>
              <w:top w:val="single" w:sz="8" w:space="0" w:color="auto"/>
              <w:left w:val="single" w:sz="8" w:space="0" w:color="auto"/>
              <w:bottom w:val="single" w:sz="8" w:space="0" w:color="auto"/>
              <w:right w:val="single" w:sz="8" w:space="0" w:color="auto"/>
            </w:tcBorders>
            <w:hideMark/>
          </w:tcPr>
          <w:p w:rsidR="005373D1" w:rsidRPr="00C8439F" w:rsidRDefault="005373D1" w:rsidP="0026191B">
            <w:pPr>
              <w:spacing w:after="0" w:line="240" w:lineRule="auto"/>
              <w:jc w:val="center"/>
              <w:rPr>
                <w:rFonts w:ascii="Times New Roman" w:hAnsi="Times New Roman"/>
                <w:b/>
                <w:i/>
                <w:color w:val="000000"/>
                <w:sz w:val="24"/>
                <w:szCs w:val="24"/>
                <w:lang w:bidi="hi-IN"/>
              </w:rPr>
            </w:pPr>
            <w:r w:rsidRPr="00C8439F">
              <w:rPr>
                <w:rFonts w:ascii="Times New Roman" w:hAnsi="Times New Roman"/>
                <w:b/>
                <w:sz w:val="24"/>
                <w:szCs w:val="24"/>
              </w:rPr>
              <w:t>0-0-</w:t>
            </w:r>
            <w:r w:rsidR="000376DD" w:rsidRPr="00C8439F">
              <w:rPr>
                <w:rFonts w:ascii="Times New Roman" w:hAnsi="Times New Roman"/>
                <w:b/>
                <w:sz w:val="24"/>
                <w:szCs w:val="24"/>
              </w:rPr>
              <w:t>2</w:t>
            </w:r>
            <w:r w:rsidRPr="00C8439F">
              <w:rPr>
                <w:rFonts w:ascii="Times New Roman" w:hAnsi="Times New Roman"/>
                <w:b/>
                <w:sz w:val="24"/>
                <w:szCs w:val="24"/>
              </w:rPr>
              <w:t>(</w:t>
            </w:r>
            <w:r w:rsidR="000376DD" w:rsidRPr="00C8439F">
              <w:rPr>
                <w:rFonts w:ascii="Times New Roman" w:hAnsi="Times New Roman"/>
                <w:b/>
                <w:sz w:val="24"/>
                <w:szCs w:val="24"/>
              </w:rPr>
              <w:t>1</w:t>
            </w:r>
            <w:r w:rsidRPr="00C8439F">
              <w:rPr>
                <w:rFonts w:ascii="Times New Roman" w:hAnsi="Times New Roman"/>
                <w:b/>
                <w:sz w:val="24"/>
                <w:szCs w:val="24"/>
              </w:rPr>
              <w:t>)</w:t>
            </w:r>
          </w:p>
        </w:tc>
      </w:tr>
    </w:tbl>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Introduction to PC Hardware</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RAM, ROM, Motherboard, SMPS, Processor</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 xml:space="preserve">Hardware installation and assembly of PC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Desktop</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Laptop</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PC debugging, troubleshooting and Maintenance</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Software installation and Configuration</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Installation of operating System (Windows, Linux/UNIX, Server)</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Basic utility and maintenance software</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Working and functioning of different Buses, I/O Ports, graphic cards.</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Installation of printer / modem /scanner and other input and output devices.</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Configuring BIOS set up, Recovery, Preventive maintenance &amp; Anti-Virus</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Study of different types of Network cables and Practically implement the cross-wired cable and straight through cable using clamping tool</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 xml:space="preserve">Configuring and Practically implement Network Devices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 xml:space="preserve">Repeater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 xml:space="preserve">Hub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 xml:space="preserve">Switch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Bridge</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 xml:space="preserve"> Router </w:t>
      </w:r>
    </w:p>
    <w:p w:rsidR="005373D1" w:rsidRDefault="005373D1" w:rsidP="005D5C3B">
      <w:pPr>
        <w:pStyle w:val="ListParagraph"/>
        <w:numPr>
          <w:ilvl w:val="1"/>
          <w:numId w:val="89"/>
        </w:numPr>
        <w:spacing w:after="160" w:line="256" w:lineRule="auto"/>
        <w:jc w:val="both"/>
        <w:rPr>
          <w:rFonts w:ascii="Times New Roman" w:hAnsi="Times New Roman"/>
        </w:rPr>
      </w:pPr>
      <w:r>
        <w:rPr>
          <w:rFonts w:ascii="Times New Roman" w:hAnsi="Times New Roman"/>
        </w:rPr>
        <w:t>Gate Way</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Install and Configure Wired and Wireless NIC and transfer files between systems in LAN and Wireless LAN.</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Connect the computers in Local Area Network.</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Transfer files between systems in LAN using FTP Configuration, install Print server in a LAN and share the printer in a network</w:t>
      </w:r>
    </w:p>
    <w:p w:rsidR="005373D1" w:rsidRDefault="005373D1" w:rsidP="005D5C3B">
      <w:pPr>
        <w:pStyle w:val="ListParagraph"/>
        <w:numPr>
          <w:ilvl w:val="0"/>
          <w:numId w:val="89"/>
        </w:numPr>
        <w:spacing w:after="160" w:line="256" w:lineRule="auto"/>
        <w:jc w:val="both"/>
        <w:rPr>
          <w:rFonts w:ascii="Times New Roman" w:hAnsi="Times New Roman"/>
        </w:rPr>
      </w:pPr>
      <w:r>
        <w:rPr>
          <w:rFonts w:ascii="Times New Roman" w:hAnsi="Times New Roman"/>
        </w:rPr>
        <w:t>Installation of Ms Office 200x.</w:t>
      </w:r>
    </w:p>
    <w:p w:rsidR="007331B7" w:rsidRDefault="007331B7">
      <w:pPr>
        <w:rPr>
          <w:rFonts w:ascii="Times New Roman" w:hAnsi="Times New Roman"/>
        </w:rPr>
      </w:pPr>
      <w:r>
        <w:rPr>
          <w:rFonts w:ascii="Times New Roman" w:hAnsi="Times New Roman"/>
        </w:rPr>
        <w:br w:type="page"/>
      </w:r>
    </w:p>
    <w:p w:rsidR="005373D1" w:rsidRPr="0044774F" w:rsidRDefault="005373D1" w:rsidP="005373D1">
      <w:pPr>
        <w:spacing w:after="0" w:line="240" w:lineRule="auto"/>
        <w:rPr>
          <w:rFonts w:ascii="Times New Roman" w:hAnsi="Times New Roman"/>
          <w:b/>
          <w:i/>
          <w:sz w:val="24"/>
          <w:szCs w:val="24"/>
        </w:rPr>
      </w:pPr>
    </w:p>
    <w:p w:rsidR="005373D1" w:rsidRPr="0044774F" w:rsidRDefault="005373D1" w:rsidP="005373D1">
      <w:pPr>
        <w:rPr>
          <w:rFonts w:ascii="Times New Roman" w:hAnsi="Times New Roman"/>
          <w:b/>
          <w:i/>
          <w:sz w:val="24"/>
          <w:szCs w:val="24"/>
        </w:rPr>
      </w:pPr>
    </w:p>
    <w:p w:rsidR="005373D1" w:rsidRPr="0044774F" w:rsidRDefault="005373D1" w:rsidP="005373D1">
      <w:pPr>
        <w:jc w:val="center"/>
        <w:rPr>
          <w:rFonts w:ascii="Times New Roman" w:hAnsi="Times New Roman"/>
          <w:b/>
          <w:i/>
          <w:sz w:val="24"/>
          <w:szCs w:val="24"/>
          <w:u w:val="single"/>
        </w:rPr>
      </w:pPr>
      <w:r w:rsidRPr="0044774F">
        <w:rPr>
          <w:rFonts w:ascii="Times New Roman" w:hAnsi="Times New Roman"/>
          <w:b/>
          <w:sz w:val="24"/>
          <w:szCs w:val="24"/>
          <w:u w:val="single"/>
        </w:rPr>
        <w:t xml:space="preserve">DEPARTMENT OF </w:t>
      </w:r>
      <w:proofErr w:type="gramStart"/>
      <w:r w:rsidRPr="0044774F">
        <w:rPr>
          <w:rFonts w:ascii="Times New Roman" w:hAnsi="Times New Roman"/>
          <w:b/>
          <w:sz w:val="24"/>
          <w:szCs w:val="24"/>
          <w:u w:val="single"/>
        </w:rPr>
        <w:t>LAW ;</w:t>
      </w:r>
      <w:proofErr w:type="gramEnd"/>
      <w:r w:rsidRPr="0044774F">
        <w:rPr>
          <w:rFonts w:ascii="Times New Roman" w:hAnsi="Times New Roman"/>
          <w:b/>
          <w:sz w:val="24"/>
          <w:szCs w:val="24"/>
          <w:u w:val="single"/>
        </w:rPr>
        <w:t xml:space="preserve"> JECRC UNIVERSITY</w:t>
      </w:r>
    </w:p>
    <w:p w:rsidR="005373D1" w:rsidRPr="0044774F" w:rsidRDefault="005373D1" w:rsidP="005373D1">
      <w:pPr>
        <w:jc w:val="center"/>
        <w:rPr>
          <w:rFonts w:ascii="Times New Roman" w:hAnsi="Times New Roman"/>
          <w:b/>
          <w:i/>
          <w:sz w:val="24"/>
          <w:szCs w:val="24"/>
          <w:u w:val="single"/>
        </w:rPr>
      </w:pPr>
      <w:r w:rsidRPr="0044774F">
        <w:rPr>
          <w:rFonts w:ascii="Times New Roman" w:hAnsi="Times New Roman"/>
          <w:b/>
          <w:sz w:val="24"/>
          <w:szCs w:val="24"/>
          <w:u w:val="single"/>
        </w:rPr>
        <w:t>RECOMMENDED SYLLABUS FOR B TECH FIRST YEAR</w:t>
      </w:r>
    </w:p>
    <w:p w:rsidR="005373D1" w:rsidRPr="0044774F" w:rsidRDefault="005373D1" w:rsidP="005373D1">
      <w:pPr>
        <w:jc w:val="center"/>
        <w:rPr>
          <w:rFonts w:ascii="Times New Roman" w:hAnsi="Times New Roman"/>
          <w:b/>
          <w:i/>
          <w:sz w:val="24"/>
          <w:szCs w:val="24"/>
          <w:u w:val="single"/>
        </w:rPr>
      </w:pPr>
    </w:p>
    <w:p w:rsidR="005373D1" w:rsidRPr="0044774F" w:rsidRDefault="000376DD" w:rsidP="005373D1">
      <w:pPr>
        <w:jc w:val="center"/>
        <w:rPr>
          <w:rFonts w:ascii="Times New Roman" w:hAnsi="Times New Roman"/>
          <w:b/>
          <w:i/>
          <w:sz w:val="24"/>
          <w:szCs w:val="24"/>
          <w:u w:val="single"/>
        </w:rPr>
      </w:pPr>
      <w:r>
        <w:rPr>
          <w:rFonts w:ascii="Times New Roman" w:hAnsi="Times New Roman"/>
          <w:b/>
          <w:sz w:val="24"/>
          <w:szCs w:val="24"/>
          <w:u w:val="single"/>
        </w:rPr>
        <w:t xml:space="preserve">DLW001A- </w:t>
      </w:r>
      <w:r w:rsidR="005373D1" w:rsidRPr="0044774F">
        <w:rPr>
          <w:rFonts w:ascii="Times New Roman" w:hAnsi="Times New Roman"/>
          <w:b/>
          <w:sz w:val="24"/>
          <w:szCs w:val="24"/>
          <w:u w:val="single"/>
        </w:rPr>
        <w:t>CONSTITUIONAL LAW</w:t>
      </w:r>
    </w:p>
    <w:p w:rsidR="005373D1" w:rsidRPr="0044774F" w:rsidRDefault="005373D1" w:rsidP="005373D1">
      <w:pPr>
        <w:jc w:val="center"/>
        <w:rPr>
          <w:rFonts w:ascii="Times New Roman" w:hAnsi="Times New Roman"/>
          <w:b/>
          <w:i/>
          <w:sz w:val="24"/>
          <w:szCs w:val="24"/>
          <w:u w:val="single"/>
        </w:rPr>
      </w:pPr>
    </w:p>
    <w:tbl>
      <w:tblPr>
        <w:tblStyle w:val="TableGrid"/>
        <w:tblW w:w="0" w:type="auto"/>
        <w:tblLook w:val="04A0" w:firstRow="1" w:lastRow="0" w:firstColumn="1" w:lastColumn="0" w:noHBand="0" w:noVBand="1"/>
      </w:tblPr>
      <w:tblGrid>
        <w:gridCol w:w="828"/>
        <w:gridCol w:w="6390"/>
        <w:gridCol w:w="2358"/>
      </w:tblGrid>
      <w:tr w:rsidR="005373D1" w:rsidRPr="0044774F" w:rsidTr="0026191B">
        <w:tc>
          <w:tcPr>
            <w:tcW w:w="82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Ser</w:t>
            </w:r>
          </w:p>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No</w:t>
            </w:r>
          </w:p>
        </w:tc>
        <w:tc>
          <w:tcPr>
            <w:tcW w:w="6390"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 xml:space="preserve">Recommended Subject </w:t>
            </w:r>
          </w:p>
        </w:tc>
        <w:tc>
          <w:tcPr>
            <w:tcW w:w="235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 xml:space="preserve">Number of </w:t>
            </w:r>
          </w:p>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 xml:space="preserve">Proposed Lecture </w:t>
            </w:r>
          </w:p>
        </w:tc>
      </w:tr>
      <w:tr w:rsidR="005373D1" w:rsidRPr="0044774F" w:rsidTr="0026191B">
        <w:tc>
          <w:tcPr>
            <w:tcW w:w="82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1.</w:t>
            </w: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Salient Features of the Indian Constitution</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2.</w:t>
            </w: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 xml:space="preserve">Preamble of the Constitution </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3.</w:t>
            </w: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 xml:space="preserve">Nature of the Constitution </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vMerge w:val="restart"/>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4.</w:t>
            </w:r>
          </w:p>
        </w:tc>
        <w:tc>
          <w:tcPr>
            <w:tcW w:w="6390" w:type="dxa"/>
          </w:tcPr>
          <w:p w:rsidR="005373D1" w:rsidRPr="0044774F" w:rsidRDefault="005373D1" w:rsidP="0026191B">
            <w:pPr>
              <w:rPr>
                <w:rFonts w:ascii="Times New Roman" w:hAnsi="Times New Roman"/>
                <w:b/>
                <w:i/>
                <w:sz w:val="24"/>
                <w:szCs w:val="24"/>
                <w:u w:val="single"/>
              </w:rPr>
            </w:pPr>
            <w:r w:rsidRPr="0044774F">
              <w:rPr>
                <w:rFonts w:ascii="Times New Roman" w:hAnsi="Times New Roman"/>
                <w:b/>
                <w:sz w:val="24"/>
                <w:szCs w:val="24"/>
                <w:u w:val="single"/>
              </w:rPr>
              <w:t>Fundamental Rights</w:t>
            </w:r>
          </w:p>
          <w:p w:rsidR="005373D1" w:rsidRPr="0044774F" w:rsidRDefault="005373D1" w:rsidP="0026191B">
            <w:pPr>
              <w:rPr>
                <w:rFonts w:ascii="Times New Roman" w:hAnsi="Times New Roman"/>
                <w:i/>
                <w:sz w:val="24"/>
                <w:szCs w:val="24"/>
              </w:rPr>
            </w:pPr>
          </w:p>
        </w:tc>
        <w:tc>
          <w:tcPr>
            <w:tcW w:w="2358" w:type="dxa"/>
          </w:tcPr>
          <w:p w:rsidR="005373D1" w:rsidRPr="0044774F" w:rsidRDefault="005373D1" w:rsidP="0026191B">
            <w:pPr>
              <w:jc w:val="center"/>
              <w:rPr>
                <w:rFonts w:ascii="Times New Roman" w:hAnsi="Times New Roman"/>
                <w:i/>
                <w:sz w:val="24"/>
                <w:szCs w:val="24"/>
              </w:rPr>
            </w:pPr>
          </w:p>
        </w:tc>
      </w:tr>
      <w:tr w:rsidR="005373D1" w:rsidRPr="0044774F" w:rsidTr="0026191B">
        <w:tc>
          <w:tcPr>
            <w:tcW w:w="828" w:type="dxa"/>
            <w:vMerge/>
          </w:tcPr>
          <w:p w:rsidR="005373D1" w:rsidRPr="0044774F" w:rsidRDefault="005373D1" w:rsidP="0026191B">
            <w:pPr>
              <w:rPr>
                <w:rFonts w:ascii="Times New Roman" w:hAnsi="Times New Roman"/>
                <w:i/>
                <w:sz w:val="24"/>
                <w:szCs w:val="24"/>
              </w:rPr>
            </w:pP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 xml:space="preserve">(a)     Articles 12 &amp; 13 </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vMerge/>
          </w:tcPr>
          <w:p w:rsidR="005373D1" w:rsidRPr="0044774F" w:rsidRDefault="005373D1" w:rsidP="0026191B">
            <w:pPr>
              <w:rPr>
                <w:rFonts w:ascii="Times New Roman" w:hAnsi="Times New Roman"/>
                <w:i/>
                <w:sz w:val="24"/>
                <w:szCs w:val="24"/>
              </w:rPr>
            </w:pP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(b)     Articles 14 to 18</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vMerge/>
          </w:tcPr>
          <w:p w:rsidR="005373D1" w:rsidRPr="0044774F" w:rsidRDefault="005373D1" w:rsidP="0026191B">
            <w:pPr>
              <w:rPr>
                <w:rFonts w:ascii="Times New Roman" w:hAnsi="Times New Roman"/>
                <w:i/>
                <w:sz w:val="24"/>
                <w:szCs w:val="24"/>
              </w:rPr>
            </w:pP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(c)     Articles 19</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02</w:t>
            </w:r>
          </w:p>
        </w:tc>
      </w:tr>
      <w:tr w:rsidR="005373D1" w:rsidRPr="0044774F" w:rsidTr="0026191B">
        <w:tc>
          <w:tcPr>
            <w:tcW w:w="828" w:type="dxa"/>
            <w:vMerge/>
          </w:tcPr>
          <w:p w:rsidR="005373D1" w:rsidRPr="0044774F" w:rsidRDefault="005373D1" w:rsidP="0026191B">
            <w:pPr>
              <w:rPr>
                <w:rFonts w:ascii="Times New Roman" w:hAnsi="Times New Roman"/>
                <w:i/>
                <w:sz w:val="24"/>
                <w:szCs w:val="24"/>
              </w:rPr>
            </w:pP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(d)     Articles 21</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02</w:t>
            </w:r>
          </w:p>
        </w:tc>
      </w:tr>
      <w:tr w:rsidR="005373D1" w:rsidRPr="0044774F" w:rsidTr="0026191B">
        <w:tc>
          <w:tcPr>
            <w:tcW w:w="828" w:type="dxa"/>
            <w:vMerge/>
          </w:tcPr>
          <w:p w:rsidR="005373D1" w:rsidRPr="0044774F" w:rsidRDefault="005373D1" w:rsidP="0026191B">
            <w:pPr>
              <w:rPr>
                <w:rFonts w:ascii="Times New Roman" w:hAnsi="Times New Roman"/>
                <w:i/>
                <w:sz w:val="24"/>
                <w:szCs w:val="24"/>
              </w:rPr>
            </w:pP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 xml:space="preserve">(e)     Articles 32 and Writs </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01</w:t>
            </w:r>
          </w:p>
        </w:tc>
      </w:tr>
      <w:tr w:rsidR="005373D1" w:rsidRPr="0044774F" w:rsidTr="0026191B">
        <w:tc>
          <w:tcPr>
            <w:tcW w:w="828" w:type="dxa"/>
          </w:tcPr>
          <w:p w:rsidR="005373D1" w:rsidRPr="0044774F" w:rsidRDefault="005373D1" w:rsidP="0026191B">
            <w:pPr>
              <w:rPr>
                <w:rFonts w:ascii="Times New Roman" w:hAnsi="Times New Roman"/>
                <w:i/>
                <w:sz w:val="24"/>
                <w:szCs w:val="24"/>
              </w:rPr>
            </w:pPr>
            <w:r w:rsidRPr="0044774F">
              <w:rPr>
                <w:rFonts w:ascii="Times New Roman" w:hAnsi="Times New Roman"/>
                <w:sz w:val="24"/>
                <w:szCs w:val="24"/>
              </w:rPr>
              <w:t>5.</w:t>
            </w:r>
          </w:p>
        </w:tc>
        <w:tc>
          <w:tcPr>
            <w:tcW w:w="6390" w:type="dxa"/>
          </w:tcPr>
          <w:p w:rsidR="005373D1" w:rsidRPr="0044774F" w:rsidRDefault="005373D1" w:rsidP="0026191B">
            <w:pPr>
              <w:spacing w:line="480" w:lineRule="auto"/>
              <w:rPr>
                <w:rFonts w:ascii="Times New Roman" w:hAnsi="Times New Roman"/>
                <w:i/>
                <w:sz w:val="24"/>
                <w:szCs w:val="24"/>
              </w:rPr>
            </w:pPr>
            <w:r w:rsidRPr="0044774F">
              <w:rPr>
                <w:rFonts w:ascii="Times New Roman" w:hAnsi="Times New Roman"/>
                <w:sz w:val="24"/>
                <w:szCs w:val="24"/>
              </w:rPr>
              <w:t xml:space="preserve">Directive Principles and Fundamental Duties </w:t>
            </w:r>
          </w:p>
        </w:tc>
        <w:tc>
          <w:tcPr>
            <w:tcW w:w="2358" w:type="dxa"/>
          </w:tcPr>
          <w:p w:rsidR="005373D1" w:rsidRPr="0044774F" w:rsidRDefault="005373D1" w:rsidP="0026191B">
            <w:pPr>
              <w:jc w:val="center"/>
              <w:rPr>
                <w:rFonts w:ascii="Times New Roman" w:hAnsi="Times New Roman"/>
                <w:i/>
                <w:sz w:val="24"/>
                <w:szCs w:val="24"/>
              </w:rPr>
            </w:pPr>
            <w:r w:rsidRPr="0044774F">
              <w:rPr>
                <w:rFonts w:ascii="Times New Roman" w:hAnsi="Times New Roman"/>
                <w:sz w:val="24"/>
                <w:szCs w:val="24"/>
              </w:rPr>
              <w:t>02</w:t>
            </w:r>
          </w:p>
        </w:tc>
      </w:tr>
    </w:tbl>
    <w:p w:rsidR="005373D1" w:rsidRPr="0044774F" w:rsidRDefault="005373D1" w:rsidP="005373D1">
      <w:pPr>
        <w:jc w:val="center"/>
        <w:rPr>
          <w:rFonts w:ascii="Times New Roman" w:hAnsi="Times New Roman"/>
          <w:b/>
          <w:i/>
          <w:sz w:val="24"/>
          <w:szCs w:val="24"/>
          <w:u w:val="single"/>
        </w:rPr>
      </w:pPr>
    </w:p>
    <w:p w:rsidR="005373D1" w:rsidRPr="0044774F" w:rsidRDefault="005373D1" w:rsidP="005373D1">
      <w:pPr>
        <w:spacing w:after="0" w:line="240" w:lineRule="auto"/>
        <w:rPr>
          <w:rFonts w:ascii="Times New Roman" w:hAnsi="Times New Roman"/>
          <w:i/>
          <w:sz w:val="24"/>
          <w:szCs w:val="24"/>
        </w:rPr>
      </w:pPr>
      <w:r w:rsidRPr="0044774F">
        <w:rPr>
          <w:rFonts w:ascii="Times New Roman" w:hAnsi="Times New Roman"/>
          <w:sz w:val="24"/>
          <w:szCs w:val="24"/>
        </w:rPr>
        <w:br w:type="page"/>
      </w:r>
      <w:bookmarkEnd w:id="1"/>
    </w:p>
    <w:p w:rsidR="00A301F7" w:rsidRDefault="00A301F7" w:rsidP="00A301F7">
      <w:pPr>
        <w:jc w:val="both"/>
        <w:rPr>
          <w:rFonts w:ascii="Times New Roman" w:hAnsi="Times New Roman"/>
          <w:b/>
          <w:bCs/>
          <w:sz w:val="24"/>
          <w:szCs w:val="24"/>
        </w:rPr>
      </w:pPr>
      <w:proofErr w:type="spellStart"/>
      <w:proofErr w:type="gramStart"/>
      <w:r>
        <w:rPr>
          <w:rFonts w:ascii="Times New Roman" w:hAnsi="Times New Roman"/>
          <w:b/>
          <w:bCs/>
          <w:sz w:val="24"/>
          <w:szCs w:val="24"/>
        </w:rPr>
        <w:lastRenderedPageBreak/>
        <w:t>B.Tech</w:t>
      </w:r>
      <w:proofErr w:type="spellEnd"/>
      <w:proofErr w:type="gramEnd"/>
      <w:r>
        <w:rPr>
          <w:rFonts w:ascii="Times New Roman" w:hAnsi="Times New Roman"/>
          <w:b/>
          <w:bCs/>
          <w:sz w:val="24"/>
          <w:szCs w:val="24"/>
        </w:rPr>
        <w:t xml:space="preserve"> CSE Semester III</w:t>
      </w:r>
    </w:p>
    <w:tbl>
      <w:tblPr>
        <w:tblStyle w:val="TableGrid"/>
        <w:tblW w:w="0" w:type="auto"/>
        <w:tblLook w:val="04A0" w:firstRow="1" w:lastRow="0" w:firstColumn="1" w:lastColumn="0" w:noHBand="0" w:noVBand="1"/>
      </w:tblPr>
      <w:tblGrid>
        <w:gridCol w:w="1885"/>
        <w:gridCol w:w="5670"/>
        <w:gridCol w:w="1795"/>
      </w:tblGrid>
      <w:tr w:rsidR="00E57548" w:rsidRPr="004441DD" w:rsidTr="0026191B">
        <w:tc>
          <w:tcPr>
            <w:tcW w:w="1885" w:type="dxa"/>
          </w:tcPr>
          <w:p w:rsidR="00E57548" w:rsidRPr="00446BCC" w:rsidRDefault="00E57548" w:rsidP="0026191B">
            <w:pPr>
              <w:autoSpaceDE w:val="0"/>
              <w:autoSpaceDN w:val="0"/>
              <w:adjustRightInd w:val="0"/>
              <w:jc w:val="center"/>
              <w:rPr>
                <w:rFonts w:ascii="Times New Roman" w:eastAsiaTheme="minorHAnsi" w:hAnsi="Times New Roman"/>
                <w:b/>
                <w:bCs/>
                <w:sz w:val="24"/>
                <w:szCs w:val="24"/>
                <w:lang w:val="en-US" w:eastAsia="en-US" w:bidi="hi-IN"/>
              </w:rPr>
            </w:pPr>
            <w:r w:rsidRPr="00446BCC">
              <w:rPr>
                <w:rFonts w:ascii="Times New Roman" w:eastAsiaTheme="minorHAnsi" w:hAnsi="Times New Roman"/>
                <w:b/>
                <w:bCs/>
                <w:sz w:val="24"/>
                <w:szCs w:val="24"/>
                <w:lang w:val="en-US" w:eastAsia="en-US" w:bidi="hi-IN"/>
              </w:rPr>
              <w:t>BCO011</w:t>
            </w:r>
            <w:r w:rsidR="00DC6138" w:rsidRPr="00446BCC">
              <w:rPr>
                <w:rFonts w:ascii="Times New Roman" w:eastAsiaTheme="minorHAnsi" w:hAnsi="Times New Roman"/>
                <w:b/>
                <w:bCs/>
                <w:sz w:val="24"/>
                <w:szCs w:val="24"/>
                <w:lang w:val="en-US" w:eastAsia="en-US" w:bidi="hi-IN"/>
              </w:rPr>
              <w:t>B</w:t>
            </w:r>
          </w:p>
        </w:tc>
        <w:tc>
          <w:tcPr>
            <w:tcW w:w="5670" w:type="dxa"/>
          </w:tcPr>
          <w:p w:rsidR="00E57548" w:rsidRPr="00446BCC" w:rsidRDefault="00E57548" w:rsidP="0026191B">
            <w:pPr>
              <w:autoSpaceDE w:val="0"/>
              <w:autoSpaceDN w:val="0"/>
              <w:adjustRightInd w:val="0"/>
              <w:jc w:val="center"/>
              <w:rPr>
                <w:rFonts w:ascii="Times New Roman" w:eastAsiaTheme="minorHAnsi" w:hAnsi="Times New Roman"/>
                <w:b/>
                <w:bCs/>
                <w:sz w:val="24"/>
                <w:szCs w:val="24"/>
                <w:lang w:val="en-US" w:eastAsia="en-US" w:bidi="hi-IN"/>
              </w:rPr>
            </w:pPr>
            <w:r w:rsidRPr="00446BCC">
              <w:rPr>
                <w:rFonts w:ascii="Times New Roman" w:eastAsiaTheme="minorHAnsi" w:hAnsi="Times New Roman"/>
                <w:b/>
                <w:bCs/>
                <w:sz w:val="24"/>
                <w:szCs w:val="24"/>
                <w:lang w:val="en-US" w:eastAsia="en-US" w:bidi="hi-IN"/>
              </w:rPr>
              <w:t>COMPUTER NETWORKS</w:t>
            </w:r>
          </w:p>
        </w:tc>
        <w:tc>
          <w:tcPr>
            <w:tcW w:w="1795" w:type="dxa"/>
          </w:tcPr>
          <w:p w:rsidR="00E57548" w:rsidRPr="00446BCC" w:rsidRDefault="00E57548" w:rsidP="0026191B">
            <w:pPr>
              <w:autoSpaceDE w:val="0"/>
              <w:autoSpaceDN w:val="0"/>
              <w:adjustRightInd w:val="0"/>
              <w:jc w:val="center"/>
              <w:rPr>
                <w:rFonts w:ascii="Times New Roman" w:eastAsiaTheme="minorHAnsi" w:hAnsi="Times New Roman"/>
                <w:b/>
                <w:bCs/>
                <w:sz w:val="24"/>
                <w:szCs w:val="24"/>
                <w:lang w:val="en-US" w:eastAsia="en-US" w:bidi="hi-IN"/>
              </w:rPr>
            </w:pPr>
            <w:r w:rsidRPr="00446BCC">
              <w:rPr>
                <w:rFonts w:ascii="Times New Roman" w:eastAsiaTheme="minorHAnsi" w:hAnsi="Times New Roman"/>
                <w:b/>
                <w:bCs/>
                <w:sz w:val="24"/>
                <w:szCs w:val="24"/>
                <w:lang w:val="en-US" w:eastAsia="en-US" w:bidi="hi-IN"/>
              </w:rPr>
              <w:t>3-1-0 [4]</w:t>
            </w:r>
          </w:p>
        </w:tc>
      </w:tr>
    </w:tbl>
    <w:p w:rsidR="00E57548" w:rsidRPr="004732A2" w:rsidRDefault="00E57548" w:rsidP="00E57548">
      <w:pPr>
        <w:tabs>
          <w:tab w:val="left" w:pos="6195"/>
        </w:tabs>
        <w:autoSpaceDE w:val="0"/>
        <w:autoSpaceDN w:val="0"/>
        <w:adjustRightInd w:val="0"/>
        <w:spacing w:after="0" w:line="240" w:lineRule="auto"/>
        <w:jc w:val="both"/>
        <w:rPr>
          <w:rFonts w:ascii="Times New Roman" w:eastAsiaTheme="minorHAnsi" w:hAnsi="Times New Roman"/>
          <w:b/>
          <w:bCs/>
          <w:i/>
          <w:iCs/>
          <w:sz w:val="10"/>
          <w:szCs w:val="24"/>
          <w:lang w:val="en-US" w:eastAsia="en-US" w:bidi="hi-IN"/>
        </w:rPr>
      </w:pPr>
      <w:r w:rsidRPr="004441DD">
        <w:rPr>
          <w:rFonts w:ascii="Times New Roman" w:eastAsiaTheme="minorHAnsi" w:hAnsi="Times New Roman"/>
          <w:b/>
          <w:bCs/>
          <w:i/>
          <w:iCs/>
          <w:sz w:val="24"/>
          <w:szCs w:val="24"/>
          <w:lang w:val="en-US" w:eastAsia="en-US" w:bidi="hi-IN"/>
        </w:rPr>
        <w:tab/>
      </w:r>
    </w:p>
    <w:p w:rsidR="00E57548" w:rsidRPr="004441DD" w:rsidRDefault="00E57548" w:rsidP="00E57548">
      <w:pPr>
        <w:autoSpaceDE w:val="0"/>
        <w:autoSpaceDN w:val="0"/>
        <w:adjustRightInd w:val="0"/>
        <w:spacing w:after="0" w:line="240" w:lineRule="auto"/>
        <w:rPr>
          <w:rFonts w:ascii="Times New Roman" w:eastAsiaTheme="minorHAnsi" w:hAnsi="Times New Roman"/>
          <w:b/>
          <w:sz w:val="24"/>
          <w:szCs w:val="24"/>
          <w:lang w:val="en-US" w:eastAsia="en-US"/>
        </w:rPr>
      </w:pPr>
      <w:r w:rsidRPr="004441DD">
        <w:rPr>
          <w:rFonts w:ascii="Times New Roman" w:eastAsiaTheme="minorHAnsi" w:hAnsi="Times New Roman"/>
          <w:b/>
          <w:sz w:val="24"/>
          <w:szCs w:val="24"/>
          <w:lang w:val="en-US" w:eastAsia="en-US"/>
        </w:rPr>
        <w:t xml:space="preserve">OBJECTIVES: </w:t>
      </w:r>
    </w:p>
    <w:p w:rsidR="00E57548" w:rsidRPr="004441DD" w:rsidRDefault="00E57548" w:rsidP="00296849">
      <w:pPr>
        <w:pStyle w:val="ListParagraph"/>
        <w:numPr>
          <w:ilvl w:val="0"/>
          <w:numId w:val="17"/>
        </w:numPr>
        <w:autoSpaceDE w:val="0"/>
        <w:autoSpaceDN w:val="0"/>
        <w:adjustRightInd w:val="0"/>
        <w:spacing w:after="0" w:line="240" w:lineRule="auto"/>
        <w:jc w:val="both"/>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build an understanding of the fundamental concepts of computer networking.</w:t>
      </w:r>
    </w:p>
    <w:p w:rsidR="00E57548" w:rsidRPr="004441DD" w:rsidRDefault="00E57548" w:rsidP="00296849">
      <w:pPr>
        <w:pStyle w:val="ListParagraph"/>
        <w:numPr>
          <w:ilvl w:val="0"/>
          <w:numId w:val="17"/>
        </w:numPr>
        <w:autoSpaceDE w:val="0"/>
        <w:autoSpaceDN w:val="0"/>
        <w:adjustRightInd w:val="0"/>
        <w:spacing w:after="0" w:line="240" w:lineRule="auto"/>
        <w:jc w:val="both"/>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familiarize the student with the basic taxonomy and terminology of the computer networking area.</w:t>
      </w:r>
    </w:p>
    <w:p w:rsidR="00E57548" w:rsidRPr="004441DD" w:rsidRDefault="00E57548" w:rsidP="00296849">
      <w:pPr>
        <w:pStyle w:val="ListParagraph"/>
        <w:numPr>
          <w:ilvl w:val="0"/>
          <w:numId w:val="17"/>
        </w:numPr>
        <w:autoSpaceDE w:val="0"/>
        <w:autoSpaceDN w:val="0"/>
        <w:adjustRightInd w:val="0"/>
        <w:spacing w:after="0" w:line="240" w:lineRule="auto"/>
        <w:jc w:val="both"/>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introduce the student to advanced networking concepts, preparing the student for entry Advanced courses in computer networking.</w:t>
      </w:r>
    </w:p>
    <w:p w:rsidR="00E57548" w:rsidRDefault="00E57548" w:rsidP="00296849">
      <w:pPr>
        <w:pStyle w:val="ListParagraph"/>
        <w:numPr>
          <w:ilvl w:val="0"/>
          <w:numId w:val="17"/>
        </w:numPr>
        <w:autoSpaceDE w:val="0"/>
        <w:autoSpaceDN w:val="0"/>
        <w:adjustRightInd w:val="0"/>
        <w:spacing w:after="0" w:line="240" w:lineRule="auto"/>
        <w:jc w:val="both"/>
        <w:rPr>
          <w:rFonts w:ascii="Times New Roman" w:eastAsiaTheme="minorHAnsi" w:hAnsi="Times New Roman"/>
          <w:color w:val="FF0000"/>
          <w:lang w:val="en-US" w:eastAsia="en-US"/>
        </w:rPr>
      </w:pPr>
      <w:r w:rsidRPr="004441DD">
        <w:rPr>
          <w:rFonts w:ascii="Times New Roman" w:eastAsiaTheme="minorHAnsi" w:hAnsi="Times New Roman"/>
          <w:sz w:val="24"/>
          <w:szCs w:val="24"/>
          <w:lang w:val="en-US" w:eastAsia="en-US"/>
        </w:rPr>
        <w:t>To allow the student to gain expertise in some specific areas of networking such as the design and maintenance of individual networks</w:t>
      </w:r>
      <w:r w:rsidRPr="004441DD">
        <w:rPr>
          <w:rFonts w:ascii="Times New Roman" w:eastAsiaTheme="minorHAnsi" w:hAnsi="Times New Roman"/>
          <w:color w:val="FF0000"/>
          <w:lang w:val="en-US" w:eastAsia="en-US"/>
        </w:rPr>
        <w:t>.</w:t>
      </w:r>
    </w:p>
    <w:tbl>
      <w:tblPr>
        <w:tblStyle w:val="TableGrid"/>
        <w:tblW w:w="9648" w:type="dxa"/>
        <w:tblLook w:val="04A0" w:firstRow="1" w:lastRow="0" w:firstColumn="1" w:lastColumn="0" w:noHBand="0" w:noVBand="1"/>
      </w:tblPr>
      <w:tblGrid>
        <w:gridCol w:w="1098"/>
        <w:gridCol w:w="8550"/>
      </w:tblGrid>
      <w:tr w:rsidR="00DD571B" w:rsidRPr="004441DD" w:rsidTr="00DD571B">
        <w:tc>
          <w:tcPr>
            <w:tcW w:w="1098" w:type="dxa"/>
          </w:tcPr>
          <w:p w:rsidR="00DD571B" w:rsidRPr="00E813AD" w:rsidRDefault="00DD571B" w:rsidP="00DD571B">
            <w:pPr>
              <w:autoSpaceDE w:val="0"/>
              <w:autoSpaceDN w:val="0"/>
              <w:adjustRightInd w:val="0"/>
              <w:jc w:val="both"/>
              <w:rPr>
                <w:rFonts w:ascii="Times New Roman" w:eastAsiaTheme="minorHAnsi" w:hAnsi="Times New Roman"/>
                <w:b/>
                <w:color w:val="FF0000"/>
                <w:lang w:val="en-US" w:eastAsia="en-US"/>
              </w:rPr>
            </w:pPr>
            <w:r w:rsidRPr="00E813AD">
              <w:rPr>
                <w:rFonts w:ascii="Times New Roman" w:eastAsiaTheme="minorHAnsi" w:hAnsi="Times New Roman"/>
                <w:b/>
                <w:iCs/>
                <w:sz w:val="24"/>
                <w:szCs w:val="24"/>
                <w:lang w:val="en-US" w:eastAsia="en-US" w:bidi="hi-IN"/>
              </w:rPr>
              <w:t>UNIT 1</w:t>
            </w:r>
          </w:p>
        </w:tc>
        <w:tc>
          <w:tcPr>
            <w:tcW w:w="8550" w:type="dxa"/>
          </w:tcPr>
          <w:p w:rsidR="00DD571B" w:rsidRDefault="00DD571B" w:rsidP="00DD571B">
            <w:pPr>
              <w:pStyle w:val="normal1"/>
              <w:spacing w:before="200"/>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rPr>
              <w:t xml:space="preserve">Introduction: </w:t>
            </w:r>
            <w:r>
              <w:rPr>
                <w:rFonts w:ascii="Times New Roman" w:eastAsia="Times New Roman" w:hAnsi="Times New Roman" w:cs="Times New Roman"/>
                <w:sz w:val="24"/>
                <w:szCs w:val="24"/>
              </w:rPr>
              <w:t xml:space="preserve">Hardware and software, Data communication, Networking, </w:t>
            </w:r>
            <w:proofErr w:type="gramStart"/>
            <w:r>
              <w:rPr>
                <w:rFonts w:ascii="Times New Roman" w:eastAsia="Times New Roman" w:hAnsi="Times New Roman" w:cs="Times New Roman"/>
                <w:sz w:val="24"/>
                <w:szCs w:val="24"/>
              </w:rPr>
              <w:t>Protocols  and</w:t>
            </w:r>
            <w:proofErr w:type="gramEnd"/>
            <w:r>
              <w:rPr>
                <w:rFonts w:ascii="Times New Roman" w:eastAsia="Times New Roman" w:hAnsi="Times New Roman" w:cs="Times New Roman"/>
                <w:sz w:val="24"/>
                <w:szCs w:val="24"/>
              </w:rPr>
              <w:t xml:space="preserve"> standards. Data transmission concepts. Analog and digital transmission.  Transmission impairments. Layered Architecture of Computer Networks, OSI </w:t>
            </w:r>
            <w:proofErr w:type="gramStart"/>
            <w:r>
              <w:rPr>
                <w:rFonts w:ascii="Times New Roman" w:eastAsia="Times New Roman" w:hAnsi="Times New Roman" w:cs="Times New Roman"/>
                <w:sz w:val="24"/>
                <w:szCs w:val="24"/>
              </w:rPr>
              <w:t>and  TCP</w:t>
            </w:r>
            <w:proofErr w:type="gramEnd"/>
            <w:r>
              <w:rPr>
                <w:rFonts w:ascii="Times New Roman" w:eastAsia="Times New Roman" w:hAnsi="Times New Roman" w:cs="Times New Roman"/>
                <w:sz w:val="24"/>
                <w:szCs w:val="24"/>
              </w:rPr>
              <w:t xml:space="preserve">/IP architectures </w:t>
            </w:r>
            <w:r>
              <w:rPr>
                <w:rFonts w:ascii="Times New Roman" w:eastAsia="Times New Roman" w:hAnsi="Times New Roman" w:cs="Times New Roman"/>
                <w:b/>
                <w:sz w:val="24"/>
                <w:szCs w:val="24"/>
                <w:highlight w:val="white"/>
              </w:rPr>
              <w:t>Physical Layer -</w:t>
            </w:r>
            <w:r>
              <w:rPr>
                <w:rFonts w:ascii="Times New Roman" w:eastAsia="Times New Roman" w:hAnsi="Times New Roman" w:cs="Times New Roman"/>
                <w:sz w:val="24"/>
                <w:szCs w:val="24"/>
                <w:highlight w:val="white"/>
              </w:rPr>
              <w:t xml:space="preserve"> Guided transmission media and wireless </w:t>
            </w:r>
            <w:proofErr w:type="spellStart"/>
            <w:r>
              <w:rPr>
                <w:rFonts w:ascii="Times New Roman" w:eastAsia="Times New Roman" w:hAnsi="Times New Roman" w:cs="Times New Roman"/>
                <w:sz w:val="24"/>
                <w:szCs w:val="24"/>
                <w:highlight w:val="white"/>
              </w:rPr>
              <w:t>transmission,Data</w:t>
            </w:r>
            <w:proofErr w:type="spellEnd"/>
            <w:r>
              <w:rPr>
                <w:rFonts w:ascii="Times New Roman" w:eastAsia="Times New Roman" w:hAnsi="Times New Roman" w:cs="Times New Roman"/>
                <w:sz w:val="24"/>
                <w:szCs w:val="24"/>
                <w:highlight w:val="white"/>
              </w:rPr>
              <w:t xml:space="preserve"> communication interface - asynchronous and  synchronous transmission, Multiplexing</w:t>
            </w:r>
          </w:p>
        </w:tc>
      </w:tr>
      <w:tr w:rsidR="00DD571B" w:rsidRPr="004441DD" w:rsidTr="00DD571B">
        <w:tc>
          <w:tcPr>
            <w:tcW w:w="1098" w:type="dxa"/>
          </w:tcPr>
          <w:p w:rsidR="00DD571B" w:rsidRPr="00E813AD" w:rsidRDefault="00DD571B" w:rsidP="00DD571B">
            <w:pPr>
              <w:autoSpaceDE w:val="0"/>
              <w:autoSpaceDN w:val="0"/>
              <w:adjustRightInd w:val="0"/>
              <w:jc w:val="both"/>
              <w:rPr>
                <w:rFonts w:ascii="Times New Roman" w:eastAsiaTheme="minorHAnsi" w:hAnsi="Times New Roman"/>
                <w:b/>
                <w:color w:val="FF0000"/>
                <w:lang w:val="en-US" w:eastAsia="en-US"/>
              </w:rPr>
            </w:pPr>
            <w:r w:rsidRPr="00E813AD">
              <w:rPr>
                <w:rFonts w:ascii="Times New Roman" w:eastAsiaTheme="minorHAnsi" w:hAnsi="Times New Roman"/>
                <w:b/>
                <w:iCs/>
                <w:sz w:val="24"/>
                <w:szCs w:val="24"/>
                <w:lang w:val="en-US" w:eastAsia="en-US" w:bidi="hi-IN"/>
              </w:rPr>
              <w:t>UNIT 2</w:t>
            </w:r>
          </w:p>
        </w:tc>
        <w:tc>
          <w:tcPr>
            <w:tcW w:w="8550" w:type="dxa"/>
          </w:tcPr>
          <w:p w:rsidR="00DD571B" w:rsidRDefault="00DD571B" w:rsidP="00DD571B">
            <w:pPr>
              <w:pStyle w:val="normal1"/>
              <w:widowControl w:val="0"/>
              <w:spacing w:before="200" w:line="228" w:lineRule="auto"/>
              <w:ind w:left="111" w:right="45" w:firstLine="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Link </w:t>
            </w:r>
            <w:proofErr w:type="gramStart"/>
            <w:r>
              <w:rPr>
                <w:rFonts w:ascii="Times New Roman" w:eastAsia="Times New Roman" w:hAnsi="Times New Roman" w:cs="Times New Roman"/>
                <w:b/>
                <w:sz w:val="24"/>
                <w:szCs w:val="24"/>
                <w:highlight w:val="white"/>
              </w:rPr>
              <w:t>Layer</w:t>
            </w:r>
            <w:r>
              <w:rPr>
                <w:rFonts w:ascii="Times New Roman" w:eastAsia="Times New Roman" w:hAnsi="Times New Roman" w:cs="Times New Roman"/>
                <w:sz w:val="24"/>
                <w:szCs w:val="24"/>
                <w:highlight w:val="white"/>
              </w:rPr>
              <w:t xml:space="preserve"> :Medium</w:t>
            </w:r>
            <w:proofErr w:type="gramEnd"/>
            <w:r>
              <w:rPr>
                <w:rFonts w:ascii="Times New Roman" w:eastAsia="Times New Roman" w:hAnsi="Times New Roman" w:cs="Times New Roman"/>
                <w:sz w:val="24"/>
                <w:szCs w:val="24"/>
                <w:highlight w:val="white"/>
              </w:rPr>
              <w:t xml:space="preserve"> Access Control- CDMA, ALOHA, and Ethernet; Link Layer  Addressing and Forwarding; The Channel Allocation Problem,  Multiple Access Protocols, Ethernet, Wireless LANs, Broadband Wireless, Bluetooth,  Data Link Layer Switching, Switched networks. Circuit-switched networks, </w:t>
            </w:r>
            <w:proofErr w:type="gramStart"/>
            <w:r>
              <w:rPr>
                <w:rFonts w:ascii="Times New Roman" w:eastAsia="Times New Roman" w:hAnsi="Times New Roman" w:cs="Times New Roman"/>
                <w:sz w:val="24"/>
                <w:szCs w:val="24"/>
                <w:highlight w:val="white"/>
              </w:rPr>
              <w:t>switching  concepts</w:t>
            </w:r>
            <w:proofErr w:type="gramEnd"/>
            <w:r>
              <w:rPr>
                <w:rFonts w:ascii="Times New Roman" w:eastAsia="Times New Roman" w:hAnsi="Times New Roman" w:cs="Times New Roman"/>
                <w:sz w:val="24"/>
                <w:szCs w:val="24"/>
                <w:highlight w:val="white"/>
              </w:rPr>
              <w:t xml:space="preserve">, Control </w:t>
            </w:r>
            <w:proofErr w:type="spellStart"/>
            <w:r>
              <w:rPr>
                <w:rFonts w:ascii="Times New Roman" w:eastAsia="Times New Roman" w:hAnsi="Times New Roman" w:cs="Times New Roman"/>
                <w:sz w:val="24"/>
                <w:szCs w:val="24"/>
                <w:highlight w:val="white"/>
              </w:rPr>
              <w:t>signaling</w:t>
            </w:r>
            <w:proofErr w:type="spellEnd"/>
            <w:r>
              <w:rPr>
                <w:rFonts w:ascii="Times New Roman" w:eastAsia="Times New Roman" w:hAnsi="Times New Roman" w:cs="Times New Roman"/>
                <w:sz w:val="24"/>
                <w:szCs w:val="24"/>
                <w:highlight w:val="white"/>
              </w:rPr>
              <w:t xml:space="preserve">. Packet </w:t>
            </w:r>
            <w:proofErr w:type="gramStart"/>
            <w:r>
              <w:rPr>
                <w:rFonts w:ascii="Times New Roman" w:eastAsia="Times New Roman" w:hAnsi="Times New Roman" w:cs="Times New Roman"/>
                <w:sz w:val="24"/>
                <w:szCs w:val="24"/>
                <w:highlight w:val="white"/>
              </w:rPr>
              <w:t>switching  principles</w:t>
            </w:r>
            <w:proofErr w:type="gramEnd"/>
            <w:r>
              <w:rPr>
                <w:rFonts w:ascii="Times New Roman" w:eastAsia="Times New Roman" w:hAnsi="Times New Roman" w:cs="Times New Roman"/>
                <w:sz w:val="24"/>
                <w:szCs w:val="24"/>
                <w:highlight w:val="white"/>
              </w:rPr>
              <w:t xml:space="preserve">, Flow control, Error detection and error control. HDLC and other </w:t>
            </w:r>
            <w:proofErr w:type="gramStart"/>
            <w:r>
              <w:rPr>
                <w:rFonts w:ascii="Times New Roman" w:eastAsia="Times New Roman" w:hAnsi="Times New Roman" w:cs="Times New Roman"/>
                <w:sz w:val="24"/>
                <w:szCs w:val="24"/>
                <w:highlight w:val="white"/>
              </w:rPr>
              <w:t>data  link</w:t>
            </w:r>
            <w:proofErr w:type="gramEnd"/>
            <w:r>
              <w:rPr>
                <w:rFonts w:ascii="Times New Roman" w:eastAsia="Times New Roman" w:hAnsi="Times New Roman" w:cs="Times New Roman"/>
                <w:sz w:val="24"/>
                <w:szCs w:val="24"/>
                <w:highlight w:val="white"/>
              </w:rPr>
              <w:t xml:space="preserve"> protocols.</w:t>
            </w:r>
          </w:p>
        </w:tc>
      </w:tr>
      <w:tr w:rsidR="00DD571B" w:rsidRPr="004441DD" w:rsidTr="00DD571B">
        <w:tc>
          <w:tcPr>
            <w:tcW w:w="1098" w:type="dxa"/>
          </w:tcPr>
          <w:p w:rsidR="00DD571B" w:rsidRPr="00E813AD" w:rsidRDefault="00DD571B" w:rsidP="00DD571B">
            <w:pPr>
              <w:autoSpaceDE w:val="0"/>
              <w:autoSpaceDN w:val="0"/>
              <w:adjustRightInd w:val="0"/>
              <w:jc w:val="both"/>
              <w:rPr>
                <w:rFonts w:ascii="Times New Roman" w:eastAsiaTheme="minorHAnsi" w:hAnsi="Times New Roman"/>
                <w:b/>
                <w:color w:val="FF0000"/>
                <w:lang w:val="en-US" w:eastAsia="en-US"/>
              </w:rPr>
            </w:pPr>
            <w:r w:rsidRPr="00E813AD">
              <w:rPr>
                <w:rFonts w:ascii="Times New Roman" w:eastAsiaTheme="minorHAnsi" w:hAnsi="Times New Roman"/>
                <w:b/>
                <w:iCs/>
                <w:sz w:val="24"/>
                <w:szCs w:val="24"/>
                <w:lang w:val="en-US" w:eastAsia="en-US" w:bidi="hi-IN"/>
              </w:rPr>
              <w:t>UNIT 3</w:t>
            </w:r>
          </w:p>
        </w:tc>
        <w:tc>
          <w:tcPr>
            <w:tcW w:w="8550" w:type="dxa"/>
          </w:tcPr>
          <w:p w:rsidR="00DD571B" w:rsidRDefault="00DD571B" w:rsidP="00DD571B">
            <w:pPr>
              <w:pStyle w:val="normal1"/>
              <w:widowControl w:val="0"/>
              <w:spacing w:before="200" w:line="228" w:lineRule="auto"/>
              <w:ind w:left="111" w:right="49" w:firstLine="1"/>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Network Layer: </w:t>
            </w:r>
            <w:r>
              <w:rPr>
                <w:rFonts w:ascii="Times New Roman" w:eastAsia="Times New Roman" w:hAnsi="Times New Roman" w:cs="Times New Roman"/>
                <w:sz w:val="24"/>
                <w:szCs w:val="24"/>
              </w:rPr>
              <w:t xml:space="preserve">Network layer design issues, Routing algorithms- Flooding, </w:t>
            </w:r>
            <w:proofErr w:type="gramStart"/>
            <w:r>
              <w:rPr>
                <w:rFonts w:ascii="Times New Roman" w:eastAsia="Times New Roman" w:hAnsi="Times New Roman" w:cs="Times New Roman"/>
                <w:sz w:val="24"/>
                <w:szCs w:val="24"/>
              </w:rPr>
              <w:t>Shortest  path</w:t>
            </w:r>
            <w:proofErr w:type="gramEnd"/>
            <w:r>
              <w:rPr>
                <w:rFonts w:ascii="Times New Roman" w:eastAsia="Times New Roman" w:hAnsi="Times New Roman" w:cs="Times New Roman"/>
                <w:sz w:val="24"/>
                <w:szCs w:val="24"/>
              </w:rPr>
              <w:t xml:space="preserve"> routing, </w:t>
            </w:r>
            <w:r>
              <w:rPr>
                <w:rFonts w:ascii="Times New Roman" w:eastAsia="Times New Roman" w:hAnsi="Times New Roman" w:cs="Times New Roman"/>
                <w:sz w:val="24"/>
                <w:szCs w:val="24"/>
                <w:highlight w:val="white"/>
              </w:rPr>
              <w:t xml:space="preserve">Distance-Vector, Path Vector routing, OSPF routing,, Intra-Domain Routing:  Link- State, Hierarchical routing, Broadcast and multicast  routings, Routing in the Internet, </w:t>
            </w:r>
            <w:r>
              <w:rPr>
                <w:rFonts w:ascii="Times New Roman" w:eastAsia="Times New Roman" w:hAnsi="Times New Roman" w:cs="Times New Roman"/>
                <w:sz w:val="24"/>
                <w:szCs w:val="24"/>
              </w:rPr>
              <w:t>The network  layer in the Internet: IP protocol, ARP and RARP, BOOTP, ICMP, DHCP, Network  Address Translation(NAT),  Internetworking</w:t>
            </w:r>
          </w:p>
        </w:tc>
      </w:tr>
      <w:tr w:rsidR="00DD571B" w:rsidRPr="004441DD" w:rsidTr="00DD571B">
        <w:tc>
          <w:tcPr>
            <w:tcW w:w="1098" w:type="dxa"/>
          </w:tcPr>
          <w:p w:rsidR="00DD571B" w:rsidRPr="00E813AD" w:rsidRDefault="00DD571B" w:rsidP="00DD571B">
            <w:pPr>
              <w:autoSpaceDE w:val="0"/>
              <w:autoSpaceDN w:val="0"/>
              <w:adjustRightInd w:val="0"/>
              <w:jc w:val="both"/>
              <w:rPr>
                <w:rFonts w:ascii="Times New Roman" w:eastAsiaTheme="minorHAnsi" w:hAnsi="Times New Roman"/>
                <w:b/>
                <w:color w:val="FF0000"/>
                <w:lang w:val="en-US" w:eastAsia="en-US"/>
              </w:rPr>
            </w:pPr>
            <w:r w:rsidRPr="00E813AD">
              <w:rPr>
                <w:rFonts w:ascii="Times New Roman" w:eastAsiaTheme="minorHAnsi" w:hAnsi="Times New Roman"/>
                <w:b/>
                <w:iCs/>
                <w:sz w:val="24"/>
                <w:szCs w:val="24"/>
                <w:lang w:val="en-US" w:eastAsia="en-US" w:bidi="hi-IN"/>
              </w:rPr>
              <w:t>UNIT 4</w:t>
            </w:r>
          </w:p>
        </w:tc>
        <w:tc>
          <w:tcPr>
            <w:tcW w:w="8550" w:type="dxa"/>
          </w:tcPr>
          <w:p w:rsidR="00DD571B" w:rsidRDefault="00DD571B" w:rsidP="00DD571B">
            <w:pPr>
              <w:pStyle w:val="normal1"/>
              <w:widowControl w:val="0"/>
              <w:spacing w:before="200" w:line="228" w:lineRule="auto"/>
              <w:ind w:left="113" w:right="47" w:firstLine="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Transport Layer: </w:t>
            </w:r>
            <w:r>
              <w:rPr>
                <w:rFonts w:ascii="Times New Roman" w:eastAsia="Times New Roman" w:hAnsi="Times New Roman" w:cs="Times New Roman"/>
                <w:sz w:val="24"/>
                <w:szCs w:val="24"/>
              </w:rPr>
              <w:t xml:space="preserve">TCP introduction, Reliable/Un- Reliable Transport, TCP, </w:t>
            </w:r>
            <w:proofErr w:type="gramStart"/>
            <w:r>
              <w:rPr>
                <w:rFonts w:ascii="Times New Roman" w:eastAsia="Times New Roman" w:hAnsi="Times New Roman" w:cs="Times New Roman"/>
                <w:sz w:val="24"/>
                <w:szCs w:val="24"/>
              </w:rPr>
              <w:t>UDP,  Congestion</w:t>
            </w:r>
            <w:proofErr w:type="gramEnd"/>
            <w:r>
              <w:rPr>
                <w:rFonts w:ascii="Times New Roman" w:eastAsia="Times New Roman" w:hAnsi="Times New Roman" w:cs="Times New Roman"/>
                <w:sz w:val="24"/>
                <w:szCs w:val="24"/>
              </w:rPr>
              <w:t xml:space="preserve"> Control, Wireless Networks: 802.11 MAC, Efficiency considerations</w:t>
            </w:r>
          </w:p>
        </w:tc>
      </w:tr>
      <w:tr w:rsidR="00DD571B" w:rsidRPr="004441DD" w:rsidTr="00DD571B">
        <w:tc>
          <w:tcPr>
            <w:tcW w:w="1098" w:type="dxa"/>
          </w:tcPr>
          <w:p w:rsidR="00DD571B" w:rsidRPr="00E813AD" w:rsidRDefault="00DD571B" w:rsidP="00DD571B">
            <w:pPr>
              <w:autoSpaceDE w:val="0"/>
              <w:autoSpaceDN w:val="0"/>
              <w:adjustRightInd w:val="0"/>
              <w:jc w:val="both"/>
              <w:rPr>
                <w:rFonts w:ascii="Times New Roman" w:eastAsiaTheme="minorHAnsi" w:hAnsi="Times New Roman"/>
                <w:b/>
                <w:color w:val="FF0000"/>
                <w:lang w:val="en-US" w:eastAsia="en-US"/>
              </w:rPr>
            </w:pPr>
            <w:r w:rsidRPr="00E813AD">
              <w:rPr>
                <w:rFonts w:ascii="Times New Roman" w:eastAsiaTheme="minorHAnsi" w:hAnsi="Times New Roman"/>
                <w:b/>
                <w:iCs/>
                <w:sz w:val="24"/>
                <w:szCs w:val="24"/>
                <w:lang w:val="en-US" w:eastAsia="en-US" w:bidi="hi-IN"/>
              </w:rPr>
              <w:t>UNIT  5</w:t>
            </w:r>
          </w:p>
        </w:tc>
        <w:tc>
          <w:tcPr>
            <w:tcW w:w="8550" w:type="dxa"/>
          </w:tcPr>
          <w:p w:rsidR="00DD571B" w:rsidRDefault="00DD571B" w:rsidP="00DD571B">
            <w:pPr>
              <w:pStyle w:val="normal1"/>
              <w:widowControl w:val="0"/>
              <w:spacing w:before="200" w:line="228" w:lineRule="auto"/>
              <w:ind w:left="120" w:right="50" w:hanging="6"/>
              <w:rPr>
                <w:rFonts w:ascii="Times New Roman" w:eastAsia="Times New Roman" w:hAnsi="Times New Roman" w:cs="Times New Roman"/>
                <w:b/>
                <w:sz w:val="27"/>
                <w:szCs w:val="27"/>
              </w:rPr>
            </w:pPr>
            <w:r>
              <w:rPr>
                <w:rFonts w:ascii="Times New Roman" w:eastAsia="Times New Roman" w:hAnsi="Times New Roman" w:cs="Times New Roman"/>
                <w:b/>
                <w:sz w:val="24"/>
                <w:szCs w:val="24"/>
              </w:rPr>
              <w:t>Application Layer</w:t>
            </w:r>
            <w:r>
              <w:rPr>
                <w:rFonts w:ascii="Times New Roman" w:eastAsia="Times New Roman" w:hAnsi="Times New Roman" w:cs="Times New Roman"/>
                <w:sz w:val="24"/>
                <w:szCs w:val="24"/>
              </w:rPr>
              <w:t xml:space="preserve">: DNS-The Domain Name System, Electronic Mail, HTTP, </w:t>
            </w:r>
            <w:proofErr w:type="gramStart"/>
            <w:r>
              <w:rPr>
                <w:rFonts w:ascii="Times New Roman" w:eastAsia="Times New Roman" w:hAnsi="Times New Roman" w:cs="Times New Roman"/>
                <w:sz w:val="24"/>
                <w:szCs w:val="24"/>
              </w:rPr>
              <w:t>FTP,  Simple</w:t>
            </w:r>
            <w:proofErr w:type="gramEnd"/>
            <w:r>
              <w:rPr>
                <w:rFonts w:ascii="Times New Roman" w:eastAsia="Times New Roman" w:hAnsi="Times New Roman" w:cs="Times New Roman"/>
                <w:sz w:val="24"/>
                <w:szCs w:val="24"/>
              </w:rPr>
              <w:t xml:space="preserve"> network management protocol (SNMP), The World Wide Web</w:t>
            </w:r>
          </w:p>
        </w:tc>
      </w:tr>
    </w:tbl>
    <w:p w:rsidR="00E57548" w:rsidRPr="004732A2" w:rsidRDefault="00E57548" w:rsidP="00E57548">
      <w:pPr>
        <w:autoSpaceDE w:val="0"/>
        <w:autoSpaceDN w:val="0"/>
        <w:adjustRightInd w:val="0"/>
        <w:spacing w:after="0" w:line="240" w:lineRule="auto"/>
        <w:jc w:val="both"/>
        <w:rPr>
          <w:rFonts w:ascii="Times New Roman" w:eastAsiaTheme="minorHAnsi" w:hAnsi="Times New Roman"/>
          <w:color w:val="FF0000"/>
          <w:sz w:val="10"/>
          <w:lang w:val="en-US" w:eastAsia="en-US"/>
        </w:rPr>
      </w:pPr>
    </w:p>
    <w:p w:rsidR="00E57548" w:rsidRPr="0011120A" w:rsidRDefault="00E57548" w:rsidP="00E57548">
      <w:pPr>
        <w:autoSpaceDE w:val="0"/>
        <w:autoSpaceDN w:val="0"/>
        <w:adjustRightInd w:val="0"/>
        <w:spacing w:after="0" w:line="240" w:lineRule="auto"/>
        <w:jc w:val="both"/>
        <w:rPr>
          <w:rFonts w:ascii="Times New Roman" w:eastAsiaTheme="minorHAnsi" w:hAnsi="Times New Roman"/>
          <w:b/>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 of</w:t>
      </w:r>
      <w:r>
        <w:rPr>
          <w:rFonts w:ascii="Times New Roman" w:eastAsiaTheme="minorHAnsi" w:hAnsi="Times New Roman"/>
          <w:b/>
          <w:sz w:val="24"/>
          <w:szCs w:val="24"/>
          <w:lang w:val="en-US" w:eastAsia="en-US" w:bidi="hi-IN"/>
        </w:rPr>
        <w:t xml:space="preserve"> Computer Network</w:t>
      </w:r>
    </w:p>
    <w:p w:rsidR="00E57548" w:rsidRPr="004441DD" w:rsidRDefault="00E57548" w:rsidP="00E57548">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 of this course </w:t>
      </w:r>
      <w:proofErr w:type="spellStart"/>
      <w:r w:rsidRPr="004441DD">
        <w:rPr>
          <w:color w:val="333333"/>
        </w:rPr>
        <w:t>studentswill</w:t>
      </w:r>
      <w:proofErr w:type="spellEnd"/>
      <w:r w:rsidRPr="004441DD">
        <w:rPr>
          <w:color w:val="333333"/>
        </w:rPr>
        <w:t xml:space="preserve"> have:</w:t>
      </w:r>
    </w:p>
    <w:p w:rsidR="00E57548" w:rsidRPr="004441DD" w:rsidRDefault="00E57548" w:rsidP="00E57548">
      <w:pPr>
        <w:pStyle w:val="NormalWeb"/>
        <w:shd w:val="clear" w:color="auto" w:fill="FFFFFF"/>
        <w:spacing w:before="0" w:beforeAutospacing="0" w:after="0" w:afterAutospacing="0"/>
        <w:jc w:val="both"/>
        <w:rPr>
          <w:color w:val="333333"/>
        </w:rPr>
      </w:pPr>
      <w:r>
        <w:rPr>
          <w:color w:val="333333"/>
        </w:rPr>
        <w:t xml:space="preserve">CO1: To provide an in-depth understanding of the terminology of network and concepts of OSI reference model and TCP/IP model. </w:t>
      </w:r>
    </w:p>
    <w:p w:rsidR="00E57548" w:rsidRDefault="00E57548" w:rsidP="00E57548">
      <w:pPr>
        <w:pStyle w:val="NormalWeb"/>
        <w:shd w:val="clear" w:color="auto" w:fill="FFFFFF"/>
        <w:spacing w:before="0" w:beforeAutospacing="0" w:after="0" w:afterAutospacing="0"/>
        <w:jc w:val="both"/>
        <w:rPr>
          <w:color w:val="333333"/>
        </w:rPr>
      </w:pPr>
      <w:r>
        <w:rPr>
          <w:color w:val="333333"/>
        </w:rPr>
        <w:t xml:space="preserve">CO2: To equip our students with technical concept of </w:t>
      </w:r>
      <w:r>
        <w:t>protocols, network interfaces, and   design/performance issues in networks.</w:t>
      </w:r>
    </w:p>
    <w:p w:rsidR="00E57548" w:rsidRDefault="00E57548" w:rsidP="00E57548">
      <w:pPr>
        <w:pStyle w:val="NormalWeb"/>
        <w:shd w:val="clear" w:color="auto" w:fill="FFFFFF"/>
        <w:spacing w:before="0" w:beforeAutospacing="0" w:after="0" w:afterAutospacing="0"/>
        <w:jc w:val="both"/>
        <w:rPr>
          <w:color w:val="333333"/>
        </w:rPr>
      </w:pPr>
      <w:r>
        <w:rPr>
          <w:color w:val="333333"/>
        </w:rPr>
        <w:t xml:space="preserve">CO3: </w:t>
      </w:r>
      <w:r>
        <w:t xml:space="preserve"> To be familiar with contemporary issues in networking technologies.</w:t>
      </w:r>
    </w:p>
    <w:p w:rsidR="00E57548" w:rsidRPr="004441DD" w:rsidRDefault="00E57548" w:rsidP="00E57548">
      <w:pPr>
        <w:pStyle w:val="NormalWeb"/>
        <w:shd w:val="clear" w:color="auto" w:fill="FFFFFF"/>
        <w:spacing w:before="0" w:beforeAutospacing="0" w:after="0" w:afterAutospacing="0"/>
        <w:jc w:val="both"/>
        <w:rPr>
          <w:color w:val="333333"/>
        </w:rPr>
      </w:pPr>
      <w:r>
        <w:rPr>
          <w:color w:val="333333"/>
        </w:rPr>
        <w:t xml:space="preserve">CO4: </w:t>
      </w:r>
      <w:r>
        <w:t>To be familiar with network tools and to enhance analytical skills to develop innovative solutions.</w:t>
      </w:r>
    </w:p>
    <w:p w:rsidR="00880256" w:rsidRPr="004441DD" w:rsidRDefault="00880256" w:rsidP="00880256">
      <w:pPr>
        <w:pStyle w:val="NormalWeb"/>
        <w:shd w:val="clear" w:color="auto" w:fill="FFFFFF"/>
        <w:spacing w:before="0" w:beforeAutospacing="0" w:after="0" w:afterAutospacing="0"/>
        <w:jc w:val="both"/>
        <w:rPr>
          <w:color w:val="333333"/>
        </w:rPr>
      </w:pPr>
      <w:r>
        <w:rPr>
          <w:color w:val="333333"/>
        </w:rPr>
        <w:t>CO</w:t>
      </w:r>
      <w:r w:rsidR="003D4585">
        <w:rPr>
          <w:color w:val="333333"/>
        </w:rPr>
        <w:t>5</w:t>
      </w:r>
      <w:r>
        <w:rPr>
          <w:color w:val="333333"/>
        </w:rPr>
        <w:t xml:space="preserve">: </w:t>
      </w:r>
      <w:r>
        <w:t xml:space="preserve">To be familiar with message structure used in various type of network applications using the various protocols like </w:t>
      </w:r>
      <w:proofErr w:type="gramStart"/>
      <w:r>
        <w:t>SMTP,HTTP</w:t>
      </w:r>
      <w:proofErr w:type="gramEnd"/>
      <w:r>
        <w:t>,FTP.</w:t>
      </w:r>
    </w:p>
    <w:p w:rsidR="00E57548" w:rsidRDefault="00E57548" w:rsidP="00E57548">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E57548" w:rsidRPr="00F35A1C" w:rsidRDefault="00E57548" w:rsidP="00E57548">
      <w:pPr>
        <w:autoSpaceDE w:val="0"/>
        <w:autoSpaceDN w:val="0"/>
        <w:adjustRightInd w:val="0"/>
        <w:spacing w:after="0" w:line="240" w:lineRule="auto"/>
        <w:rPr>
          <w:rFonts w:ascii="Times New Roman" w:eastAsiaTheme="minorHAnsi" w:hAnsi="Times New Roman"/>
          <w:color w:val="000000"/>
          <w:sz w:val="24"/>
          <w:szCs w:val="24"/>
          <w:lang w:val="en-US" w:eastAsia="en-US"/>
        </w:rPr>
      </w:pPr>
    </w:p>
    <w:p w:rsidR="006E7DA0" w:rsidRDefault="006E7DA0">
      <w:pPr>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br w:type="page"/>
      </w:r>
    </w:p>
    <w:p w:rsidR="00E57548" w:rsidRDefault="00E57548" w:rsidP="00E57548">
      <w:pPr>
        <w:autoSpaceDE w:val="0"/>
        <w:autoSpaceDN w:val="0"/>
        <w:adjustRightInd w:val="0"/>
        <w:spacing w:after="0" w:line="240" w:lineRule="auto"/>
        <w:rPr>
          <w:rFonts w:ascii="Times New Roman" w:eastAsiaTheme="minorHAnsi" w:hAnsi="Times New Roman"/>
          <w:b/>
          <w:bCs/>
          <w:color w:val="000000"/>
          <w:lang w:val="en-US" w:eastAsia="en-US"/>
        </w:rPr>
      </w:pPr>
      <w:r w:rsidRPr="00F35A1C">
        <w:rPr>
          <w:rFonts w:ascii="Times New Roman" w:eastAsiaTheme="minorHAnsi" w:hAnsi="Times New Roman"/>
          <w:b/>
          <w:bCs/>
          <w:color w:val="000000"/>
          <w:lang w:val="en-US" w:eastAsia="en-US"/>
        </w:rPr>
        <w:lastRenderedPageBreak/>
        <w:t xml:space="preserve">MAPPING COURSE OUTCOMES LEADING TO THE ACHIEVEMENT OF PROGRAM OUTCOMES AND PROGRAM SPECIFIC OUTCOMES: </w:t>
      </w:r>
    </w:p>
    <w:p w:rsidR="00E57548" w:rsidRDefault="00E57548" w:rsidP="00E57548">
      <w:pPr>
        <w:autoSpaceDE w:val="0"/>
        <w:autoSpaceDN w:val="0"/>
        <w:adjustRightInd w:val="0"/>
        <w:spacing w:after="0" w:line="240" w:lineRule="auto"/>
        <w:rPr>
          <w:rFonts w:ascii="Times New Roman" w:eastAsiaTheme="minorHAnsi" w:hAnsi="Times New Roman"/>
          <w:b/>
          <w:bCs/>
          <w:color w:val="000000"/>
          <w:lang w:val="en-US" w:eastAsia="en-US"/>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E57548" w:rsidRPr="00E07D2A" w:rsidTr="0026191B">
        <w:trPr>
          <w:trHeight w:val="1560"/>
        </w:trPr>
        <w:tc>
          <w:tcPr>
            <w:tcW w:w="916" w:type="dxa"/>
            <w:tcBorders>
              <w:top w:val="single" w:sz="8" w:space="0" w:color="000000"/>
              <w:left w:val="single" w:sz="8" w:space="0" w:color="000000"/>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b/>
                <w:bCs/>
                <w:i/>
                <w:iCs/>
                <w:color w:val="000000"/>
                <w:sz w:val="24"/>
                <w:szCs w:val="24"/>
                <w:lang w:val="en-US" w:eastAsia="zh-CN"/>
              </w:rPr>
            </w:pPr>
            <w:r w:rsidRPr="00E07D2A">
              <w:rPr>
                <w:rFonts w:ascii="Times New Roman" w:hAnsi="Times New Roman"/>
                <w:b/>
                <w:bCs/>
                <w:i/>
                <w:iCs/>
                <w:color w:val="000000"/>
                <w:sz w:val="24"/>
                <w:szCs w:val="24"/>
                <w:lang w:val="en-US" w:eastAsia="zh-CN"/>
              </w:rPr>
              <w:t>Course Outcome</w:t>
            </w:r>
          </w:p>
        </w:tc>
        <w:tc>
          <w:tcPr>
            <w:tcW w:w="7052" w:type="dxa"/>
            <w:gridSpan w:val="12"/>
            <w:tcBorders>
              <w:top w:val="single" w:sz="8" w:space="0" w:color="000000"/>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Program Outcome</w:t>
            </w:r>
          </w:p>
        </w:tc>
        <w:tc>
          <w:tcPr>
            <w:tcW w:w="1752" w:type="dxa"/>
            <w:gridSpan w:val="3"/>
            <w:tcBorders>
              <w:top w:val="single" w:sz="8" w:space="0" w:color="000000"/>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xml:space="preserve">Program </w:t>
            </w:r>
            <w:r w:rsidR="005277D3">
              <w:rPr>
                <w:rFonts w:ascii="Times New Roman" w:hAnsi="Times New Roman"/>
                <w:color w:val="000000"/>
                <w:sz w:val="24"/>
                <w:szCs w:val="24"/>
                <w:lang w:val="en-US" w:eastAsia="zh-CN"/>
              </w:rPr>
              <w:t>Specific</w:t>
            </w:r>
            <w:r w:rsidRPr="00E07D2A">
              <w:rPr>
                <w:rFonts w:ascii="Times New Roman" w:hAnsi="Times New Roman"/>
                <w:color w:val="000000"/>
                <w:sz w:val="24"/>
                <w:szCs w:val="24"/>
                <w:lang w:val="en-US" w:eastAsia="zh-CN"/>
              </w:rPr>
              <w:t xml:space="preserve"> Outcome</w:t>
            </w:r>
          </w:p>
        </w:tc>
      </w:tr>
      <w:tr w:rsidR="00E57548" w:rsidRPr="00E07D2A" w:rsidTr="0026191B">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E57548" w:rsidRPr="00E07D2A" w:rsidTr="0026191B">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E57548" w:rsidRPr="00E07D2A" w:rsidTr="0026191B">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8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E57548" w:rsidRPr="00E07D2A" w:rsidTr="0026191B">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E57548" w:rsidRPr="00E07D2A" w:rsidTr="003D4585">
        <w:trPr>
          <w:trHeight w:val="320"/>
        </w:trPr>
        <w:tc>
          <w:tcPr>
            <w:tcW w:w="916" w:type="dxa"/>
            <w:tcBorders>
              <w:top w:val="nil"/>
              <w:left w:val="single" w:sz="8" w:space="0" w:color="000000"/>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E57548" w:rsidRPr="00E07D2A" w:rsidRDefault="00E57548"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3D4585" w:rsidRPr="00E07D2A" w:rsidTr="0026191B">
        <w:trPr>
          <w:trHeight w:val="320"/>
        </w:trPr>
        <w:tc>
          <w:tcPr>
            <w:tcW w:w="916" w:type="dxa"/>
            <w:tcBorders>
              <w:top w:val="nil"/>
              <w:left w:val="single" w:sz="8" w:space="0" w:color="000000"/>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c>
          <w:tcPr>
            <w:tcW w:w="583"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tcPr>
          <w:p w:rsidR="003D4585" w:rsidRPr="00E07D2A" w:rsidRDefault="003D4585" w:rsidP="0026191B">
            <w:pPr>
              <w:spacing w:after="0" w:line="240" w:lineRule="auto"/>
              <w:jc w:val="both"/>
              <w:rPr>
                <w:rFonts w:ascii="Times New Roman" w:hAnsi="Times New Roman"/>
                <w:color w:val="000000"/>
                <w:sz w:val="24"/>
                <w:szCs w:val="24"/>
                <w:lang w:val="en-US" w:eastAsia="zh-CN"/>
              </w:rPr>
            </w:pPr>
          </w:p>
        </w:tc>
      </w:tr>
    </w:tbl>
    <w:p w:rsidR="00E57548" w:rsidRPr="00F35A1C" w:rsidRDefault="00E57548" w:rsidP="00E57548">
      <w:pPr>
        <w:autoSpaceDE w:val="0"/>
        <w:autoSpaceDN w:val="0"/>
        <w:adjustRightInd w:val="0"/>
        <w:spacing w:after="0" w:line="240" w:lineRule="auto"/>
        <w:rPr>
          <w:rFonts w:ascii="Times New Roman" w:eastAsiaTheme="minorHAnsi" w:hAnsi="Times New Roman"/>
          <w:color w:val="000000"/>
          <w:lang w:val="en-US" w:eastAsia="en-US"/>
        </w:rPr>
      </w:pPr>
    </w:p>
    <w:p w:rsidR="00E57548" w:rsidRPr="001056F7" w:rsidRDefault="00E57548" w:rsidP="00E57548">
      <w:pPr>
        <w:autoSpaceDE w:val="0"/>
        <w:autoSpaceDN w:val="0"/>
        <w:adjustRightInd w:val="0"/>
        <w:spacing w:after="0" w:line="240" w:lineRule="auto"/>
        <w:jc w:val="both"/>
        <w:rPr>
          <w:rFonts w:ascii="Times New Roman" w:eastAsiaTheme="minorHAnsi" w:hAnsi="Times New Roman"/>
          <w:b/>
          <w:bCs/>
          <w:i/>
          <w:sz w:val="24"/>
          <w:szCs w:val="24"/>
          <w:lang w:bidi="hi-IN"/>
        </w:rPr>
      </w:pPr>
      <w:r w:rsidRPr="001056F7">
        <w:rPr>
          <w:rFonts w:ascii="Times New Roman" w:hAnsi="Times New Roman"/>
          <w:sz w:val="24"/>
          <w:szCs w:val="24"/>
        </w:rPr>
        <w:t xml:space="preserve">H = Highly Related; M = </w:t>
      </w:r>
      <w:proofErr w:type="gramStart"/>
      <w:r w:rsidRPr="001056F7">
        <w:rPr>
          <w:rFonts w:ascii="Times New Roman" w:hAnsi="Times New Roman"/>
          <w:sz w:val="24"/>
          <w:szCs w:val="24"/>
        </w:rPr>
        <w:t>Medium  L</w:t>
      </w:r>
      <w:proofErr w:type="gramEnd"/>
      <w:r w:rsidRPr="001056F7">
        <w:rPr>
          <w:rFonts w:ascii="Times New Roman" w:hAnsi="Times New Roman"/>
          <w:sz w:val="24"/>
          <w:szCs w:val="24"/>
        </w:rPr>
        <w:t xml:space="preserve"> = Low</w:t>
      </w:r>
    </w:p>
    <w:p w:rsidR="00E57548" w:rsidRPr="001056F7" w:rsidRDefault="00E57548" w:rsidP="00E57548">
      <w:pPr>
        <w:autoSpaceDE w:val="0"/>
        <w:autoSpaceDN w:val="0"/>
        <w:adjustRightInd w:val="0"/>
        <w:spacing w:after="0" w:line="240" w:lineRule="auto"/>
        <w:jc w:val="both"/>
        <w:rPr>
          <w:rFonts w:ascii="Times New Roman" w:eastAsiaTheme="minorHAnsi" w:hAnsi="Times New Roman"/>
          <w:b/>
          <w:bCs/>
          <w:i/>
          <w:sz w:val="24"/>
          <w:szCs w:val="24"/>
          <w:lang w:bidi="hi-IN"/>
        </w:rPr>
      </w:pPr>
    </w:p>
    <w:p w:rsidR="00E57548" w:rsidRPr="004441DD" w:rsidRDefault="00E57548" w:rsidP="00E57548">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b/>
          <w:bCs/>
          <w:iCs/>
          <w:sz w:val="24"/>
          <w:szCs w:val="24"/>
          <w:lang w:val="en-US" w:eastAsia="en-US" w:bidi="hi-IN"/>
        </w:rPr>
        <w:t>Text Books:</w:t>
      </w:r>
    </w:p>
    <w:p w:rsidR="00E57548" w:rsidRPr="004732A2" w:rsidRDefault="00E57548" w:rsidP="00E57548">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iCs/>
          <w:sz w:val="24"/>
          <w:szCs w:val="24"/>
          <w:lang w:val="en-US" w:eastAsia="en-US" w:bidi="hi-IN"/>
        </w:rPr>
        <w:t>1. Computer Networks</w:t>
      </w:r>
      <w:r w:rsidRPr="004441DD">
        <w:rPr>
          <w:rFonts w:ascii="Times New Roman" w:eastAsiaTheme="minorHAnsi" w:hAnsi="Times New Roman"/>
          <w:sz w:val="24"/>
          <w:szCs w:val="24"/>
          <w:lang w:val="en-US" w:eastAsia="en-US" w:bidi="hi-IN"/>
        </w:rPr>
        <w:t>, by Andrew S Tanenbaum, PHI. (2010)</w:t>
      </w:r>
    </w:p>
    <w:p w:rsidR="00E57548" w:rsidRPr="004441DD" w:rsidRDefault="00E57548" w:rsidP="00E57548">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Reference Books:</w:t>
      </w:r>
    </w:p>
    <w:p w:rsidR="00E57548" w:rsidRPr="004441DD" w:rsidRDefault="00E57548" w:rsidP="00296849">
      <w:pPr>
        <w:pStyle w:val="ListParagraph"/>
        <w:numPr>
          <w:ilvl w:val="0"/>
          <w:numId w:val="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iCs/>
          <w:sz w:val="24"/>
          <w:szCs w:val="24"/>
          <w:lang w:val="en-US" w:eastAsia="en-US" w:bidi="hi-IN"/>
        </w:rPr>
        <w:t xml:space="preserve">Data Communications, Computer networking on </w:t>
      </w:r>
      <w:proofErr w:type="gramStart"/>
      <w:r w:rsidRPr="004441DD">
        <w:rPr>
          <w:rFonts w:ascii="Times New Roman" w:eastAsiaTheme="minorHAnsi" w:hAnsi="Times New Roman"/>
          <w:iCs/>
          <w:sz w:val="24"/>
          <w:szCs w:val="24"/>
          <w:lang w:val="en-US" w:eastAsia="en-US" w:bidi="hi-IN"/>
        </w:rPr>
        <w:t xml:space="preserve">OSI </w:t>
      </w:r>
      <w:r w:rsidRPr="004441DD">
        <w:rPr>
          <w:rFonts w:ascii="Times New Roman" w:eastAsiaTheme="minorHAnsi" w:hAnsi="Times New Roman"/>
          <w:sz w:val="24"/>
          <w:szCs w:val="24"/>
          <w:lang w:val="en-US" w:eastAsia="en-US" w:bidi="hi-IN"/>
        </w:rPr>
        <w:t>,</w:t>
      </w:r>
      <w:proofErr w:type="gramEnd"/>
      <w:r w:rsidRPr="004441DD">
        <w:rPr>
          <w:rFonts w:ascii="Times New Roman" w:eastAsiaTheme="minorHAnsi" w:hAnsi="Times New Roman"/>
          <w:sz w:val="24"/>
          <w:szCs w:val="24"/>
          <w:lang w:val="en-US" w:eastAsia="en-US" w:bidi="hi-IN"/>
        </w:rPr>
        <w:t xml:space="preserve"> by Fred Halsall, Addison Wesley Publishing Co.1998</w:t>
      </w:r>
    </w:p>
    <w:p w:rsidR="00E57548" w:rsidRPr="004441DD" w:rsidRDefault="00E57548" w:rsidP="00296849">
      <w:pPr>
        <w:pStyle w:val="ListParagraph"/>
        <w:numPr>
          <w:ilvl w:val="0"/>
          <w:numId w:val="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iCs/>
          <w:sz w:val="24"/>
          <w:szCs w:val="24"/>
          <w:lang w:val="en-US" w:eastAsia="en-US" w:bidi="hi-IN"/>
        </w:rPr>
        <w:t xml:space="preserve">Computer Networking -A Top-Down Approach Featuring the </w:t>
      </w:r>
      <w:proofErr w:type="gramStart"/>
      <w:r w:rsidRPr="004441DD">
        <w:rPr>
          <w:rFonts w:ascii="Times New Roman" w:eastAsiaTheme="minorHAnsi" w:hAnsi="Times New Roman"/>
          <w:iCs/>
          <w:sz w:val="24"/>
          <w:szCs w:val="24"/>
          <w:lang w:val="en-US" w:eastAsia="en-US" w:bidi="hi-IN"/>
        </w:rPr>
        <w:t>Internet ,</w:t>
      </w:r>
      <w:r w:rsidRPr="004441DD">
        <w:rPr>
          <w:rFonts w:ascii="Times New Roman" w:eastAsiaTheme="minorHAnsi" w:hAnsi="Times New Roman"/>
          <w:sz w:val="24"/>
          <w:szCs w:val="24"/>
          <w:lang w:val="en-US" w:eastAsia="en-US" w:bidi="hi-IN"/>
        </w:rPr>
        <w:t>James</w:t>
      </w:r>
      <w:proofErr w:type="gramEnd"/>
      <w:r w:rsidRPr="004441DD">
        <w:rPr>
          <w:rFonts w:ascii="Times New Roman" w:eastAsiaTheme="minorHAnsi" w:hAnsi="Times New Roman"/>
          <w:sz w:val="24"/>
          <w:szCs w:val="24"/>
          <w:lang w:val="en-US" w:eastAsia="en-US" w:bidi="hi-IN"/>
        </w:rPr>
        <w:t xml:space="preserve"> F. Kurose and Keith W. Ross ,Addison Wesley Publishing Co. 2004</w:t>
      </w:r>
    </w:p>
    <w:p w:rsidR="00E57548" w:rsidRPr="004441DD" w:rsidRDefault="00E57548" w:rsidP="00296849">
      <w:pPr>
        <w:pStyle w:val="ListParagraph"/>
        <w:numPr>
          <w:ilvl w:val="0"/>
          <w:numId w:val="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iCs/>
          <w:sz w:val="24"/>
          <w:szCs w:val="24"/>
          <w:lang w:val="en-US" w:eastAsia="en-US" w:bidi="hi-IN"/>
        </w:rPr>
        <w:t xml:space="preserve">Computer Networks: Protocols standards and </w:t>
      </w:r>
      <w:proofErr w:type="gramStart"/>
      <w:r w:rsidRPr="004441DD">
        <w:rPr>
          <w:rFonts w:ascii="Times New Roman" w:eastAsiaTheme="minorHAnsi" w:hAnsi="Times New Roman"/>
          <w:iCs/>
          <w:sz w:val="24"/>
          <w:szCs w:val="24"/>
          <w:lang w:val="en-US" w:eastAsia="en-US" w:bidi="hi-IN"/>
        </w:rPr>
        <w:t xml:space="preserve">interfaces </w:t>
      </w:r>
      <w:r w:rsidRPr="004441DD">
        <w:rPr>
          <w:rFonts w:ascii="Times New Roman" w:eastAsiaTheme="minorHAnsi" w:hAnsi="Times New Roman"/>
          <w:sz w:val="24"/>
          <w:szCs w:val="24"/>
          <w:lang w:val="en-US" w:eastAsia="en-US" w:bidi="hi-IN"/>
        </w:rPr>
        <w:t>,</w:t>
      </w:r>
      <w:proofErr w:type="gramEnd"/>
      <w:r w:rsidRPr="004441DD">
        <w:rPr>
          <w:rFonts w:ascii="Times New Roman" w:eastAsiaTheme="minorHAnsi" w:hAnsi="Times New Roman"/>
          <w:sz w:val="24"/>
          <w:szCs w:val="24"/>
          <w:lang w:val="en-US" w:eastAsia="en-US" w:bidi="hi-IN"/>
        </w:rPr>
        <w:t xml:space="preserve"> by </w:t>
      </w:r>
      <w:proofErr w:type="spellStart"/>
      <w:r w:rsidRPr="004441DD">
        <w:rPr>
          <w:rFonts w:ascii="Times New Roman" w:eastAsiaTheme="minorHAnsi" w:hAnsi="Times New Roman"/>
          <w:sz w:val="24"/>
          <w:szCs w:val="24"/>
          <w:lang w:val="en-US" w:eastAsia="en-US" w:bidi="hi-IN"/>
        </w:rPr>
        <w:t>Uyless</w:t>
      </w:r>
      <w:proofErr w:type="spellEnd"/>
      <w:r w:rsidRPr="004441DD">
        <w:rPr>
          <w:rFonts w:ascii="Times New Roman" w:eastAsiaTheme="minorHAnsi" w:hAnsi="Times New Roman"/>
          <w:sz w:val="24"/>
          <w:szCs w:val="24"/>
          <w:lang w:val="en-US" w:eastAsia="en-US" w:bidi="hi-IN"/>
        </w:rPr>
        <w:t xml:space="preserve"> Black, Prentice Hall.2002</w:t>
      </w:r>
    </w:p>
    <w:p w:rsidR="00E57548" w:rsidRPr="004441DD" w:rsidRDefault="00E57548" w:rsidP="00296849">
      <w:pPr>
        <w:pStyle w:val="ListParagraph"/>
        <w:numPr>
          <w:ilvl w:val="0"/>
          <w:numId w:val="18"/>
        </w:numPr>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Data communication &amp;</w:t>
      </w:r>
      <w:proofErr w:type="gramStart"/>
      <w:r w:rsidRPr="004441DD">
        <w:rPr>
          <w:rFonts w:ascii="Times New Roman" w:eastAsiaTheme="minorHAnsi" w:hAnsi="Times New Roman"/>
          <w:sz w:val="24"/>
          <w:szCs w:val="24"/>
          <w:lang w:val="en-US" w:eastAsia="en-US" w:bidi="hi-IN"/>
        </w:rPr>
        <w:t>Networks ,</w:t>
      </w:r>
      <w:proofErr w:type="gramEnd"/>
      <w:r w:rsidRPr="004441DD">
        <w:rPr>
          <w:rFonts w:ascii="Times New Roman" w:eastAsiaTheme="minorHAnsi" w:hAnsi="Times New Roman"/>
          <w:sz w:val="24"/>
          <w:szCs w:val="24"/>
          <w:lang w:val="en-US" w:eastAsia="en-US" w:bidi="hi-IN"/>
        </w:rPr>
        <w:t xml:space="preserve"> by </w:t>
      </w:r>
      <w:proofErr w:type="spellStart"/>
      <w:r w:rsidRPr="004441DD">
        <w:rPr>
          <w:rFonts w:ascii="Times New Roman" w:eastAsiaTheme="minorHAnsi" w:hAnsi="Times New Roman"/>
          <w:sz w:val="24"/>
          <w:szCs w:val="24"/>
          <w:lang w:val="en-US" w:eastAsia="en-US" w:bidi="hi-IN"/>
        </w:rPr>
        <w:t>Behrou</w:t>
      </w:r>
      <w:proofErr w:type="spellEnd"/>
      <w:r w:rsidRPr="004441DD">
        <w:rPr>
          <w:rFonts w:ascii="Times New Roman" w:eastAsiaTheme="minorHAnsi" w:hAnsi="Times New Roman"/>
          <w:sz w:val="24"/>
          <w:szCs w:val="24"/>
          <w:lang w:val="en-US" w:eastAsia="en-US" w:bidi="hi-IN"/>
        </w:rPr>
        <w:t xml:space="preserve"> A. </w:t>
      </w:r>
      <w:proofErr w:type="spellStart"/>
      <w:r w:rsidRPr="004441DD">
        <w:rPr>
          <w:rFonts w:ascii="Times New Roman" w:eastAsiaTheme="minorHAnsi" w:hAnsi="Times New Roman"/>
          <w:sz w:val="24"/>
          <w:szCs w:val="24"/>
          <w:lang w:val="en-US" w:eastAsia="en-US" w:bidi="hi-IN"/>
        </w:rPr>
        <w:t>Forouzan</w:t>
      </w:r>
      <w:proofErr w:type="spellEnd"/>
      <w:r w:rsidRPr="004441DD">
        <w:rPr>
          <w:rFonts w:ascii="Times New Roman" w:eastAsiaTheme="minorHAnsi" w:hAnsi="Times New Roman"/>
          <w:sz w:val="24"/>
          <w:szCs w:val="24"/>
          <w:lang w:val="en-US" w:eastAsia="en-US" w:bidi="hi-IN"/>
        </w:rPr>
        <w:t>, Tata McGraw Hill. 2002</w:t>
      </w:r>
    </w:p>
    <w:p w:rsidR="00E57548" w:rsidRPr="004441DD" w:rsidRDefault="00E57548" w:rsidP="00296849">
      <w:pPr>
        <w:pStyle w:val="ListParagraph"/>
        <w:numPr>
          <w:ilvl w:val="0"/>
          <w:numId w:val="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iCs/>
          <w:sz w:val="24"/>
          <w:szCs w:val="24"/>
          <w:lang w:val="en-US" w:eastAsia="en-US" w:bidi="hi-IN"/>
        </w:rPr>
        <w:t>Data and Computer Communications,</w:t>
      </w:r>
      <w:r w:rsidRPr="004441DD">
        <w:rPr>
          <w:rFonts w:ascii="Times New Roman" w:eastAsiaTheme="minorHAnsi" w:hAnsi="Times New Roman"/>
          <w:sz w:val="24"/>
          <w:szCs w:val="24"/>
          <w:lang w:val="en-US" w:eastAsia="en-US" w:bidi="hi-IN"/>
        </w:rPr>
        <w:t xml:space="preserve"> by </w:t>
      </w:r>
      <w:proofErr w:type="spellStart"/>
      <w:r w:rsidRPr="004441DD">
        <w:rPr>
          <w:rFonts w:ascii="Times New Roman" w:eastAsiaTheme="minorHAnsi" w:hAnsi="Times New Roman"/>
          <w:sz w:val="24"/>
          <w:szCs w:val="24"/>
          <w:lang w:val="en-US" w:eastAsia="en-US" w:bidi="hi-IN"/>
        </w:rPr>
        <w:t>Walliam</w:t>
      </w:r>
      <w:proofErr w:type="spellEnd"/>
      <w:r w:rsidRPr="004441DD">
        <w:rPr>
          <w:rFonts w:ascii="Times New Roman" w:eastAsiaTheme="minorHAnsi" w:hAnsi="Times New Roman"/>
          <w:sz w:val="24"/>
          <w:szCs w:val="24"/>
          <w:lang w:val="en-US" w:eastAsia="en-US" w:bidi="hi-IN"/>
        </w:rPr>
        <w:t xml:space="preserve"> Stallings, PHI. (2002)</w:t>
      </w:r>
    </w:p>
    <w:p w:rsidR="00F61A8A" w:rsidRDefault="00F61A8A">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64D68" w:rsidRPr="004441DD" w:rsidTr="0026191B">
        <w:trPr>
          <w:trHeight w:val="307"/>
        </w:trPr>
        <w:tc>
          <w:tcPr>
            <w:tcW w:w="1952" w:type="dxa"/>
            <w:shd w:val="clear" w:color="auto" w:fill="auto"/>
            <w:hideMark/>
          </w:tcPr>
          <w:p w:rsidR="00664D68" w:rsidRPr="004441DD" w:rsidRDefault="00E57548" w:rsidP="0026191B">
            <w:pPr>
              <w:spacing w:after="0" w:line="240" w:lineRule="auto"/>
              <w:rPr>
                <w:rFonts w:ascii="Times New Roman" w:hAnsi="Times New Roman"/>
                <w:b/>
                <w:color w:val="000000"/>
                <w:sz w:val="24"/>
                <w:szCs w:val="24"/>
                <w:lang w:val="en-US" w:eastAsia="en-US" w:bidi="hi-IN"/>
              </w:rPr>
            </w:pPr>
            <w:r w:rsidRPr="004441DD">
              <w:rPr>
                <w:rFonts w:ascii="Times New Roman" w:hAnsi="Times New Roman"/>
                <w:color w:val="000000"/>
                <w:sz w:val="24"/>
                <w:szCs w:val="24"/>
                <w:lang w:bidi="hi-IN"/>
              </w:rPr>
              <w:lastRenderedPageBreak/>
              <w:br w:type="page"/>
            </w:r>
            <w:r>
              <w:rPr>
                <w:rFonts w:ascii="Times New Roman" w:hAnsi="Times New Roman"/>
                <w:color w:val="000000"/>
                <w:sz w:val="24"/>
                <w:szCs w:val="24"/>
                <w:lang w:bidi="hi-IN"/>
              </w:rPr>
              <w:br w:type="page"/>
            </w:r>
            <w:r w:rsidR="00664D68" w:rsidRPr="004441DD">
              <w:rPr>
                <w:rFonts w:ascii="Times New Roman" w:hAnsi="Times New Roman"/>
                <w:color w:val="000000"/>
                <w:sz w:val="24"/>
                <w:szCs w:val="24"/>
                <w:lang w:eastAsia="en-US" w:bidi="hi-IN"/>
              </w:rPr>
              <w:t>BCO002</w:t>
            </w:r>
            <w:r w:rsidR="00664D68">
              <w:rPr>
                <w:rFonts w:ascii="Times New Roman" w:hAnsi="Times New Roman"/>
                <w:color w:val="000000"/>
                <w:sz w:val="24"/>
                <w:szCs w:val="24"/>
                <w:lang w:eastAsia="en-US" w:bidi="hi-IN"/>
              </w:rPr>
              <w:t>B</w:t>
            </w:r>
          </w:p>
        </w:tc>
        <w:tc>
          <w:tcPr>
            <w:tcW w:w="6165" w:type="dxa"/>
            <w:shd w:val="clear" w:color="auto" w:fill="auto"/>
            <w:hideMark/>
          </w:tcPr>
          <w:p w:rsidR="00664D68" w:rsidRPr="004441DD" w:rsidRDefault="00664D68" w:rsidP="0026191B">
            <w:pPr>
              <w:spacing w:after="0" w:line="240" w:lineRule="auto"/>
              <w:jc w:val="center"/>
              <w:rPr>
                <w:rFonts w:ascii="Times New Roman" w:hAnsi="Times New Roman"/>
                <w:b/>
                <w:color w:val="000000"/>
                <w:sz w:val="24"/>
                <w:szCs w:val="24"/>
                <w:lang w:val="en-US" w:eastAsia="en-US" w:bidi="hi-IN"/>
              </w:rPr>
            </w:pPr>
            <w:r w:rsidRPr="004441DD">
              <w:rPr>
                <w:rFonts w:ascii="Times New Roman" w:hAnsi="Times New Roman"/>
                <w:b/>
                <w:color w:val="000000"/>
                <w:sz w:val="24"/>
                <w:szCs w:val="24"/>
                <w:lang w:eastAsia="en-US" w:bidi="hi-IN"/>
              </w:rPr>
              <w:t>DATA STRUCTURES AND ALGORITHMS</w:t>
            </w:r>
          </w:p>
        </w:tc>
        <w:tc>
          <w:tcPr>
            <w:tcW w:w="1247" w:type="dxa"/>
            <w:shd w:val="clear" w:color="auto" w:fill="auto"/>
            <w:hideMark/>
          </w:tcPr>
          <w:p w:rsidR="00664D68" w:rsidRPr="004441DD" w:rsidRDefault="00664D68" w:rsidP="0026191B">
            <w:pPr>
              <w:spacing w:after="0" w:line="240" w:lineRule="auto"/>
              <w:jc w:val="center"/>
              <w:rPr>
                <w:rFonts w:ascii="Times New Roman" w:hAnsi="Times New Roman"/>
                <w:b/>
                <w:color w:val="000000"/>
                <w:sz w:val="24"/>
                <w:szCs w:val="24"/>
                <w:lang w:val="en-US" w:eastAsia="en-US" w:bidi="hi-IN"/>
              </w:rPr>
            </w:pPr>
            <w:r>
              <w:rPr>
                <w:rFonts w:ascii="Times New Roman" w:hAnsi="Times New Roman"/>
                <w:b/>
                <w:color w:val="000000"/>
                <w:sz w:val="24"/>
                <w:szCs w:val="24"/>
                <w:lang w:eastAsia="en-US" w:bidi="hi-IN"/>
              </w:rPr>
              <w:t>3</w:t>
            </w:r>
            <w:r w:rsidRPr="004441DD">
              <w:rPr>
                <w:rFonts w:ascii="Times New Roman" w:hAnsi="Times New Roman"/>
                <w:b/>
                <w:color w:val="000000"/>
                <w:sz w:val="24"/>
                <w:szCs w:val="24"/>
                <w:lang w:eastAsia="en-US" w:bidi="hi-IN"/>
              </w:rPr>
              <w:t>-</w:t>
            </w:r>
            <w:r>
              <w:rPr>
                <w:rFonts w:ascii="Times New Roman" w:hAnsi="Times New Roman"/>
                <w:b/>
                <w:color w:val="000000"/>
                <w:sz w:val="24"/>
                <w:szCs w:val="24"/>
                <w:lang w:eastAsia="en-US" w:bidi="hi-IN"/>
              </w:rPr>
              <w:t>1</w:t>
            </w:r>
            <w:r w:rsidRPr="004441DD">
              <w:rPr>
                <w:rFonts w:ascii="Times New Roman" w:hAnsi="Times New Roman"/>
                <w:b/>
                <w:color w:val="000000"/>
                <w:sz w:val="24"/>
                <w:szCs w:val="24"/>
                <w:lang w:eastAsia="en-US" w:bidi="hi-IN"/>
              </w:rPr>
              <w:t>-0 [4]</w:t>
            </w:r>
          </w:p>
        </w:tc>
      </w:tr>
    </w:tbl>
    <w:p w:rsidR="00664D68" w:rsidRPr="004441DD" w:rsidRDefault="00664D68" w:rsidP="00664D68">
      <w:pPr>
        <w:autoSpaceDE w:val="0"/>
        <w:autoSpaceDN w:val="0"/>
        <w:adjustRightInd w:val="0"/>
        <w:spacing w:after="0" w:line="240" w:lineRule="auto"/>
        <w:jc w:val="both"/>
        <w:rPr>
          <w:rFonts w:ascii="Times New Roman" w:eastAsia="Calibri" w:hAnsi="Times New Roman"/>
          <w:b/>
          <w:bCs/>
          <w:i/>
          <w:iCs/>
          <w:sz w:val="24"/>
          <w:szCs w:val="24"/>
          <w:lang w:val="en-US" w:eastAsia="en-US" w:bidi="hi-IN"/>
        </w:rPr>
      </w:pPr>
    </w:p>
    <w:p w:rsidR="00664D68" w:rsidRPr="004441DD" w:rsidRDefault="00664D68" w:rsidP="00664D68">
      <w:pPr>
        <w:autoSpaceDE w:val="0"/>
        <w:autoSpaceDN w:val="0"/>
        <w:adjustRightInd w:val="0"/>
        <w:spacing w:after="0" w:line="240" w:lineRule="auto"/>
        <w:jc w:val="both"/>
        <w:rPr>
          <w:rFonts w:ascii="Times New Roman" w:eastAsia="Calibri" w:hAnsi="Times New Roman"/>
          <w:b/>
          <w:bCs/>
          <w:i/>
          <w:iCs/>
          <w:sz w:val="24"/>
          <w:szCs w:val="24"/>
          <w:lang w:val="en-US" w:eastAsia="en-US" w:bidi="hi-IN"/>
        </w:rPr>
      </w:pPr>
    </w:p>
    <w:p w:rsidR="00664D68" w:rsidRPr="004441DD" w:rsidRDefault="00664D68" w:rsidP="00664D68">
      <w:pPr>
        <w:autoSpaceDE w:val="0"/>
        <w:autoSpaceDN w:val="0"/>
        <w:adjustRightInd w:val="0"/>
        <w:spacing w:after="0" w:line="240" w:lineRule="auto"/>
        <w:rPr>
          <w:rFonts w:ascii="Times New Roman" w:eastAsia="Calibri" w:hAnsi="Times New Roman"/>
          <w:b/>
          <w:bCs/>
          <w:iCs/>
          <w:sz w:val="24"/>
          <w:szCs w:val="24"/>
          <w:lang w:val="en-US" w:eastAsia="en-US" w:bidi="hi-IN"/>
        </w:rPr>
      </w:pPr>
      <w:r w:rsidRPr="004441DD">
        <w:rPr>
          <w:rFonts w:ascii="Times New Roman" w:eastAsia="Calibri" w:hAnsi="Times New Roman"/>
          <w:b/>
          <w:bCs/>
          <w:iCs/>
          <w:sz w:val="24"/>
          <w:szCs w:val="24"/>
          <w:lang w:val="en-US" w:eastAsia="en-US" w:bidi="hi-IN"/>
        </w:rPr>
        <w:t>OBJECTIVE:</w:t>
      </w:r>
    </w:p>
    <w:p w:rsidR="00664D68" w:rsidRPr="004441DD" w:rsidRDefault="00664D68" w:rsidP="00360E2C">
      <w:pPr>
        <w:pStyle w:val="ListParagraph"/>
        <w:numPr>
          <w:ilvl w:val="0"/>
          <w:numId w:val="13"/>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study various data structure concepts like Stacks, Queues, Linked List, Trees and Files</w:t>
      </w:r>
    </w:p>
    <w:p w:rsidR="00664D68" w:rsidRPr="004441DD" w:rsidRDefault="00664D68" w:rsidP="00360E2C">
      <w:pPr>
        <w:pStyle w:val="ListParagraph"/>
        <w:numPr>
          <w:ilvl w:val="0"/>
          <w:numId w:val="13"/>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overview the applications of data structures.</w:t>
      </w:r>
    </w:p>
    <w:p w:rsidR="00664D68" w:rsidRPr="004441DD" w:rsidRDefault="00664D68" w:rsidP="00360E2C">
      <w:pPr>
        <w:pStyle w:val="ListParagraph"/>
        <w:numPr>
          <w:ilvl w:val="0"/>
          <w:numId w:val="13"/>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be familiar with utilization of data structure techniques in problem solving.</w:t>
      </w:r>
    </w:p>
    <w:p w:rsidR="00664D68" w:rsidRPr="004441DD" w:rsidRDefault="00664D68" w:rsidP="00360E2C">
      <w:pPr>
        <w:pStyle w:val="ListParagraph"/>
        <w:numPr>
          <w:ilvl w:val="0"/>
          <w:numId w:val="13"/>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have a comprehensive knowledge of data structures and algorithm.</w:t>
      </w:r>
    </w:p>
    <w:p w:rsidR="00664D68" w:rsidRPr="004441DD" w:rsidRDefault="00664D68" w:rsidP="00360E2C">
      <w:pPr>
        <w:pStyle w:val="ListParagraph"/>
        <w:numPr>
          <w:ilvl w:val="0"/>
          <w:numId w:val="13"/>
        </w:numPr>
        <w:autoSpaceDE w:val="0"/>
        <w:autoSpaceDN w:val="0"/>
        <w:adjustRightInd w:val="0"/>
        <w:spacing w:after="0" w:line="240" w:lineRule="auto"/>
        <w:jc w:val="both"/>
        <w:rPr>
          <w:rFonts w:ascii="Times New Roman" w:hAnsi="Times New Roman"/>
          <w:lang w:eastAsia="zh-CN"/>
        </w:rPr>
      </w:pPr>
      <w:r w:rsidRPr="004441DD">
        <w:rPr>
          <w:rFonts w:ascii="Times New Roman" w:eastAsiaTheme="minorHAnsi" w:hAnsi="Times New Roman"/>
          <w:sz w:val="24"/>
          <w:szCs w:val="24"/>
          <w:lang w:val="en-US" w:eastAsia="en-US"/>
        </w:rPr>
        <w:t>To carry out asymptotic analysis of algorithm.</w:t>
      </w:r>
    </w:p>
    <w:p w:rsidR="00664D68" w:rsidRPr="004441DD" w:rsidRDefault="00664D68" w:rsidP="00664D68">
      <w:pPr>
        <w:autoSpaceDE w:val="0"/>
        <w:autoSpaceDN w:val="0"/>
        <w:adjustRightInd w:val="0"/>
        <w:spacing w:after="0" w:line="240" w:lineRule="auto"/>
        <w:jc w:val="both"/>
        <w:rPr>
          <w:rFonts w:ascii="Times New Roman" w:hAnsi="Times New Roman"/>
          <w:lang w:eastAsia="zh-C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38"/>
        <w:gridCol w:w="7938"/>
      </w:tblGrid>
      <w:tr w:rsidR="00664D68" w:rsidRPr="004441DD" w:rsidTr="0026191B">
        <w:tc>
          <w:tcPr>
            <w:tcW w:w="1638" w:type="dxa"/>
          </w:tcPr>
          <w:p w:rsidR="00664D68" w:rsidRPr="00E813AD" w:rsidRDefault="00664D68" w:rsidP="0026191B">
            <w:pPr>
              <w:autoSpaceDE w:val="0"/>
              <w:autoSpaceDN w:val="0"/>
              <w:adjustRightInd w:val="0"/>
              <w:jc w:val="both"/>
              <w:rPr>
                <w:rFonts w:ascii="Times New Roman" w:eastAsia="Calibri" w:hAnsi="Times New Roman"/>
                <w:b/>
                <w:bCs/>
                <w:iCs/>
                <w:color w:val="FF0000"/>
                <w:sz w:val="24"/>
                <w:szCs w:val="24"/>
                <w:lang w:val="en-US" w:eastAsia="en-US" w:bidi="hi-IN"/>
              </w:rPr>
            </w:pPr>
            <w:r w:rsidRPr="00E813AD">
              <w:rPr>
                <w:rFonts w:ascii="Times New Roman" w:eastAsia="Calibri" w:hAnsi="Times New Roman"/>
                <w:b/>
                <w:iCs/>
                <w:sz w:val="24"/>
                <w:szCs w:val="24"/>
                <w:lang w:val="en-US" w:eastAsia="en-US" w:bidi="hi-IN"/>
              </w:rPr>
              <w:t>UNIT 1</w:t>
            </w:r>
          </w:p>
        </w:tc>
        <w:tc>
          <w:tcPr>
            <w:tcW w:w="7938" w:type="dxa"/>
          </w:tcPr>
          <w:p w:rsidR="00664D68" w:rsidRPr="004441DD" w:rsidRDefault="00664D68" w:rsidP="00D93C5C">
            <w:pPr>
              <w:autoSpaceDE w:val="0"/>
              <w:autoSpaceDN w:val="0"/>
              <w:adjustRightInd w:val="0"/>
              <w:spacing w:after="0" w:line="240" w:lineRule="auto"/>
              <w:jc w:val="both"/>
              <w:rPr>
                <w:rFonts w:ascii="Times New Roman" w:eastAsia="Calibri" w:hAnsi="Times New Roman"/>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 xml:space="preserve">Introduction: Notions of data type, abstract data type and data structures. Importance of algorithms and data structures in programming. Notion of Complexity covering time complexity, space complexity, Worst case complexity &amp; Average case complexity. </w:t>
            </w:r>
            <w:proofErr w:type="spellStart"/>
            <w:r w:rsidRPr="004441DD">
              <w:rPr>
                <w:rFonts w:ascii="Times New Roman" w:eastAsia="Calibri" w:hAnsi="Times New Roman"/>
                <w:color w:val="000000" w:themeColor="text1"/>
                <w:sz w:val="24"/>
                <w:szCs w:val="24"/>
                <w:lang w:val="en-US" w:eastAsia="en-US" w:bidi="hi-IN"/>
              </w:rPr>
              <w:t>BigOh</w:t>
            </w:r>
            <w:proofErr w:type="spellEnd"/>
            <w:r w:rsidRPr="004441DD">
              <w:rPr>
                <w:rFonts w:ascii="Times New Roman" w:eastAsia="Calibri" w:hAnsi="Times New Roman"/>
                <w:color w:val="000000" w:themeColor="text1"/>
                <w:sz w:val="24"/>
                <w:szCs w:val="24"/>
                <w:lang w:val="en-US" w:eastAsia="en-US" w:bidi="hi-IN"/>
              </w:rPr>
              <w:t xml:space="preserve"> Notation, Omega notation, Theta notation. Examples of simple algorithms and illustration of their complexity. </w:t>
            </w:r>
          </w:p>
          <w:p w:rsidR="00664D68" w:rsidRPr="004441DD" w:rsidRDefault="00664D68" w:rsidP="00D93C5C">
            <w:pPr>
              <w:autoSpaceDE w:val="0"/>
              <w:autoSpaceDN w:val="0"/>
              <w:adjustRightInd w:val="0"/>
              <w:spacing w:after="0" w:line="240" w:lineRule="auto"/>
              <w:jc w:val="both"/>
              <w:rPr>
                <w:rFonts w:ascii="Times New Roman" w:eastAsia="Calibri" w:hAnsi="Times New Roman"/>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Sorting- Bubble sort, selection sort, insertion sort, Quick sort; Heap sort; Merge sort; Analysis of the sorting methods. Selecting the top k elements. Lower bound on sorting.</w:t>
            </w:r>
          </w:p>
        </w:tc>
      </w:tr>
      <w:tr w:rsidR="00664D68" w:rsidRPr="004441DD" w:rsidTr="0026191B">
        <w:tc>
          <w:tcPr>
            <w:tcW w:w="1638" w:type="dxa"/>
          </w:tcPr>
          <w:p w:rsidR="00664D68" w:rsidRPr="00E813AD" w:rsidRDefault="00664D68" w:rsidP="0026191B">
            <w:pPr>
              <w:autoSpaceDE w:val="0"/>
              <w:autoSpaceDN w:val="0"/>
              <w:adjustRightInd w:val="0"/>
              <w:jc w:val="both"/>
              <w:rPr>
                <w:rFonts w:ascii="Times New Roman" w:eastAsia="Calibri" w:hAnsi="Times New Roman"/>
                <w:b/>
                <w:bCs/>
                <w:iCs/>
                <w:color w:val="FF0000"/>
                <w:sz w:val="24"/>
                <w:szCs w:val="24"/>
                <w:lang w:val="en-US" w:eastAsia="en-US" w:bidi="hi-IN"/>
              </w:rPr>
            </w:pPr>
            <w:r w:rsidRPr="00E813AD">
              <w:rPr>
                <w:rFonts w:ascii="Times New Roman" w:eastAsia="Calibri" w:hAnsi="Times New Roman"/>
                <w:b/>
                <w:iCs/>
                <w:sz w:val="24"/>
                <w:szCs w:val="24"/>
                <w:lang w:val="en-US" w:eastAsia="en-US" w:bidi="hi-IN"/>
              </w:rPr>
              <w:t>UNIT 2</w:t>
            </w:r>
          </w:p>
        </w:tc>
        <w:tc>
          <w:tcPr>
            <w:tcW w:w="7938" w:type="dxa"/>
          </w:tcPr>
          <w:p w:rsidR="00664D68" w:rsidRPr="004441DD" w:rsidRDefault="00664D68" w:rsidP="00D93C5C">
            <w:pPr>
              <w:autoSpaceDE w:val="0"/>
              <w:autoSpaceDN w:val="0"/>
              <w:adjustRightInd w:val="0"/>
              <w:spacing w:after="0"/>
              <w:jc w:val="both"/>
              <w:rPr>
                <w:rFonts w:ascii="Times New Roman" w:eastAsia="Calibri" w:hAnsi="Times New Roman"/>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Stack ADT, Infix Notation, Prefix Notation and Postfix Notation. Evaluation of Postfix Expression, conversion of Infix to Prefix and Postfix Iteration and Recursion- Problem solving using iteration and recursion with examples such as binary search, Fibonacci numbers, and Hanoi towers. Tradeoffs between iteration and recursion.</w:t>
            </w:r>
          </w:p>
        </w:tc>
      </w:tr>
      <w:tr w:rsidR="00664D68" w:rsidRPr="004441DD" w:rsidTr="0026191B">
        <w:tc>
          <w:tcPr>
            <w:tcW w:w="1638" w:type="dxa"/>
          </w:tcPr>
          <w:p w:rsidR="00664D68" w:rsidRPr="00E813AD" w:rsidRDefault="00664D68" w:rsidP="00D93C5C">
            <w:pPr>
              <w:autoSpaceDE w:val="0"/>
              <w:autoSpaceDN w:val="0"/>
              <w:adjustRightInd w:val="0"/>
              <w:spacing w:after="0"/>
              <w:jc w:val="both"/>
              <w:rPr>
                <w:rFonts w:ascii="Times New Roman" w:eastAsia="Calibri" w:hAnsi="Times New Roman"/>
                <w:b/>
                <w:bCs/>
                <w:iCs/>
                <w:color w:val="FF0000"/>
                <w:sz w:val="24"/>
                <w:szCs w:val="24"/>
                <w:lang w:val="en-US" w:eastAsia="en-US" w:bidi="hi-IN"/>
              </w:rPr>
            </w:pPr>
            <w:r w:rsidRPr="00E813AD">
              <w:rPr>
                <w:rFonts w:ascii="Times New Roman" w:eastAsia="Calibri" w:hAnsi="Times New Roman"/>
                <w:b/>
                <w:iCs/>
                <w:sz w:val="24"/>
                <w:szCs w:val="24"/>
                <w:lang w:val="en-US" w:eastAsia="en-US" w:bidi="hi-IN"/>
              </w:rPr>
              <w:t>UNIT 3</w:t>
            </w:r>
          </w:p>
        </w:tc>
        <w:tc>
          <w:tcPr>
            <w:tcW w:w="7938" w:type="dxa"/>
          </w:tcPr>
          <w:p w:rsidR="00664D68" w:rsidRPr="004441DD" w:rsidRDefault="00664D68" w:rsidP="00D93C5C">
            <w:pPr>
              <w:autoSpaceDE w:val="0"/>
              <w:autoSpaceDN w:val="0"/>
              <w:adjustRightInd w:val="0"/>
              <w:spacing w:after="0"/>
              <w:jc w:val="both"/>
              <w:rPr>
                <w:rFonts w:ascii="Times New Roman" w:eastAsia="Calibri" w:hAnsi="Times New Roman"/>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List ADT. Implementation of lists using arrays and pointers. Stack ADT. Queue ADT. Implementation of stacks and queues. Dictionaries, Hash tables: open tables and closed tables. Searching technique- Binary search and linear search, link list- single link list, double link list, Insertion and deletion in link list.</w:t>
            </w:r>
          </w:p>
        </w:tc>
      </w:tr>
      <w:tr w:rsidR="00664D68" w:rsidRPr="004441DD" w:rsidTr="0026191B">
        <w:tc>
          <w:tcPr>
            <w:tcW w:w="1638" w:type="dxa"/>
          </w:tcPr>
          <w:p w:rsidR="00664D68" w:rsidRPr="00E813AD" w:rsidRDefault="00664D68" w:rsidP="0026191B">
            <w:pPr>
              <w:autoSpaceDE w:val="0"/>
              <w:autoSpaceDN w:val="0"/>
              <w:adjustRightInd w:val="0"/>
              <w:jc w:val="both"/>
              <w:rPr>
                <w:rFonts w:ascii="Times New Roman" w:eastAsia="Calibri" w:hAnsi="Times New Roman"/>
                <w:b/>
                <w:bCs/>
                <w:iCs/>
                <w:color w:val="FF0000"/>
                <w:sz w:val="24"/>
                <w:szCs w:val="24"/>
                <w:lang w:val="en-US" w:eastAsia="en-US" w:bidi="hi-IN"/>
              </w:rPr>
            </w:pPr>
            <w:r w:rsidRPr="00E813AD">
              <w:rPr>
                <w:rFonts w:ascii="Times New Roman" w:eastAsia="Calibri" w:hAnsi="Times New Roman"/>
                <w:b/>
                <w:iCs/>
                <w:sz w:val="24"/>
                <w:szCs w:val="24"/>
                <w:lang w:val="en-US" w:eastAsia="en-US" w:bidi="hi-IN"/>
              </w:rPr>
              <w:t>UNIT 4</w:t>
            </w:r>
          </w:p>
        </w:tc>
        <w:tc>
          <w:tcPr>
            <w:tcW w:w="7938" w:type="dxa"/>
          </w:tcPr>
          <w:p w:rsidR="00664D68" w:rsidRPr="004441DD" w:rsidRDefault="00664D68" w:rsidP="00D93C5C">
            <w:pPr>
              <w:autoSpaceDE w:val="0"/>
              <w:autoSpaceDN w:val="0"/>
              <w:adjustRightInd w:val="0"/>
              <w:spacing w:after="0"/>
              <w:jc w:val="both"/>
              <w:rPr>
                <w:rFonts w:ascii="Times New Roman" w:eastAsia="Calibri" w:hAnsi="Times New Roman"/>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 xml:space="preserve">Binary Trees- Definition and traversals: preorder, post order, in order. Common types and properties of binary trees. Binary search trees: insertion and deletion in binary search tree worst case analysis and average case analysis. AVL trees. Priority Queues -Binary heaps: insert and delete min operations and analysis. </w:t>
            </w:r>
          </w:p>
        </w:tc>
      </w:tr>
      <w:tr w:rsidR="00664D68" w:rsidRPr="004441DD" w:rsidTr="0026191B">
        <w:tc>
          <w:tcPr>
            <w:tcW w:w="1638" w:type="dxa"/>
          </w:tcPr>
          <w:p w:rsidR="00664D68" w:rsidRPr="00E813AD" w:rsidRDefault="00664D68" w:rsidP="00D93C5C">
            <w:pPr>
              <w:autoSpaceDE w:val="0"/>
              <w:autoSpaceDN w:val="0"/>
              <w:adjustRightInd w:val="0"/>
              <w:spacing w:after="0"/>
              <w:jc w:val="both"/>
              <w:rPr>
                <w:rFonts w:ascii="Times New Roman" w:eastAsia="Calibri" w:hAnsi="Times New Roman"/>
                <w:b/>
                <w:bCs/>
                <w:iCs/>
                <w:color w:val="FF0000"/>
                <w:sz w:val="24"/>
                <w:szCs w:val="24"/>
                <w:lang w:val="en-US" w:eastAsia="en-US" w:bidi="hi-IN"/>
              </w:rPr>
            </w:pPr>
            <w:r w:rsidRPr="00E813AD">
              <w:rPr>
                <w:rFonts w:ascii="Times New Roman" w:eastAsia="Calibri" w:hAnsi="Times New Roman"/>
                <w:b/>
                <w:iCs/>
                <w:sz w:val="24"/>
                <w:szCs w:val="24"/>
                <w:lang w:val="en-US" w:eastAsia="en-US" w:bidi="hi-IN"/>
              </w:rPr>
              <w:t>UNIT 5</w:t>
            </w:r>
          </w:p>
        </w:tc>
        <w:tc>
          <w:tcPr>
            <w:tcW w:w="7938" w:type="dxa"/>
          </w:tcPr>
          <w:p w:rsidR="00664D68" w:rsidRPr="004441DD" w:rsidRDefault="00664D68" w:rsidP="00D93C5C">
            <w:pPr>
              <w:autoSpaceDE w:val="0"/>
              <w:autoSpaceDN w:val="0"/>
              <w:adjustRightInd w:val="0"/>
              <w:spacing w:after="0"/>
              <w:jc w:val="both"/>
              <w:rPr>
                <w:rFonts w:ascii="Times New Roman" w:eastAsia="Calibri" w:hAnsi="Times New Roman"/>
                <w:b/>
                <w:bCs/>
                <w:iCs/>
                <w:color w:val="000000" w:themeColor="text1"/>
                <w:sz w:val="24"/>
                <w:szCs w:val="24"/>
                <w:lang w:val="en-US" w:eastAsia="en-US" w:bidi="hi-IN"/>
              </w:rPr>
            </w:pPr>
            <w:r w:rsidRPr="004441DD">
              <w:rPr>
                <w:rFonts w:ascii="Times New Roman" w:eastAsia="Calibri" w:hAnsi="Times New Roman"/>
                <w:color w:val="000000" w:themeColor="text1"/>
                <w:sz w:val="24"/>
                <w:szCs w:val="24"/>
                <w:lang w:val="en-US" w:eastAsia="en-US" w:bidi="hi-IN"/>
              </w:rPr>
              <w:t xml:space="preserve">Graph: Basic definitions, Directed Graphs- Data structures for graph representation. Shortest path algorithms: Dijkstra (greedy algorithm) and Operations on graph, </w:t>
            </w:r>
            <w:proofErr w:type="spellStart"/>
            <w:proofErr w:type="gramStart"/>
            <w:r w:rsidRPr="004441DD">
              <w:rPr>
                <w:rFonts w:ascii="Times New Roman" w:eastAsia="Calibri" w:hAnsi="Times New Roman"/>
                <w:color w:val="000000" w:themeColor="text1"/>
                <w:sz w:val="24"/>
                <w:szCs w:val="24"/>
                <w:lang w:val="en-US" w:eastAsia="en-US" w:bidi="hi-IN"/>
              </w:rPr>
              <w:t>Worshall’salgorithm</w:t>
            </w:r>
            <w:proofErr w:type="spellEnd"/>
            <w:r w:rsidRPr="004441DD">
              <w:rPr>
                <w:rFonts w:ascii="Times New Roman" w:eastAsia="Calibri" w:hAnsi="Times New Roman"/>
                <w:color w:val="000000" w:themeColor="text1"/>
                <w:sz w:val="24"/>
                <w:szCs w:val="24"/>
                <w:lang w:val="en-US" w:eastAsia="en-US" w:bidi="hi-IN"/>
              </w:rPr>
              <w:t xml:space="preserve"> ,</w:t>
            </w:r>
            <w:proofErr w:type="gramEnd"/>
            <w:r w:rsidRPr="004441DD">
              <w:rPr>
                <w:rFonts w:ascii="Times New Roman" w:eastAsia="Calibri" w:hAnsi="Times New Roman"/>
                <w:color w:val="000000" w:themeColor="text1"/>
                <w:sz w:val="24"/>
                <w:szCs w:val="24"/>
                <w:lang w:val="en-US" w:eastAsia="en-US" w:bidi="hi-IN"/>
              </w:rPr>
              <w:t xml:space="preserve"> Depth first search and Breadth-first search. Directed acyclic graphs. Undirected Graphs, Minimal spanning trees and algorithms (Prims and Kruskal) and implementation. Application to the travelling salesman problem. </w:t>
            </w:r>
          </w:p>
        </w:tc>
      </w:tr>
    </w:tbl>
    <w:p w:rsidR="00664D68" w:rsidRPr="004441DD" w:rsidRDefault="00664D68" w:rsidP="00D93C5C">
      <w:pPr>
        <w:autoSpaceDE w:val="0"/>
        <w:autoSpaceDN w:val="0"/>
        <w:adjustRightInd w:val="0"/>
        <w:spacing w:after="0" w:line="240" w:lineRule="auto"/>
        <w:jc w:val="both"/>
        <w:rPr>
          <w:rFonts w:ascii="Times New Roman" w:eastAsia="Calibri" w:hAnsi="Times New Roman"/>
          <w:b/>
          <w:i/>
          <w:iCs/>
          <w:sz w:val="24"/>
          <w:szCs w:val="24"/>
          <w:lang w:val="en-US" w:eastAsia="en-US" w:bidi="hi-IN"/>
        </w:rPr>
      </w:pPr>
    </w:p>
    <w:p w:rsidR="00664D68" w:rsidRDefault="00664D68" w:rsidP="00664D68">
      <w:pPr>
        <w:rPr>
          <w:rFonts w:ascii="Times New Roman" w:hAnsi="Times New Roman"/>
          <w:b/>
          <w:bCs/>
          <w:sz w:val="24"/>
          <w:szCs w:val="24"/>
        </w:rPr>
      </w:pPr>
    </w:p>
    <w:p w:rsidR="00446BCC" w:rsidRDefault="00446BCC">
      <w:pPr>
        <w:rPr>
          <w:rFonts w:ascii="Times New Roman" w:hAnsi="Times New Roman"/>
          <w:b/>
          <w:bCs/>
          <w:sz w:val="24"/>
          <w:szCs w:val="24"/>
        </w:rPr>
      </w:pPr>
      <w:r>
        <w:rPr>
          <w:rFonts w:ascii="Times New Roman" w:hAnsi="Times New Roman"/>
          <w:b/>
          <w:bCs/>
          <w:sz w:val="24"/>
          <w:szCs w:val="24"/>
        </w:rPr>
        <w:br w:type="page"/>
      </w:r>
    </w:p>
    <w:p w:rsidR="00F61A8A" w:rsidRDefault="00F61A8A" w:rsidP="00664D68">
      <w:pPr>
        <w:rPr>
          <w:rFonts w:ascii="Times New Roman" w:hAnsi="Times New Roman"/>
          <w:b/>
          <w:bCs/>
          <w:sz w:val="24"/>
          <w:szCs w:val="24"/>
        </w:rPr>
      </w:pPr>
    </w:p>
    <w:p w:rsidR="00664D68" w:rsidRPr="00B460CB" w:rsidRDefault="00664D68" w:rsidP="00664D68">
      <w:pPr>
        <w:rPr>
          <w:rFonts w:ascii="Times New Roman" w:hAnsi="Times New Roman"/>
          <w:b/>
          <w:bCs/>
          <w:sz w:val="24"/>
          <w:szCs w:val="24"/>
        </w:rPr>
      </w:pPr>
      <w:r w:rsidRPr="00B460CB">
        <w:rPr>
          <w:rFonts w:ascii="Times New Roman" w:hAnsi="Times New Roman"/>
          <w:b/>
          <w:bCs/>
          <w:sz w:val="24"/>
          <w:szCs w:val="24"/>
        </w:rPr>
        <w:t xml:space="preserve">Course OUTCOME (CO): </w:t>
      </w:r>
    </w:p>
    <w:p w:rsidR="00664D68" w:rsidRPr="00B460CB" w:rsidRDefault="00664D68" w:rsidP="00664D68">
      <w:pPr>
        <w:spacing w:after="0"/>
        <w:ind w:left="720" w:hanging="690"/>
        <w:rPr>
          <w:rFonts w:ascii="Times New Roman" w:hAnsi="Times New Roman"/>
          <w:sz w:val="24"/>
          <w:szCs w:val="24"/>
        </w:rPr>
      </w:pPr>
      <w:r w:rsidRPr="00B460CB">
        <w:rPr>
          <w:rFonts w:ascii="Times New Roman" w:hAnsi="Times New Roman"/>
          <w:sz w:val="24"/>
          <w:szCs w:val="24"/>
        </w:rPr>
        <w:t>CO1:</w:t>
      </w:r>
      <w:r w:rsidRPr="00B460CB">
        <w:rPr>
          <w:rFonts w:ascii="Times New Roman" w:hAnsi="Times New Roman"/>
          <w:sz w:val="24"/>
          <w:szCs w:val="24"/>
        </w:rPr>
        <w:tab/>
        <w:t xml:space="preserve">Show the understanding of various data structure concepts like Stacks, Queues, Linked List, Trees and Files </w:t>
      </w:r>
    </w:p>
    <w:p w:rsidR="00664D68" w:rsidRPr="00B460CB" w:rsidRDefault="00664D68" w:rsidP="00664D68">
      <w:pPr>
        <w:spacing w:after="0"/>
        <w:ind w:left="30"/>
        <w:rPr>
          <w:rFonts w:ascii="Times New Roman" w:hAnsi="Times New Roman"/>
          <w:sz w:val="24"/>
          <w:szCs w:val="24"/>
        </w:rPr>
      </w:pPr>
      <w:r w:rsidRPr="00B460CB">
        <w:rPr>
          <w:rFonts w:ascii="Times New Roman" w:hAnsi="Times New Roman"/>
          <w:sz w:val="24"/>
          <w:szCs w:val="24"/>
        </w:rPr>
        <w:t>CO2:</w:t>
      </w:r>
      <w:r w:rsidRPr="00B460CB">
        <w:rPr>
          <w:rFonts w:ascii="Times New Roman" w:hAnsi="Times New Roman"/>
          <w:sz w:val="24"/>
          <w:szCs w:val="24"/>
        </w:rPr>
        <w:tab/>
        <w:t>Understand the applications of data structures.</w:t>
      </w:r>
    </w:p>
    <w:p w:rsidR="00664D68" w:rsidRPr="00B460CB" w:rsidRDefault="00664D68" w:rsidP="00664D68">
      <w:pPr>
        <w:spacing w:after="0"/>
        <w:ind w:left="30"/>
        <w:rPr>
          <w:rFonts w:ascii="Times New Roman" w:hAnsi="Times New Roman"/>
          <w:sz w:val="24"/>
          <w:szCs w:val="24"/>
        </w:rPr>
      </w:pPr>
      <w:r w:rsidRPr="00B460CB">
        <w:rPr>
          <w:rFonts w:ascii="Times New Roman" w:hAnsi="Times New Roman"/>
          <w:sz w:val="24"/>
          <w:szCs w:val="24"/>
        </w:rPr>
        <w:t>CO3:</w:t>
      </w:r>
      <w:r w:rsidRPr="00B460CB">
        <w:rPr>
          <w:rFonts w:ascii="Times New Roman" w:hAnsi="Times New Roman"/>
          <w:sz w:val="24"/>
          <w:szCs w:val="24"/>
        </w:rPr>
        <w:tab/>
        <w:t xml:space="preserve">Understand with utilization of data structure techniques in problem solving. </w:t>
      </w:r>
    </w:p>
    <w:p w:rsidR="00664D68" w:rsidRPr="00B460CB" w:rsidRDefault="00664D68" w:rsidP="00664D68">
      <w:pPr>
        <w:spacing w:after="0"/>
        <w:ind w:left="30"/>
        <w:rPr>
          <w:rFonts w:ascii="Times New Roman" w:hAnsi="Times New Roman"/>
          <w:sz w:val="24"/>
          <w:szCs w:val="24"/>
        </w:rPr>
      </w:pPr>
      <w:r w:rsidRPr="00B460CB">
        <w:rPr>
          <w:rFonts w:ascii="Times New Roman" w:hAnsi="Times New Roman"/>
          <w:sz w:val="24"/>
          <w:szCs w:val="24"/>
        </w:rPr>
        <w:t>CO4:</w:t>
      </w:r>
      <w:r w:rsidRPr="00B460CB">
        <w:rPr>
          <w:rFonts w:ascii="Times New Roman" w:hAnsi="Times New Roman"/>
          <w:sz w:val="24"/>
          <w:szCs w:val="24"/>
        </w:rPr>
        <w:tab/>
        <w:t xml:space="preserve">Use comprehensive knowledge of data structures and algorithm. </w:t>
      </w:r>
    </w:p>
    <w:p w:rsidR="00664D68" w:rsidRPr="00B460CB" w:rsidRDefault="00664D68" w:rsidP="00664D68">
      <w:pPr>
        <w:ind w:left="30"/>
        <w:rPr>
          <w:rFonts w:ascii="Times New Roman" w:hAnsi="Times New Roman"/>
          <w:sz w:val="24"/>
          <w:szCs w:val="24"/>
        </w:rPr>
      </w:pPr>
      <w:r w:rsidRPr="00B460CB">
        <w:rPr>
          <w:rFonts w:ascii="Times New Roman" w:hAnsi="Times New Roman"/>
          <w:sz w:val="24"/>
          <w:szCs w:val="24"/>
        </w:rPr>
        <w:t>CO5:</w:t>
      </w:r>
      <w:r w:rsidRPr="00B460CB">
        <w:rPr>
          <w:rFonts w:ascii="Times New Roman" w:hAnsi="Times New Roman"/>
          <w:sz w:val="24"/>
          <w:szCs w:val="24"/>
        </w:rPr>
        <w:tab/>
        <w:t xml:space="preserve">Use asymptotic analysis of algorithm. </w:t>
      </w:r>
    </w:p>
    <w:p w:rsidR="00664D68" w:rsidRDefault="00664D68" w:rsidP="00664D68">
      <w:pPr>
        <w:autoSpaceDE w:val="0"/>
        <w:autoSpaceDN w:val="0"/>
        <w:adjustRightInd w:val="0"/>
        <w:spacing w:after="0" w:line="240" w:lineRule="auto"/>
        <w:rPr>
          <w:rFonts w:ascii="Times New Roman" w:eastAsiaTheme="minorHAnsi" w:hAnsi="Times New Roman"/>
          <w:b/>
          <w:bCs/>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664D68" w:rsidRDefault="00664D68" w:rsidP="00664D68">
      <w:pPr>
        <w:autoSpaceDE w:val="0"/>
        <w:autoSpaceDN w:val="0"/>
        <w:adjustRightInd w:val="0"/>
        <w:spacing w:after="0" w:line="240" w:lineRule="auto"/>
        <w:rPr>
          <w:rFonts w:ascii="Times New Roman" w:eastAsiaTheme="minorHAnsi" w:hAnsi="Times New Roman"/>
          <w:b/>
          <w:bCs/>
          <w:color w:val="000000"/>
          <w:lang w:val="en-US" w:eastAsia="en-US"/>
        </w:rPr>
      </w:pPr>
    </w:p>
    <w:tbl>
      <w:tblPr>
        <w:tblW w:w="9600" w:type="dxa"/>
        <w:tblInd w:w="97" w:type="dxa"/>
        <w:tblLook w:val="04A0" w:firstRow="1" w:lastRow="0" w:firstColumn="1" w:lastColumn="0" w:noHBand="0" w:noVBand="1"/>
      </w:tblPr>
      <w:tblGrid>
        <w:gridCol w:w="1111"/>
        <w:gridCol w:w="554"/>
        <w:gridCol w:w="553"/>
        <w:gridCol w:w="553"/>
        <w:gridCol w:w="553"/>
        <w:gridCol w:w="552"/>
        <w:gridCol w:w="552"/>
        <w:gridCol w:w="552"/>
        <w:gridCol w:w="552"/>
        <w:gridCol w:w="552"/>
        <w:gridCol w:w="582"/>
        <w:gridCol w:w="582"/>
        <w:gridCol w:w="582"/>
        <w:gridCol w:w="590"/>
        <w:gridCol w:w="590"/>
        <w:gridCol w:w="590"/>
      </w:tblGrid>
      <w:tr w:rsidR="00664D68" w:rsidRPr="00E83060" w:rsidTr="006C281F">
        <w:trPr>
          <w:trHeight w:val="781"/>
        </w:trPr>
        <w:tc>
          <w:tcPr>
            <w:tcW w:w="917" w:type="dxa"/>
            <w:tcBorders>
              <w:top w:val="single" w:sz="8" w:space="0" w:color="000000"/>
              <w:left w:val="single" w:sz="8" w:space="0" w:color="000000"/>
              <w:bottom w:val="single" w:sz="8" w:space="0" w:color="000000"/>
              <w:right w:val="single" w:sz="8" w:space="0" w:color="000000"/>
            </w:tcBorders>
            <w:shd w:val="clear" w:color="auto" w:fill="auto"/>
            <w:hideMark/>
          </w:tcPr>
          <w:p w:rsidR="00664D68" w:rsidRPr="006C281F" w:rsidRDefault="00664D68" w:rsidP="0026191B">
            <w:pPr>
              <w:spacing w:after="0" w:line="240" w:lineRule="auto"/>
              <w:jc w:val="both"/>
              <w:rPr>
                <w:rFonts w:ascii="Times New Roman" w:hAnsi="Times New Roman"/>
                <w:b/>
                <w:bCs/>
                <w:i/>
                <w:iCs/>
                <w:color w:val="000000"/>
                <w:sz w:val="24"/>
                <w:szCs w:val="24"/>
                <w:lang w:val="en-US" w:eastAsia="zh-CN"/>
              </w:rPr>
            </w:pPr>
            <w:r w:rsidRPr="006C281F">
              <w:rPr>
                <w:rFonts w:ascii="Times New Roman" w:hAnsi="Times New Roman"/>
                <w:b/>
                <w:bCs/>
                <w:i/>
                <w:iCs/>
                <w:color w:val="000000"/>
                <w:sz w:val="24"/>
                <w:szCs w:val="24"/>
                <w:lang w:val="en-US" w:eastAsia="zh-CN"/>
              </w:rPr>
              <w:t>Course Outcome</w:t>
            </w:r>
          </w:p>
        </w:tc>
        <w:tc>
          <w:tcPr>
            <w:tcW w:w="6934" w:type="dxa"/>
            <w:gridSpan w:val="12"/>
            <w:tcBorders>
              <w:top w:val="single" w:sz="8" w:space="0" w:color="000000"/>
              <w:left w:val="nil"/>
              <w:bottom w:val="single" w:sz="8" w:space="0" w:color="000000"/>
              <w:right w:val="single" w:sz="8" w:space="0" w:color="000000"/>
            </w:tcBorders>
            <w:shd w:val="clear" w:color="auto" w:fill="auto"/>
            <w:hideMark/>
          </w:tcPr>
          <w:p w:rsidR="00664D68" w:rsidRPr="006C281F" w:rsidRDefault="00664D68" w:rsidP="0026191B">
            <w:pPr>
              <w:spacing w:after="0" w:line="240" w:lineRule="auto"/>
              <w:jc w:val="center"/>
              <w:rPr>
                <w:rFonts w:ascii="Times New Roman" w:hAnsi="Times New Roman"/>
                <w:b/>
                <w:bCs/>
                <w:color w:val="000000"/>
                <w:sz w:val="24"/>
                <w:szCs w:val="24"/>
                <w:lang w:val="en-US" w:eastAsia="zh-CN"/>
              </w:rPr>
            </w:pPr>
            <w:r w:rsidRPr="006C281F">
              <w:rPr>
                <w:rFonts w:ascii="Times New Roman" w:hAnsi="Times New Roman"/>
                <w:b/>
                <w:bCs/>
                <w:color w:val="000000"/>
                <w:sz w:val="24"/>
                <w:szCs w:val="24"/>
                <w:lang w:val="en-US" w:eastAsia="zh-CN"/>
              </w:rPr>
              <w:t>Program Outcome</w:t>
            </w:r>
          </w:p>
        </w:tc>
        <w:tc>
          <w:tcPr>
            <w:tcW w:w="1749" w:type="dxa"/>
            <w:gridSpan w:val="3"/>
            <w:tcBorders>
              <w:top w:val="single" w:sz="8" w:space="0" w:color="000000"/>
              <w:left w:val="nil"/>
              <w:bottom w:val="single" w:sz="8" w:space="0" w:color="000000"/>
              <w:right w:val="single" w:sz="8" w:space="0" w:color="000000"/>
            </w:tcBorders>
            <w:shd w:val="clear" w:color="auto" w:fill="auto"/>
            <w:hideMark/>
          </w:tcPr>
          <w:p w:rsidR="00664D68" w:rsidRPr="006C281F" w:rsidRDefault="00664D68" w:rsidP="0026191B">
            <w:pPr>
              <w:spacing w:after="0" w:line="240" w:lineRule="auto"/>
              <w:jc w:val="center"/>
              <w:rPr>
                <w:rFonts w:ascii="Times New Roman" w:hAnsi="Times New Roman"/>
                <w:b/>
                <w:bCs/>
                <w:color w:val="000000"/>
                <w:sz w:val="24"/>
                <w:szCs w:val="24"/>
                <w:lang w:val="en-US" w:eastAsia="zh-CN"/>
              </w:rPr>
            </w:pPr>
            <w:r w:rsidRPr="006C281F">
              <w:rPr>
                <w:rFonts w:ascii="Times New Roman" w:hAnsi="Times New Roman"/>
                <w:b/>
                <w:bCs/>
                <w:color w:val="000000"/>
                <w:sz w:val="24"/>
                <w:szCs w:val="24"/>
                <w:lang w:val="en-US" w:eastAsia="zh-CN"/>
              </w:rPr>
              <w:t xml:space="preserve">Program </w:t>
            </w:r>
            <w:r w:rsidR="005277D3" w:rsidRPr="006C281F">
              <w:rPr>
                <w:rFonts w:ascii="Times New Roman" w:hAnsi="Times New Roman"/>
                <w:b/>
                <w:bCs/>
                <w:color w:val="000000"/>
                <w:sz w:val="24"/>
                <w:szCs w:val="24"/>
                <w:lang w:val="en-US" w:eastAsia="zh-CN"/>
              </w:rPr>
              <w:t>Specific</w:t>
            </w:r>
            <w:r w:rsidRPr="006C281F">
              <w:rPr>
                <w:rFonts w:ascii="Times New Roman" w:hAnsi="Times New Roman"/>
                <w:b/>
                <w:bCs/>
                <w:color w:val="000000"/>
                <w:sz w:val="24"/>
                <w:szCs w:val="24"/>
                <w:lang w:val="en-US" w:eastAsia="zh-CN"/>
              </w:rPr>
              <w:t xml:space="preserve"> Outcome</w:t>
            </w:r>
          </w:p>
        </w:tc>
      </w:tr>
      <w:tr w:rsidR="00664D68" w:rsidRPr="00E83060" w:rsidTr="0026191B">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PO2</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PO3</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PO4</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PO5</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PO6</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PO7</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PO8</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PO9</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PO10</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PO11</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PO12</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PSO1</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PSO2</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PSO3</w:t>
            </w:r>
          </w:p>
        </w:tc>
      </w:tr>
      <w:tr w:rsidR="00664D68" w:rsidRPr="00E83060" w:rsidTr="0026191B">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664D68" w:rsidRPr="00E83060" w:rsidTr="0026191B">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664D68" w:rsidRPr="00E83060" w:rsidTr="0026191B">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664D68" w:rsidRPr="00E83060" w:rsidTr="0026191B">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CO4</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r>
      <w:tr w:rsidR="00664D68" w:rsidRPr="00E83060" w:rsidTr="0026191B">
        <w:trPr>
          <w:trHeight w:val="320"/>
        </w:trPr>
        <w:tc>
          <w:tcPr>
            <w:tcW w:w="91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664D68" w:rsidRPr="00E83060" w:rsidRDefault="00664D68"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r>
    </w:tbl>
    <w:p w:rsidR="00664D68" w:rsidRPr="00F35A1C" w:rsidRDefault="00664D68" w:rsidP="00664D68">
      <w:pPr>
        <w:autoSpaceDE w:val="0"/>
        <w:autoSpaceDN w:val="0"/>
        <w:adjustRightInd w:val="0"/>
        <w:spacing w:after="0" w:line="240" w:lineRule="auto"/>
        <w:rPr>
          <w:rFonts w:ascii="Times New Roman" w:eastAsiaTheme="minorHAnsi" w:hAnsi="Times New Roman"/>
          <w:color w:val="000000"/>
          <w:lang w:val="en-US" w:eastAsia="en-US"/>
        </w:rPr>
      </w:pPr>
    </w:p>
    <w:p w:rsidR="00664D68" w:rsidRPr="00ED5F76" w:rsidRDefault="00664D68" w:rsidP="00664D68">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r>
        <w:rPr>
          <w:rFonts w:ascii="Times New Roman" w:hAnsi="Times New Roman"/>
          <w:sz w:val="24"/>
          <w:szCs w:val="24"/>
        </w:rPr>
        <w:t>Medium; L = Low</w:t>
      </w:r>
    </w:p>
    <w:p w:rsidR="00664D68" w:rsidRPr="004441DD" w:rsidRDefault="00664D68" w:rsidP="00664D68">
      <w:pPr>
        <w:autoSpaceDE w:val="0"/>
        <w:autoSpaceDN w:val="0"/>
        <w:adjustRightInd w:val="0"/>
        <w:spacing w:after="0" w:line="240" w:lineRule="auto"/>
        <w:jc w:val="both"/>
        <w:rPr>
          <w:rFonts w:ascii="Times New Roman" w:hAnsi="Times New Roman"/>
          <w:lang w:eastAsia="zh-CN"/>
        </w:rPr>
      </w:pPr>
    </w:p>
    <w:p w:rsidR="00664D68" w:rsidRPr="004441DD" w:rsidRDefault="00664D68" w:rsidP="00664D68">
      <w:pPr>
        <w:autoSpaceDE w:val="0"/>
        <w:autoSpaceDN w:val="0"/>
        <w:adjustRightInd w:val="0"/>
        <w:spacing w:after="0" w:line="240" w:lineRule="auto"/>
        <w:jc w:val="both"/>
        <w:rPr>
          <w:rFonts w:ascii="Times New Roman" w:eastAsia="Calibri" w:hAnsi="Times New Roman"/>
          <w:i/>
          <w:iCs/>
          <w:sz w:val="24"/>
          <w:szCs w:val="24"/>
          <w:lang w:val="en-US" w:eastAsia="en-US" w:bidi="hi-IN"/>
        </w:rPr>
      </w:pPr>
    </w:p>
    <w:p w:rsidR="00664D68" w:rsidRPr="004441DD" w:rsidRDefault="00664D68" w:rsidP="00664D68">
      <w:pPr>
        <w:autoSpaceDE w:val="0"/>
        <w:autoSpaceDN w:val="0"/>
        <w:adjustRightInd w:val="0"/>
        <w:spacing w:after="0" w:line="240" w:lineRule="auto"/>
        <w:jc w:val="both"/>
        <w:rPr>
          <w:rFonts w:ascii="Times New Roman" w:eastAsia="Calibri" w:hAnsi="Times New Roman"/>
          <w:b/>
          <w:bCs/>
          <w:iCs/>
          <w:sz w:val="24"/>
          <w:szCs w:val="24"/>
          <w:u w:val="single"/>
          <w:lang w:val="en-US" w:eastAsia="en-US" w:bidi="hi-IN"/>
        </w:rPr>
      </w:pPr>
      <w:r w:rsidRPr="004441DD">
        <w:rPr>
          <w:rFonts w:ascii="Times New Roman" w:eastAsia="Calibri" w:hAnsi="Times New Roman"/>
          <w:b/>
          <w:bCs/>
          <w:iCs/>
          <w:sz w:val="24"/>
          <w:szCs w:val="24"/>
          <w:u w:val="single"/>
          <w:lang w:val="en-US" w:eastAsia="en-US" w:bidi="hi-IN"/>
        </w:rPr>
        <w:t>Text Books:</w:t>
      </w:r>
    </w:p>
    <w:p w:rsidR="00664D68" w:rsidRPr="004441DD" w:rsidRDefault="00664D68" w:rsidP="00360E2C">
      <w:pPr>
        <w:pStyle w:val="ListParagraph"/>
        <w:numPr>
          <w:ilvl w:val="0"/>
          <w:numId w:val="7"/>
        </w:numPr>
        <w:autoSpaceDE w:val="0"/>
        <w:autoSpaceDN w:val="0"/>
        <w:adjustRightInd w:val="0"/>
        <w:spacing w:after="0" w:line="240" w:lineRule="auto"/>
        <w:jc w:val="both"/>
        <w:rPr>
          <w:rFonts w:ascii="Times New Roman" w:eastAsia="Calibri" w:hAnsi="Times New Roman"/>
          <w:sz w:val="24"/>
          <w:szCs w:val="24"/>
          <w:lang w:val="en-US" w:eastAsia="en-US" w:bidi="hi-IN"/>
        </w:rPr>
      </w:pPr>
      <w:r w:rsidRPr="004441DD">
        <w:rPr>
          <w:rFonts w:ascii="Times New Roman" w:eastAsia="Calibri" w:hAnsi="Times New Roman"/>
          <w:sz w:val="24"/>
          <w:szCs w:val="24"/>
          <w:lang w:val="en-US" w:eastAsia="en-US" w:bidi="hi-IN"/>
        </w:rPr>
        <w:t xml:space="preserve">Data Structures and Algorithms by Alfred V. </w:t>
      </w:r>
      <w:proofErr w:type="spellStart"/>
      <w:r w:rsidRPr="004441DD">
        <w:rPr>
          <w:rFonts w:ascii="Times New Roman" w:eastAsia="Calibri" w:hAnsi="Times New Roman"/>
          <w:sz w:val="24"/>
          <w:szCs w:val="24"/>
          <w:lang w:val="en-US" w:eastAsia="en-US" w:bidi="hi-IN"/>
        </w:rPr>
        <w:t>Aho</w:t>
      </w:r>
      <w:proofErr w:type="spellEnd"/>
      <w:r w:rsidRPr="004441DD">
        <w:rPr>
          <w:rFonts w:ascii="Times New Roman" w:eastAsia="Calibri" w:hAnsi="Times New Roman"/>
          <w:sz w:val="24"/>
          <w:szCs w:val="24"/>
          <w:lang w:val="en-US" w:eastAsia="en-US" w:bidi="hi-IN"/>
        </w:rPr>
        <w:t xml:space="preserve">, Jeffrey D. Ullman and John E. </w:t>
      </w:r>
      <w:proofErr w:type="gramStart"/>
      <w:r w:rsidRPr="004441DD">
        <w:rPr>
          <w:rFonts w:ascii="Times New Roman" w:eastAsia="Calibri" w:hAnsi="Times New Roman"/>
          <w:sz w:val="24"/>
          <w:szCs w:val="24"/>
          <w:lang w:val="en-US" w:eastAsia="en-US" w:bidi="hi-IN"/>
        </w:rPr>
        <w:t>Hopcroft ,</w:t>
      </w:r>
      <w:proofErr w:type="gramEnd"/>
      <w:r w:rsidRPr="004441DD">
        <w:rPr>
          <w:rFonts w:ascii="Times New Roman" w:eastAsia="Calibri" w:hAnsi="Times New Roman"/>
          <w:sz w:val="24"/>
          <w:szCs w:val="24"/>
          <w:lang w:val="en-US" w:eastAsia="en-US" w:bidi="hi-IN"/>
        </w:rPr>
        <w:t xml:space="preserve"> Addison-Wesley Series (1983)</w:t>
      </w:r>
    </w:p>
    <w:p w:rsidR="00664D68" w:rsidRPr="004441DD" w:rsidRDefault="00664D68" w:rsidP="00664D68">
      <w:pPr>
        <w:autoSpaceDE w:val="0"/>
        <w:autoSpaceDN w:val="0"/>
        <w:adjustRightInd w:val="0"/>
        <w:spacing w:after="0" w:line="240" w:lineRule="auto"/>
        <w:jc w:val="both"/>
        <w:rPr>
          <w:rFonts w:ascii="Times New Roman" w:eastAsia="Calibri" w:hAnsi="Times New Roman"/>
          <w:sz w:val="24"/>
          <w:szCs w:val="24"/>
          <w:lang w:val="en-US" w:eastAsia="en-US" w:bidi="hi-IN"/>
        </w:rPr>
      </w:pPr>
    </w:p>
    <w:p w:rsidR="00664D68" w:rsidRPr="004441DD" w:rsidRDefault="00664D68" w:rsidP="00664D68">
      <w:pPr>
        <w:autoSpaceDE w:val="0"/>
        <w:autoSpaceDN w:val="0"/>
        <w:adjustRightInd w:val="0"/>
        <w:spacing w:after="0" w:line="240" w:lineRule="auto"/>
        <w:jc w:val="both"/>
        <w:rPr>
          <w:rFonts w:ascii="Times New Roman" w:eastAsia="Calibri" w:hAnsi="Times New Roman"/>
          <w:b/>
          <w:bCs/>
          <w:iCs/>
          <w:sz w:val="24"/>
          <w:szCs w:val="24"/>
          <w:u w:val="single"/>
          <w:lang w:val="en-US" w:eastAsia="en-US" w:bidi="hi-IN"/>
        </w:rPr>
      </w:pPr>
      <w:r w:rsidRPr="004441DD">
        <w:rPr>
          <w:rFonts w:ascii="Times New Roman" w:eastAsia="Calibri" w:hAnsi="Times New Roman"/>
          <w:b/>
          <w:bCs/>
          <w:iCs/>
          <w:sz w:val="24"/>
          <w:szCs w:val="24"/>
          <w:u w:val="single"/>
          <w:lang w:val="en-US" w:eastAsia="en-US" w:bidi="hi-IN"/>
        </w:rPr>
        <w:t>Reference Books:</w:t>
      </w:r>
    </w:p>
    <w:p w:rsidR="00664D68" w:rsidRPr="004441DD" w:rsidRDefault="00664D68" w:rsidP="00360E2C">
      <w:pPr>
        <w:pStyle w:val="ListParagraph"/>
        <w:numPr>
          <w:ilvl w:val="0"/>
          <w:numId w:val="8"/>
        </w:numPr>
        <w:autoSpaceDE w:val="0"/>
        <w:autoSpaceDN w:val="0"/>
        <w:adjustRightInd w:val="0"/>
        <w:spacing w:after="0" w:line="240" w:lineRule="auto"/>
        <w:jc w:val="both"/>
        <w:rPr>
          <w:rFonts w:ascii="Times New Roman" w:eastAsia="Calibri" w:hAnsi="Times New Roman"/>
          <w:sz w:val="24"/>
          <w:szCs w:val="24"/>
          <w:lang w:val="en-US" w:eastAsia="en-US" w:bidi="hi-IN"/>
        </w:rPr>
      </w:pPr>
      <w:r w:rsidRPr="004441DD">
        <w:rPr>
          <w:rFonts w:ascii="Times New Roman" w:eastAsia="Calibri" w:hAnsi="Times New Roman"/>
          <w:sz w:val="24"/>
          <w:szCs w:val="24"/>
          <w:lang w:val="en-US" w:eastAsia="en-US" w:bidi="hi-IN"/>
        </w:rPr>
        <w:t xml:space="preserve">T.H. </w:t>
      </w:r>
      <w:proofErr w:type="spellStart"/>
      <w:r w:rsidRPr="004441DD">
        <w:rPr>
          <w:rFonts w:ascii="Times New Roman" w:eastAsia="Calibri" w:hAnsi="Times New Roman"/>
          <w:sz w:val="24"/>
          <w:szCs w:val="24"/>
          <w:lang w:val="en-US" w:eastAsia="en-US" w:bidi="hi-IN"/>
        </w:rPr>
        <w:t>Cormen</w:t>
      </w:r>
      <w:proofErr w:type="spellEnd"/>
      <w:r w:rsidRPr="004441DD">
        <w:rPr>
          <w:rFonts w:ascii="Times New Roman" w:eastAsia="Calibri" w:hAnsi="Times New Roman"/>
          <w:sz w:val="24"/>
          <w:szCs w:val="24"/>
          <w:lang w:val="en-US" w:eastAsia="en-US" w:bidi="hi-IN"/>
        </w:rPr>
        <w:t xml:space="preserve">, C.E. </w:t>
      </w:r>
      <w:proofErr w:type="spellStart"/>
      <w:r w:rsidRPr="004441DD">
        <w:rPr>
          <w:rFonts w:ascii="Times New Roman" w:eastAsia="Calibri" w:hAnsi="Times New Roman"/>
          <w:sz w:val="24"/>
          <w:szCs w:val="24"/>
          <w:lang w:val="en-US" w:eastAsia="en-US" w:bidi="hi-IN"/>
        </w:rPr>
        <w:t>Leiserson</w:t>
      </w:r>
      <w:proofErr w:type="spellEnd"/>
      <w:r w:rsidRPr="004441DD">
        <w:rPr>
          <w:rFonts w:ascii="Times New Roman" w:eastAsia="Calibri" w:hAnsi="Times New Roman"/>
          <w:sz w:val="24"/>
          <w:szCs w:val="24"/>
          <w:lang w:val="en-US" w:eastAsia="en-US" w:bidi="hi-IN"/>
        </w:rPr>
        <w:t xml:space="preserve">, and R.L. </w:t>
      </w:r>
      <w:proofErr w:type="spellStart"/>
      <w:r w:rsidRPr="004441DD">
        <w:rPr>
          <w:rFonts w:ascii="Times New Roman" w:eastAsia="Calibri" w:hAnsi="Times New Roman"/>
          <w:sz w:val="24"/>
          <w:szCs w:val="24"/>
          <w:lang w:val="en-US" w:eastAsia="en-US" w:bidi="hi-IN"/>
        </w:rPr>
        <w:t>Rivest</w:t>
      </w:r>
      <w:proofErr w:type="spellEnd"/>
      <w:r w:rsidRPr="004441DD">
        <w:rPr>
          <w:rFonts w:ascii="Times New Roman" w:eastAsia="Calibri" w:hAnsi="Times New Roman"/>
          <w:sz w:val="24"/>
          <w:szCs w:val="24"/>
          <w:lang w:val="en-US" w:eastAsia="en-US" w:bidi="hi-IN"/>
        </w:rPr>
        <w:t xml:space="preserve">. </w:t>
      </w:r>
      <w:r w:rsidRPr="004441DD">
        <w:rPr>
          <w:rFonts w:ascii="Times New Roman" w:eastAsia="Calibri" w:hAnsi="Times New Roman"/>
          <w:iCs/>
          <w:sz w:val="24"/>
          <w:szCs w:val="24"/>
          <w:lang w:val="en-US" w:eastAsia="en-US" w:bidi="hi-IN"/>
        </w:rPr>
        <w:t xml:space="preserve">Introduction to </w:t>
      </w:r>
      <w:proofErr w:type="spellStart"/>
      <w:r w:rsidRPr="004441DD">
        <w:rPr>
          <w:rFonts w:ascii="Times New Roman" w:eastAsia="Calibri" w:hAnsi="Times New Roman"/>
          <w:iCs/>
          <w:sz w:val="24"/>
          <w:szCs w:val="24"/>
          <w:lang w:val="en-US" w:eastAsia="en-US" w:bidi="hi-IN"/>
        </w:rPr>
        <w:t>Algorithms.</w:t>
      </w:r>
      <w:r w:rsidRPr="004441DD">
        <w:rPr>
          <w:rFonts w:ascii="Times New Roman" w:eastAsia="Calibri" w:hAnsi="Times New Roman"/>
          <w:sz w:val="24"/>
          <w:szCs w:val="24"/>
          <w:lang w:val="en-US" w:eastAsia="en-US" w:bidi="hi-IN"/>
        </w:rPr>
        <w:t>The</w:t>
      </w:r>
      <w:proofErr w:type="spellEnd"/>
      <w:r w:rsidRPr="004441DD">
        <w:rPr>
          <w:rFonts w:ascii="Times New Roman" w:eastAsia="Calibri" w:hAnsi="Times New Roman"/>
          <w:sz w:val="24"/>
          <w:szCs w:val="24"/>
          <w:lang w:val="en-US" w:eastAsia="en-US" w:bidi="hi-IN"/>
        </w:rPr>
        <w:t xml:space="preserve"> MIT Press and</w:t>
      </w:r>
    </w:p>
    <w:p w:rsidR="00664D68" w:rsidRPr="004441DD" w:rsidRDefault="00664D68" w:rsidP="00360E2C">
      <w:pPr>
        <w:pStyle w:val="ListParagraph"/>
        <w:numPr>
          <w:ilvl w:val="0"/>
          <w:numId w:val="8"/>
        </w:numPr>
        <w:autoSpaceDE w:val="0"/>
        <w:autoSpaceDN w:val="0"/>
        <w:adjustRightInd w:val="0"/>
        <w:spacing w:after="0" w:line="240" w:lineRule="auto"/>
        <w:jc w:val="both"/>
        <w:rPr>
          <w:rFonts w:ascii="Times New Roman" w:eastAsia="Calibri" w:hAnsi="Times New Roman"/>
          <w:sz w:val="24"/>
          <w:szCs w:val="24"/>
          <w:lang w:val="en-US" w:eastAsia="en-US" w:bidi="hi-IN"/>
        </w:rPr>
      </w:pPr>
      <w:r w:rsidRPr="004441DD">
        <w:rPr>
          <w:rFonts w:ascii="Times New Roman" w:eastAsia="Calibri" w:hAnsi="Times New Roman"/>
          <w:sz w:val="24"/>
          <w:szCs w:val="24"/>
          <w:lang w:val="en-US" w:eastAsia="en-US" w:bidi="hi-IN"/>
        </w:rPr>
        <w:t xml:space="preserve">McGraw-Hill Book Company, Cambridge, </w:t>
      </w:r>
      <w:proofErr w:type="spellStart"/>
      <w:r w:rsidRPr="004441DD">
        <w:rPr>
          <w:rFonts w:ascii="Times New Roman" w:eastAsia="Calibri" w:hAnsi="Times New Roman"/>
          <w:sz w:val="24"/>
          <w:szCs w:val="24"/>
          <w:lang w:val="en-US" w:eastAsia="en-US" w:bidi="hi-IN"/>
        </w:rPr>
        <w:t>Massacusetts</w:t>
      </w:r>
      <w:proofErr w:type="spellEnd"/>
      <w:r w:rsidRPr="004441DD">
        <w:rPr>
          <w:rFonts w:ascii="Times New Roman" w:eastAsia="Calibri" w:hAnsi="Times New Roman"/>
          <w:sz w:val="24"/>
          <w:szCs w:val="24"/>
          <w:lang w:val="en-US" w:eastAsia="en-US" w:bidi="hi-IN"/>
        </w:rPr>
        <w:t>, 1990 (Available in Indian Edition).</w:t>
      </w:r>
    </w:p>
    <w:p w:rsidR="00664D68" w:rsidRPr="004441DD" w:rsidRDefault="00664D68" w:rsidP="00360E2C">
      <w:pPr>
        <w:pStyle w:val="ListParagraph"/>
        <w:numPr>
          <w:ilvl w:val="0"/>
          <w:numId w:val="8"/>
        </w:numPr>
        <w:autoSpaceDE w:val="0"/>
        <w:autoSpaceDN w:val="0"/>
        <w:adjustRightInd w:val="0"/>
        <w:spacing w:after="0" w:line="240" w:lineRule="auto"/>
        <w:jc w:val="both"/>
        <w:rPr>
          <w:rFonts w:ascii="Times New Roman" w:eastAsia="Calibri" w:hAnsi="Times New Roman"/>
          <w:sz w:val="24"/>
          <w:szCs w:val="24"/>
          <w:lang w:val="en-US" w:eastAsia="en-US" w:bidi="hi-IN"/>
        </w:rPr>
      </w:pPr>
      <w:r w:rsidRPr="004441DD">
        <w:rPr>
          <w:rFonts w:ascii="Times New Roman" w:eastAsia="Calibri" w:hAnsi="Times New Roman"/>
          <w:sz w:val="24"/>
          <w:szCs w:val="24"/>
          <w:lang w:val="en-US" w:eastAsia="en-US" w:bidi="hi-IN"/>
        </w:rPr>
        <w:t xml:space="preserve">Steven S. </w:t>
      </w:r>
      <w:proofErr w:type="spellStart"/>
      <w:r w:rsidRPr="004441DD">
        <w:rPr>
          <w:rFonts w:ascii="Times New Roman" w:eastAsia="Calibri" w:hAnsi="Times New Roman"/>
          <w:sz w:val="24"/>
          <w:szCs w:val="24"/>
          <w:lang w:val="en-US" w:eastAsia="en-US" w:bidi="hi-IN"/>
        </w:rPr>
        <w:t>Skiena</w:t>
      </w:r>
      <w:proofErr w:type="spellEnd"/>
      <w:r w:rsidRPr="004441DD">
        <w:rPr>
          <w:rFonts w:ascii="Times New Roman" w:eastAsia="Calibri" w:hAnsi="Times New Roman"/>
          <w:sz w:val="24"/>
          <w:szCs w:val="24"/>
          <w:lang w:val="en-US" w:eastAsia="en-US" w:bidi="hi-IN"/>
        </w:rPr>
        <w:t xml:space="preserve">. </w:t>
      </w:r>
      <w:r w:rsidRPr="004441DD">
        <w:rPr>
          <w:rFonts w:ascii="Times New Roman" w:eastAsia="Calibri" w:hAnsi="Times New Roman"/>
          <w:iCs/>
          <w:sz w:val="24"/>
          <w:szCs w:val="24"/>
          <w:lang w:val="en-US" w:eastAsia="en-US" w:bidi="hi-IN"/>
        </w:rPr>
        <w:t xml:space="preserve">The Algorithm Design </w:t>
      </w:r>
      <w:proofErr w:type="spellStart"/>
      <w:r w:rsidRPr="004441DD">
        <w:rPr>
          <w:rFonts w:ascii="Times New Roman" w:eastAsia="Calibri" w:hAnsi="Times New Roman"/>
          <w:iCs/>
          <w:sz w:val="24"/>
          <w:szCs w:val="24"/>
          <w:lang w:val="en-US" w:eastAsia="en-US" w:bidi="hi-IN"/>
        </w:rPr>
        <w:t>Manual</w:t>
      </w:r>
      <w:r w:rsidRPr="004441DD">
        <w:rPr>
          <w:rFonts w:ascii="Times New Roman" w:eastAsia="Calibri" w:hAnsi="Times New Roman"/>
          <w:sz w:val="24"/>
          <w:szCs w:val="24"/>
          <w:lang w:val="en-US" w:eastAsia="en-US" w:bidi="hi-IN"/>
        </w:rPr>
        <w:t>.Springer</w:t>
      </w:r>
      <w:proofErr w:type="spellEnd"/>
      <w:r w:rsidRPr="004441DD">
        <w:rPr>
          <w:rFonts w:ascii="Times New Roman" w:eastAsia="Calibri" w:hAnsi="Times New Roman"/>
          <w:sz w:val="24"/>
          <w:szCs w:val="24"/>
          <w:lang w:val="en-US" w:eastAsia="en-US" w:bidi="hi-IN"/>
        </w:rPr>
        <w:t>, Second Edition, 2008.</w:t>
      </w:r>
    </w:p>
    <w:p w:rsidR="00664D68" w:rsidRDefault="00664D68" w:rsidP="00360E2C">
      <w:pPr>
        <w:pStyle w:val="ListParagraph"/>
        <w:numPr>
          <w:ilvl w:val="0"/>
          <w:numId w:val="8"/>
        </w:numPr>
        <w:autoSpaceDE w:val="0"/>
        <w:autoSpaceDN w:val="0"/>
        <w:adjustRightInd w:val="0"/>
        <w:spacing w:after="0" w:line="240" w:lineRule="auto"/>
        <w:jc w:val="both"/>
        <w:rPr>
          <w:rFonts w:ascii="Times New Roman" w:eastAsia="Calibri" w:hAnsi="Times New Roman"/>
          <w:sz w:val="24"/>
          <w:szCs w:val="24"/>
          <w:lang w:val="en-US" w:eastAsia="en-US" w:bidi="hi-IN"/>
        </w:rPr>
      </w:pPr>
      <w:r w:rsidRPr="004441DD">
        <w:rPr>
          <w:rFonts w:ascii="Times New Roman" w:eastAsia="Calibri" w:hAnsi="Times New Roman"/>
          <w:sz w:val="24"/>
          <w:szCs w:val="24"/>
          <w:lang w:val="en-US" w:eastAsia="en-US" w:bidi="hi-IN"/>
        </w:rPr>
        <w:t xml:space="preserve">Data Structures and Algorithm Analysis in Java (3rd Edition) by Mark Allen Weiss, Addison </w:t>
      </w:r>
      <w:proofErr w:type="gramStart"/>
      <w:r w:rsidRPr="004441DD">
        <w:rPr>
          <w:rFonts w:ascii="Times New Roman" w:eastAsia="Calibri" w:hAnsi="Times New Roman"/>
          <w:sz w:val="24"/>
          <w:szCs w:val="24"/>
          <w:lang w:val="en-US" w:eastAsia="en-US" w:bidi="hi-IN"/>
        </w:rPr>
        <w:t>Wesley(</w:t>
      </w:r>
      <w:proofErr w:type="gramEnd"/>
      <w:r w:rsidRPr="004441DD">
        <w:rPr>
          <w:rFonts w:ascii="Times New Roman" w:eastAsia="Calibri" w:hAnsi="Times New Roman"/>
          <w:sz w:val="24"/>
          <w:szCs w:val="24"/>
          <w:lang w:val="en-US" w:eastAsia="en-US" w:bidi="hi-IN"/>
        </w:rPr>
        <w:t>2011).</w:t>
      </w:r>
    </w:p>
    <w:p w:rsidR="004F5BC3" w:rsidRDefault="004F5BC3">
      <w:r>
        <w:br w:type="page"/>
      </w:r>
    </w:p>
    <w:tbl>
      <w:tblPr>
        <w:tblW w:w="9308"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40"/>
        <w:gridCol w:w="6267"/>
        <w:gridCol w:w="1101"/>
      </w:tblGrid>
      <w:tr w:rsidR="0026287B" w:rsidRPr="004441DD" w:rsidTr="0026191B">
        <w:trPr>
          <w:trHeight w:val="312"/>
        </w:trPr>
        <w:tc>
          <w:tcPr>
            <w:tcW w:w="1940" w:type="dxa"/>
            <w:shd w:val="clear" w:color="auto" w:fill="auto"/>
            <w:hideMark/>
          </w:tcPr>
          <w:p w:rsidR="0026287B" w:rsidRPr="004441DD" w:rsidRDefault="0026287B" w:rsidP="0026191B">
            <w:pPr>
              <w:spacing w:after="0" w:line="240" w:lineRule="auto"/>
              <w:jc w:val="center"/>
              <w:rPr>
                <w:rFonts w:ascii="Times New Roman" w:hAnsi="Times New Roman"/>
                <w:b/>
                <w:color w:val="000000"/>
                <w:sz w:val="24"/>
                <w:szCs w:val="24"/>
                <w:lang w:val="en-US" w:eastAsia="en-US" w:bidi="hi-IN"/>
              </w:rPr>
            </w:pPr>
            <w:r w:rsidRPr="004441DD">
              <w:rPr>
                <w:rFonts w:ascii="Times New Roman" w:hAnsi="Times New Roman"/>
                <w:b/>
                <w:color w:val="000000"/>
                <w:sz w:val="24"/>
                <w:szCs w:val="24"/>
                <w:lang w:eastAsia="en-US" w:bidi="hi-IN"/>
              </w:rPr>
              <w:lastRenderedPageBreak/>
              <w:t>BAS007</w:t>
            </w:r>
            <w:r>
              <w:rPr>
                <w:rFonts w:ascii="Times New Roman" w:hAnsi="Times New Roman"/>
                <w:b/>
                <w:color w:val="000000"/>
                <w:sz w:val="24"/>
                <w:szCs w:val="24"/>
                <w:lang w:eastAsia="en-US" w:bidi="hi-IN"/>
              </w:rPr>
              <w:t>B</w:t>
            </w:r>
          </w:p>
        </w:tc>
        <w:tc>
          <w:tcPr>
            <w:tcW w:w="6267" w:type="dxa"/>
            <w:shd w:val="clear" w:color="auto" w:fill="auto"/>
            <w:hideMark/>
          </w:tcPr>
          <w:p w:rsidR="0026287B" w:rsidRPr="004441DD" w:rsidRDefault="0026287B" w:rsidP="0026191B">
            <w:pPr>
              <w:spacing w:after="0" w:line="240" w:lineRule="auto"/>
              <w:jc w:val="center"/>
              <w:rPr>
                <w:rFonts w:ascii="Times New Roman" w:hAnsi="Times New Roman"/>
                <w:b/>
                <w:color w:val="000000"/>
                <w:sz w:val="24"/>
                <w:szCs w:val="24"/>
                <w:lang w:val="en-US" w:eastAsia="en-US" w:bidi="hi-IN"/>
              </w:rPr>
            </w:pPr>
            <w:r w:rsidRPr="004441DD">
              <w:rPr>
                <w:rFonts w:ascii="Times New Roman" w:hAnsi="Times New Roman"/>
                <w:b/>
                <w:color w:val="000000"/>
                <w:sz w:val="24"/>
                <w:szCs w:val="24"/>
                <w:lang w:eastAsia="en-US" w:bidi="hi-IN"/>
              </w:rPr>
              <w:t>DISCRETE MATHEMATICS</w:t>
            </w:r>
          </w:p>
        </w:tc>
        <w:tc>
          <w:tcPr>
            <w:tcW w:w="1101" w:type="dxa"/>
            <w:shd w:val="clear" w:color="auto" w:fill="auto"/>
            <w:hideMark/>
          </w:tcPr>
          <w:p w:rsidR="0026287B" w:rsidRPr="004441DD" w:rsidRDefault="0026287B" w:rsidP="0026191B">
            <w:pPr>
              <w:spacing w:after="0" w:line="240" w:lineRule="auto"/>
              <w:jc w:val="center"/>
              <w:rPr>
                <w:rFonts w:ascii="Times New Roman" w:hAnsi="Times New Roman"/>
                <w:b/>
                <w:color w:val="000000"/>
                <w:sz w:val="24"/>
                <w:szCs w:val="24"/>
                <w:lang w:val="en-US" w:eastAsia="en-US" w:bidi="hi-IN"/>
              </w:rPr>
            </w:pPr>
            <w:r>
              <w:rPr>
                <w:rFonts w:ascii="Times New Roman" w:hAnsi="Times New Roman"/>
                <w:b/>
                <w:color w:val="000000"/>
                <w:sz w:val="24"/>
                <w:szCs w:val="24"/>
                <w:lang w:eastAsia="en-US" w:bidi="hi-IN"/>
              </w:rPr>
              <w:t>3</w:t>
            </w:r>
            <w:r w:rsidRPr="004441DD">
              <w:rPr>
                <w:rFonts w:ascii="Times New Roman" w:hAnsi="Times New Roman"/>
                <w:b/>
                <w:color w:val="000000"/>
                <w:sz w:val="24"/>
                <w:szCs w:val="24"/>
                <w:lang w:eastAsia="en-US" w:bidi="hi-IN"/>
              </w:rPr>
              <w:t>-0-0 [</w:t>
            </w:r>
            <w:r>
              <w:rPr>
                <w:rFonts w:ascii="Times New Roman" w:hAnsi="Times New Roman"/>
                <w:b/>
                <w:color w:val="000000"/>
                <w:sz w:val="24"/>
                <w:szCs w:val="24"/>
                <w:lang w:eastAsia="en-US" w:bidi="hi-IN"/>
              </w:rPr>
              <w:t>3</w:t>
            </w:r>
            <w:r w:rsidRPr="004441DD">
              <w:rPr>
                <w:rFonts w:ascii="Times New Roman" w:hAnsi="Times New Roman"/>
                <w:b/>
                <w:color w:val="000000"/>
                <w:sz w:val="24"/>
                <w:szCs w:val="24"/>
                <w:lang w:eastAsia="en-US" w:bidi="hi-IN"/>
              </w:rPr>
              <w:t>]</w:t>
            </w:r>
          </w:p>
        </w:tc>
      </w:tr>
    </w:tbl>
    <w:p w:rsidR="0026287B" w:rsidRPr="004441DD" w:rsidRDefault="0026287B" w:rsidP="0026287B">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26287B" w:rsidRPr="004441DD" w:rsidRDefault="0026287B" w:rsidP="0026287B">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b/>
          <w:i/>
          <w:sz w:val="24"/>
          <w:szCs w:val="24"/>
          <w:lang w:val="en-US" w:eastAsia="en-US" w:bidi="hi-IN"/>
        </w:rPr>
        <w:t>Objective</w:t>
      </w:r>
      <w:r w:rsidRPr="004441DD">
        <w:rPr>
          <w:rFonts w:ascii="Times New Roman" w:eastAsiaTheme="minorHAnsi" w:hAnsi="Times New Roman"/>
          <w:sz w:val="24"/>
          <w:szCs w:val="24"/>
          <w:lang w:val="en-US" w:eastAsia="en-US" w:bidi="hi-IN"/>
        </w:rPr>
        <w:t>:</w:t>
      </w:r>
    </w:p>
    <w:p w:rsidR="0026287B" w:rsidRPr="004441DD" w:rsidRDefault="0026287B" w:rsidP="0026287B">
      <w:pPr>
        <w:pStyle w:val="ListParagraph"/>
        <w:numPr>
          <w:ilvl w:val="0"/>
          <w:numId w:val="11"/>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To introduce a number of Discrete Mathematical Structures (DMS) found to be serving as tools even today in the development of theoretical computer science. </w:t>
      </w:r>
    </w:p>
    <w:p w:rsidR="0026287B" w:rsidRPr="004441DD" w:rsidRDefault="0026287B" w:rsidP="0026287B">
      <w:pPr>
        <w:pStyle w:val="ListParagraph"/>
        <w:numPr>
          <w:ilvl w:val="0"/>
          <w:numId w:val="11"/>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To</w:t>
      </w:r>
      <w:r>
        <w:rPr>
          <w:rFonts w:ascii="Times New Roman" w:eastAsiaTheme="minorHAnsi" w:hAnsi="Times New Roman"/>
          <w:sz w:val="24"/>
          <w:szCs w:val="24"/>
          <w:lang w:val="en-US" w:eastAsia="en-US" w:bidi="hi-IN"/>
        </w:rPr>
        <w:t xml:space="preserve"> s</w:t>
      </w:r>
      <w:r w:rsidRPr="004441DD">
        <w:rPr>
          <w:rFonts w:ascii="Times New Roman" w:eastAsiaTheme="minorHAnsi" w:hAnsi="Times New Roman"/>
          <w:sz w:val="24"/>
          <w:szCs w:val="24"/>
          <w:lang w:val="en-US" w:eastAsia="en-US" w:bidi="hi-IN"/>
        </w:rPr>
        <w:t xml:space="preserve">olve problems occurred in the development of programming languages.  </w:t>
      </w:r>
    </w:p>
    <w:p w:rsidR="0026287B" w:rsidRPr="004441DD" w:rsidRDefault="0026287B" w:rsidP="0026287B">
      <w:pPr>
        <w:pStyle w:val="ListParagraph"/>
        <w:numPr>
          <w:ilvl w:val="0"/>
          <w:numId w:val="11"/>
        </w:numPr>
        <w:autoSpaceDE w:val="0"/>
        <w:autoSpaceDN w:val="0"/>
        <w:adjustRightInd w:val="0"/>
        <w:spacing w:after="0" w:line="240" w:lineRule="auto"/>
        <w:jc w:val="both"/>
        <w:rPr>
          <w:rFonts w:ascii="Times New Roman" w:eastAsiaTheme="minorHAnsi" w:hAnsi="Times New Roman"/>
          <w:sz w:val="24"/>
          <w:szCs w:val="24"/>
          <w:lang w:val="en-US" w:eastAsia="en-US" w:bidi="hi-IN"/>
        </w:rPr>
      </w:pPr>
      <w:proofErr w:type="spellStart"/>
      <w:r w:rsidRPr="004441DD">
        <w:rPr>
          <w:rFonts w:ascii="Times New Roman" w:eastAsiaTheme="minorHAnsi" w:hAnsi="Times New Roman"/>
          <w:sz w:val="24"/>
          <w:szCs w:val="24"/>
          <w:lang w:val="en-US" w:eastAsia="en-US" w:bidi="hi-IN"/>
        </w:rPr>
        <w:t>Tofamiliarize</w:t>
      </w:r>
      <w:proofErr w:type="spellEnd"/>
      <w:r w:rsidRPr="004441DD">
        <w:rPr>
          <w:rFonts w:ascii="Times New Roman" w:eastAsiaTheme="minorHAnsi" w:hAnsi="Times New Roman"/>
          <w:sz w:val="24"/>
          <w:szCs w:val="24"/>
          <w:lang w:val="en-US" w:eastAsia="en-US" w:bidi="hi-IN"/>
        </w:rPr>
        <w:t xml:space="preserve"> students with concepts and techniques of graph theory, and sets apart from languages of logic and proof methods.</w:t>
      </w:r>
    </w:p>
    <w:p w:rsidR="0026287B" w:rsidRPr="004441DD" w:rsidRDefault="0026287B" w:rsidP="0026287B">
      <w:pPr>
        <w:autoSpaceDE w:val="0"/>
        <w:autoSpaceDN w:val="0"/>
        <w:adjustRightInd w:val="0"/>
        <w:spacing w:after="0" w:line="240" w:lineRule="auto"/>
        <w:jc w:val="both"/>
        <w:rPr>
          <w:rFonts w:ascii="Times New Roman" w:eastAsiaTheme="minorHAnsi" w:hAnsi="Times New Roman"/>
          <w:color w:val="FF0000"/>
          <w:sz w:val="24"/>
          <w:szCs w:val="24"/>
          <w:lang w:val="en-US" w:eastAsia="en-US" w:bidi="hi-IN"/>
        </w:rPr>
      </w:pPr>
    </w:p>
    <w:tbl>
      <w:tblPr>
        <w:tblStyle w:val="TableGrid"/>
        <w:tblW w:w="0" w:type="auto"/>
        <w:tblLook w:val="04A0" w:firstRow="1" w:lastRow="0" w:firstColumn="1" w:lastColumn="0" w:noHBand="0" w:noVBand="1"/>
      </w:tblPr>
      <w:tblGrid>
        <w:gridCol w:w="1368"/>
        <w:gridCol w:w="8208"/>
      </w:tblGrid>
      <w:tr w:rsidR="0026287B" w:rsidRPr="004441DD" w:rsidTr="0026191B">
        <w:tc>
          <w:tcPr>
            <w:tcW w:w="1368" w:type="dxa"/>
          </w:tcPr>
          <w:p w:rsidR="0026287B" w:rsidRPr="00E813AD" w:rsidRDefault="0026287B" w:rsidP="0026191B">
            <w:pPr>
              <w:autoSpaceDE w:val="0"/>
              <w:autoSpaceDN w:val="0"/>
              <w:adjustRightInd w:val="0"/>
              <w:jc w:val="both"/>
              <w:rPr>
                <w:rFonts w:ascii="Times New Roman" w:eastAsiaTheme="minorHAnsi" w:hAnsi="Times New Roman"/>
                <w:b/>
                <w:color w:val="FF0000"/>
                <w:sz w:val="24"/>
                <w:szCs w:val="24"/>
                <w:lang w:eastAsia="en-US" w:bidi="hi-IN"/>
              </w:rPr>
            </w:pPr>
            <w:r w:rsidRPr="00E813AD">
              <w:rPr>
                <w:rFonts w:ascii="Times New Roman" w:eastAsiaTheme="minorHAnsi" w:hAnsi="Times New Roman"/>
                <w:b/>
                <w:iCs/>
                <w:sz w:val="24"/>
                <w:szCs w:val="24"/>
                <w:lang w:eastAsia="en-US" w:bidi="hi-IN"/>
              </w:rPr>
              <w:t>UNIT 1</w:t>
            </w:r>
          </w:p>
        </w:tc>
        <w:tc>
          <w:tcPr>
            <w:tcW w:w="8208" w:type="dxa"/>
          </w:tcPr>
          <w:p w:rsidR="0026287B" w:rsidRPr="004441DD" w:rsidRDefault="0026287B" w:rsidP="0026191B">
            <w:pPr>
              <w:autoSpaceDE w:val="0"/>
              <w:autoSpaceDN w:val="0"/>
              <w:adjustRightInd w:val="0"/>
              <w:jc w:val="both"/>
              <w:rPr>
                <w:rFonts w:ascii="Times New Roman" w:hAnsi="Times New Roman"/>
                <w:i/>
                <w:sz w:val="24"/>
                <w:szCs w:val="24"/>
              </w:rPr>
            </w:pPr>
            <w:r w:rsidRPr="004441DD">
              <w:rPr>
                <w:rFonts w:ascii="Times New Roman" w:hAnsi="Times New Roman"/>
                <w:b/>
                <w:sz w:val="24"/>
                <w:szCs w:val="24"/>
              </w:rPr>
              <w:t>Sets:</w:t>
            </w:r>
            <w:r w:rsidRPr="004441DD">
              <w:rPr>
                <w:rFonts w:ascii="Times New Roman" w:hAnsi="Times New Roman"/>
                <w:sz w:val="24"/>
                <w:szCs w:val="24"/>
              </w:rPr>
              <w:t xml:space="preserve"> Definition and types, </w:t>
            </w:r>
            <w:proofErr w:type="gramStart"/>
            <w:r w:rsidRPr="004441DD">
              <w:rPr>
                <w:rFonts w:ascii="Times New Roman" w:hAnsi="Times New Roman"/>
                <w:sz w:val="24"/>
                <w:szCs w:val="24"/>
              </w:rPr>
              <w:t>Set</w:t>
            </w:r>
            <w:proofErr w:type="gramEnd"/>
            <w:r w:rsidRPr="004441DD">
              <w:rPr>
                <w:rFonts w:ascii="Times New Roman" w:hAnsi="Times New Roman"/>
                <w:sz w:val="24"/>
                <w:szCs w:val="24"/>
              </w:rPr>
              <w:t xml:space="preserve"> operations, Partition of set, Cardinality (Inclusion- Exclusion &amp; Addition Principles), Recursive definition of set. Functions: Concept, Some Special Functions (Polynomial, Exponential &amp; Logarithmic, Absolute Value, Floor &amp; Ceiling, Mod &amp;</w:t>
            </w:r>
            <w:proofErr w:type="spellStart"/>
            <w:r w:rsidRPr="004441DD">
              <w:rPr>
                <w:rFonts w:ascii="Times New Roman" w:hAnsi="Times New Roman"/>
                <w:sz w:val="24"/>
                <w:szCs w:val="24"/>
              </w:rPr>
              <w:t>Div</w:t>
            </w:r>
            <w:proofErr w:type="spellEnd"/>
            <w:r w:rsidRPr="004441DD">
              <w:rPr>
                <w:rFonts w:ascii="Times New Roman" w:hAnsi="Times New Roman"/>
                <w:sz w:val="24"/>
                <w:szCs w:val="24"/>
              </w:rPr>
              <w:t xml:space="preserve"> Functions), Properties of Functions, Cardinality of Infinite Set, Countable &amp; Uncountable Sets,</w:t>
            </w:r>
          </w:p>
        </w:tc>
      </w:tr>
      <w:tr w:rsidR="0026287B" w:rsidRPr="004441DD" w:rsidTr="0026191B">
        <w:tc>
          <w:tcPr>
            <w:tcW w:w="1368" w:type="dxa"/>
          </w:tcPr>
          <w:p w:rsidR="0026287B" w:rsidRPr="00E813AD" w:rsidRDefault="0026287B" w:rsidP="0026191B">
            <w:pPr>
              <w:autoSpaceDE w:val="0"/>
              <w:autoSpaceDN w:val="0"/>
              <w:adjustRightInd w:val="0"/>
              <w:jc w:val="both"/>
              <w:rPr>
                <w:rFonts w:ascii="Times New Roman" w:eastAsiaTheme="minorHAnsi" w:hAnsi="Times New Roman"/>
                <w:b/>
                <w:color w:val="FF0000"/>
                <w:sz w:val="24"/>
                <w:szCs w:val="24"/>
                <w:lang w:eastAsia="en-US" w:bidi="hi-IN"/>
              </w:rPr>
            </w:pPr>
            <w:r w:rsidRPr="00E813AD">
              <w:rPr>
                <w:rFonts w:ascii="Times New Roman" w:eastAsiaTheme="minorHAnsi" w:hAnsi="Times New Roman"/>
                <w:b/>
                <w:iCs/>
                <w:sz w:val="24"/>
                <w:szCs w:val="24"/>
                <w:lang w:eastAsia="en-US" w:bidi="hi-IN"/>
              </w:rPr>
              <w:t>UNIT 2</w:t>
            </w:r>
          </w:p>
        </w:tc>
        <w:tc>
          <w:tcPr>
            <w:tcW w:w="8208" w:type="dxa"/>
          </w:tcPr>
          <w:p w:rsidR="0026287B" w:rsidRPr="004441DD" w:rsidRDefault="0026287B" w:rsidP="0026191B">
            <w:pPr>
              <w:autoSpaceDE w:val="0"/>
              <w:autoSpaceDN w:val="0"/>
              <w:adjustRightInd w:val="0"/>
              <w:jc w:val="both"/>
              <w:rPr>
                <w:rFonts w:ascii="Times New Roman" w:hAnsi="Times New Roman"/>
                <w:i/>
                <w:sz w:val="24"/>
                <w:szCs w:val="24"/>
              </w:rPr>
            </w:pPr>
            <w:r w:rsidRPr="004441DD">
              <w:rPr>
                <w:rFonts w:ascii="Times New Roman" w:hAnsi="Times New Roman"/>
                <w:b/>
                <w:sz w:val="24"/>
                <w:szCs w:val="24"/>
              </w:rPr>
              <w:t>Graph Theory</w:t>
            </w:r>
            <w:r w:rsidRPr="004441DD">
              <w:rPr>
                <w:rFonts w:ascii="Times New Roman" w:hAnsi="Times New Roman"/>
                <w:sz w:val="24"/>
                <w:szCs w:val="24"/>
              </w:rPr>
              <w:t xml:space="preserve">: Graphs – Directed, Undirected, </w:t>
            </w:r>
            <w:proofErr w:type="gramStart"/>
            <w:r w:rsidRPr="004441DD">
              <w:rPr>
                <w:rFonts w:ascii="Times New Roman" w:hAnsi="Times New Roman"/>
                <w:sz w:val="24"/>
                <w:szCs w:val="24"/>
              </w:rPr>
              <w:t>Simple,.</w:t>
            </w:r>
            <w:proofErr w:type="gramEnd"/>
            <w:r w:rsidRPr="004441DD">
              <w:rPr>
                <w:rFonts w:ascii="Times New Roman" w:hAnsi="Times New Roman"/>
                <w:sz w:val="24"/>
                <w:szCs w:val="24"/>
              </w:rPr>
              <w:t xml:space="preserve"> Adjacency &amp; Incidence, Degree of Vertex, Subgraph, Complete graph, Cycle &amp; Wheel Graph, Bipartite &amp; Complete Bipartite Graph, Weighed Graph, Union of Simple Graphs. Complete Graphs. Isomorphic Graphs, Path, Cycles &amp; Circuits </w:t>
            </w:r>
            <w:proofErr w:type="spellStart"/>
            <w:r w:rsidRPr="004441DD">
              <w:rPr>
                <w:rFonts w:ascii="Times New Roman" w:hAnsi="Times New Roman"/>
                <w:sz w:val="24"/>
                <w:szCs w:val="24"/>
              </w:rPr>
              <w:t>Euclerian</w:t>
            </w:r>
            <w:proofErr w:type="spellEnd"/>
            <w:r w:rsidRPr="004441DD">
              <w:rPr>
                <w:rFonts w:ascii="Times New Roman" w:hAnsi="Times New Roman"/>
                <w:sz w:val="24"/>
                <w:szCs w:val="24"/>
              </w:rPr>
              <w:t>&amp; Hamiltonian Graphs.</w:t>
            </w:r>
          </w:p>
          <w:p w:rsidR="0026287B" w:rsidRPr="004441DD" w:rsidRDefault="0026287B" w:rsidP="0026191B">
            <w:pPr>
              <w:autoSpaceDE w:val="0"/>
              <w:autoSpaceDN w:val="0"/>
              <w:adjustRightInd w:val="0"/>
              <w:jc w:val="both"/>
              <w:rPr>
                <w:rFonts w:ascii="Times New Roman" w:hAnsi="Times New Roman"/>
                <w:i/>
                <w:sz w:val="24"/>
                <w:szCs w:val="24"/>
              </w:rPr>
            </w:pPr>
            <w:r w:rsidRPr="004441DD">
              <w:rPr>
                <w:rFonts w:ascii="Times New Roman" w:hAnsi="Times New Roman"/>
                <w:sz w:val="24"/>
                <w:szCs w:val="24"/>
              </w:rPr>
              <w:t xml:space="preserve">Planar Graph: </w:t>
            </w:r>
            <w:proofErr w:type="spellStart"/>
            <w:r w:rsidRPr="004441DD">
              <w:rPr>
                <w:rFonts w:ascii="Times New Roman" w:hAnsi="Times New Roman"/>
                <w:sz w:val="24"/>
                <w:szCs w:val="24"/>
              </w:rPr>
              <w:t>Kuratowski’s</w:t>
            </w:r>
            <w:proofErr w:type="spellEnd"/>
            <w:r w:rsidRPr="004441DD">
              <w:rPr>
                <w:rFonts w:ascii="Times New Roman" w:hAnsi="Times New Roman"/>
                <w:sz w:val="24"/>
                <w:szCs w:val="24"/>
              </w:rPr>
              <w:t xml:space="preserve"> Two Graphs, Euler’s Formula, </w:t>
            </w:r>
            <w:proofErr w:type="spellStart"/>
            <w:r w:rsidRPr="004441DD">
              <w:rPr>
                <w:rFonts w:ascii="Times New Roman" w:hAnsi="Times New Roman"/>
                <w:sz w:val="24"/>
                <w:szCs w:val="24"/>
              </w:rPr>
              <w:t>Kuratowski’s</w:t>
            </w:r>
            <w:proofErr w:type="spellEnd"/>
            <w:r w:rsidRPr="004441DD">
              <w:rPr>
                <w:rFonts w:ascii="Times New Roman" w:hAnsi="Times New Roman"/>
                <w:sz w:val="24"/>
                <w:szCs w:val="24"/>
              </w:rPr>
              <w:t xml:space="preserve"> Theorem. Trees: Spanning trees- </w:t>
            </w:r>
            <w:proofErr w:type="spellStart"/>
            <w:r w:rsidRPr="004441DD">
              <w:rPr>
                <w:rFonts w:ascii="Times New Roman" w:hAnsi="Times New Roman"/>
                <w:sz w:val="24"/>
                <w:szCs w:val="24"/>
              </w:rPr>
              <w:t>Kruskal’sAlgo</w:t>
            </w:r>
            <w:proofErr w:type="spellEnd"/>
            <w:r w:rsidRPr="004441DD">
              <w:rPr>
                <w:rFonts w:ascii="Times New Roman" w:hAnsi="Times New Roman"/>
                <w:sz w:val="24"/>
                <w:szCs w:val="24"/>
              </w:rPr>
              <w:t>, Finding Spanning Tree using Depth First Search, Breadth First Search, Complexity of Graph, Minimal Spanning Tree.</w:t>
            </w:r>
          </w:p>
        </w:tc>
      </w:tr>
      <w:tr w:rsidR="0026287B" w:rsidRPr="004441DD" w:rsidTr="0026191B">
        <w:tc>
          <w:tcPr>
            <w:tcW w:w="1368" w:type="dxa"/>
          </w:tcPr>
          <w:p w:rsidR="0026287B" w:rsidRPr="00E813AD" w:rsidRDefault="0026287B" w:rsidP="0026191B">
            <w:pPr>
              <w:autoSpaceDE w:val="0"/>
              <w:autoSpaceDN w:val="0"/>
              <w:adjustRightInd w:val="0"/>
              <w:jc w:val="both"/>
              <w:rPr>
                <w:rFonts w:ascii="Times New Roman" w:eastAsiaTheme="minorHAnsi" w:hAnsi="Times New Roman"/>
                <w:b/>
                <w:color w:val="FF0000"/>
                <w:sz w:val="24"/>
                <w:szCs w:val="24"/>
                <w:lang w:eastAsia="en-US" w:bidi="hi-IN"/>
              </w:rPr>
            </w:pPr>
            <w:r w:rsidRPr="00E813AD">
              <w:rPr>
                <w:rFonts w:ascii="Times New Roman" w:eastAsiaTheme="minorHAnsi" w:hAnsi="Times New Roman"/>
                <w:b/>
                <w:iCs/>
                <w:sz w:val="24"/>
                <w:szCs w:val="24"/>
                <w:lang w:eastAsia="en-US" w:bidi="hi-IN"/>
              </w:rPr>
              <w:t>UNIT 3</w:t>
            </w:r>
          </w:p>
        </w:tc>
        <w:tc>
          <w:tcPr>
            <w:tcW w:w="8208" w:type="dxa"/>
          </w:tcPr>
          <w:p w:rsidR="0026287B" w:rsidRPr="004441DD" w:rsidRDefault="0026287B" w:rsidP="0026191B">
            <w:pPr>
              <w:autoSpaceDE w:val="0"/>
              <w:autoSpaceDN w:val="0"/>
              <w:adjustRightInd w:val="0"/>
              <w:jc w:val="both"/>
              <w:rPr>
                <w:rFonts w:ascii="Times New Roman" w:hAnsi="Times New Roman"/>
                <w:sz w:val="24"/>
                <w:szCs w:val="24"/>
              </w:rPr>
            </w:pPr>
            <w:r w:rsidRPr="004441DD">
              <w:rPr>
                <w:rFonts w:ascii="Times New Roman" w:hAnsi="Times New Roman"/>
                <w:b/>
                <w:sz w:val="24"/>
                <w:szCs w:val="24"/>
              </w:rPr>
              <w:t>Semigroups, Groups and Coding</w:t>
            </w:r>
            <w:r w:rsidRPr="004441DD">
              <w:rPr>
                <w:rFonts w:ascii="Times New Roman" w:hAnsi="Times New Roman"/>
                <w:sz w:val="24"/>
                <w:szCs w:val="24"/>
              </w:rPr>
              <w:t>: Binary Operations, Semigroups, Products and Quotients of Semigroups, Groups, Product and Quotients of Groups, Coding of Binary Information and Error Correction, Decoding and Error Correction.</w:t>
            </w:r>
          </w:p>
          <w:p w:rsidR="0026287B" w:rsidRPr="004441DD" w:rsidRDefault="0026287B" w:rsidP="0026191B">
            <w:pPr>
              <w:autoSpaceDE w:val="0"/>
              <w:autoSpaceDN w:val="0"/>
              <w:adjustRightInd w:val="0"/>
              <w:jc w:val="both"/>
              <w:rPr>
                <w:rFonts w:ascii="Times New Roman" w:hAnsi="Times New Roman"/>
                <w:i/>
                <w:sz w:val="24"/>
                <w:szCs w:val="24"/>
              </w:rPr>
            </w:pPr>
            <w:r w:rsidRPr="004441DD">
              <w:rPr>
                <w:rFonts w:ascii="Times New Roman" w:hAnsi="Times New Roman"/>
                <w:b/>
                <w:sz w:val="24"/>
                <w:szCs w:val="24"/>
              </w:rPr>
              <w:t>Language of Logic</w:t>
            </w:r>
            <w:r w:rsidRPr="004441DD">
              <w:rPr>
                <w:rFonts w:ascii="Times New Roman" w:hAnsi="Times New Roman"/>
                <w:sz w:val="24"/>
                <w:szCs w:val="24"/>
              </w:rPr>
              <w:t>: Proposition, Compound Proposition, Conjunction, Disjunction, Implication, Converse, Inverse &amp;Contrapositive, Biconditional Statements, tautology, Contradiction &amp; Contingency, Logical Equivalences, Quantifiers, Arguments.</w:t>
            </w:r>
          </w:p>
        </w:tc>
      </w:tr>
      <w:tr w:rsidR="0026287B" w:rsidRPr="004441DD" w:rsidTr="0026191B">
        <w:tc>
          <w:tcPr>
            <w:tcW w:w="1368" w:type="dxa"/>
          </w:tcPr>
          <w:p w:rsidR="0026287B" w:rsidRPr="00E813AD" w:rsidRDefault="0026287B" w:rsidP="0026191B">
            <w:pPr>
              <w:autoSpaceDE w:val="0"/>
              <w:autoSpaceDN w:val="0"/>
              <w:adjustRightInd w:val="0"/>
              <w:jc w:val="both"/>
              <w:rPr>
                <w:rFonts w:ascii="Times New Roman" w:eastAsiaTheme="minorHAnsi" w:hAnsi="Times New Roman"/>
                <w:b/>
                <w:color w:val="FF0000"/>
                <w:sz w:val="24"/>
                <w:szCs w:val="24"/>
                <w:lang w:eastAsia="en-US" w:bidi="hi-IN"/>
              </w:rPr>
            </w:pPr>
            <w:r w:rsidRPr="00E813AD">
              <w:rPr>
                <w:rFonts w:ascii="Times New Roman" w:eastAsiaTheme="minorHAnsi" w:hAnsi="Times New Roman"/>
                <w:b/>
                <w:iCs/>
                <w:sz w:val="24"/>
                <w:szCs w:val="24"/>
                <w:lang w:eastAsia="en-US" w:bidi="hi-IN"/>
              </w:rPr>
              <w:t>UNIT 4</w:t>
            </w:r>
          </w:p>
        </w:tc>
        <w:tc>
          <w:tcPr>
            <w:tcW w:w="8208" w:type="dxa"/>
          </w:tcPr>
          <w:p w:rsidR="0026287B" w:rsidRPr="004441DD" w:rsidRDefault="0026287B" w:rsidP="0026191B">
            <w:pPr>
              <w:autoSpaceDE w:val="0"/>
              <w:autoSpaceDN w:val="0"/>
              <w:adjustRightInd w:val="0"/>
              <w:jc w:val="both"/>
              <w:rPr>
                <w:rFonts w:ascii="Times New Roman" w:hAnsi="Times New Roman"/>
                <w:i/>
                <w:sz w:val="24"/>
                <w:szCs w:val="24"/>
              </w:rPr>
            </w:pPr>
            <w:r w:rsidRPr="004441DD">
              <w:rPr>
                <w:rFonts w:ascii="Times New Roman" w:hAnsi="Times New Roman"/>
                <w:b/>
                <w:sz w:val="24"/>
                <w:szCs w:val="24"/>
              </w:rPr>
              <w:t>Proof Methods</w:t>
            </w:r>
            <w:r w:rsidRPr="004441DD">
              <w:rPr>
                <w:rFonts w:ascii="Times New Roman" w:hAnsi="Times New Roman"/>
                <w:sz w:val="24"/>
                <w:szCs w:val="24"/>
              </w:rPr>
              <w:t>: Vacuous, Trivial, Direct, Indirect by Contrapositive and Contradiction, Constructive &amp; Non-constructive proof, Counterexample. The Division Algorithm, Divisibility Properties (Prime Numbers &amp; Composite Numbers), Principle of Mathematical Induction, The Second Principle of Mathematical Induction, Fundamental Theorem of Arithmetic. Algorithm Correctness: Partial Correctness, Loop Invariant. Testing the partial correctness of linear &amp; binary search, bubble &amp; selection sorting.</w:t>
            </w:r>
          </w:p>
        </w:tc>
      </w:tr>
      <w:tr w:rsidR="0026287B" w:rsidRPr="004441DD" w:rsidTr="0026191B">
        <w:tc>
          <w:tcPr>
            <w:tcW w:w="1368" w:type="dxa"/>
          </w:tcPr>
          <w:p w:rsidR="0026287B" w:rsidRPr="00E813AD" w:rsidRDefault="0026287B" w:rsidP="0026191B">
            <w:pPr>
              <w:autoSpaceDE w:val="0"/>
              <w:autoSpaceDN w:val="0"/>
              <w:adjustRightInd w:val="0"/>
              <w:jc w:val="both"/>
              <w:rPr>
                <w:rFonts w:ascii="Times New Roman" w:eastAsiaTheme="minorHAnsi" w:hAnsi="Times New Roman"/>
                <w:b/>
                <w:color w:val="FF0000"/>
                <w:sz w:val="24"/>
                <w:szCs w:val="24"/>
                <w:lang w:eastAsia="en-US" w:bidi="hi-IN"/>
              </w:rPr>
            </w:pPr>
            <w:r w:rsidRPr="00E813AD">
              <w:rPr>
                <w:rFonts w:ascii="Times New Roman" w:eastAsiaTheme="minorHAnsi" w:hAnsi="Times New Roman"/>
                <w:b/>
                <w:iCs/>
                <w:sz w:val="24"/>
                <w:szCs w:val="24"/>
                <w:lang w:eastAsia="en-US" w:bidi="hi-IN"/>
              </w:rPr>
              <w:t>UNIT 5</w:t>
            </w:r>
          </w:p>
        </w:tc>
        <w:tc>
          <w:tcPr>
            <w:tcW w:w="8208" w:type="dxa"/>
          </w:tcPr>
          <w:p w:rsidR="0026287B" w:rsidRPr="004441DD" w:rsidRDefault="0026287B" w:rsidP="0026191B">
            <w:pPr>
              <w:autoSpaceDE w:val="0"/>
              <w:autoSpaceDN w:val="0"/>
              <w:adjustRightInd w:val="0"/>
              <w:jc w:val="both"/>
              <w:rPr>
                <w:rFonts w:ascii="Times New Roman" w:eastAsiaTheme="minorHAnsi" w:hAnsi="Times New Roman"/>
                <w:color w:val="FF0000"/>
                <w:sz w:val="24"/>
                <w:szCs w:val="24"/>
                <w:lang w:eastAsia="en-US" w:bidi="hi-IN"/>
              </w:rPr>
            </w:pPr>
            <w:r w:rsidRPr="004441DD">
              <w:rPr>
                <w:rFonts w:ascii="Times New Roman" w:hAnsi="Times New Roman"/>
                <w:sz w:val="24"/>
                <w:szCs w:val="24"/>
              </w:rPr>
              <w:t>Relations: Boolean Matrices, Binary Relation, Adjacency Matrix of Relation, Properties of Relations, Operations on Relations, The Connectivity Relations, Transitive Closure-</w:t>
            </w:r>
            <w:proofErr w:type="spellStart"/>
            <w:r w:rsidRPr="004441DD">
              <w:rPr>
                <w:rFonts w:ascii="Times New Roman" w:hAnsi="Times New Roman"/>
                <w:sz w:val="24"/>
                <w:szCs w:val="24"/>
              </w:rPr>
              <w:t>Warshall’s</w:t>
            </w:r>
            <w:proofErr w:type="spellEnd"/>
            <w:r w:rsidRPr="004441DD">
              <w:rPr>
                <w:rFonts w:ascii="Times New Roman" w:hAnsi="Times New Roman"/>
                <w:sz w:val="24"/>
                <w:szCs w:val="24"/>
              </w:rPr>
              <w:t xml:space="preserve"> Algorithm, Equivalence relations- Congruence Relations, Equivalence Class, Number of Partitions of a Finite Set, Partial &amp; Total Orderings.</w:t>
            </w:r>
          </w:p>
        </w:tc>
      </w:tr>
    </w:tbl>
    <w:p w:rsidR="0026287B" w:rsidRDefault="0026287B" w:rsidP="0026287B">
      <w:pPr>
        <w:autoSpaceDE w:val="0"/>
        <w:autoSpaceDN w:val="0"/>
        <w:adjustRightInd w:val="0"/>
        <w:jc w:val="both"/>
        <w:rPr>
          <w:rFonts w:ascii="Times New Roman" w:hAnsi="Times New Roman"/>
          <w:b/>
          <w:sz w:val="24"/>
          <w:szCs w:val="24"/>
          <w:lang w:bidi="hi-IN"/>
        </w:rPr>
      </w:pPr>
    </w:p>
    <w:p w:rsidR="006E7DA0" w:rsidRDefault="006E7DA0">
      <w:pPr>
        <w:rPr>
          <w:rFonts w:ascii="Times New Roman" w:hAnsi="Times New Roman"/>
          <w:b/>
          <w:sz w:val="24"/>
          <w:szCs w:val="24"/>
          <w:lang w:bidi="hi-IN"/>
        </w:rPr>
      </w:pPr>
      <w:r>
        <w:rPr>
          <w:rFonts w:ascii="Times New Roman" w:hAnsi="Times New Roman"/>
          <w:b/>
          <w:sz w:val="24"/>
          <w:szCs w:val="24"/>
          <w:lang w:bidi="hi-IN"/>
        </w:rPr>
        <w:br w:type="page"/>
      </w:r>
    </w:p>
    <w:p w:rsidR="0026287B" w:rsidRPr="00C9390C" w:rsidRDefault="0026287B" w:rsidP="0026287B">
      <w:pPr>
        <w:autoSpaceDE w:val="0"/>
        <w:autoSpaceDN w:val="0"/>
        <w:adjustRightInd w:val="0"/>
        <w:jc w:val="both"/>
        <w:rPr>
          <w:rFonts w:ascii="Times New Roman" w:hAnsi="Times New Roman"/>
          <w:b/>
          <w:i/>
          <w:sz w:val="24"/>
          <w:szCs w:val="24"/>
          <w:lang w:bidi="hi-IN"/>
        </w:rPr>
      </w:pPr>
      <w:r w:rsidRPr="00C9390C">
        <w:rPr>
          <w:rFonts w:ascii="Times New Roman" w:hAnsi="Times New Roman"/>
          <w:b/>
          <w:sz w:val="24"/>
          <w:szCs w:val="24"/>
          <w:lang w:bidi="hi-IN"/>
        </w:rPr>
        <w:lastRenderedPageBreak/>
        <w:t>Course Outcome (CO):</w:t>
      </w:r>
    </w:p>
    <w:p w:rsidR="0026287B" w:rsidRPr="00F61A8A" w:rsidRDefault="0026287B" w:rsidP="0026287B">
      <w:pPr>
        <w:autoSpaceDE w:val="0"/>
        <w:autoSpaceDN w:val="0"/>
        <w:adjustRightInd w:val="0"/>
        <w:jc w:val="both"/>
        <w:rPr>
          <w:rFonts w:ascii="Times New Roman" w:hAnsi="Times New Roman"/>
          <w:b/>
          <w:i/>
          <w:iCs/>
          <w:sz w:val="24"/>
          <w:szCs w:val="24"/>
          <w:lang w:bidi="hi-IN"/>
        </w:rPr>
      </w:pPr>
      <w:r w:rsidRPr="00F61A8A">
        <w:rPr>
          <w:rFonts w:ascii="Times New Roman" w:hAnsi="Times New Roman"/>
          <w:b/>
          <w:sz w:val="24"/>
          <w:szCs w:val="24"/>
        </w:rPr>
        <w:t xml:space="preserve">At the end of this course, </w:t>
      </w:r>
      <w:r w:rsidRPr="00F61A8A">
        <w:rPr>
          <w:rFonts w:ascii="Times New Roman" w:hAnsi="Times New Roman"/>
          <w:b/>
          <w:sz w:val="24"/>
          <w:szCs w:val="24"/>
          <w:lang w:bidi="hi-IN"/>
        </w:rPr>
        <w:t>students will demonstrate ability to:</w:t>
      </w:r>
    </w:p>
    <w:p w:rsidR="0026287B" w:rsidRPr="004441DD" w:rsidRDefault="0026287B" w:rsidP="00F61A8A">
      <w:pPr>
        <w:autoSpaceDE w:val="0"/>
        <w:autoSpaceDN w:val="0"/>
        <w:adjustRightInd w:val="0"/>
        <w:spacing w:after="0"/>
        <w:jc w:val="both"/>
        <w:rPr>
          <w:rFonts w:ascii="Times New Roman" w:hAnsi="Times New Roman"/>
          <w:b/>
          <w:sz w:val="24"/>
          <w:szCs w:val="24"/>
          <w:u w:val="single"/>
        </w:rPr>
      </w:pPr>
    </w:p>
    <w:p w:rsidR="00F61A8A" w:rsidRDefault="0026287B" w:rsidP="00F61A8A">
      <w:pPr>
        <w:autoSpaceDE w:val="0"/>
        <w:autoSpaceDN w:val="0"/>
        <w:adjustRightInd w:val="0"/>
        <w:spacing w:after="0"/>
        <w:jc w:val="both"/>
        <w:rPr>
          <w:rFonts w:ascii="Times New Roman" w:hAnsi="Times New Roman"/>
          <w:sz w:val="24"/>
          <w:szCs w:val="24"/>
        </w:rPr>
      </w:pPr>
      <w:r w:rsidRPr="00D47FAB">
        <w:rPr>
          <w:rFonts w:ascii="Times New Roman" w:hAnsi="Times New Roman"/>
          <w:sz w:val="24"/>
          <w:szCs w:val="24"/>
        </w:rPr>
        <w:t>CO1: Demonstrate complete knowledge on various discrete structures available in literature.</w:t>
      </w:r>
    </w:p>
    <w:p w:rsidR="0026287B" w:rsidRPr="00D47FAB" w:rsidRDefault="0026287B" w:rsidP="00F61A8A">
      <w:pPr>
        <w:autoSpaceDE w:val="0"/>
        <w:autoSpaceDN w:val="0"/>
        <w:adjustRightInd w:val="0"/>
        <w:spacing w:after="0"/>
        <w:jc w:val="both"/>
        <w:rPr>
          <w:rFonts w:ascii="Times New Roman" w:hAnsi="Times New Roman"/>
          <w:sz w:val="24"/>
          <w:szCs w:val="24"/>
        </w:rPr>
      </w:pPr>
      <w:r w:rsidRPr="00D47FAB">
        <w:rPr>
          <w:rFonts w:ascii="Times New Roman" w:hAnsi="Times New Roman"/>
          <w:sz w:val="24"/>
          <w:szCs w:val="24"/>
        </w:rPr>
        <w:t xml:space="preserve"> CO2: Realization of some satisfaction of having learnt that discrete structures are indeed useful in computer science and engineering</w:t>
      </w:r>
      <w:r>
        <w:rPr>
          <w:rFonts w:ascii="Times New Roman" w:hAnsi="Times New Roman"/>
          <w:sz w:val="24"/>
          <w:szCs w:val="24"/>
        </w:rPr>
        <w:t>.</w:t>
      </w:r>
    </w:p>
    <w:p w:rsidR="0026287B" w:rsidRPr="00D47FAB" w:rsidRDefault="0026287B" w:rsidP="00F61A8A">
      <w:pPr>
        <w:spacing w:after="0"/>
        <w:rPr>
          <w:rStyle w:val="Emphasis"/>
          <w:rFonts w:ascii="Times New Roman" w:hAnsi="Times New Roman"/>
          <w:i w:val="0"/>
          <w:sz w:val="24"/>
          <w:szCs w:val="24"/>
        </w:rPr>
      </w:pPr>
      <w:r w:rsidRPr="00D47FAB">
        <w:rPr>
          <w:rFonts w:ascii="Times New Roman" w:hAnsi="Times New Roman"/>
          <w:sz w:val="24"/>
          <w:szCs w:val="24"/>
        </w:rPr>
        <w:t xml:space="preserve">CO3: Gaining of some confidence on how to deal with problems which may arrive in computer science and engineering in near </w:t>
      </w:r>
      <w:r w:rsidRPr="00D47FAB">
        <w:rPr>
          <w:rStyle w:val="Emphasis"/>
          <w:rFonts w:ascii="Times New Roman" w:hAnsi="Times New Roman"/>
          <w:sz w:val="24"/>
          <w:szCs w:val="24"/>
        </w:rPr>
        <w:t>future.</w:t>
      </w:r>
    </w:p>
    <w:p w:rsidR="0026287B" w:rsidRPr="00D47FAB" w:rsidRDefault="0026287B" w:rsidP="00F61A8A">
      <w:pPr>
        <w:spacing w:after="0"/>
        <w:textAlignment w:val="baseline"/>
        <w:rPr>
          <w:rFonts w:ascii="Times New Roman" w:hAnsi="Times New Roman"/>
          <w:sz w:val="24"/>
          <w:szCs w:val="24"/>
          <w:lang w:val="en-US" w:eastAsia="en-US"/>
        </w:rPr>
      </w:pPr>
      <w:r w:rsidRPr="00D47FAB">
        <w:rPr>
          <w:rStyle w:val="Emphasis"/>
          <w:rFonts w:ascii="Times New Roman" w:hAnsi="Times New Roman"/>
          <w:sz w:val="24"/>
          <w:szCs w:val="24"/>
        </w:rPr>
        <w:t>CO</w:t>
      </w:r>
      <w:proofErr w:type="gramStart"/>
      <w:r w:rsidRPr="00D47FAB">
        <w:rPr>
          <w:rStyle w:val="Emphasis"/>
          <w:rFonts w:ascii="Times New Roman" w:hAnsi="Times New Roman"/>
          <w:sz w:val="24"/>
          <w:szCs w:val="24"/>
        </w:rPr>
        <w:t>4:</w:t>
      </w:r>
      <w:r>
        <w:rPr>
          <w:rFonts w:ascii="Times New Roman" w:hAnsi="Times New Roman"/>
          <w:sz w:val="24"/>
          <w:szCs w:val="24"/>
          <w:lang w:val="en-US" w:eastAsia="en-US"/>
        </w:rPr>
        <w:t>C</w:t>
      </w:r>
      <w:r w:rsidRPr="00D47FAB">
        <w:rPr>
          <w:rFonts w:ascii="Times New Roman" w:hAnsi="Times New Roman"/>
          <w:sz w:val="24"/>
          <w:szCs w:val="24"/>
          <w:lang w:val="en-US" w:eastAsia="en-US"/>
        </w:rPr>
        <w:t>onstruct</w:t>
      </w:r>
      <w:proofErr w:type="gramEnd"/>
      <w:r w:rsidRPr="00D47FAB">
        <w:rPr>
          <w:rFonts w:ascii="Times New Roman" w:hAnsi="Times New Roman"/>
          <w:sz w:val="24"/>
          <w:szCs w:val="24"/>
          <w:lang w:val="en-US" w:eastAsia="en-US"/>
        </w:rPr>
        <w:t xml:space="preserve"> mathematical arguments using logical connectives and quantifiers and verify the correctness of an argument using propositional and predicate logic and truth tables.</w:t>
      </w:r>
    </w:p>
    <w:p w:rsidR="0026287B" w:rsidRPr="00D47FAB" w:rsidRDefault="0026287B" w:rsidP="00F61A8A">
      <w:pPr>
        <w:spacing w:after="0"/>
        <w:textAlignment w:val="baseline"/>
        <w:rPr>
          <w:rFonts w:ascii="Times New Roman" w:hAnsi="Times New Roman"/>
          <w:sz w:val="24"/>
          <w:szCs w:val="24"/>
          <w:lang w:val="en-US" w:eastAsia="en-US"/>
        </w:rPr>
      </w:pPr>
      <w:r w:rsidRPr="00D47FAB">
        <w:rPr>
          <w:rFonts w:ascii="Times New Roman" w:hAnsi="Times New Roman"/>
          <w:sz w:val="24"/>
          <w:szCs w:val="24"/>
          <w:lang w:val="en-US" w:eastAsia="en-US"/>
        </w:rPr>
        <w:t>CO</w:t>
      </w:r>
      <w:proofErr w:type="gramStart"/>
      <w:r w:rsidRPr="00D47FAB">
        <w:rPr>
          <w:rFonts w:ascii="Times New Roman" w:hAnsi="Times New Roman"/>
          <w:sz w:val="24"/>
          <w:szCs w:val="24"/>
          <w:lang w:val="en-US" w:eastAsia="en-US"/>
        </w:rPr>
        <w:t>5:</w:t>
      </w:r>
      <w:r w:rsidRPr="00D47FAB">
        <w:rPr>
          <w:rFonts w:ascii="Times New Roman" w:hAnsi="Times New Roman"/>
          <w:sz w:val="24"/>
          <w:szCs w:val="24"/>
        </w:rPr>
        <w:t>Able</w:t>
      </w:r>
      <w:proofErr w:type="gramEnd"/>
      <w:r w:rsidRPr="00D47FAB">
        <w:rPr>
          <w:rFonts w:ascii="Times New Roman" w:hAnsi="Times New Roman"/>
          <w:sz w:val="24"/>
          <w:szCs w:val="24"/>
        </w:rPr>
        <w:t xml:space="preserve"> to model and solve real world problems using graphs and trees</w:t>
      </w:r>
      <w:r>
        <w:rPr>
          <w:rFonts w:ascii="Times New Roman" w:hAnsi="Times New Roman"/>
          <w:sz w:val="24"/>
          <w:szCs w:val="24"/>
        </w:rPr>
        <w:t>.</w:t>
      </w:r>
    </w:p>
    <w:p w:rsidR="0026287B" w:rsidRPr="001F4D84" w:rsidRDefault="0026287B" w:rsidP="00F61A8A">
      <w:pPr>
        <w:rPr>
          <w:rFonts w:ascii="Times New Roman" w:eastAsiaTheme="minorHAnsi" w:hAnsi="Times New Roman"/>
          <w:b/>
          <w:bCs/>
          <w:color w:val="000000"/>
          <w:lang w:val="en-US" w:eastAsia="en-US"/>
        </w:rPr>
      </w:pPr>
      <w:r w:rsidRPr="00D47FAB">
        <w:rPr>
          <w:rStyle w:val="Emphasis"/>
          <w:rFonts w:ascii="Times New Roman" w:hAnsi="Times New Roman"/>
          <w:sz w:val="24"/>
          <w:szCs w:val="24"/>
        </w:rPr>
        <w:br/>
      </w:r>
      <w:r w:rsidRPr="001F4D84">
        <w:rPr>
          <w:rFonts w:ascii="Times New Roman" w:eastAsiaTheme="minorHAnsi" w:hAnsi="Times New Roman"/>
          <w:b/>
          <w:bCs/>
          <w:color w:val="000000"/>
          <w:lang w:val="en-US" w:eastAsia="en-US"/>
        </w:rPr>
        <w:t xml:space="preserve">MAPPING COURSE OUTCOMES LEADING TO THE ACHIEVEMENT OF PROGRAM OUTCOMES AND PROGRAM SPECIFIC OUTCOMES: </w:t>
      </w:r>
    </w:p>
    <w:tbl>
      <w:tblPr>
        <w:tblW w:w="9600" w:type="dxa"/>
        <w:tblInd w:w="97" w:type="dxa"/>
        <w:tblLook w:val="04A0" w:firstRow="1" w:lastRow="0" w:firstColumn="1" w:lastColumn="0" w:noHBand="0" w:noVBand="1"/>
      </w:tblPr>
      <w:tblGrid>
        <w:gridCol w:w="1111"/>
        <w:gridCol w:w="554"/>
        <w:gridCol w:w="553"/>
        <w:gridCol w:w="553"/>
        <w:gridCol w:w="553"/>
        <w:gridCol w:w="552"/>
        <w:gridCol w:w="552"/>
        <w:gridCol w:w="552"/>
        <w:gridCol w:w="552"/>
        <w:gridCol w:w="552"/>
        <w:gridCol w:w="582"/>
        <w:gridCol w:w="582"/>
        <w:gridCol w:w="582"/>
        <w:gridCol w:w="590"/>
        <w:gridCol w:w="590"/>
        <w:gridCol w:w="590"/>
      </w:tblGrid>
      <w:tr w:rsidR="0026287B" w:rsidRPr="00E83060" w:rsidTr="0026287B">
        <w:trPr>
          <w:trHeight w:val="746"/>
        </w:trPr>
        <w:tc>
          <w:tcPr>
            <w:tcW w:w="1111" w:type="dxa"/>
            <w:tcBorders>
              <w:top w:val="single" w:sz="8" w:space="0" w:color="000000"/>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b/>
                <w:bCs/>
                <w:i/>
                <w:iCs/>
                <w:color w:val="000000"/>
                <w:sz w:val="24"/>
                <w:szCs w:val="24"/>
                <w:lang w:val="en-US" w:eastAsia="zh-CN"/>
              </w:rPr>
            </w:pPr>
            <w:r w:rsidRPr="00E83060">
              <w:rPr>
                <w:rFonts w:ascii="Times New Roman" w:hAnsi="Times New Roman"/>
                <w:b/>
                <w:bCs/>
                <w:i/>
                <w:iCs/>
                <w:color w:val="000000"/>
                <w:sz w:val="24"/>
                <w:szCs w:val="24"/>
                <w:lang w:val="en-US" w:eastAsia="zh-CN"/>
              </w:rPr>
              <w:t>Course Outcome</w:t>
            </w:r>
          </w:p>
        </w:tc>
        <w:tc>
          <w:tcPr>
            <w:tcW w:w="6719" w:type="dxa"/>
            <w:gridSpan w:val="12"/>
            <w:tcBorders>
              <w:top w:val="single" w:sz="8" w:space="0" w:color="000000"/>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center"/>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Program Outcome</w:t>
            </w:r>
          </w:p>
        </w:tc>
        <w:tc>
          <w:tcPr>
            <w:tcW w:w="1770" w:type="dxa"/>
            <w:gridSpan w:val="3"/>
            <w:tcBorders>
              <w:top w:val="single" w:sz="8" w:space="0" w:color="000000"/>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center"/>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xml:space="preserve">Program </w:t>
            </w:r>
            <w:r>
              <w:rPr>
                <w:rFonts w:ascii="Times New Roman" w:hAnsi="Times New Roman"/>
                <w:color w:val="000000"/>
                <w:sz w:val="24"/>
                <w:szCs w:val="24"/>
                <w:lang w:val="en-US" w:eastAsia="zh-CN"/>
              </w:rPr>
              <w:t>Specific</w:t>
            </w:r>
            <w:r w:rsidRPr="00E83060">
              <w:rPr>
                <w:rFonts w:ascii="Times New Roman" w:hAnsi="Times New Roman"/>
                <w:color w:val="000000"/>
                <w:sz w:val="24"/>
                <w:szCs w:val="24"/>
                <w:lang w:val="en-US" w:eastAsia="zh-CN"/>
              </w:rPr>
              <w:t xml:space="preserve"> Outcome</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PO2</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PO3</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PO4</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PO5</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PO6</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PO7</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PO8</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PO9</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PO10</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PO11</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PO12</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PSO1</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PSO2</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PSO3</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CO1</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CO2</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CO3</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4</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6287B" w:rsidRPr="00E83060" w:rsidTr="0026191B">
        <w:trPr>
          <w:trHeight w:val="320"/>
        </w:trPr>
        <w:tc>
          <w:tcPr>
            <w:tcW w:w="1111" w:type="dxa"/>
            <w:tcBorders>
              <w:top w:val="nil"/>
              <w:left w:val="single" w:sz="8" w:space="0" w:color="000000"/>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554"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90" w:type="dxa"/>
            <w:tcBorders>
              <w:top w:val="nil"/>
              <w:left w:val="nil"/>
              <w:bottom w:val="single" w:sz="8" w:space="0" w:color="000000"/>
              <w:right w:val="single" w:sz="8" w:space="0" w:color="000000"/>
            </w:tcBorders>
            <w:shd w:val="clear" w:color="auto" w:fill="auto"/>
            <w:hideMark/>
          </w:tcPr>
          <w:p w:rsidR="0026287B" w:rsidRPr="00E83060" w:rsidRDefault="0026287B" w:rsidP="0026191B">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bl>
    <w:p w:rsidR="0026287B" w:rsidRPr="00D47FAB" w:rsidRDefault="0026287B" w:rsidP="0026287B">
      <w:pPr>
        <w:pStyle w:val="ListParagraph"/>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p>
    <w:p w:rsidR="0026287B" w:rsidRPr="001F4D84" w:rsidRDefault="0026287B" w:rsidP="0026287B">
      <w:pPr>
        <w:pStyle w:val="ListParagraph"/>
        <w:numPr>
          <w:ilvl w:val="0"/>
          <w:numId w:val="12"/>
        </w:num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r w:rsidRPr="001F4D84">
        <w:rPr>
          <w:rFonts w:ascii="Times New Roman" w:hAnsi="Times New Roman"/>
          <w:sz w:val="24"/>
          <w:szCs w:val="24"/>
        </w:rPr>
        <w:t xml:space="preserve">H = Highly Related; M = </w:t>
      </w:r>
      <w:proofErr w:type="gramStart"/>
      <w:r w:rsidRPr="001F4D84">
        <w:rPr>
          <w:rFonts w:ascii="Times New Roman" w:hAnsi="Times New Roman"/>
          <w:sz w:val="24"/>
          <w:szCs w:val="24"/>
        </w:rPr>
        <w:t>Medium  L</w:t>
      </w:r>
      <w:proofErr w:type="gramEnd"/>
      <w:r w:rsidRPr="001F4D84">
        <w:rPr>
          <w:rFonts w:ascii="Times New Roman" w:hAnsi="Times New Roman"/>
          <w:sz w:val="24"/>
          <w:szCs w:val="24"/>
        </w:rPr>
        <w:t xml:space="preserve"> = Low</w:t>
      </w:r>
    </w:p>
    <w:p w:rsidR="0026287B" w:rsidRPr="004441DD" w:rsidRDefault="0026287B" w:rsidP="0026287B">
      <w:pPr>
        <w:autoSpaceDE w:val="0"/>
        <w:autoSpaceDN w:val="0"/>
        <w:adjustRightInd w:val="0"/>
        <w:spacing w:after="0"/>
        <w:jc w:val="both"/>
        <w:rPr>
          <w:rFonts w:ascii="Times New Roman" w:hAnsi="Times New Roman"/>
          <w:b/>
          <w:i/>
          <w:sz w:val="24"/>
          <w:szCs w:val="24"/>
        </w:rPr>
      </w:pPr>
      <w:r w:rsidRPr="004441DD">
        <w:rPr>
          <w:rFonts w:ascii="Times New Roman" w:hAnsi="Times New Roman"/>
          <w:b/>
          <w:sz w:val="24"/>
          <w:szCs w:val="24"/>
          <w:u w:val="single"/>
        </w:rPr>
        <w:t>Text Books</w:t>
      </w:r>
    </w:p>
    <w:p w:rsidR="0026287B" w:rsidRPr="004441DD" w:rsidRDefault="0026287B" w:rsidP="0026287B">
      <w:pPr>
        <w:autoSpaceDE w:val="0"/>
        <w:autoSpaceDN w:val="0"/>
        <w:adjustRightInd w:val="0"/>
        <w:spacing w:after="0" w:line="240" w:lineRule="auto"/>
        <w:jc w:val="both"/>
        <w:rPr>
          <w:rFonts w:ascii="Times New Roman" w:hAnsi="Times New Roman"/>
          <w:sz w:val="24"/>
          <w:szCs w:val="24"/>
          <w:u w:val="single"/>
        </w:rPr>
      </w:pPr>
    </w:p>
    <w:p w:rsidR="0026287B" w:rsidRPr="004441DD" w:rsidRDefault="0026287B" w:rsidP="0026287B">
      <w:pPr>
        <w:pStyle w:val="ListParagraph"/>
        <w:numPr>
          <w:ilvl w:val="0"/>
          <w:numId w:val="1"/>
        </w:numPr>
        <w:autoSpaceDE w:val="0"/>
        <w:autoSpaceDN w:val="0"/>
        <w:adjustRightInd w:val="0"/>
        <w:spacing w:after="0" w:line="240" w:lineRule="auto"/>
        <w:jc w:val="both"/>
        <w:rPr>
          <w:rFonts w:ascii="Times New Roman" w:hAnsi="Times New Roman"/>
          <w:sz w:val="24"/>
          <w:szCs w:val="24"/>
        </w:rPr>
      </w:pPr>
      <w:proofErr w:type="spellStart"/>
      <w:proofErr w:type="gramStart"/>
      <w:r w:rsidRPr="004441DD">
        <w:rPr>
          <w:rFonts w:ascii="Times New Roman" w:hAnsi="Times New Roman"/>
          <w:sz w:val="24"/>
          <w:szCs w:val="24"/>
        </w:rPr>
        <w:t>B.Kolman</w:t>
      </w:r>
      <w:proofErr w:type="spellEnd"/>
      <w:proofErr w:type="gramEnd"/>
      <w:r w:rsidRPr="004441DD">
        <w:rPr>
          <w:rFonts w:ascii="Times New Roman" w:hAnsi="Times New Roman"/>
          <w:sz w:val="24"/>
          <w:szCs w:val="24"/>
        </w:rPr>
        <w:t xml:space="preserve"> et.al- Discrete mathematical Structures, 5th </w:t>
      </w:r>
      <w:proofErr w:type="spellStart"/>
      <w:r w:rsidRPr="004441DD">
        <w:rPr>
          <w:rFonts w:ascii="Times New Roman" w:hAnsi="Times New Roman"/>
          <w:sz w:val="24"/>
          <w:szCs w:val="24"/>
        </w:rPr>
        <w:t>Edn</w:t>
      </w:r>
      <w:proofErr w:type="spellEnd"/>
      <w:r w:rsidRPr="004441DD">
        <w:rPr>
          <w:rFonts w:ascii="Times New Roman" w:hAnsi="Times New Roman"/>
          <w:sz w:val="24"/>
          <w:szCs w:val="24"/>
        </w:rPr>
        <w:t>, Pearson Education, New Delhi - 2004.</w:t>
      </w:r>
    </w:p>
    <w:p w:rsidR="0026287B" w:rsidRPr="004441DD" w:rsidRDefault="0026287B" w:rsidP="0026287B">
      <w:pPr>
        <w:autoSpaceDE w:val="0"/>
        <w:autoSpaceDN w:val="0"/>
        <w:adjustRightInd w:val="0"/>
        <w:spacing w:after="0" w:line="240" w:lineRule="auto"/>
        <w:jc w:val="both"/>
        <w:rPr>
          <w:rFonts w:ascii="Times New Roman" w:hAnsi="Times New Roman"/>
          <w:b/>
          <w:sz w:val="24"/>
          <w:szCs w:val="24"/>
          <w:u w:val="single"/>
        </w:rPr>
      </w:pPr>
      <w:r w:rsidRPr="004441DD">
        <w:rPr>
          <w:rFonts w:ascii="Times New Roman" w:hAnsi="Times New Roman"/>
          <w:b/>
          <w:sz w:val="24"/>
          <w:szCs w:val="24"/>
          <w:u w:val="single"/>
        </w:rPr>
        <w:t>Reference Books</w:t>
      </w:r>
    </w:p>
    <w:p w:rsidR="0026287B" w:rsidRPr="004441DD" w:rsidRDefault="0026287B" w:rsidP="0026287B">
      <w:pPr>
        <w:autoSpaceDE w:val="0"/>
        <w:autoSpaceDN w:val="0"/>
        <w:adjustRightInd w:val="0"/>
        <w:spacing w:after="0" w:line="240" w:lineRule="auto"/>
        <w:jc w:val="both"/>
        <w:rPr>
          <w:rFonts w:ascii="Times New Roman" w:hAnsi="Times New Roman"/>
          <w:sz w:val="24"/>
          <w:szCs w:val="24"/>
          <w:u w:val="single"/>
        </w:rPr>
      </w:pPr>
    </w:p>
    <w:p w:rsidR="0026287B" w:rsidRPr="004441DD" w:rsidRDefault="0026287B" w:rsidP="0026287B">
      <w:pPr>
        <w:pStyle w:val="ListParagraph"/>
        <w:numPr>
          <w:ilvl w:val="0"/>
          <w:numId w:val="2"/>
        </w:numPr>
        <w:autoSpaceDE w:val="0"/>
        <w:autoSpaceDN w:val="0"/>
        <w:adjustRightInd w:val="0"/>
        <w:spacing w:after="0" w:line="240" w:lineRule="auto"/>
        <w:jc w:val="both"/>
        <w:rPr>
          <w:rFonts w:ascii="Times New Roman" w:hAnsi="Times New Roman"/>
          <w:sz w:val="24"/>
          <w:szCs w:val="24"/>
        </w:rPr>
      </w:pPr>
      <w:r w:rsidRPr="004441DD">
        <w:rPr>
          <w:rFonts w:ascii="Times New Roman" w:hAnsi="Times New Roman"/>
          <w:sz w:val="24"/>
          <w:szCs w:val="24"/>
        </w:rPr>
        <w:t xml:space="preserve">K.H. Rosen – Discrete Mathematics and Its Applications – 4th </w:t>
      </w:r>
      <w:proofErr w:type="spellStart"/>
      <w:r w:rsidRPr="004441DD">
        <w:rPr>
          <w:rFonts w:ascii="Times New Roman" w:hAnsi="Times New Roman"/>
          <w:sz w:val="24"/>
          <w:szCs w:val="24"/>
        </w:rPr>
        <w:t>Edn</w:t>
      </w:r>
      <w:proofErr w:type="spellEnd"/>
      <w:r w:rsidRPr="004441DD">
        <w:rPr>
          <w:rFonts w:ascii="Times New Roman" w:hAnsi="Times New Roman"/>
          <w:sz w:val="24"/>
          <w:szCs w:val="24"/>
        </w:rPr>
        <w:t>, Tata McGraw Hill, New Delhi – 2001</w:t>
      </w:r>
    </w:p>
    <w:p w:rsidR="0026287B" w:rsidRPr="004441DD" w:rsidRDefault="0026287B" w:rsidP="0026287B">
      <w:pPr>
        <w:pStyle w:val="ListParagraph"/>
        <w:numPr>
          <w:ilvl w:val="0"/>
          <w:numId w:val="2"/>
        </w:numPr>
        <w:autoSpaceDE w:val="0"/>
        <w:autoSpaceDN w:val="0"/>
        <w:adjustRightInd w:val="0"/>
        <w:spacing w:after="0" w:line="240" w:lineRule="auto"/>
        <w:jc w:val="both"/>
        <w:rPr>
          <w:rFonts w:ascii="Times New Roman" w:hAnsi="Times New Roman"/>
          <w:sz w:val="24"/>
          <w:szCs w:val="24"/>
        </w:rPr>
      </w:pPr>
      <w:r w:rsidRPr="004441DD">
        <w:rPr>
          <w:rFonts w:ascii="Times New Roman" w:hAnsi="Times New Roman"/>
          <w:sz w:val="24"/>
          <w:szCs w:val="24"/>
        </w:rPr>
        <w:t>J.P. Tremblay et.al – Discrete Mathematical Structures with Applications to Computer Science, TMH, New Delhi – 2004.</w:t>
      </w:r>
    </w:p>
    <w:p w:rsidR="0026287B" w:rsidRPr="004441DD" w:rsidRDefault="0026287B" w:rsidP="0026287B">
      <w:pPr>
        <w:pStyle w:val="ListParagraph"/>
        <w:autoSpaceDE w:val="0"/>
        <w:autoSpaceDN w:val="0"/>
        <w:adjustRightInd w:val="0"/>
        <w:spacing w:after="0" w:line="240" w:lineRule="auto"/>
        <w:jc w:val="both"/>
        <w:rPr>
          <w:rFonts w:ascii="Times New Roman" w:hAnsi="Times New Roman"/>
          <w:sz w:val="24"/>
          <w:szCs w:val="24"/>
        </w:rPr>
      </w:pPr>
    </w:p>
    <w:p w:rsidR="0026287B" w:rsidRPr="004441DD" w:rsidRDefault="0026287B" w:rsidP="0026287B">
      <w:pPr>
        <w:pStyle w:val="Default"/>
        <w:numPr>
          <w:ilvl w:val="0"/>
          <w:numId w:val="2"/>
        </w:numPr>
        <w:jc w:val="both"/>
        <w:rPr>
          <w:rFonts w:ascii="Times New Roman" w:hAnsi="Times New Roman" w:cs="Times New Roman"/>
        </w:rPr>
      </w:pPr>
      <w:r w:rsidRPr="004441DD">
        <w:rPr>
          <w:rFonts w:ascii="Times New Roman" w:hAnsi="Times New Roman" w:cs="Times New Roman"/>
        </w:rPr>
        <w:t xml:space="preserve">Mott. J.L., Kandel A. and Baker, T.P. "Discrete mathematics”, for computer scientists and Mathematicians", Second Edition, Prentice Hall 1986. </w:t>
      </w:r>
    </w:p>
    <w:p w:rsidR="0026287B" w:rsidRPr="004441DD" w:rsidRDefault="0026287B" w:rsidP="0026287B">
      <w:pPr>
        <w:pStyle w:val="Default"/>
        <w:ind w:left="720"/>
        <w:jc w:val="both"/>
        <w:rPr>
          <w:rFonts w:ascii="Times New Roman" w:hAnsi="Times New Roman" w:cs="Times New Roman"/>
        </w:rPr>
      </w:pPr>
    </w:p>
    <w:p w:rsidR="006E7DA0" w:rsidRDefault="0026287B" w:rsidP="0026287B">
      <w:pPr>
        <w:pStyle w:val="Default"/>
        <w:numPr>
          <w:ilvl w:val="0"/>
          <w:numId w:val="2"/>
        </w:numPr>
        <w:jc w:val="both"/>
        <w:rPr>
          <w:rFonts w:ascii="Times New Roman" w:hAnsi="Times New Roman" w:cs="Times New Roman"/>
        </w:rPr>
      </w:pPr>
      <w:r w:rsidRPr="004441DD">
        <w:rPr>
          <w:rFonts w:ascii="Times New Roman" w:hAnsi="Times New Roman" w:cs="Times New Roman"/>
        </w:rPr>
        <w:t xml:space="preserve">Tremblay J.P. and Manohar, R. "Discrete Mathematical Structures with Applications to Computer Science", McGraw Hill, 1975. </w:t>
      </w:r>
    </w:p>
    <w:p w:rsidR="006E7DA0" w:rsidRDefault="006E7DA0">
      <w:pPr>
        <w:rPr>
          <w:rFonts w:ascii="Times New Roman" w:eastAsia="Calibri" w:hAnsi="Times New Roman"/>
          <w:color w:val="000000"/>
          <w:sz w:val="24"/>
          <w:szCs w:val="24"/>
          <w:lang w:val="en-US" w:eastAsia="en-US"/>
        </w:rPr>
      </w:pPr>
      <w:r>
        <w:rPr>
          <w:rFonts w:ascii="Times New Roman" w:hAnsi="Times New Roman"/>
        </w:rPr>
        <w:br w:type="page"/>
      </w:r>
    </w:p>
    <w:p w:rsidR="0026287B" w:rsidRDefault="0026287B" w:rsidP="0026287B">
      <w:pPr>
        <w:pStyle w:val="Default"/>
        <w:numPr>
          <w:ilvl w:val="0"/>
          <w:numId w:val="2"/>
        </w:numPr>
        <w:jc w:val="both"/>
        <w:rPr>
          <w:rFonts w:ascii="Times New Roman" w:hAnsi="Times New Roman" w:cs="Times New Roman"/>
        </w:rPr>
      </w:pPr>
    </w:p>
    <w:tbl>
      <w:tblPr>
        <w:tblW w:w="9439"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637"/>
        <w:gridCol w:w="6660"/>
        <w:gridCol w:w="1142"/>
      </w:tblGrid>
      <w:tr w:rsidR="005B5DC7" w:rsidTr="005B5DC7">
        <w:trPr>
          <w:trHeight w:val="293"/>
        </w:trPr>
        <w:tc>
          <w:tcPr>
            <w:tcW w:w="1637" w:type="dxa"/>
            <w:tcBorders>
              <w:top w:val="single" w:sz="8" w:space="0" w:color="auto"/>
              <w:left w:val="single" w:sz="8" w:space="0" w:color="auto"/>
              <w:bottom w:val="single" w:sz="8" w:space="0" w:color="auto"/>
              <w:right w:val="single" w:sz="8" w:space="0" w:color="auto"/>
            </w:tcBorders>
            <w:hideMark/>
          </w:tcPr>
          <w:p w:rsidR="005B5DC7" w:rsidRDefault="005B5DC7">
            <w:pPr>
              <w:spacing w:after="0" w:line="240" w:lineRule="auto"/>
              <w:rPr>
                <w:rFonts w:ascii="Times New Roman" w:hAnsi="Times New Roman"/>
                <w:b/>
                <w:color w:val="000000"/>
                <w:sz w:val="24"/>
                <w:szCs w:val="24"/>
                <w:lang w:val="en-US" w:eastAsia="en-US" w:bidi="hi-IN"/>
              </w:rPr>
            </w:pPr>
            <w:r>
              <w:rPr>
                <w:rFonts w:ascii="Times New Roman" w:hAnsi="Times New Roman"/>
                <w:b/>
                <w:color w:val="000000"/>
                <w:sz w:val="24"/>
                <w:szCs w:val="24"/>
                <w:lang w:eastAsia="en-US" w:bidi="hi-IN"/>
              </w:rPr>
              <w:t>BCO001B</w:t>
            </w:r>
          </w:p>
        </w:tc>
        <w:tc>
          <w:tcPr>
            <w:tcW w:w="6660" w:type="dxa"/>
            <w:tcBorders>
              <w:top w:val="single" w:sz="8" w:space="0" w:color="auto"/>
              <w:left w:val="single" w:sz="8" w:space="0" w:color="auto"/>
              <w:bottom w:val="single" w:sz="8" w:space="0" w:color="auto"/>
              <w:right w:val="single" w:sz="8" w:space="0" w:color="auto"/>
            </w:tcBorders>
            <w:hideMark/>
          </w:tcPr>
          <w:p w:rsidR="005B5DC7" w:rsidRDefault="005B5DC7">
            <w:pPr>
              <w:spacing w:after="0" w:line="240" w:lineRule="auto"/>
              <w:jc w:val="center"/>
              <w:rPr>
                <w:rFonts w:ascii="Times New Roman" w:hAnsi="Times New Roman"/>
                <w:b/>
                <w:color w:val="000000"/>
                <w:sz w:val="24"/>
                <w:szCs w:val="24"/>
                <w:lang w:val="en-US" w:eastAsia="en-US" w:bidi="hi-IN"/>
              </w:rPr>
            </w:pPr>
            <w:r>
              <w:rPr>
                <w:rFonts w:ascii="Times New Roman" w:hAnsi="Times New Roman"/>
                <w:b/>
                <w:color w:val="000000"/>
                <w:sz w:val="24"/>
                <w:szCs w:val="24"/>
                <w:lang w:eastAsia="en-US" w:bidi="hi-IN"/>
              </w:rPr>
              <w:t>SOFTWARE ENGINEERING</w:t>
            </w:r>
          </w:p>
        </w:tc>
        <w:tc>
          <w:tcPr>
            <w:tcW w:w="1142" w:type="dxa"/>
            <w:tcBorders>
              <w:top w:val="single" w:sz="8" w:space="0" w:color="auto"/>
              <w:left w:val="single" w:sz="8" w:space="0" w:color="auto"/>
              <w:bottom w:val="single" w:sz="8" w:space="0" w:color="auto"/>
              <w:right w:val="single" w:sz="8" w:space="0" w:color="auto"/>
            </w:tcBorders>
            <w:hideMark/>
          </w:tcPr>
          <w:p w:rsidR="005B5DC7" w:rsidRDefault="005B5DC7">
            <w:pPr>
              <w:spacing w:after="0" w:line="240" w:lineRule="auto"/>
              <w:jc w:val="center"/>
              <w:rPr>
                <w:rFonts w:ascii="Times New Roman" w:hAnsi="Times New Roman"/>
                <w:b/>
                <w:color w:val="000000"/>
                <w:sz w:val="24"/>
                <w:szCs w:val="24"/>
                <w:lang w:val="en-US" w:eastAsia="en-US" w:bidi="hi-IN"/>
              </w:rPr>
            </w:pPr>
            <w:r>
              <w:rPr>
                <w:rFonts w:ascii="Times New Roman" w:hAnsi="Times New Roman"/>
                <w:b/>
                <w:color w:val="000000"/>
                <w:sz w:val="24"/>
                <w:szCs w:val="24"/>
                <w:lang w:eastAsia="en-US" w:bidi="hi-IN"/>
              </w:rPr>
              <w:t>3-0-0 [3]</w:t>
            </w:r>
          </w:p>
        </w:tc>
      </w:tr>
    </w:tbl>
    <w:p w:rsidR="005B5DC7" w:rsidRDefault="005B5DC7" w:rsidP="005B5DC7">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5B5DC7" w:rsidRDefault="005B5DC7" w:rsidP="005B5DC7">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5B5DC7" w:rsidRDefault="005B5DC7" w:rsidP="005B5DC7">
      <w:pPr>
        <w:autoSpaceDE w:val="0"/>
        <w:autoSpaceDN w:val="0"/>
        <w:adjustRightInd w:val="0"/>
        <w:spacing w:after="0" w:line="240" w:lineRule="auto"/>
        <w:rPr>
          <w:rFonts w:ascii="Times New Roman" w:eastAsiaTheme="minorHAnsi" w:hAnsi="Times New Roman"/>
          <w:sz w:val="20"/>
          <w:szCs w:val="20"/>
          <w:lang w:val="en-US" w:eastAsia="en-US"/>
        </w:rPr>
      </w:pPr>
      <w:r>
        <w:rPr>
          <w:rFonts w:ascii="Times New Roman" w:eastAsiaTheme="minorHAnsi" w:hAnsi="Times New Roman"/>
          <w:b/>
          <w:bCs/>
          <w:i/>
          <w:iCs/>
          <w:sz w:val="24"/>
          <w:szCs w:val="24"/>
          <w:lang w:val="en-US" w:eastAsia="en-US" w:bidi="hi-IN"/>
        </w:rPr>
        <w:t>Objective</w:t>
      </w:r>
    </w:p>
    <w:p w:rsidR="005B5DC7" w:rsidRDefault="005B5DC7" w:rsidP="005D5C3B">
      <w:pPr>
        <w:pStyle w:val="ListParagraph"/>
        <w:numPr>
          <w:ilvl w:val="0"/>
          <w:numId w:val="117"/>
        </w:numPr>
        <w:autoSpaceDE w:val="0"/>
        <w:autoSpaceDN w:val="0"/>
        <w:adjustRightInd w:val="0"/>
        <w:spacing w:after="0" w:line="240" w:lineRule="auto"/>
        <w:rPr>
          <w:rFonts w:ascii="Times New Roman" w:eastAsiaTheme="minorHAnsi" w:hAnsi="Times New Roman"/>
          <w:sz w:val="24"/>
          <w:szCs w:val="24"/>
          <w:lang w:val="en-US" w:eastAsia="en-US"/>
        </w:rPr>
      </w:pPr>
      <w:r>
        <w:rPr>
          <w:rFonts w:ascii="Times New Roman" w:eastAsiaTheme="minorHAnsi" w:hAnsi="Times New Roman"/>
          <w:sz w:val="24"/>
          <w:szCs w:val="24"/>
          <w:lang w:val="en-US" w:eastAsia="en-US"/>
        </w:rPr>
        <w:t>To learn about generic models of software development process.</w:t>
      </w:r>
    </w:p>
    <w:p w:rsidR="005B5DC7" w:rsidRDefault="005B5DC7" w:rsidP="005D5C3B">
      <w:pPr>
        <w:pStyle w:val="ListParagraph"/>
        <w:numPr>
          <w:ilvl w:val="0"/>
          <w:numId w:val="117"/>
        </w:numPr>
        <w:autoSpaceDE w:val="0"/>
        <w:autoSpaceDN w:val="0"/>
        <w:adjustRightInd w:val="0"/>
        <w:spacing w:after="0" w:line="240" w:lineRule="auto"/>
        <w:rPr>
          <w:rFonts w:ascii="Times New Roman" w:eastAsiaTheme="minorHAnsi" w:hAnsi="Times New Roman"/>
          <w:sz w:val="24"/>
          <w:szCs w:val="24"/>
          <w:lang w:val="en-US" w:eastAsia="en-US"/>
        </w:rPr>
      </w:pPr>
      <w:r>
        <w:rPr>
          <w:rFonts w:ascii="Times New Roman" w:eastAsiaTheme="minorHAnsi" w:hAnsi="Times New Roman"/>
          <w:sz w:val="24"/>
          <w:szCs w:val="24"/>
          <w:lang w:val="en-US" w:eastAsia="en-US"/>
        </w:rPr>
        <w:t>To understand fundamental concepts of requirements engineering and Analysis Modeling.</w:t>
      </w:r>
    </w:p>
    <w:p w:rsidR="005B5DC7" w:rsidRDefault="005B5DC7" w:rsidP="005D5C3B">
      <w:pPr>
        <w:pStyle w:val="ListParagraph"/>
        <w:numPr>
          <w:ilvl w:val="0"/>
          <w:numId w:val="117"/>
        </w:numPr>
        <w:autoSpaceDE w:val="0"/>
        <w:autoSpaceDN w:val="0"/>
        <w:adjustRightInd w:val="0"/>
        <w:spacing w:after="0" w:line="240" w:lineRule="auto"/>
        <w:rPr>
          <w:rFonts w:ascii="Times New Roman" w:eastAsiaTheme="minorHAnsi" w:hAnsi="Times New Roman"/>
          <w:sz w:val="24"/>
          <w:szCs w:val="24"/>
          <w:lang w:val="en-US" w:eastAsia="en-US"/>
        </w:rPr>
      </w:pPr>
      <w:r>
        <w:rPr>
          <w:rFonts w:ascii="Times New Roman" w:eastAsiaTheme="minorHAnsi" w:hAnsi="Times New Roman"/>
          <w:sz w:val="24"/>
          <w:szCs w:val="24"/>
          <w:lang w:val="en-US" w:eastAsia="en-US"/>
        </w:rPr>
        <w:t>To understand the different design techniques and their implementation.</w:t>
      </w:r>
    </w:p>
    <w:p w:rsidR="005B5DC7" w:rsidRDefault="005B5DC7" w:rsidP="005D5C3B">
      <w:pPr>
        <w:pStyle w:val="ListParagraph"/>
        <w:numPr>
          <w:ilvl w:val="0"/>
          <w:numId w:val="117"/>
        </w:numPr>
        <w:autoSpaceDE w:val="0"/>
        <w:autoSpaceDN w:val="0"/>
        <w:adjustRightInd w:val="0"/>
        <w:spacing w:after="0" w:line="240" w:lineRule="auto"/>
        <w:rPr>
          <w:rFonts w:ascii="Times New Roman" w:eastAsiaTheme="minorHAnsi" w:hAnsi="Times New Roman"/>
          <w:sz w:val="24"/>
          <w:szCs w:val="24"/>
          <w:lang w:val="en-US" w:eastAsia="en-US"/>
        </w:rPr>
      </w:pPr>
      <w:r>
        <w:rPr>
          <w:rFonts w:ascii="Times New Roman" w:eastAsiaTheme="minorHAnsi" w:hAnsi="Times New Roman"/>
          <w:sz w:val="24"/>
          <w:szCs w:val="24"/>
          <w:lang w:val="en-US" w:eastAsia="en-US"/>
        </w:rPr>
        <w:t>To learn various testing and maintenance measures</w:t>
      </w:r>
    </w:p>
    <w:p w:rsidR="005B5DC7" w:rsidRDefault="005B5DC7" w:rsidP="005B5DC7">
      <w:pPr>
        <w:pStyle w:val="ListParagraph"/>
        <w:autoSpaceDE w:val="0"/>
        <w:autoSpaceDN w:val="0"/>
        <w:adjustRightInd w:val="0"/>
        <w:spacing w:after="0" w:line="240" w:lineRule="auto"/>
        <w:rPr>
          <w:rFonts w:ascii="Times New Roman" w:eastAsiaTheme="minorHAnsi" w:hAnsi="Times New Roman"/>
          <w:sz w:val="24"/>
          <w:szCs w:val="24"/>
          <w:lang w:val="en-US" w:eastAsia="en-US"/>
        </w:rPr>
      </w:pPr>
    </w:p>
    <w:tbl>
      <w:tblPr>
        <w:tblStyle w:val="TableGrid"/>
        <w:tblW w:w="0" w:type="auto"/>
        <w:tblLook w:val="04A0" w:firstRow="1" w:lastRow="0" w:firstColumn="1" w:lastColumn="0" w:noHBand="0" w:noVBand="1"/>
      </w:tblPr>
      <w:tblGrid>
        <w:gridCol w:w="1368"/>
        <w:gridCol w:w="8208"/>
      </w:tblGrid>
      <w:tr w:rsidR="005B5DC7" w:rsidTr="005B5DC7">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r>
              <w:rPr>
                <w:rFonts w:ascii="Times New Roman" w:eastAsiaTheme="minorHAnsi" w:hAnsi="Times New Roman"/>
                <w:b/>
                <w:iCs/>
                <w:sz w:val="24"/>
                <w:szCs w:val="24"/>
                <w:lang w:val="en-US" w:eastAsia="en-US" w:bidi="hi-IN"/>
              </w:rPr>
              <w:t>UNIT 1</w:t>
            </w:r>
          </w:p>
        </w:tc>
        <w:tc>
          <w:tcPr>
            <w:tcW w:w="8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jc w:val="both"/>
              <w:rPr>
                <w:rFonts w:ascii="Times New Roman" w:hAnsi="Times New Roman"/>
                <w:sz w:val="24"/>
                <w:szCs w:val="24"/>
              </w:rPr>
            </w:pPr>
            <w:r>
              <w:rPr>
                <w:rFonts w:ascii="Times New Roman" w:eastAsiaTheme="minorHAnsi" w:hAnsi="Times New Roman"/>
                <w:sz w:val="24"/>
                <w:szCs w:val="24"/>
                <w:lang w:val="en-US" w:eastAsia="en-US" w:bidi="hi-IN"/>
              </w:rPr>
              <w:t xml:space="preserve">Introduction- </w:t>
            </w:r>
            <w:r>
              <w:rPr>
                <w:rFonts w:ascii="Times New Roman" w:hAnsi="Times New Roman"/>
                <w:sz w:val="24"/>
                <w:szCs w:val="24"/>
              </w:rPr>
              <w:t>Introduction to Software Engineering, Software Components, Software Characteristics, Software Crisis</w:t>
            </w:r>
            <w:r>
              <w:rPr>
                <w:rFonts w:ascii="Times New Roman" w:eastAsiaTheme="minorHAnsi" w:hAnsi="Times New Roman"/>
                <w:sz w:val="24"/>
                <w:szCs w:val="24"/>
                <w:lang w:val="en-US" w:eastAsia="en-US" w:bidi="hi-IN"/>
              </w:rPr>
              <w:t xml:space="preserve">, Engineering aspects of Software production – necessity of </w:t>
            </w:r>
            <w:proofErr w:type="gramStart"/>
            <w:r>
              <w:rPr>
                <w:rFonts w:ascii="Times New Roman" w:eastAsiaTheme="minorHAnsi" w:hAnsi="Times New Roman"/>
                <w:sz w:val="24"/>
                <w:szCs w:val="24"/>
                <w:lang w:val="en-US" w:eastAsia="en-US" w:bidi="hi-IN"/>
              </w:rPr>
              <w:t>automation .Job</w:t>
            </w:r>
            <w:proofErr w:type="gramEnd"/>
            <w:r>
              <w:rPr>
                <w:rFonts w:ascii="Times New Roman" w:eastAsiaTheme="minorHAnsi" w:hAnsi="Times New Roman"/>
                <w:sz w:val="24"/>
                <w:szCs w:val="24"/>
                <w:lang w:val="en-US" w:eastAsia="en-US" w:bidi="hi-IN"/>
              </w:rPr>
              <w:t xml:space="preserve"> responsibilities of Programmers and Software Engineers as Software developers.</w:t>
            </w:r>
            <w:r>
              <w:rPr>
                <w:rFonts w:ascii="Times New Roman" w:hAnsi="Times New Roman"/>
                <w:sz w:val="24"/>
                <w:szCs w:val="24"/>
              </w:rPr>
              <w:t xml:space="preserve">Software Development Life Cycle (SDLC) </w:t>
            </w:r>
          </w:p>
        </w:tc>
      </w:tr>
      <w:tr w:rsidR="005B5DC7" w:rsidTr="005B5DC7">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r>
              <w:rPr>
                <w:rFonts w:ascii="Times New Roman" w:eastAsiaTheme="minorHAnsi" w:hAnsi="Times New Roman"/>
                <w:b/>
                <w:iCs/>
                <w:sz w:val="24"/>
                <w:szCs w:val="24"/>
                <w:lang w:val="en-US" w:eastAsia="en-US" w:bidi="hi-IN"/>
              </w:rPr>
              <w:t>UNIT 2</w:t>
            </w:r>
          </w:p>
        </w:tc>
        <w:tc>
          <w:tcPr>
            <w:tcW w:w="8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jc w:val="both"/>
              <w:rPr>
                <w:rFonts w:ascii="Times New Roman" w:hAnsi="Times New Roman"/>
                <w:sz w:val="24"/>
                <w:szCs w:val="24"/>
              </w:rPr>
            </w:pPr>
            <w:r>
              <w:rPr>
                <w:rFonts w:ascii="Times New Roman" w:eastAsiaTheme="minorHAnsi" w:hAnsi="Times New Roman"/>
                <w:sz w:val="24"/>
                <w:szCs w:val="24"/>
                <w:lang w:val="en-US" w:eastAsia="en-US" w:bidi="hi-IN"/>
              </w:rPr>
              <w:t xml:space="preserve">Process Models and Program Design Techniques- Software Development Process Models – Code &amp; Fix model, Waterfall model, Incremental model, Rapid Prototyping model, Spiral (Evolutionary) </w:t>
            </w:r>
            <w:proofErr w:type="gramStart"/>
            <w:r>
              <w:rPr>
                <w:rFonts w:ascii="Times New Roman" w:eastAsiaTheme="minorHAnsi" w:hAnsi="Times New Roman"/>
                <w:sz w:val="24"/>
                <w:szCs w:val="24"/>
                <w:lang w:val="en-US" w:eastAsia="en-US" w:bidi="hi-IN"/>
              </w:rPr>
              <w:t>model.</w:t>
            </w:r>
            <w:r>
              <w:rPr>
                <w:rFonts w:ascii="Times New Roman" w:hAnsi="Times New Roman"/>
                <w:sz w:val="24"/>
                <w:szCs w:val="24"/>
              </w:rPr>
              <w:t>Software</w:t>
            </w:r>
            <w:proofErr w:type="gramEnd"/>
            <w:r>
              <w:rPr>
                <w:rFonts w:ascii="Times New Roman" w:hAnsi="Times New Roman"/>
                <w:sz w:val="24"/>
                <w:szCs w:val="24"/>
              </w:rPr>
              <w:t xml:space="preserve"> Requirement Specifications (SRS), Management of User Needs,  Data Flow Diagrams, Entity Relationship Diagrams, Decision Tables, SRS Document, </w:t>
            </w:r>
          </w:p>
          <w:p w:rsidR="005B5DC7" w:rsidRDefault="005B5DC7">
            <w:pPr>
              <w:autoSpaceDE w:val="0"/>
              <w:autoSpaceDN w:val="0"/>
              <w:adjustRightInd w:val="0"/>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 xml:space="preserve"> Design Techniques – Structured Programming, Coupling and Cohesion, Abstraction and Information Hiding, </w:t>
            </w:r>
            <w:proofErr w:type="spellStart"/>
            <w:r>
              <w:rPr>
                <w:rFonts w:ascii="Times New Roman" w:eastAsiaTheme="minorHAnsi" w:hAnsi="Times New Roman"/>
                <w:sz w:val="24"/>
                <w:szCs w:val="24"/>
                <w:lang w:val="en-US" w:eastAsia="en-US" w:bidi="hi-IN"/>
              </w:rPr>
              <w:t>SoftwareModeling</w:t>
            </w:r>
            <w:proofErr w:type="spellEnd"/>
            <w:r>
              <w:rPr>
                <w:rFonts w:ascii="Times New Roman" w:eastAsiaTheme="minorHAnsi" w:hAnsi="Times New Roman"/>
                <w:sz w:val="24"/>
                <w:szCs w:val="24"/>
                <w:lang w:val="en-US" w:eastAsia="en-US" w:bidi="hi-IN"/>
              </w:rPr>
              <w:t xml:space="preserve"> Tools –Data flow Diagrams, UML and XML. </w:t>
            </w:r>
          </w:p>
        </w:tc>
      </w:tr>
      <w:tr w:rsidR="005B5DC7" w:rsidTr="005B5DC7">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r>
              <w:rPr>
                <w:rFonts w:ascii="Times New Roman" w:eastAsiaTheme="minorHAnsi" w:hAnsi="Times New Roman"/>
                <w:b/>
                <w:iCs/>
                <w:sz w:val="24"/>
                <w:szCs w:val="24"/>
                <w:lang w:val="en-US" w:eastAsia="en-US" w:bidi="hi-IN"/>
              </w:rPr>
              <w:t>UNIT 3</w:t>
            </w:r>
          </w:p>
        </w:tc>
        <w:tc>
          <w:tcPr>
            <w:tcW w:w="82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jc w:val="both"/>
              <w:rPr>
                <w:rFonts w:ascii="Times New Roman" w:hAnsi="Times New Roman"/>
                <w:sz w:val="24"/>
                <w:szCs w:val="24"/>
              </w:rPr>
            </w:pPr>
            <w:r>
              <w:rPr>
                <w:rFonts w:ascii="Times New Roman" w:hAnsi="Times New Roman"/>
                <w:sz w:val="24"/>
                <w:szCs w:val="24"/>
              </w:rPr>
              <w:t xml:space="preserve">Software Testing: Testing Objectives, Unit Testing, Integration Testing, Acceptance Testing, Regression Testing, </w:t>
            </w:r>
            <w:r>
              <w:rPr>
                <w:rFonts w:ascii="Times New Roman" w:eastAsiaTheme="minorHAnsi" w:hAnsi="Times New Roman"/>
                <w:sz w:val="24"/>
                <w:szCs w:val="24"/>
                <w:lang w:val="en-US" w:eastAsia="en-US" w:bidi="hi-IN"/>
              </w:rPr>
              <w:t xml:space="preserve">Verification and Validation: Testing of Software Products – Black-Box Testing and White-Box Testing, Static Analysis, Symbolic Execution and Control Flow Graphs –Cyclomatic Complexity. </w:t>
            </w:r>
          </w:p>
        </w:tc>
      </w:tr>
      <w:tr w:rsidR="005B5DC7" w:rsidTr="005B5DC7">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r>
              <w:rPr>
                <w:rFonts w:ascii="Times New Roman" w:eastAsiaTheme="minorHAnsi" w:hAnsi="Times New Roman"/>
                <w:b/>
                <w:iCs/>
                <w:sz w:val="24"/>
                <w:szCs w:val="24"/>
                <w:lang w:val="en-US" w:eastAsia="en-US" w:bidi="hi-IN"/>
              </w:rPr>
              <w:t>UNIT 4</w:t>
            </w:r>
          </w:p>
        </w:tc>
        <w:tc>
          <w:tcPr>
            <w:tcW w:w="82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DC7" w:rsidRDefault="005B5DC7">
            <w:pPr>
              <w:autoSpaceDE w:val="0"/>
              <w:autoSpaceDN w:val="0"/>
              <w:adjustRightInd w:val="0"/>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Software Project Management: Management Functions and Processes, Project Planning and Control, Organization and Intra-team Communication, Risk Management. Software Cost Estimation – underlying factors of critical concern. Metrics for estimating costs of software products – Function Points. Techniques for software cost estimation –Expert judgment, Work break-down structure and Process breakdown structure, COCOMO and COCOMO-II.</w:t>
            </w:r>
          </w:p>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p>
        </w:tc>
      </w:tr>
      <w:tr w:rsidR="005B5DC7" w:rsidTr="005B5DC7">
        <w:tc>
          <w:tcPr>
            <w:tcW w:w="13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B5DC7" w:rsidRDefault="005B5DC7">
            <w:pPr>
              <w:autoSpaceDE w:val="0"/>
              <w:autoSpaceDN w:val="0"/>
              <w:adjustRightInd w:val="0"/>
              <w:jc w:val="both"/>
              <w:rPr>
                <w:rFonts w:ascii="Times New Roman" w:eastAsiaTheme="minorHAnsi" w:hAnsi="Times New Roman"/>
                <w:b/>
                <w:bCs/>
                <w:iCs/>
                <w:color w:val="FF0000"/>
                <w:sz w:val="24"/>
                <w:szCs w:val="24"/>
                <w:lang w:val="en-US" w:eastAsia="en-US" w:bidi="hi-IN"/>
              </w:rPr>
            </w:pPr>
            <w:r>
              <w:rPr>
                <w:rFonts w:ascii="Times New Roman" w:eastAsiaTheme="minorHAnsi" w:hAnsi="Times New Roman"/>
                <w:b/>
                <w:iCs/>
                <w:sz w:val="24"/>
                <w:szCs w:val="24"/>
                <w:lang w:val="en-US" w:eastAsia="en-US" w:bidi="hi-IN"/>
              </w:rPr>
              <w:t>UNIT 5</w:t>
            </w:r>
          </w:p>
        </w:tc>
        <w:tc>
          <w:tcPr>
            <w:tcW w:w="82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DC7" w:rsidRDefault="005B5DC7">
            <w:pPr>
              <w:jc w:val="both"/>
              <w:rPr>
                <w:rFonts w:ascii="Times New Roman" w:hAnsi="Times New Roman"/>
                <w:sz w:val="24"/>
                <w:szCs w:val="24"/>
              </w:rPr>
            </w:pPr>
            <w:r>
              <w:rPr>
                <w:rFonts w:ascii="Times New Roman" w:hAnsi="Times New Roman"/>
                <w:sz w:val="24"/>
                <w:szCs w:val="24"/>
              </w:rPr>
              <w:t xml:space="preserve">Software </w:t>
            </w:r>
            <w:proofErr w:type="spellStart"/>
            <w:proofErr w:type="gramStart"/>
            <w:r>
              <w:rPr>
                <w:rFonts w:ascii="Times New Roman" w:hAnsi="Times New Roman"/>
                <w:sz w:val="24"/>
                <w:szCs w:val="24"/>
              </w:rPr>
              <w:t>Maintenance,Need</w:t>
            </w:r>
            <w:proofErr w:type="spellEnd"/>
            <w:proofErr w:type="gramEnd"/>
            <w:r>
              <w:rPr>
                <w:rFonts w:ascii="Times New Roman" w:hAnsi="Times New Roman"/>
                <w:sz w:val="24"/>
                <w:szCs w:val="24"/>
              </w:rPr>
              <w:t xml:space="preserve"> for Maintenance, Categories of Maintenance</w:t>
            </w:r>
            <w:r>
              <w:rPr>
                <w:rFonts w:ascii="Times New Roman" w:eastAsiaTheme="minorHAnsi" w:hAnsi="Times New Roman"/>
                <w:sz w:val="24"/>
                <w:szCs w:val="24"/>
                <w:lang w:val="en-US" w:eastAsia="en-US" w:bidi="hi-IN"/>
              </w:rPr>
              <w:t>, An</w:t>
            </w:r>
            <w:r>
              <w:rPr>
                <w:rFonts w:ascii="Times New Roman" w:hAnsi="Times New Roman"/>
                <w:sz w:val="24"/>
                <w:szCs w:val="24"/>
              </w:rPr>
              <w:t xml:space="preserve"> Overview of CASE Tools. </w:t>
            </w:r>
          </w:p>
          <w:p w:rsidR="005B5DC7" w:rsidRDefault="005B5DC7">
            <w:pPr>
              <w:jc w:val="both"/>
              <w:rPr>
                <w:rFonts w:ascii="Times New Roman" w:eastAsiaTheme="minorHAnsi" w:hAnsi="Times New Roman"/>
                <w:b/>
                <w:bCs/>
                <w:iCs/>
                <w:color w:val="FF0000"/>
                <w:sz w:val="24"/>
                <w:szCs w:val="24"/>
                <w:lang w:val="en-US" w:eastAsia="en-US" w:bidi="hi-IN"/>
              </w:rPr>
            </w:pPr>
          </w:p>
        </w:tc>
      </w:tr>
    </w:tbl>
    <w:p w:rsidR="005B5DC7" w:rsidRDefault="005B5DC7" w:rsidP="005B5DC7">
      <w:pPr>
        <w:autoSpaceDE w:val="0"/>
        <w:autoSpaceDN w:val="0"/>
        <w:adjustRightInd w:val="0"/>
        <w:spacing w:after="0" w:line="240" w:lineRule="auto"/>
        <w:jc w:val="both"/>
        <w:rPr>
          <w:rFonts w:ascii="Times New Roman" w:eastAsiaTheme="minorHAnsi" w:hAnsi="Times New Roman"/>
          <w:b/>
          <w:bCs/>
          <w:iCs/>
          <w:color w:val="FF0000"/>
          <w:sz w:val="24"/>
          <w:szCs w:val="24"/>
          <w:lang w:val="en-US" w:eastAsia="en-US" w:bidi="hi-IN"/>
        </w:rPr>
      </w:pPr>
    </w:p>
    <w:p w:rsidR="005B5DC7" w:rsidRDefault="005B5DC7" w:rsidP="005B5DC7">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Course Outcome (CO):</w:t>
      </w:r>
    </w:p>
    <w:p w:rsidR="005B5DC7" w:rsidRDefault="005B5DC7" w:rsidP="005B5DC7">
      <w:pPr>
        <w:pStyle w:val="NormalWeb"/>
        <w:shd w:val="clear" w:color="auto" w:fill="FFFFFF"/>
        <w:spacing w:before="0" w:beforeAutospacing="0" w:after="187" w:afterAutospacing="0" w:line="374" w:lineRule="atLeast"/>
        <w:jc w:val="both"/>
        <w:rPr>
          <w:color w:val="333333"/>
        </w:rPr>
      </w:pPr>
      <w:r>
        <w:rPr>
          <w:color w:val="333333"/>
        </w:rPr>
        <w:t>At the end of this course students will have:</w:t>
      </w:r>
    </w:p>
    <w:p w:rsidR="005B5DC7" w:rsidRDefault="005B5DC7" w:rsidP="005B5DC7">
      <w:pPr>
        <w:pStyle w:val="NormalWeb"/>
        <w:shd w:val="clear" w:color="auto" w:fill="FFFFFF"/>
        <w:spacing w:before="0" w:beforeAutospacing="0" w:after="0" w:afterAutospacing="0"/>
        <w:jc w:val="both"/>
        <w:rPr>
          <w:color w:val="333333"/>
        </w:rPr>
      </w:pPr>
      <w:r>
        <w:rPr>
          <w:color w:val="333333"/>
        </w:rPr>
        <w:t>CO1: An ability to design a system, component, or process to meet desired needs within realistic constraints such as economic, environmental, social, political, ethical, health and safety, manufacturability, and sustainability.</w:t>
      </w:r>
    </w:p>
    <w:p w:rsidR="005B5DC7" w:rsidRDefault="005B5DC7" w:rsidP="005B5DC7">
      <w:pPr>
        <w:pStyle w:val="NormalWeb"/>
        <w:shd w:val="clear" w:color="auto" w:fill="FFFFFF"/>
        <w:spacing w:before="0" w:beforeAutospacing="0" w:after="0" w:afterAutospacing="0"/>
        <w:jc w:val="both"/>
        <w:rPr>
          <w:color w:val="333333"/>
        </w:rPr>
      </w:pPr>
      <w:r>
        <w:rPr>
          <w:color w:val="333333"/>
        </w:rPr>
        <w:t>CO2: An ability to identify, formulates, and solve engineering problems.</w:t>
      </w:r>
    </w:p>
    <w:p w:rsidR="005B5DC7" w:rsidRDefault="005B5DC7" w:rsidP="005B5DC7">
      <w:pPr>
        <w:pStyle w:val="NormalWeb"/>
        <w:shd w:val="clear" w:color="auto" w:fill="FFFFFF"/>
        <w:spacing w:before="0" w:beforeAutospacing="0" w:after="0" w:afterAutospacing="0"/>
        <w:jc w:val="both"/>
        <w:rPr>
          <w:color w:val="333333"/>
        </w:rPr>
      </w:pPr>
      <w:r>
        <w:rPr>
          <w:color w:val="333333"/>
        </w:rPr>
        <w:t>CO3: An understanding of professional and ethical responsibility.</w:t>
      </w:r>
    </w:p>
    <w:p w:rsidR="005B5DC7" w:rsidRDefault="005B5DC7" w:rsidP="005B5DC7">
      <w:pPr>
        <w:pStyle w:val="NormalWeb"/>
        <w:shd w:val="clear" w:color="auto" w:fill="FFFFFF"/>
        <w:spacing w:before="0" w:beforeAutospacing="0" w:after="0" w:afterAutospacing="0"/>
        <w:jc w:val="both"/>
        <w:rPr>
          <w:color w:val="333333"/>
        </w:rPr>
      </w:pPr>
      <w:r>
        <w:rPr>
          <w:color w:val="333333"/>
        </w:rPr>
        <w:t>CO4: The broad education necessary to understand the impact of engineering solutions in a global, economic, environmental, and societal context.</w:t>
      </w:r>
    </w:p>
    <w:p w:rsidR="005B5DC7" w:rsidRDefault="005B5DC7" w:rsidP="005B5DC7">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5B5DC7" w:rsidRDefault="005B5DC7" w:rsidP="005B5DC7">
      <w:pPr>
        <w:autoSpaceDE w:val="0"/>
        <w:autoSpaceDN w:val="0"/>
        <w:adjustRightInd w:val="0"/>
        <w:spacing w:after="0" w:line="240" w:lineRule="auto"/>
        <w:rPr>
          <w:rFonts w:ascii="Times New Roman" w:eastAsiaTheme="minorHAnsi" w:hAnsi="Times New Roman"/>
          <w:color w:val="000000"/>
          <w:sz w:val="24"/>
          <w:szCs w:val="24"/>
          <w:lang w:val="en-US" w:eastAsia="en-US"/>
        </w:rPr>
      </w:pPr>
    </w:p>
    <w:p w:rsidR="005B5DC7" w:rsidRDefault="005B5DC7" w:rsidP="005B5DC7">
      <w:pPr>
        <w:autoSpaceDE w:val="0"/>
        <w:autoSpaceDN w:val="0"/>
        <w:adjustRightInd w:val="0"/>
        <w:spacing w:after="0" w:line="240" w:lineRule="auto"/>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lastRenderedPageBreak/>
        <w:t xml:space="preserve">MAPPING COURSE OUTCOMES LEADING TO THE ACHIEVEMENT OF PROGRAM OUTCOMES AND PROGRAM SPECIFIC OUTCOMES: </w:t>
      </w:r>
    </w:p>
    <w:tbl>
      <w:tblPr>
        <w:tblW w:w="9600" w:type="dxa"/>
        <w:tblInd w:w="97" w:type="dxa"/>
        <w:tblLook w:val="04A0" w:firstRow="1" w:lastRow="0" w:firstColumn="1" w:lastColumn="0" w:noHBand="0" w:noVBand="1"/>
      </w:tblPr>
      <w:tblGrid>
        <w:gridCol w:w="1111"/>
        <w:gridCol w:w="554"/>
        <w:gridCol w:w="553"/>
        <w:gridCol w:w="553"/>
        <w:gridCol w:w="553"/>
        <w:gridCol w:w="552"/>
        <w:gridCol w:w="552"/>
        <w:gridCol w:w="552"/>
        <w:gridCol w:w="552"/>
        <w:gridCol w:w="552"/>
        <w:gridCol w:w="582"/>
        <w:gridCol w:w="582"/>
        <w:gridCol w:w="582"/>
        <w:gridCol w:w="590"/>
        <w:gridCol w:w="590"/>
        <w:gridCol w:w="590"/>
      </w:tblGrid>
      <w:tr w:rsidR="005B5DC7" w:rsidTr="005B5DC7">
        <w:trPr>
          <w:trHeight w:val="1560"/>
        </w:trPr>
        <w:tc>
          <w:tcPr>
            <w:tcW w:w="1111" w:type="dxa"/>
            <w:tcBorders>
              <w:top w:val="single" w:sz="8" w:space="0" w:color="000000"/>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b/>
                <w:bCs/>
                <w:i/>
                <w:iCs/>
                <w:color w:val="000000"/>
                <w:sz w:val="24"/>
                <w:szCs w:val="24"/>
                <w:lang w:val="en-US" w:eastAsia="zh-CN"/>
              </w:rPr>
            </w:pPr>
            <w:r>
              <w:rPr>
                <w:rFonts w:ascii="Times New Roman" w:hAnsi="Times New Roman"/>
                <w:b/>
                <w:bCs/>
                <w:i/>
                <w:iCs/>
                <w:color w:val="000000"/>
                <w:sz w:val="24"/>
                <w:szCs w:val="24"/>
                <w:lang w:val="en-US" w:eastAsia="zh-CN"/>
              </w:rPr>
              <w:t>Course Outcome</w:t>
            </w:r>
          </w:p>
        </w:tc>
        <w:tc>
          <w:tcPr>
            <w:tcW w:w="6719" w:type="dxa"/>
            <w:gridSpan w:val="12"/>
            <w:tcBorders>
              <w:top w:val="single" w:sz="8" w:space="0" w:color="000000"/>
              <w:left w:val="nil"/>
              <w:bottom w:val="single" w:sz="8" w:space="0" w:color="000000"/>
              <w:right w:val="single" w:sz="8" w:space="0" w:color="000000"/>
            </w:tcBorders>
            <w:hideMark/>
          </w:tcPr>
          <w:p w:rsidR="005B5DC7" w:rsidRDefault="005B5DC7">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Program Outcome</w:t>
            </w:r>
          </w:p>
        </w:tc>
        <w:tc>
          <w:tcPr>
            <w:tcW w:w="1770" w:type="dxa"/>
            <w:gridSpan w:val="3"/>
            <w:tcBorders>
              <w:top w:val="single" w:sz="8" w:space="0" w:color="000000"/>
              <w:left w:val="nil"/>
              <w:bottom w:val="single" w:sz="8" w:space="0" w:color="000000"/>
              <w:right w:val="single" w:sz="8" w:space="0" w:color="000000"/>
            </w:tcBorders>
            <w:hideMark/>
          </w:tcPr>
          <w:p w:rsidR="005B5DC7" w:rsidRDefault="005B5DC7">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 xml:space="preserve">Program </w:t>
            </w:r>
            <w:proofErr w:type="spellStart"/>
            <w:r>
              <w:rPr>
                <w:rFonts w:ascii="Times New Roman" w:hAnsi="Times New Roman"/>
                <w:color w:val="000000"/>
                <w:sz w:val="24"/>
                <w:szCs w:val="24"/>
                <w:lang w:val="en-US" w:eastAsia="zh-CN"/>
              </w:rPr>
              <w:t>Specifice</w:t>
            </w:r>
            <w:proofErr w:type="spellEnd"/>
            <w:r>
              <w:rPr>
                <w:rFonts w:ascii="Times New Roman" w:hAnsi="Times New Roman"/>
                <w:color w:val="000000"/>
                <w:sz w:val="24"/>
                <w:szCs w:val="24"/>
                <w:lang w:val="en-US" w:eastAsia="zh-CN"/>
              </w:rPr>
              <w:t xml:space="preserve"> Outcome</w:t>
            </w:r>
          </w:p>
        </w:tc>
      </w:tr>
      <w:tr w:rsidR="005B5DC7" w:rsidTr="005B5DC7">
        <w:trPr>
          <w:trHeight w:val="320"/>
        </w:trPr>
        <w:tc>
          <w:tcPr>
            <w:tcW w:w="1111" w:type="dxa"/>
            <w:tcBorders>
              <w:top w:val="nil"/>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4"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PO1</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PO2</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PO3</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PO4</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PO5</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PO6</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PO7</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PO8</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PO9</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PO10</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PO11</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PO12</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PSO1</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PSO2</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PSO3</w:t>
            </w:r>
          </w:p>
        </w:tc>
      </w:tr>
      <w:tr w:rsidR="005B5DC7" w:rsidTr="005B5DC7">
        <w:trPr>
          <w:trHeight w:val="320"/>
        </w:trPr>
        <w:tc>
          <w:tcPr>
            <w:tcW w:w="1111" w:type="dxa"/>
            <w:tcBorders>
              <w:top w:val="nil"/>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CO1</w:t>
            </w:r>
          </w:p>
        </w:tc>
        <w:tc>
          <w:tcPr>
            <w:tcW w:w="554"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r>
      <w:tr w:rsidR="005B5DC7" w:rsidTr="005B5DC7">
        <w:trPr>
          <w:trHeight w:val="320"/>
        </w:trPr>
        <w:tc>
          <w:tcPr>
            <w:tcW w:w="1111" w:type="dxa"/>
            <w:tcBorders>
              <w:top w:val="nil"/>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CO2</w:t>
            </w:r>
          </w:p>
        </w:tc>
        <w:tc>
          <w:tcPr>
            <w:tcW w:w="554"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r>
      <w:tr w:rsidR="005B5DC7" w:rsidTr="005B5DC7">
        <w:trPr>
          <w:trHeight w:val="320"/>
        </w:trPr>
        <w:tc>
          <w:tcPr>
            <w:tcW w:w="1111" w:type="dxa"/>
            <w:tcBorders>
              <w:top w:val="nil"/>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CO3</w:t>
            </w:r>
          </w:p>
        </w:tc>
        <w:tc>
          <w:tcPr>
            <w:tcW w:w="554"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r>
      <w:tr w:rsidR="005B5DC7" w:rsidTr="005B5DC7">
        <w:trPr>
          <w:trHeight w:val="320"/>
        </w:trPr>
        <w:tc>
          <w:tcPr>
            <w:tcW w:w="1111" w:type="dxa"/>
            <w:tcBorders>
              <w:top w:val="nil"/>
              <w:left w:val="single" w:sz="8" w:space="0" w:color="000000"/>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CO4</w:t>
            </w:r>
          </w:p>
        </w:tc>
        <w:tc>
          <w:tcPr>
            <w:tcW w:w="554"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53"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5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hideMark/>
          </w:tcPr>
          <w:p w:rsidR="005B5DC7" w:rsidRDefault="005B5DC7">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r>
    </w:tbl>
    <w:p w:rsidR="005B5DC7" w:rsidRDefault="005B5DC7" w:rsidP="005B5DC7">
      <w:pPr>
        <w:autoSpaceDE w:val="0"/>
        <w:autoSpaceDN w:val="0"/>
        <w:adjustRightInd w:val="0"/>
        <w:spacing w:after="0" w:line="240" w:lineRule="auto"/>
        <w:rPr>
          <w:rFonts w:ascii="Times New Roman" w:eastAsiaTheme="minorHAnsi" w:hAnsi="Times New Roman"/>
          <w:color w:val="000000"/>
          <w:lang w:val="en-US" w:eastAsia="en-US"/>
        </w:rPr>
      </w:pPr>
    </w:p>
    <w:p w:rsidR="005B5DC7" w:rsidRDefault="005B5DC7" w:rsidP="005B5DC7">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r>
        <w:rPr>
          <w:rFonts w:ascii="Times New Roman" w:hAnsi="Times New Roman"/>
          <w:sz w:val="24"/>
          <w:szCs w:val="24"/>
        </w:rPr>
        <w:t xml:space="preserve">H = Highly Related; M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5B5DC7" w:rsidRDefault="005B5DC7" w:rsidP="005B5DC7">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p>
    <w:p w:rsidR="005B5DC7" w:rsidRDefault="005B5DC7" w:rsidP="005B5DC7">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r>
        <w:rPr>
          <w:rFonts w:ascii="Times New Roman" w:eastAsiaTheme="minorHAnsi" w:hAnsi="Times New Roman"/>
          <w:b/>
          <w:bCs/>
          <w:iCs/>
          <w:sz w:val="24"/>
          <w:szCs w:val="24"/>
          <w:u w:val="single"/>
          <w:lang w:val="en-US" w:eastAsia="en-US" w:bidi="hi-IN"/>
        </w:rPr>
        <w:t>Text Books:</w:t>
      </w:r>
    </w:p>
    <w:p w:rsidR="005B5DC7" w:rsidRDefault="005B5DC7" w:rsidP="005D5C3B">
      <w:pPr>
        <w:pStyle w:val="ListParagraph"/>
        <w:numPr>
          <w:ilvl w:val="0"/>
          <w:numId w:val="1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 xml:space="preserve">Fundamentals of Software Engineering – Carlo </w:t>
      </w:r>
      <w:proofErr w:type="spellStart"/>
      <w:r>
        <w:rPr>
          <w:rFonts w:ascii="Times New Roman" w:eastAsiaTheme="minorHAnsi" w:hAnsi="Times New Roman"/>
          <w:sz w:val="24"/>
          <w:szCs w:val="24"/>
          <w:lang w:val="en-US" w:eastAsia="en-US" w:bidi="hi-IN"/>
        </w:rPr>
        <w:t>Ghezziet</w:t>
      </w:r>
      <w:proofErr w:type="spellEnd"/>
      <w:r>
        <w:rPr>
          <w:rFonts w:ascii="Times New Roman" w:eastAsiaTheme="minorHAnsi" w:hAnsi="Times New Roman"/>
          <w:sz w:val="24"/>
          <w:szCs w:val="24"/>
          <w:lang w:val="en-US" w:eastAsia="en-US" w:bidi="hi-IN"/>
        </w:rPr>
        <w:t>. Et.al.</w:t>
      </w:r>
    </w:p>
    <w:p w:rsidR="005B5DC7" w:rsidRDefault="005B5DC7" w:rsidP="005D5C3B">
      <w:pPr>
        <w:pStyle w:val="ListParagraph"/>
        <w:numPr>
          <w:ilvl w:val="0"/>
          <w:numId w:val="118"/>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Software Engineering – Design, Reliability Management – Pressman.</w:t>
      </w:r>
    </w:p>
    <w:p w:rsidR="005B5DC7" w:rsidRDefault="005B5DC7" w:rsidP="005B5DC7">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r>
        <w:rPr>
          <w:rFonts w:ascii="Times New Roman" w:eastAsiaTheme="minorHAnsi" w:hAnsi="Times New Roman"/>
          <w:b/>
          <w:bCs/>
          <w:iCs/>
          <w:sz w:val="24"/>
          <w:szCs w:val="24"/>
          <w:u w:val="single"/>
          <w:lang w:val="en-US" w:eastAsia="en-US" w:bidi="hi-IN"/>
        </w:rPr>
        <w:t>Reference Books:</w:t>
      </w:r>
    </w:p>
    <w:p w:rsidR="005B5DC7" w:rsidRDefault="005B5DC7" w:rsidP="005B5DC7">
      <w:pPr>
        <w:autoSpaceDE w:val="0"/>
        <w:autoSpaceDN w:val="0"/>
        <w:adjustRightInd w:val="0"/>
        <w:spacing w:after="0" w:line="240" w:lineRule="auto"/>
        <w:jc w:val="both"/>
        <w:rPr>
          <w:rFonts w:ascii="Times New Roman" w:eastAsiaTheme="minorHAnsi" w:hAnsi="Times New Roman"/>
          <w:b/>
          <w:bCs/>
          <w:iCs/>
          <w:sz w:val="24"/>
          <w:szCs w:val="24"/>
          <w:u w:val="single"/>
          <w:lang w:val="en-US" w:eastAsia="en-US" w:bidi="hi-IN"/>
        </w:rPr>
      </w:pPr>
    </w:p>
    <w:p w:rsidR="005B5DC7" w:rsidRDefault="005B5DC7" w:rsidP="005D5C3B">
      <w:pPr>
        <w:pStyle w:val="ListParagraph"/>
        <w:numPr>
          <w:ilvl w:val="0"/>
          <w:numId w:val="119"/>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Software Engineering – Ian Sommerville.</w:t>
      </w:r>
    </w:p>
    <w:p w:rsidR="005B5DC7" w:rsidRDefault="005B5DC7" w:rsidP="005D5C3B">
      <w:pPr>
        <w:pStyle w:val="ListParagraph"/>
        <w:numPr>
          <w:ilvl w:val="0"/>
          <w:numId w:val="119"/>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 xml:space="preserve">Software Engineering - </w:t>
      </w:r>
      <w:proofErr w:type="spellStart"/>
      <w:r>
        <w:rPr>
          <w:rFonts w:ascii="Times New Roman" w:eastAsiaTheme="minorHAnsi" w:hAnsi="Times New Roman"/>
          <w:sz w:val="24"/>
          <w:szCs w:val="24"/>
          <w:lang w:val="en-US" w:eastAsia="en-US" w:bidi="hi-IN"/>
        </w:rPr>
        <w:t>Shoeman</w:t>
      </w:r>
      <w:proofErr w:type="spellEnd"/>
      <w:r>
        <w:rPr>
          <w:rFonts w:ascii="Times New Roman" w:eastAsiaTheme="minorHAnsi" w:hAnsi="Times New Roman"/>
          <w:sz w:val="24"/>
          <w:szCs w:val="24"/>
          <w:lang w:val="en-US" w:eastAsia="en-US" w:bidi="hi-IN"/>
        </w:rPr>
        <w:t>.</w:t>
      </w:r>
    </w:p>
    <w:p w:rsidR="005B5DC7" w:rsidRDefault="005B5DC7" w:rsidP="005D5C3B">
      <w:pPr>
        <w:pStyle w:val="ListParagraph"/>
        <w:numPr>
          <w:ilvl w:val="0"/>
          <w:numId w:val="119"/>
        </w:numPr>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 xml:space="preserve">Software Engineering with Abstraction – </w:t>
      </w:r>
      <w:proofErr w:type="spellStart"/>
      <w:r>
        <w:rPr>
          <w:rFonts w:ascii="Times New Roman" w:eastAsiaTheme="minorHAnsi" w:hAnsi="Times New Roman"/>
          <w:sz w:val="24"/>
          <w:szCs w:val="24"/>
          <w:lang w:val="en-US" w:eastAsia="en-US" w:bidi="hi-IN"/>
        </w:rPr>
        <w:t>Berzins</w:t>
      </w:r>
      <w:proofErr w:type="spellEnd"/>
      <w:r>
        <w:rPr>
          <w:rFonts w:ascii="Times New Roman" w:eastAsiaTheme="minorHAnsi" w:hAnsi="Times New Roman"/>
          <w:sz w:val="24"/>
          <w:szCs w:val="24"/>
          <w:lang w:val="en-US" w:eastAsia="en-US" w:bidi="hi-IN"/>
        </w:rPr>
        <w:t xml:space="preserve"> and </w:t>
      </w:r>
      <w:proofErr w:type="spellStart"/>
      <w:r>
        <w:rPr>
          <w:rFonts w:ascii="Times New Roman" w:eastAsiaTheme="minorHAnsi" w:hAnsi="Times New Roman"/>
          <w:sz w:val="24"/>
          <w:szCs w:val="24"/>
          <w:lang w:val="en-US" w:eastAsia="en-US" w:bidi="hi-IN"/>
        </w:rPr>
        <w:t>Luqi</w:t>
      </w:r>
      <w:proofErr w:type="spellEnd"/>
    </w:p>
    <w:p w:rsidR="005B5DC7" w:rsidRDefault="005B5DC7" w:rsidP="005D5C3B">
      <w:pPr>
        <w:pStyle w:val="ListParagraph"/>
        <w:numPr>
          <w:ilvl w:val="0"/>
          <w:numId w:val="119"/>
        </w:numPr>
        <w:spacing w:after="0" w:line="240" w:lineRule="auto"/>
        <w:rPr>
          <w:rFonts w:ascii="Times New Roman" w:hAnsi="Times New Roman"/>
          <w:sz w:val="24"/>
          <w:szCs w:val="24"/>
        </w:rPr>
      </w:pPr>
      <w:r>
        <w:rPr>
          <w:rFonts w:ascii="Times New Roman" w:hAnsi="Times New Roman"/>
          <w:sz w:val="24"/>
          <w:szCs w:val="24"/>
        </w:rPr>
        <w:t xml:space="preserve">Pankaj </w:t>
      </w:r>
      <w:proofErr w:type="spellStart"/>
      <w:r>
        <w:rPr>
          <w:rFonts w:ascii="Times New Roman" w:hAnsi="Times New Roman"/>
          <w:sz w:val="24"/>
          <w:szCs w:val="24"/>
        </w:rPr>
        <w:t>Jalote</w:t>
      </w:r>
      <w:proofErr w:type="spellEnd"/>
      <w:r>
        <w:rPr>
          <w:rFonts w:ascii="Times New Roman" w:hAnsi="Times New Roman"/>
          <w:sz w:val="24"/>
          <w:szCs w:val="24"/>
        </w:rPr>
        <w:t xml:space="preserve">, Software Engineering, Wiley </w:t>
      </w:r>
    </w:p>
    <w:p w:rsidR="005B5DC7" w:rsidRDefault="005B5DC7" w:rsidP="005B5DC7">
      <w:pPr>
        <w:spacing w:after="0" w:line="240" w:lineRule="auto"/>
        <w:rPr>
          <w:rFonts w:ascii="Times New Roman" w:hAnsi="Times New Roman"/>
          <w:sz w:val="24"/>
          <w:szCs w:val="24"/>
        </w:rPr>
      </w:pPr>
    </w:p>
    <w:p w:rsidR="00093E82" w:rsidRDefault="00093E82">
      <w:pPr>
        <w:rPr>
          <w:rStyle w:val="Emphasis"/>
          <w:rFonts w:ascii="Times New Roman" w:hAnsi="Times New Roman"/>
          <w:i w:val="0"/>
          <w:iCs w:val="0"/>
          <w:sz w:val="24"/>
          <w:szCs w:val="24"/>
        </w:rPr>
      </w:pPr>
      <w:r>
        <w:rPr>
          <w:rStyle w:val="Emphasis"/>
          <w:rFonts w:ascii="Times New Roman" w:hAnsi="Times New Roman"/>
          <w:i w:val="0"/>
          <w:iCs w:val="0"/>
          <w:sz w:val="24"/>
          <w:szCs w:val="24"/>
        </w:rPr>
        <w:br w:type="page"/>
      </w:r>
    </w:p>
    <w:tbl>
      <w:tblPr>
        <w:tblStyle w:val="TableGrid"/>
        <w:tblW w:w="0" w:type="auto"/>
        <w:tblLook w:val="04A0" w:firstRow="1" w:lastRow="0" w:firstColumn="1" w:lastColumn="0" w:noHBand="0" w:noVBand="1"/>
      </w:tblPr>
      <w:tblGrid>
        <w:gridCol w:w="1638"/>
        <w:gridCol w:w="5917"/>
        <w:gridCol w:w="1795"/>
      </w:tblGrid>
      <w:tr w:rsidR="00093E82" w:rsidRPr="004441DD" w:rsidTr="00B63241">
        <w:tc>
          <w:tcPr>
            <w:tcW w:w="1638" w:type="dxa"/>
          </w:tcPr>
          <w:p w:rsidR="00093E82" w:rsidRPr="004441DD" w:rsidRDefault="00093E82" w:rsidP="00B63241">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lastRenderedPageBreak/>
              <w:t>BCO008</w:t>
            </w:r>
            <w:r>
              <w:rPr>
                <w:rFonts w:ascii="Times New Roman" w:eastAsiaTheme="minorHAnsi" w:hAnsi="Times New Roman"/>
                <w:b/>
                <w:bCs/>
                <w:sz w:val="24"/>
                <w:szCs w:val="24"/>
                <w:lang w:val="en-US" w:eastAsia="en-US" w:bidi="hi-IN"/>
              </w:rPr>
              <w:t>B</w:t>
            </w:r>
          </w:p>
        </w:tc>
        <w:tc>
          <w:tcPr>
            <w:tcW w:w="5917" w:type="dxa"/>
          </w:tcPr>
          <w:p w:rsidR="00093E82" w:rsidRPr="004441DD" w:rsidRDefault="00093E82" w:rsidP="00B63241">
            <w:pPr>
              <w:autoSpaceDE w:val="0"/>
              <w:autoSpaceDN w:val="0"/>
              <w:adjustRightInd w:val="0"/>
              <w:jc w:val="both"/>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OPERATING SYSTEMS</w:t>
            </w:r>
          </w:p>
        </w:tc>
        <w:tc>
          <w:tcPr>
            <w:tcW w:w="1795" w:type="dxa"/>
          </w:tcPr>
          <w:p w:rsidR="00093E82" w:rsidRPr="004441DD" w:rsidRDefault="00093E82" w:rsidP="00B63241">
            <w:pPr>
              <w:autoSpaceDE w:val="0"/>
              <w:autoSpaceDN w:val="0"/>
              <w:adjustRightInd w:val="0"/>
              <w:jc w:val="center"/>
              <w:rPr>
                <w:rFonts w:ascii="Times New Roman" w:eastAsiaTheme="minorHAnsi" w:hAnsi="Times New Roman"/>
                <w:b/>
                <w:bCs/>
                <w:sz w:val="24"/>
                <w:szCs w:val="24"/>
                <w:lang w:val="en-US" w:eastAsia="en-US" w:bidi="hi-IN"/>
              </w:rPr>
            </w:pPr>
            <w:r>
              <w:rPr>
                <w:rFonts w:ascii="Times New Roman" w:eastAsiaTheme="minorHAnsi" w:hAnsi="Times New Roman"/>
                <w:b/>
                <w:bCs/>
                <w:sz w:val="24"/>
                <w:szCs w:val="24"/>
                <w:lang w:val="en-US" w:eastAsia="en-US" w:bidi="hi-IN"/>
              </w:rPr>
              <w:t>3-0-0 [3</w:t>
            </w:r>
            <w:r w:rsidRPr="004441DD">
              <w:rPr>
                <w:rFonts w:ascii="Times New Roman" w:eastAsiaTheme="minorHAnsi" w:hAnsi="Times New Roman"/>
                <w:b/>
                <w:bCs/>
                <w:sz w:val="24"/>
                <w:szCs w:val="24"/>
                <w:lang w:val="en-US" w:eastAsia="en-US" w:bidi="hi-IN"/>
              </w:rPr>
              <w:t>]</w:t>
            </w:r>
          </w:p>
        </w:tc>
      </w:tr>
    </w:tbl>
    <w:p w:rsidR="00093E82" w:rsidRPr="004441DD" w:rsidRDefault="00093E82" w:rsidP="00093E82">
      <w:pPr>
        <w:autoSpaceDE w:val="0"/>
        <w:autoSpaceDN w:val="0"/>
        <w:adjustRightInd w:val="0"/>
        <w:spacing w:after="0" w:line="240" w:lineRule="auto"/>
        <w:jc w:val="both"/>
        <w:rPr>
          <w:rFonts w:ascii="Times New Roman" w:eastAsiaTheme="minorHAnsi" w:hAnsi="Times New Roman"/>
          <w:b/>
          <w:bCs/>
          <w:sz w:val="24"/>
          <w:szCs w:val="24"/>
          <w:lang w:val="en-US" w:eastAsia="en-US" w:bidi="hi-IN"/>
        </w:rPr>
      </w:pPr>
    </w:p>
    <w:p w:rsidR="00093E82" w:rsidRPr="004441DD" w:rsidRDefault="00093E82" w:rsidP="00093E82">
      <w:pPr>
        <w:autoSpaceDE w:val="0"/>
        <w:autoSpaceDN w:val="0"/>
        <w:adjustRightInd w:val="0"/>
        <w:spacing w:after="0" w:line="240" w:lineRule="auto"/>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OJECTIVE:</w:t>
      </w:r>
    </w:p>
    <w:p w:rsidR="00093E82" w:rsidRPr="004441DD" w:rsidRDefault="00093E82" w:rsidP="00093E82">
      <w:pPr>
        <w:pStyle w:val="ListParagraph"/>
        <w:numPr>
          <w:ilvl w:val="0"/>
          <w:numId w:val="15"/>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understand the structure and functions of OS</w:t>
      </w:r>
    </w:p>
    <w:p w:rsidR="00093E82" w:rsidRPr="004441DD" w:rsidRDefault="00093E82" w:rsidP="00093E82">
      <w:pPr>
        <w:pStyle w:val="ListParagraph"/>
        <w:numPr>
          <w:ilvl w:val="0"/>
          <w:numId w:val="15"/>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learn about Processes, Threads and Scheduling algorithms</w:t>
      </w:r>
    </w:p>
    <w:p w:rsidR="00093E82" w:rsidRPr="004441DD" w:rsidRDefault="00093E82" w:rsidP="00093E82">
      <w:pPr>
        <w:pStyle w:val="ListParagraph"/>
        <w:numPr>
          <w:ilvl w:val="0"/>
          <w:numId w:val="15"/>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understand the principles of concurrency and Deadlocks</w:t>
      </w:r>
    </w:p>
    <w:p w:rsidR="00093E82" w:rsidRPr="004441DD" w:rsidRDefault="00093E82" w:rsidP="00093E82">
      <w:pPr>
        <w:pStyle w:val="ListParagraph"/>
        <w:numPr>
          <w:ilvl w:val="0"/>
          <w:numId w:val="15"/>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learn various memory management schemes</w:t>
      </w:r>
    </w:p>
    <w:p w:rsidR="00093E82" w:rsidRPr="00AB0581" w:rsidRDefault="00093E82" w:rsidP="00093E82">
      <w:pPr>
        <w:pStyle w:val="ListParagraph"/>
        <w:numPr>
          <w:ilvl w:val="0"/>
          <w:numId w:val="15"/>
        </w:numPr>
        <w:spacing w:after="0" w:line="240" w:lineRule="auto"/>
        <w:jc w:val="both"/>
        <w:rPr>
          <w:rFonts w:ascii="Times New Roman" w:eastAsiaTheme="minorHAnsi" w:hAnsi="Times New Roman"/>
          <w:b/>
          <w:bCs/>
          <w:i/>
          <w:iCs/>
          <w:color w:val="FF0000"/>
          <w:sz w:val="24"/>
          <w:szCs w:val="24"/>
          <w:lang w:val="en-US" w:eastAsia="en-US" w:bidi="hi-IN"/>
        </w:rPr>
      </w:pPr>
      <w:r w:rsidRPr="004441DD">
        <w:rPr>
          <w:rFonts w:ascii="Times New Roman" w:eastAsiaTheme="minorHAnsi" w:hAnsi="Times New Roman"/>
          <w:sz w:val="24"/>
          <w:szCs w:val="24"/>
          <w:lang w:val="en-US" w:eastAsia="en-US"/>
        </w:rPr>
        <w:t>To study I/O management and File systems</w:t>
      </w:r>
    </w:p>
    <w:tbl>
      <w:tblPr>
        <w:tblStyle w:val="TableGrid"/>
        <w:tblW w:w="0" w:type="auto"/>
        <w:tblLook w:val="04A0" w:firstRow="1" w:lastRow="0" w:firstColumn="1" w:lastColumn="0" w:noHBand="0" w:noVBand="1"/>
      </w:tblPr>
      <w:tblGrid>
        <w:gridCol w:w="1188"/>
        <w:gridCol w:w="8162"/>
      </w:tblGrid>
      <w:tr w:rsidR="00093E82" w:rsidRPr="004441DD" w:rsidTr="00B63241">
        <w:tc>
          <w:tcPr>
            <w:tcW w:w="1188" w:type="dxa"/>
          </w:tcPr>
          <w:p w:rsidR="00093E82" w:rsidRPr="00E813AD" w:rsidRDefault="00093E82" w:rsidP="00B63241">
            <w:pPr>
              <w:autoSpaceDE w:val="0"/>
              <w:autoSpaceDN w:val="0"/>
              <w:adjustRightInd w:val="0"/>
              <w:jc w:val="both"/>
              <w:rPr>
                <w:rFonts w:ascii="Times New Roman" w:eastAsiaTheme="minorHAnsi" w:hAnsi="Times New Roman"/>
                <w:b/>
                <w:sz w:val="24"/>
                <w:szCs w:val="24"/>
                <w:lang w:val="en-US" w:eastAsia="en-US" w:bidi="hi-IN"/>
              </w:rPr>
            </w:pPr>
            <w:r w:rsidRPr="00E813AD">
              <w:rPr>
                <w:rFonts w:ascii="Times New Roman" w:eastAsiaTheme="minorHAnsi" w:hAnsi="Times New Roman"/>
                <w:b/>
                <w:iCs/>
                <w:sz w:val="24"/>
                <w:szCs w:val="24"/>
                <w:lang w:val="en-US" w:eastAsia="en-US" w:bidi="hi-IN"/>
              </w:rPr>
              <w:t>UNIT 1</w:t>
            </w:r>
          </w:p>
          <w:p w:rsidR="00093E82" w:rsidRPr="00E813AD" w:rsidRDefault="00093E82" w:rsidP="00B63241">
            <w:pPr>
              <w:autoSpaceDE w:val="0"/>
              <w:autoSpaceDN w:val="0"/>
              <w:adjustRightInd w:val="0"/>
              <w:jc w:val="both"/>
              <w:rPr>
                <w:rFonts w:ascii="Times New Roman" w:eastAsiaTheme="minorHAnsi" w:hAnsi="Times New Roman"/>
                <w:b/>
                <w:iCs/>
                <w:sz w:val="24"/>
                <w:szCs w:val="24"/>
                <w:lang w:val="en-US" w:eastAsia="en-US" w:bidi="hi-IN"/>
              </w:rPr>
            </w:pPr>
          </w:p>
        </w:tc>
        <w:tc>
          <w:tcPr>
            <w:tcW w:w="8162" w:type="dxa"/>
          </w:tcPr>
          <w:p w:rsidR="00093E82" w:rsidRPr="00FA41E1" w:rsidRDefault="00093E82" w:rsidP="00B63241">
            <w:pPr>
              <w:autoSpaceDE w:val="0"/>
              <w:autoSpaceDN w:val="0"/>
              <w:adjustRightInd w:val="0"/>
              <w:jc w:val="both"/>
              <w:rPr>
                <w:rFonts w:ascii="Times New Roman" w:eastAsiaTheme="minorHAnsi" w:hAnsi="Times New Roman"/>
                <w:sz w:val="24"/>
                <w:szCs w:val="24"/>
                <w:lang w:val="en-US" w:eastAsia="en-US" w:bidi="hi-IN"/>
              </w:rPr>
            </w:pPr>
            <w:proofErr w:type="gramStart"/>
            <w:r w:rsidRPr="00614CE7">
              <w:rPr>
                <w:rFonts w:ascii="Times New Roman" w:eastAsia="Calibri" w:hAnsi="Times New Roman"/>
                <w:sz w:val="24"/>
                <w:szCs w:val="24"/>
                <w:lang w:eastAsia="en-US" w:bidi="hi-IN"/>
              </w:rPr>
              <w:t>Introduction :</w:t>
            </w:r>
            <w:proofErr w:type="gramEnd"/>
            <w:r w:rsidRPr="00614CE7">
              <w:rPr>
                <w:rFonts w:ascii="Times New Roman" w:eastAsia="Calibri" w:hAnsi="Times New Roman"/>
                <w:sz w:val="24"/>
                <w:szCs w:val="24"/>
                <w:lang w:eastAsia="en-US" w:bidi="hi-IN"/>
              </w:rPr>
              <w:t xml:space="preserve"> Operating system and functions, Classification of Operating systems- Batch, Interactive, Time sharing, Real Time System, Multiprocessor Systems, Multiuser Systems, </w:t>
            </w:r>
            <w:proofErr w:type="spellStart"/>
            <w:r w:rsidRPr="00614CE7">
              <w:rPr>
                <w:rFonts w:ascii="Times New Roman" w:eastAsia="Calibri" w:hAnsi="Times New Roman"/>
                <w:sz w:val="24"/>
                <w:szCs w:val="24"/>
                <w:lang w:eastAsia="en-US" w:bidi="hi-IN"/>
              </w:rPr>
              <w:t>Multiprocess</w:t>
            </w:r>
            <w:proofErr w:type="spellEnd"/>
            <w:r w:rsidRPr="00614CE7">
              <w:rPr>
                <w:rFonts w:ascii="Times New Roman" w:eastAsia="Calibri" w:hAnsi="Times New Roman"/>
                <w:sz w:val="24"/>
                <w:szCs w:val="24"/>
                <w:lang w:eastAsia="en-US" w:bidi="hi-IN"/>
              </w:rPr>
              <w:t xml:space="preserve"> Systems, Multithreaded Systems, Operating System Structure- Layered structure, System Components, Operating System services, Monolithic and Microkernel Systems.</w:t>
            </w:r>
          </w:p>
        </w:tc>
      </w:tr>
      <w:tr w:rsidR="00093E82" w:rsidRPr="004441DD" w:rsidTr="00B63241">
        <w:tc>
          <w:tcPr>
            <w:tcW w:w="1188" w:type="dxa"/>
          </w:tcPr>
          <w:p w:rsidR="00093E82" w:rsidRPr="00E813AD" w:rsidRDefault="00093E82" w:rsidP="00B63241">
            <w:pPr>
              <w:autoSpaceDE w:val="0"/>
              <w:autoSpaceDN w:val="0"/>
              <w:adjustRightInd w:val="0"/>
              <w:jc w:val="both"/>
              <w:rPr>
                <w:rFonts w:ascii="Times New Roman" w:eastAsiaTheme="minorHAnsi" w:hAnsi="Times New Roman"/>
                <w:b/>
                <w:iCs/>
                <w:sz w:val="24"/>
                <w:szCs w:val="24"/>
                <w:lang w:val="en-US" w:eastAsia="en-US" w:bidi="hi-IN"/>
              </w:rPr>
            </w:pPr>
            <w:r w:rsidRPr="00E813AD">
              <w:rPr>
                <w:rFonts w:ascii="Times New Roman" w:eastAsiaTheme="minorHAnsi" w:hAnsi="Times New Roman"/>
                <w:b/>
                <w:iCs/>
                <w:sz w:val="24"/>
                <w:szCs w:val="24"/>
                <w:lang w:val="en-US" w:eastAsia="en-US" w:bidi="hi-IN"/>
              </w:rPr>
              <w:t xml:space="preserve">UNIT </w:t>
            </w:r>
            <w:r>
              <w:rPr>
                <w:rFonts w:ascii="Times New Roman" w:eastAsiaTheme="minorHAnsi" w:hAnsi="Times New Roman"/>
                <w:b/>
                <w:iCs/>
                <w:sz w:val="24"/>
                <w:szCs w:val="24"/>
                <w:lang w:val="en-US" w:eastAsia="en-US" w:bidi="hi-IN"/>
              </w:rPr>
              <w:t>2</w:t>
            </w:r>
          </w:p>
        </w:tc>
        <w:tc>
          <w:tcPr>
            <w:tcW w:w="8162" w:type="dxa"/>
          </w:tcPr>
          <w:p w:rsidR="00093E82" w:rsidRPr="004441DD" w:rsidRDefault="00093E82" w:rsidP="00B63241">
            <w:pPr>
              <w:autoSpaceDE w:val="0"/>
              <w:autoSpaceDN w:val="0"/>
              <w:adjustRightInd w:val="0"/>
              <w:jc w:val="both"/>
              <w:rPr>
                <w:rFonts w:ascii="Times New Roman" w:eastAsiaTheme="minorHAnsi" w:hAnsi="Times New Roman"/>
                <w:i/>
                <w:iCs/>
                <w:sz w:val="24"/>
                <w:szCs w:val="24"/>
                <w:lang w:val="en-US" w:eastAsia="en-US" w:bidi="hi-IN"/>
              </w:rPr>
            </w:pPr>
            <w:r w:rsidRPr="004441DD">
              <w:rPr>
                <w:rFonts w:ascii="Times New Roman" w:eastAsiaTheme="minorHAnsi" w:hAnsi="Times New Roman"/>
                <w:sz w:val="24"/>
                <w:szCs w:val="24"/>
                <w:lang w:val="en-US" w:eastAsia="en-US" w:bidi="hi-IN"/>
              </w:rPr>
              <w:t>Process Management-Process &amp; Threads – Process States - Process Control Block – Process Scheduling – Operations on Processes, Threads, CPU Scheduler – Preemptive and Non- Preemptive; Dispatcher, Scheduling Criteria, Scheduling Algorithms – Process Management in UNIX</w:t>
            </w:r>
          </w:p>
        </w:tc>
      </w:tr>
      <w:tr w:rsidR="00093E82" w:rsidRPr="004441DD" w:rsidTr="00B63241">
        <w:tc>
          <w:tcPr>
            <w:tcW w:w="1188" w:type="dxa"/>
          </w:tcPr>
          <w:p w:rsidR="00093E82" w:rsidRPr="00E813AD" w:rsidRDefault="00093E82" w:rsidP="00B63241">
            <w:pPr>
              <w:autoSpaceDE w:val="0"/>
              <w:autoSpaceDN w:val="0"/>
              <w:adjustRightInd w:val="0"/>
              <w:jc w:val="both"/>
              <w:rPr>
                <w:rFonts w:ascii="Times New Roman" w:eastAsiaTheme="minorHAnsi" w:hAnsi="Times New Roman"/>
                <w:b/>
                <w:iCs/>
                <w:sz w:val="24"/>
                <w:szCs w:val="24"/>
                <w:lang w:val="en-US" w:eastAsia="en-US" w:bidi="hi-IN"/>
              </w:rPr>
            </w:pPr>
            <w:r w:rsidRPr="00E813AD">
              <w:rPr>
                <w:rFonts w:ascii="Times New Roman" w:eastAsiaTheme="minorHAnsi" w:hAnsi="Times New Roman"/>
                <w:b/>
                <w:iCs/>
                <w:sz w:val="24"/>
                <w:szCs w:val="24"/>
                <w:lang w:val="en-US" w:eastAsia="en-US" w:bidi="hi-IN"/>
              </w:rPr>
              <w:t>UNIT 3</w:t>
            </w:r>
          </w:p>
        </w:tc>
        <w:tc>
          <w:tcPr>
            <w:tcW w:w="8162" w:type="dxa"/>
          </w:tcPr>
          <w:p w:rsidR="00093E82" w:rsidRPr="00614CE7" w:rsidRDefault="00093E82" w:rsidP="00B63241">
            <w:pPr>
              <w:autoSpaceDE w:val="0"/>
              <w:autoSpaceDN w:val="0"/>
              <w:adjustRightInd w:val="0"/>
              <w:jc w:val="both"/>
              <w:rPr>
                <w:rFonts w:ascii="Times New Roman" w:eastAsia="Calibri" w:hAnsi="Times New Roman"/>
                <w:i/>
                <w:iCs/>
                <w:sz w:val="24"/>
                <w:szCs w:val="24"/>
                <w:lang w:val="en-US" w:eastAsia="en-US" w:bidi="hi-IN"/>
              </w:rPr>
            </w:pPr>
            <w:r w:rsidRPr="00614CE7">
              <w:rPr>
                <w:rFonts w:ascii="Times New Roman" w:eastAsia="Calibri" w:hAnsi="Times New Roman"/>
                <w:sz w:val="24"/>
                <w:szCs w:val="24"/>
                <w:lang w:val="en-US" w:eastAsia="en-US" w:bidi="hi-IN"/>
              </w:rPr>
              <w:t xml:space="preserve">Process Synchronization &amp; Inter process Communication-Concurrent Processes, Co-operating Processes, Precedence Graph, Hierarchy of Processes, Critical Section Problem – Two process solution, Synchronization </w:t>
            </w:r>
            <w:r w:rsidRPr="00614CE7">
              <w:rPr>
                <w:rFonts w:ascii="Times New Roman" w:eastAsia="Calibri" w:hAnsi="Times New Roman"/>
                <w:color w:val="000000"/>
                <w:sz w:val="24"/>
                <w:szCs w:val="24"/>
                <w:lang w:val="en-US" w:eastAsia="en-US" w:bidi="hi-IN"/>
              </w:rPr>
              <w:t>Hardware</w:t>
            </w:r>
            <w:r w:rsidRPr="00614CE7">
              <w:rPr>
                <w:rFonts w:ascii="Times New Roman" w:eastAsia="Calibri" w:hAnsi="Times New Roman"/>
                <w:sz w:val="24"/>
                <w:szCs w:val="24"/>
                <w:lang w:val="en-US" w:eastAsia="en-US" w:bidi="hi-IN"/>
              </w:rPr>
              <w:t>, Semaphores – Deadlock- detection, handling, prevention, avoidance, recovery, Starvation, Critical Regions, Monitors, Inter process communication</w:t>
            </w:r>
          </w:p>
        </w:tc>
      </w:tr>
      <w:tr w:rsidR="00093E82" w:rsidRPr="004441DD" w:rsidTr="00B63241">
        <w:tc>
          <w:tcPr>
            <w:tcW w:w="1188" w:type="dxa"/>
          </w:tcPr>
          <w:p w:rsidR="00093E82" w:rsidRPr="00E813AD" w:rsidRDefault="00093E82" w:rsidP="00B63241">
            <w:pPr>
              <w:autoSpaceDE w:val="0"/>
              <w:autoSpaceDN w:val="0"/>
              <w:adjustRightInd w:val="0"/>
              <w:jc w:val="both"/>
              <w:rPr>
                <w:rFonts w:ascii="Times New Roman" w:eastAsiaTheme="minorHAnsi" w:hAnsi="Times New Roman"/>
                <w:b/>
                <w:iCs/>
                <w:sz w:val="24"/>
                <w:szCs w:val="24"/>
                <w:lang w:val="en-US" w:eastAsia="en-US" w:bidi="hi-IN"/>
              </w:rPr>
            </w:pPr>
            <w:r w:rsidRPr="00E813AD">
              <w:rPr>
                <w:rFonts w:ascii="Times New Roman" w:eastAsiaTheme="minorHAnsi" w:hAnsi="Times New Roman"/>
                <w:b/>
                <w:iCs/>
                <w:sz w:val="24"/>
                <w:szCs w:val="24"/>
                <w:lang w:val="en-US" w:eastAsia="en-US" w:bidi="hi-IN"/>
              </w:rPr>
              <w:t>UNIT 4</w:t>
            </w:r>
          </w:p>
        </w:tc>
        <w:tc>
          <w:tcPr>
            <w:tcW w:w="8162" w:type="dxa"/>
          </w:tcPr>
          <w:p w:rsidR="00093E82" w:rsidRPr="00614CE7" w:rsidRDefault="00093E82" w:rsidP="00B63241">
            <w:pPr>
              <w:autoSpaceDE w:val="0"/>
              <w:autoSpaceDN w:val="0"/>
              <w:adjustRightInd w:val="0"/>
              <w:jc w:val="both"/>
              <w:rPr>
                <w:rFonts w:ascii="Times New Roman" w:eastAsia="Calibri" w:hAnsi="Times New Roman"/>
                <w:sz w:val="24"/>
                <w:szCs w:val="24"/>
                <w:lang w:val="en-US" w:eastAsia="en-US" w:bidi="hi-IN"/>
              </w:rPr>
            </w:pPr>
            <w:r w:rsidRPr="00614CE7">
              <w:rPr>
                <w:rFonts w:ascii="Times New Roman" w:eastAsia="Calibri" w:hAnsi="Times New Roman"/>
                <w:sz w:val="24"/>
                <w:szCs w:val="24"/>
                <w:lang w:val="en-US" w:eastAsia="en-US" w:bidi="hi-IN"/>
              </w:rPr>
              <w:t>Memory Management-Objectives and functions, Simple Resident Monitor Program (No design), Overlays – Swapping; Schemes – Paging – Simple, Multi-level Paging; Internal and External Fragmentation; Virtual Memory Concept, Demand Paging – Page Interrupt Fault, Page Replacement Algorithms; Segmentation – Simple, Multi-level, Segmentation with Paging, Memory Management in UNIX.</w:t>
            </w:r>
          </w:p>
        </w:tc>
      </w:tr>
      <w:tr w:rsidR="00093E82" w:rsidRPr="004441DD" w:rsidTr="00B63241">
        <w:tc>
          <w:tcPr>
            <w:tcW w:w="1188" w:type="dxa"/>
          </w:tcPr>
          <w:p w:rsidR="00093E82" w:rsidRPr="00E813AD" w:rsidRDefault="00093E82" w:rsidP="00B63241">
            <w:pPr>
              <w:autoSpaceDE w:val="0"/>
              <w:autoSpaceDN w:val="0"/>
              <w:adjustRightInd w:val="0"/>
              <w:jc w:val="both"/>
              <w:rPr>
                <w:rFonts w:ascii="Times New Roman" w:eastAsiaTheme="minorHAnsi" w:hAnsi="Times New Roman"/>
                <w:b/>
                <w:iCs/>
                <w:sz w:val="24"/>
                <w:szCs w:val="24"/>
                <w:lang w:val="en-US" w:eastAsia="en-US" w:bidi="hi-IN"/>
              </w:rPr>
            </w:pPr>
            <w:r w:rsidRPr="00E813AD">
              <w:rPr>
                <w:rFonts w:ascii="Times New Roman" w:eastAsiaTheme="minorHAnsi" w:hAnsi="Times New Roman"/>
                <w:b/>
                <w:iCs/>
                <w:sz w:val="24"/>
                <w:szCs w:val="24"/>
                <w:lang w:val="en-US" w:eastAsia="en-US" w:bidi="hi-IN"/>
              </w:rPr>
              <w:t>UNIT 5</w:t>
            </w:r>
          </w:p>
        </w:tc>
        <w:tc>
          <w:tcPr>
            <w:tcW w:w="8162" w:type="dxa"/>
          </w:tcPr>
          <w:p w:rsidR="00093E82" w:rsidRPr="00614CE7" w:rsidRDefault="00093E82" w:rsidP="00B63241">
            <w:pPr>
              <w:autoSpaceDE w:val="0"/>
              <w:autoSpaceDN w:val="0"/>
              <w:adjustRightInd w:val="0"/>
              <w:jc w:val="both"/>
              <w:rPr>
                <w:rFonts w:ascii="Times New Roman" w:eastAsia="Calibri" w:hAnsi="Times New Roman"/>
                <w:sz w:val="24"/>
                <w:szCs w:val="24"/>
                <w:lang w:val="en-US" w:eastAsia="en-US" w:bidi="hi-IN"/>
              </w:rPr>
            </w:pPr>
            <w:r w:rsidRPr="00614CE7">
              <w:rPr>
                <w:rFonts w:ascii="Times New Roman" w:eastAsia="Calibri" w:hAnsi="Times New Roman"/>
                <w:sz w:val="24"/>
                <w:szCs w:val="24"/>
                <w:lang w:eastAsia="en-US" w:bidi="hi-IN"/>
              </w:rPr>
              <w:t>I/O Management and Disk Scheduling: I/O devices, and I/O subsystems, I/O buffering, Disk storage and disk scheduling. File System: File concept, File organization and access mechanism, File directories, and File sharing, File system implementation issues, File system protection and security.</w:t>
            </w:r>
          </w:p>
        </w:tc>
      </w:tr>
    </w:tbl>
    <w:p w:rsidR="00093E82" w:rsidRPr="00AB0581" w:rsidRDefault="00093E82" w:rsidP="00093E82">
      <w:pPr>
        <w:autoSpaceDE w:val="0"/>
        <w:autoSpaceDN w:val="0"/>
        <w:adjustRightInd w:val="0"/>
        <w:spacing w:after="0" w:line="240" w:lineRule="auto"/>
        <w:jc w:val="both"/>
        <w:rPr>
          <w:rFonts w:ascii="Times New Roman" w:eastAsiaTheme="minorHAnsi" w:hAnsi="Times New Roman"/>
          <w:i/>
          <w:iCs/>
          <w:sz w:val="14"/>
          <w:szCs w:val="24"/>
          <w:lang w:val="en-US" w:eastAsia="en-US" w:bidi="hi-IN"/>
        </w:rPr>
      </w:pPr>
    </w:p>
    <w:p w:rsidR="00093E82" w:rsidRDefault="00093E82" w:rsidP="00093E82">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p>
    <w:p w:rsidR="00093E82" w:rsidRPr="004441DD" w:rsidRDefault="00093E82" w:rsidP="00093E82">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093E82" w:rsidRPr="004441DD" w:rsidRDefault="00093E82" w:rsidP="00093E82">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093E82" w:rsidRDefault="00093E82" w:rsidP="00093E82">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CO1: Classify </w:t>
      </w:r>
      <w:r>
        <w:rPr>
          <w:rFonts w:ascii="Times New Roman" w:hAnsi="Times New Roman"/>
          <w:color w:val="333333"/>
          <w:sz w:val="24"/>
          <w:szCs w:val="24"/>
          <w:lang w:val="en-US" w:eastAsia="en-US"/>
        </w:rPr>
        <w:t>Unix</w:t>
      </w:r>
      <w:r w:rsidRPr="00C24FA8">
        <w:rPr>
          <w:rFonts w:ascii="Times New Roman" w:hAnsi="Times New Roman"/>
          <w:color w:val="333333"/>
          <w:sz w:val="24"/>
          <w:szCs w:val="24"/>
          <w:lang w:val="en-US" w:eastAsia="en-US"/>
        </w:rPr>
        <w:t xml:space="preserve"> Kernel mode with user mode &amp; contrast between Kernel structures. </w:t>
      </w:r>
    </w:p>
    <w:p w:rsidR="00093E82" w:rsidRDefault="00093E82" w:rsidP="00093E82">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CO2: Identify and estimate process management &amp; thread management strategies along with their different operations </w:t>
      </w:r>
    </w:p>
    <w:p w:rsidR="00093E82" w:rsidRDefault="00093E82" w:rsidP="00093E82">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CO3: Implement different system calls for various file handling operations. </w:t>
      </w:r>
    </w:p>
    <w:p w:rsidR="00093E82" w:rsidRDefault="00093E82" w:rsidP="00093E82">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CO4:</w:t>
      </w:r>
      <w:r>
        <w:rPr>
          <w:rFonts w:ascii="Times New Roman" w:hAnsi="Times New Roman"/>
          <w:color w:val="333333"/>
          <w:sz w:val="24"/>
          <w:szCs w:val="24"/>
          <w:lang w:val="en-US" w:eastAsia="en-US"/>
        </w:rPr>
        <w:t xml:space="preserve"> Determine</w:t>
      </w:r>
      <w:r w:rsidRPr="00C24FA8">
        <w:rPr>
          <w:rFonts w:ascii="Times New Roman" w:hAnsi="Times New Roman"/>
          <w:color w:val="333333"/>
          <w:sz w:val="24"/>
          <w:szCs w:val="24"/>
          <w:lang w:val="en-US" w:eastAsia="en-US"/>
        </w:rPr>
        <w:t xml:space="preserve"> paging and Caching techniques related to Virtual Memory. </w:t>
      </w:r>
    </w:p>
    <w:p w:rsidR="00093E82" w:rsidRPr="003D576C" w:rsidRDefault="00093E82" w:rsidP="00093E82">
      <w:pPr>
        <w:autoSpaceDE w:val="0"/>
        <w:autoSpaceDN w:val="0"/>
        <w:adjustRightInd w:val="0"/>
        <w:spacing w:after="0" w:line="240" w:lineRule="auto"/>
        <w:rPr>
          <w:rFonts w:ascii="Times New Roman" w:hAnsi="Times New Roman"/>
          <w:color w:val="333333"/>
          <w:sz w:val="24"/>
          <w:szCs w:val="24"/>
          <w:lang w:val="en-US" w:eastAsia="en-US"/>
        </w:rPr>
      </w:pPr>
      <w:r>
        <w:rPr>
          <w:rFonts w:ascii="Times New Roman" w:hAnsi="Times New Roman"/>
          <w:color w:val="333333"/>
          <w:sz w:val="24"/>
          <w:szCs w:val="24"/>
          <w:lang w:val="en-US" w:eastAsia="en-US"/>
        </w:rPr>
        <w:t>CO5: Ability to understand and analyze various disk scheduling and file system techniques</w:t>
      </w:r>
    </w:p>
    <w:p w:rsidR="00093E82" w:rsidRDefault="00093E82" w:rsidP="00093E82">
      <w:pPr>
        <w:autoSpaceDE w:val="0"/>
        <w:autoSpaceDN w:val="0"/>
        <w:adjustRightInd w:val="0"/>
        <w:spacing w:after="0" w:line="240" w:lineRule="auto"/>
        <w:rPr>
          <w:rFonts w:ascii="Times New Roman" w:eastAsiaTheme="minorHAnsi" w:hAnsi="Times New Roman"/>
          <w:b/>
          <w:bCs/>
          <w:color w:val="000000"/>
          <w:lang w:val="en-US" w:eastAsia="en-US"/>
        </w:rPr>
      </w:pPr>
    </w:p>
    <w:p w:rsidR="00093E82" w:rsidRDefault="00093E82" w:rsidP="00093E82">
      <w:pPr>
        <w:autoSpaceDE w:val="0"/>
        <w:autoSpaceDN w:val="0"/>
        <w:adjustRightInd w:val="0"/>
        <w:spacing w:after="0" w:line="240" w:lineRule="auto"/>
        <w:rPr>
          <w:rFonts w:ascii="Times New Roman" w:eastAsiaTheme="minorHAnsi" w:hAnsi="Times New Roman"/>
          <w:b/>
          <w:bCs/>
          <w:color w:val="000000"/>
          <w:lang w:val="en-US" w:eastAsia="en-US"/>
        </w:rPr>
      </w:pPr>
    </w:p>
    <w:p w:rsidR="00093E82" w:rsidRDefault="00093E82" w:rsidP="00093E82">
      <w:pPr>
        <w:autoSpaceDE w:val="0"/>
        <w:autoSpaceDN w:val="0"/>
        <w:adjustRightInd w:val="0"/>
        <w:spacing w:after="0" w:line="240" w:lineRule="auto"/>
        <w:rPr>
          <w:rFonts w:ascii="Times New Roman" w:eastAsiaTheme="minorHAnsi" w:hAnsi="Times New Roman"/>
          <w:b/>
          <w:bCs/>
          <w:color w:val="000000"/>
          <w:lang w:val="en-US" w:eastAsia="en-US"/>
        </w:rPr>
      </w:pPr>
    </w:p>
    <w:p w:rsidR="00093E82" w:rsidRDefault="00093E82" w:rsidP="00093E82">
      <w:pPr>
        <w:autoSpaceDE w:val="0"/>
        <w:autoSpaceDN w:val="0"/>
        <w:adjustRightInd w:val="0"/>
        <w:spacing w:after="0" w:line="240" w:lineRule="auto"/>
        <w:rPr>
          <w:rFonts w:ascii="Times New Roman" w:eastAsiaTheme="minorHAnsi" w:hAnsi="Times New Roman"/>
          <w:b/>
          <w:bCs/>
          <w:color w:val="000000"/>
          <w:lang w:val="en-US" w:eastAsia="en-US"/>
        </w:rPr>
      </w:pPr>
    </w:p>
    <w:p w:rsidR="006E7DA0" w:rsidRDefault="006E7DA0">
      <w:pPr>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br w:type="page"/>
      </w:r>
    </w:p>
    <w:p w:rsidR="00093E82" w:rsidRDefault="00093E82" w:rsidP="00093E82">
      <w:pPr>
        <w:autoSpaceDE w:val="0"/>
        <w:autoSpaceDN w:val="0"/>
        <w:adjustRightInd w:val="0"/>
        <w:spacing w:after="0" w:line="240" w:lineRule="auto"/>
        <w:rPr>
          <w:rFonts w:ascii="Times New Roman" w:eastAsiaTheme="minorHAnsi" w:hAnsi="Times New Roman"/>
          <w:b/>
          <w:bCs/>
          <w:color w:val="000000"/>
          <w:lang w:val="en-US" w:eastAsia="en-US"/>
        </w:rPr>
      </w:pPr>
    </w:p>
    <w:p w:rsidR="00093E82" w:rsidRPr="00F35A1C" w:rsidRDefault="00093E82" w:rsidP="00093E82">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093E82" w:rsidRDefault="00093E82" w:rsidP="00093E82">
      <w:pPr>
        <w:autoSpaceDE w:val="0"/>
        <w:autoSpaceDN w:val="0"/>
        <w:adjustRightInd w:val="0"/>
        <w:spacing w:after="0" w:line="240" w:lineRule="auto"/>
        <w:jc w:val="both"/>
        <w:rPr>
          <w:rFonts w:ascii="Times New Roman" w:eastAsiaTheme="minorHAnsi" w:hAnsi="Times New Roman"/>
          <w:sz w:val="24"/>
          <w:szCs w:val="24"/>
          <w:lang w:val="en-US" w:eastAsia="en-US" w:bidi="hi-IN"/>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093E82" w:rsidRPr="00E07D2A" w:rsidTr="00B63241">
        <w:trPr>
          <w:trHeight w:val="1560"/>
        </w:trPr>
        <w:tc>
          <w:tcPr>
            <w:tcW w:w="916" w:type="dxa"/>
            <w:tcBorders>
              <w:top w:val="single" w:sz="8" w:space="0" w:color="000000"/>
              <w:left w:val="single" w:sz="8" w:space="0" w:color="000000"/>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b/>
                <w:bCs/>
                <w:i/>
                <w:iCs/>
                <w:color w:val="000000"/>
                <w:sz w:val="24"/>
                <w:szCs w:val="24"/>
                <w:lang w:val="en-US" w:eastAsia="zh-CN"/>
              </w:rPr>
            </w:pPr>
            <w:r w:rsidRPr="00E07D2A">
              <w:rPr>
                <w:rFonts w:ascii="Times New Roman" w:hAnsi="Times New Roman"/>
                <w:b/>
                <w:bCs/>
                <w:i/>
                <w:iCs/>
                <w:color w:val="000000"/>
                <w:sz w:val="24"/>
                <w:szCs w:val="24"/>
                <w:lang w:val="en-US" w:eastAsia="zh-CN"/>
              </w:rPr>
              <w:t>Course Outcome</w:t>
            </w:r>
          </w:p>
        </w:tc>
        <w:tc>
          <w:tcPr>
            <w:tcW w:w="7052" w:type="dxa"/>
            <w:gridSpan w:val="12"/>
            <w:tcBorders>
              <w:top w:val="single" w:sz="8" w:space="0" w:color="000000"/>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Program Outcome</w:t>
            </w:r>
          </w:p>
        </w:tc>
        <w:tc>
          <w:tcPr>
            <w:tcW w:w="1752" w:type="dxa"/>
            <w:gridSpan w:val="3"/>
            <w:tcBorders>
              <w:top w:val="single" w:sz="8" w:space="0" w:color="000000"/>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xml:space="preserve">Program </w:t>
            </w:r>
            <w:r>
              <w:rPr>
                <w:rFonts w:ascii="Times New Roman" w:hAnsi="Times New Roman"/>
                <w:color w:val="000000"/>
                <w:sz w:val="24"/>
                <w:szCs w:val="24"/>
                <w:lang w:val="en-US" w:eastAsia="zh-CN"/>
              </w:rPr>
              <w:t>Specific</w:t>
            </w:r>
            <w:r w:rsidRPr="00E07D2A">
              <w:rPr>
                <w:rFonts w:ascii="Times New Roman" w:hAnsi="Times New Roman"/>
                <w:color w:val="000000"/>
                <w:sz w:val="24"/>
                <w:szCs w:val="24"/>
                <w:lang w:val="en-US" w:eastAsia="zh-CN"/>
              </w:rPr>
              <w:t xml:space="preserve"> Outcome</w:t>
            </w:r>
          </w:p>
        </w:tc>
      </w:tr>
      <w:tr w:rsidR="00093E82" w:rsidRPr="00E07D2A" w:rsidTr="00B63241">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093E82" w:rsidRPr="00E07D2A" w:rsidTr="00B63241">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093E82" w:rsidRPr="00E07D2A" w:rsidTr="00B63241">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093E82" w:rsidRPr="00E07D2A" w:rsidTr="00B63241">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r>
      <w:tr w:rsidR="00093E82" w:rsidRPr="00E07D2A" w:rsidTr="00B63241">
        <w:trPr>
          <w:trHeight w:val="320"/>
        </w:trPr>
        <w:tc>
          <w:tcPr>
            <w:tcW w:w="916" w:type="dxa"/>
            <w:tcBorders>
              <w:top w:val="nil"/>
              <w:left w:val="single" w:sz="8" w:space="0" w:color="000000"/>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8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093E82" w:rsidRPr="00E07D2A" w:rsidTr="00B63241">
        <w:trPr>
          <w:trHeight w:val="320"/>
        </w:trPr>
        <w:tc>
          <w:tcPr>
            <w:tcW w:w="916" w:type="dxa"/>
            <w:tcBorders>
              <w:top w:val="nil"/>
              <w:left w:val="single" w:sz="8" w:space="0" w:color="000000"/>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8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83"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83"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c>
          <w:tcPr>
            <w:tcW w:w="584"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tcPr>
          <w:p w:rsidR="00093E82" w:rsidRPr="00E07D2A" w:rsidRDefault="00093E82" w:rsidP="00B63241">
            <w:pPr>
              <w:spacing w:after="0" w:line="240" w:lineRule="auto"/>
              <w:jc w:val="both"/>
              <w:rPr>
                <w:rFonts w:ascii="Times New Roman" w:hAnsi="Times New Roman"/>
                <w:color w:val="000000"/>
                <w:sz w:val="24"/>
                <w:szCs w:val="24"/>
                <w:lang w:val="en-US" w:eastAsia="zh-CN"/>
              </w:rPr>
            </w:pPr>
          </w:p>
        </w:tc>
      </w:tr>
    </w:tbl>
    <w:p w:rsidR="00093E82" w:rsidRPr="004441DD" w:rsidRDefault="00093E82" w:rsidP="00093E82">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093E82" w:rsidRDefault="00093E82" w:rsidP="00093E82">
      <w:pPr>
        <w:autoSpaceDE w:val="0"/>
        <w:autoSpaceDN w:val="0"/>
        <w:adjustRightInd w:val="0"/>
        <w:spacing w:after="0" w:line="240" w:lineRule="auto"/>
        <w:jc w:val="both"/>
        <w:rPr>
          <w:rFonts w:ascii="Times New Roman" w:hAnsi="Times New Roman"/>
          <w:sz w:val="24"/>
          <w:szCs w:val="24"/>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093E82" w:rsidRDefault="00093E82" w:rsidP="00093E82">
      <w:pPr>
        <w:autoSpaceDE w:val="0"/>
        <w:autoSpaceDN w:val="0"/>
        <w:adjustRightInd w:val="0"/>
        <w:spacing w:after="0" w:line="240" w:lineRule="auto"/>
        <w:jc w:val="both"/>
        <w:rPr>
          <w:rFonts w:ascii="Times New Roman" w:hAnsi="Times New Roman"/>
          <w:sz w:val="24"/>
          <w:szCs w:val="24"/>
        </w:rPr>
      </w:pPr>
    </w:p>
    <w:p w:rsidR="00093E82" w:rsidRPr="004441DD" w:rsidRDefault="00093E82" w:rsidP="00093E82">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b/>
          <w:bCs/>
          <w:i/>
          <w:iCs/>
          <w:sz w:val="24"/>
          <w:szCs w:val="24"/>
          <w:lang w:val="en-US" w:eastAsia="en-US" w:bidi="hi-IN"/>
        </w:rPr>
        <w:t>Text Books:</w:t>
      </w:r>
    </w:p>
    <w:p w:rsidR="00093E82" w:rsidRPr="004441DD" w:rsidRDefault="00093E82" w:rsidP="00093E82">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1. Operating Systems Concepts – </w:t>
      </w:r>
      <w:proofErr w:type="spellStart"/>
      <w:r w:rsidRPr="004441DD">
        <w:rPr>
          <w:rFonts w:ascii="Times New Roman" w:eastAsiaTheme="minorHAnsi" w:hAnsi="Times New Roman"/>
          <w:sz w:val="24"/>
          <w:szCs w:val="24"/>
          <w:lang w:val="en-US" w:eastAsia="en-US" w:bidi="hi-IN"/>
        </w:rPr>
        <w:t>Silberschatz</w:t>
      </w:r>
      <w:proofErr w:type="spellEnd"/>
      <w:r w:rsidRPr="004441DD">
        <w:rPr>
          <w:rFonts w:ascii="Times New Roman" w:eastAsiaTheme="minorHAnsi" w:hAnsi="Times New Roman"/>
          <w:sz w:val="24"/>
          <w:szCs w:val="24"/>
          <w:lang w:val="en-US" w:eastAsia="en-US" w:bidi="hi-IN"/>
        </w:rPr>
        <w:t>, Galvin, Wiley Publications (2008)</w:t>
      </w:r>
    </w:p>
    <w:p w:rsidR="00093E82" w:rsidRPr="004441DD" w:rsidRDefault="00093E82" w:rsidP="00093E82">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2. Modern Operating Systems - Andrew S. Tanenbau</w:t>
      </w:r>
      <w:r>
        <w:rPr>
          <w:rFonts w:ascii="Times New Roman" w:eastAsiaTheme="minorHAnsi" w:hAnsi="Times New Roman"/>
          <w:sz w:val="24"/>
          <w:szCs w:val="24"/>
          <w:lang w:val="en-US" w:eastAsia="en-US" w:bidi="hi-IN"/>
        </w:rPr>
        <w:t xml:space="preserve">m, Pearson Education Asia / </w:t>
      </w:r>
      <w:proofErr w:type="gramStart"/>
      <w:r>
        <w:rPr>
          <w:rFonts w:ascii="Times New Roman" w:eastAsiaTheme="minorHAnsi" w:hAnsi="Times New Roman"/>
          <w:sz w:val="24"/>
          <w:szCs w:val="24"/>
          <w:lang w:val="en-US" w:eastAsia="en-US" w:bidi="hi-IN"/>
        </w:rPr>
        <w:t>PHI</w:t>
      </w:r>
      <w:r w:rsidRPr="004441DD">
        <w:rPr>
          <w:rFonts w:ascii="Times New Roman" w:eastAsiaTheme="minorHAnsi" w:hAnsi="Times New Roman"/>
          <w:sz w:val="24"/>
          <w:szCs w:val="24"/>
          <w:lang w:val="en-US" w:eastAsia="en-US" w:bidi="hi-IN"/>
        </w:rPr>
        <w:t>(</w:t>
      </w:r>
      <w:proofErr w:type="gramEnd"/>
      <w:r w:rsidRPr="004441DD">
        <w:rPr>
          <w:rFonts w:ascii="Times New Roman" w:eastAsiaTheme="minorHAnsi" w:hAnsi="Times New Roman"/>
          <w:sz w:val="24"/>
          <w:szCs w:val="24"/>
          <w:lang w:val="en-US" w:eastAsia="en-US" w:bidi="hi-IN"/>
        </w:rPr>
        <w:t>2005)</w:t>
      </w:r>
    </w:p>
    <w:p w:rsidR="00093E82" w:rsidRPr="004441DD" w:rsidRDefault="00093E82" w:rsidP="00093E82">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Reference Books:</w:t>
      </w:r>
    </w:p>
    <w:p w:rsidR="00093E82" w:rsidRPr="004441DD" w:rsidRDefault="00093E82" w:rsidP="00093E82">
      <w:pPr>
        <w:pStyle w:val="ListParagraph"/>
        <w:numPr>
          <w:ilvl w:val="0"/>
          <w:numId w:val="9"/>
        </w:numPr>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Operating Systems – William Stallings, Pearson Education Asia (2002)</w:t>
      </w:r>
    </w:p>
    <w:p w:rsidR="00093E82" w:rsidRPr="004441DD" w:rsidRDefault="00093E82" w:rsidP="00093E82">
      <w:pPr>
        <w:pStyle w:val="ListParagraph"/>
        <w:numPr>
          <w:ilvl w:val="0"/>
          <w:numId w:val="9"/>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UNIX System Programming Using C++, by Terrence Chan: Prentice Hall India, 1999.</w:t>
      </w:r>
    </w:p>
    <w:p w:rsidR="00093E82" w:rsidRDefault="00093E82" w:rsidP="00093E82">
      <w:pPr>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Advanced Programming in UNIX Environment, by W. Richard Stevens: 2nd Ed, Pearson Education, 2005</w:t>
      </w:r>
    </w:p>
    <w:p w:rsidR="00093E82" w:rsidRDefault="00093E82">
      <w:r>
        <w:br w:type="page"/>
      </w:r>
    </w:p>
    <w:tbl>
      <w:tblPr>
        <w:tblW w:w="893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2"/>
        <w:gridCol w:w="5382"/>
        <w:gridCol w:w="1952"/>
      </w:tblGrid>
      <w:tr w:rsidR="00093E82" w:rsidRPr="00970B35" w:rsidTr="00093E82">
        <w:trPr>
          <w:trHeight w:val="249"/>
        </w:trPr>
        <w:tc>
          <w:tcPr>
            <w:tcW w:w="1602" w:type="dxa"/>
            <w:shd w:val="clear" w:color="auto" w:fill="auto"/>
            <w:hideMark/>
          </w:tcPr>
          <w:p w:rsidR="00093E82" w:rsidRPr="00970B35" w:rsidRDefault="00093E82" w:rsidP="00B63241">
            <w:pPr>
              <w:spacing w:after="0" w:line="240" w:lineRule="auto"/>
              <w:rPr>
                <w:rFonts w:ascii="Times New Roman" w:hAnsi="Times New Roman"/>
                <w:sz w:val="24"/>
                <w:szCs w:val="24"/>
                <w:lang w:eastAsia="en-US" w:bidi="hi-IN"/>
              </w:rPr>
            </w:pPr>
            <w:r w:rsidRPr="00970B35">
              <w:rPr>
                <w:rFonts w:ascii="Times New Roman" w:hAnsi="Times New Roman"/>
                <w:color w:val="000000"/>
                <w:sz w:val="24"/>
                <w:szCs w:val="24"/>
              </w:rPr>
              <w:lastRenderedPageBreak/>
              <w:t>BCO 005B</w:t>
            </w:r>
          </w:p>
        </w:tc>
        <w:tc>
          <w:tcPr>
            <w:tcW w:w="5382" w:type="dxa"/>
          </w:tcPr>
          <w:p w:rsidR="00093E82" w:rsidRPr="00093E82" w:rsidRDefault="00093E82" w:rsidP="00B63241">
            <w:pPr>
              <w:spacing w:after="0" w:line="240" w:lineRule="auto"/>
              <w:rPr>
                <w:rFonts w:ascii="Times New Roman" w:hAnsi="Times New Roman"/>
                <w:b/>
                <w:color w:val="000000"/>
                <w:sz w:val="24"/>
                <w:szCs w:val="24"/>
              </w:rPr>
            </w:pPr>
            <w:r w:rsidRPr="00970B35">
              <w:rPr>
                <w:rFonts w:ascii="Times New Roman" w:hAnsi="Times New Roman"/>
                <w:color w:val="000000"/>
                <w:sz w:val="24"/>
                <w:szCs w:val="24"/>
              </w:rPr>
              <w:t>Data Structure and Algorithms Lab</w:t>
            </w:r>
          </w:p>
        </w:tc>
        <w:tc>
          <w:tcPr>
            <w:tcW w:w="1952" w:type="dxa"/>
            <w:shd w:val="clear" w:color="auto" w:fill="auto"/>
            <w:hideMark/>
          </w:tcPr>
          <w:p w:rsidR="00093E82" w:rsidRPr="00970B35" w:rsidRDefault="00093E82" w:rsidP="00B63241">
            <w:pPr>
              <w:spacing w:after="0" w:line="240" w:lineRule="auto"/>
              <w:rPr>
                <w:rFonts w:ascii="Times New Roman" w:hAnsi="Times New Roman"/>
                <w:sz w:val="24"/>
                <w:szCs w:val="24"/>
                <w:lang w:val="en-US" w:eastAsia="en-US" w:bidi="hi-IN"/>
              </w:rPr>
            </w:pPr>
            <w:r>
              <w:rPr>
                <w:rFonts w:ascii="Times New Roman" w:hAnsi="Times New Roman"/>
                <w:color w:val="000000"/>
                <w:sz w:val="24"/>
                <w:szCs w:val="24"/>
              </w:rPr>
              <w:t>0-0-2</w:t>
            </w:r>
          </w:p>
        </w:tc>
      </w:tr>
    </w:tbl>
    <w:p w:rsidR="008B31EF" w:rsidRDefault="008B31EF" w:rsidP="008B31EF">
      <w:pPr>
        <w:rPr>
          <w:sz w:val="24"/>
        </w:rPr>
      </w:pPr>
    </w:p>
    <w:p w:rsidR="00C36FD1" w:rsidRPr="004441DD" w:rsidRDefault="00C409C5" w:rsidP="00C409C5">
      <w:pPr>
        <w:rPr>
          <w:rFonts w:ascii="Times New Roman" w:hAnsi="Times New Roman"/>
          <w:b/>
          <w:bCs/>
          <w:sz w:val="24"/>
          <w:szCs w:val="24"/>
          <w:u w:val="single"/>
        </w:rPr>
      </w:pPr>
      <w:r>
        <w:rPr>
          <w:rFonts w:ascii="Times New Roman" w:hAnsi="Times New Roman"/>
          <w:b/>
          <w:color w:val="000000"/>
          <w:sz w:val="24"/>
          <w:szCs w:val="24"/>
          <w:lang w:eastAsia="en-US" w:bidi="hi-IN"/>
        </w:rPr>
        <w:t xml:space="preserve">Advance </w:t>
      </w:r>
      <w:proofErr w:type="spellStart"/>
      <w:r w:rsidR="00C36FD1" w:rsidRPr="004441DD">
        <w:rPr>
          <w:rFonts w:ascii="Times New Roman" w:hAnsi="Times New Roman"/>
          <w:b/>
          <w:bCs/>
          <w:sz w:val="24"/>
          <w:szCs w:val="24"/>
          <w:u w:val="single"/>
        </w:rPr>
        <w:t>ist</w:t>
      </w:r>
      <w:proofErr w:type="spellEnd"/>
      <w:r w:rsidR="00C36FD1" w:rsidRPr="004441DD">
        <w:rPr>
          <w:rFonts w:ascii="Times New Roman" w:hAnsi="Times New Roman"/>
          <w:b/>
          <w:bCs/>
          <w:sz w:val="24"/>
          <w:szCs w:val="24"/>
          <w:u w:val="single"/>
        </w:rPr>
        <w:t xml:space="preserve"> of Experiments</w:t>
      </w:r>
    </w:p>
    <w:tbl>
      <w:tblPr>
        <w:tblW w:w="9468" w:type="dxa"/>
        <w:tblInd w:w="10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962"/>
      </w:tblGrid>
      <w:tr w:rsidR="00C36FD1" w:rsidRPr="004441DD" w:rsidTr="002C513E">
        <w:tc>
          <w:tcPr>
            <w:tcW w:w="9468" w:type="dxa"/>
          </w:tcPr>
          <w:p w:rsidR="00C36FD1" w:rsidRPr="004441DD" w:rsidRDefault="00C36FD1" w:rsidP="00C36FD1">
            <w:pPr>
              <w:autoSpaceDE w:val="0"/>
              <w:autoSpaceDN w:val="0"/>
              <w:adjustRightInd w:val="0"/>
              <w:spacing w:after="0" w:line="240" w:lineRule="auto"/>
              <w:jc w:val="both"/>
              <w:rPr>
                <w:rFonts w:ascii="Times New Roman" w:eastAsiaTheme="minorEastAsia" w:hAnsi="Times New Roman"/>
                <w:sz w:val="24"/>
                <w:szCs w:val="24"/>
              </w:rPr>
            </w:pPr>
            <w:r>
              <w:rPr>
                <w:rFonts w:ascii="Times New Roman" w:eastAsiaTheme="minorEastAsia" w:hAnsi="Times New Roman"/>
                <w:sz w:val="24"/>
                <w:szCs w:val="24"/>
              </w:rPr>
              <w:t>1.Write a program</w:t>
            </w:r>
            <w:r w:rsidRPr="004441DD">
              <w:rPr>
                <w:rFonts w:ascii="Times New Roman" w:eastAsiaTheme="minorEastAsia" w:hAnsi="Times New Roman"/>
                <w:sz w:val="24"/>
                <w:szCs w:val="24"/>
              </w:rPr>
              <w:t xml:space="preserve"> to implement following searching algorithms using array data structure</w:t>
            </w:r>
          </w:p>
          <w:p w:rsidR="00C36FD1" w:rsidRPr="004441DD" w:rsidRDefault="00C36FD1" w:rsidP="00C36FD1">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1.1 Matrix Addition and Subtraction</w:t>
            </w:r>
          </w:p>
          <w:p w:rsidR="00C36FD1" w:rsidRDefault="00C36FD1" w:rsidP="00C36FD1">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1.2 Matrix Multiplication and Transpose</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2.</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searching algorithms using array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2.1. Linear Search</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2.2. Binary Search</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3.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searching algorithms using array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3.1. Insertion Sort</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3.2 Bubble Sort</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4.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searching algorithms using array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4.1. Selection Sort</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proofErr w:type="gramStart"/>
            <w:r w:rsidRPr="004441DD">
              <w:rPr>
                <w:rFonts w:ascii="Times New Roman" w:eastAsiaTheme="minorEastAsia" w:hAnsi="Times New Roman"/>
                <w:sz w:val="24"/>
                <w:szCs w:val="24"/>
              </w:rPr>
              <w:t>4.2  Quick</w:t>
            </w:r>
            <w:proofErr w:type="gramEnd"/>
            <w:r w:rsidRPr="004441DD">
              <w:rPr>
                <w:rFonts w:ascii="Times New Roman" w:eastAsiaTheme="minorEastAsia" w:hAnsi="Times New Roman"/>
                <w:sz w:val="24"/>
                <w:szCs w:val="24"/>
              </w:rPr>
              <w:t xml:space="preserve"> Sort</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5.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operations on stack using array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5.1 Traversing</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5.2 Push</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5.3 POP</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6.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examples of recursion</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6.1 Fibonacci Series</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6.2 Factorial Function</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6.3 Tower of Hanoi</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7.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Merge Sort.</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8.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operations on Queue using array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8.1 Insertion8.2 Deletion8.3 Traversing</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9.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Postfix evaluation.</w:t>
            </w:r>
          </w:p>
          <w:p w:rsidR="00A75559" w:rsidRPr="00592CB6" w:rsidRDefault="00A75559" w:rsidP="00A75559">
            <w:pPr>
              <w:autoSpaceDE w:val="0"/>
              <w:autoSpaceDN w:val="0"/>
              <w:adjustRightInd w:val="0"/>
              <w:spacing w:after="0" w:line="240" w:lineRule="auto"/>
              <w:jc w:val="both"/>
              <w:rPr>
                <w:rFonts w:ascii="Times New Roman" w:eastAsiaTheme="minorEastAsia" w:hAnsi="Times New Roman"/>
                <w:sz w:val="14"/>
                <w:szCs w:val="24"/>
              </w:rPr>
            </w:pP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10.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Infix to Postfix Notation.</w:t>
            </w:r>
          </w:p>
          <w:p w:rsidR="00A75559" w:rsidRPr="00592CB6" w:rsidRDefault="00A75559" w:rsidP="00A75559">
            <w:pPr>
              <w:autoSpaceDE w:val="0"/>
              <w:autoSpaceDN w:val="0"/>
              <w:adjustRightInd w:val="0"/>
              <w:spacing w:after="0" w:line="240" w:lineRule="auto"/>
              <w:jc w:val="both"/>
              <w:rPr>
                <w:rFonts w:ascii="Times New Roman" w:eastAsiaTheme="minorEastAsia" w:hAnsi="Times New Roman"/>
                <w:sz w:val="16"/>
                <w:szCs w:val="24"/>
              </w:rPr>
            </w:pP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11.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operations on Link List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11.1 Insertion at beginning</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11.2 Insertion at last</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11.3 Insertion at any location</w:t>
            </w:r>
          </w:p>
          <w:p w:rsidR="00A75559" w:rsidRPr="00592CB6" w:rsidRDefault="00A75559" w:rsidP="00A75559">
            <w:pPr>
              <w:autoSpaceDE w:val="0"/>
              <w:autoSpaceDN w:val="0"/>
              <w:adjustRightInd w:val="0"/>
              <w:spacing w:after="0" w:line="240" w:lineRule="auto"/>
              <w:jc w:val="both"/>
              <w:rPr>
                <w:rFonts w:ascii="Times New Roman" w:eastAsiaTheme="minorEastAsia" w:hAnsi="Times New Roman"/>
                <w:sz w:val="12"/>
                <w:szCs w:val="24"/>
              </w:rPr>
            </w:pP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12.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following operations on Link List data structure.</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12.1 Deletion at beginning</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12.2 Deletion at last</w:t>
            </w:r>
          </w:p>
          <w:p w:rsidR="00A75559" w:rsidRPr="004441DD"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12.3 Deletion at any location</w:t>
            </w:r>
          </w:p>
          <w:p w:rsidR="00A75559" w:rsidRPr="00592CB6" w:rsidRDefault="00A75559" w:rsidP="00A75559">
            <w:pPr>
              <w:autoSpaceDE w:val="0"/>
              <w:autoSpaceDN w:val="0"/>
              <w:adjustRightInd w:val="0"/>
              <w:spacing w:after="0" w:line="240" w:lineRule="auto"/>
              <w:jc w:val="both"/>
              <w:rPr>
                <w:rFonts w:ascii="Times New Roman" w:eastAsiaTheme="minorEastAsia" w:hAnsi="Times New Roman"/>
                <w:sz w:val="12"/>
                <w:szCs w:val="24"/>
              </w:rPr>
            </w:pP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13.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Doubly Link List</w:t>
            </w:r>
          </w:p>
          <w:p w:rsidR="00A75559" w:rsidRPr="00592CB6" w:rsidRDefault="00A75559" w:rsidP="00A75559">
            <w:pPr>
              <w:autoSpaceDE w:val="0"/>
              <w:autoSpaceDN w:val="0"/>
              <w:adjustRightInd w:val="0"/>
              <w:spacing w:after="0" w:line="240" w:lineRule="auto"/>
              <w:ind w:left="720"/>
              <w:jc w:val="both"/>
              <w:rPr>
                <w:rFonts w:ascii="Times New Roman" w:eastAsiaTheme="minorEastAsia" w:hAnsi="Times New Roman"/>
                <w:sz w:val="24"/>
                <w:szCs w:val="24"/>
              </w:rPr>
            </w:pPr>
            <w:r w:rsidRPr="004441DD">
              <w:rPr>
                <w:rFonts w:ascii="Times New Roman" w:eastAsiaTheme="minorEastAsia" w:hAnsi="Times New Roman"/>
                <w:sz w:val="24"/>
                <w:szCs w:val="24"/>
              </w:rPr>
              <w:t>13.1 Insertion13.2 Traversing</w:t>
            </w: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14.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Breadth First Search Algorithm. </w:t>
            </w:r>
          </w:p>
          <w:p w:rsidR="00A75559" w:rsidRPr="00592CB6" w:rsidRDefault="00A75559" w:rsidP="00A75559">
            <w:pPr>
              <w:autoSpaceDE w:val="0"/>
              <w:autoSpaceDN w:val="0"/>
              <w:adjustRightInd w:val="0"/>
              <w:spacing w:after="0" w:line="240" w:lineRule="auto"/>
              <w:jc w:val="both"/>
              <w:rPr>
                <w:rFonts w:ascii="Times New Roman" w:eastAsiaTheme="minorEastAsia" w:hAnsi="Times New Roman"/>
                <w:sz w:val="14"/>
                <w:szCs w:val="24"/>
              </w:rPr>
            </w:pPr>
          </w:p>
          <w:p w:rsidR="00A75559" w:rsidRPr="004441DD" w:rsidRDefault="00A75559" w:rsidP="00A75559">
            <w:pPr>
              <w:autoSpaceDE w:val="0"/>
              <w:autoSpaceDN w:val="0"/>
              <w:adjustRightInd w:val="0"/>
              <w:spacing w:after="0" w:line="240" w:lineRule="auto"/>
              <w:jc w:val="both"/>
              <w:rPr>
                <w:rFonts w:ascii="Times New Roman" w:eastAsiaTheme="minorEastAsia" w:hAnsi="Times New Roman"/>
                <w:sz w:val="24"/>
                <w:szCs w:val="24"/>
              </w:rPr>
            </w:pPr>
            <w:r w:rsidRPr="004441DD">
              <w:rPr>
                <w:rFonts w:ascii="Times New Roman" w:eastAsiaTheme="minorEastAsia" w:hAnsi="Times New Roman"/>
                <w:sz w:val="24"/>
                <w:szCs w:val="24"/>
              </w:rPr>
              <w:t xml:space="preserve">15. </w:t>
            </w:r>
            <w:r>
              <w:rPr>
                <w:rFonts w:ascii="Times New Roman" w:eastAsiaTheme="minorEastAsia" w:hAnsi="Times New Roman"/>
                <w:sz w:val="24"/>
                <w:szCs w:val="24"/>
              </w:rPr>
              <w:t>Write a program</w:t>
            </w:r>
            <w:r w:rsidRPr="004441DD">
              <w:rPr>
                <w:rFonts w:ascii="Times New Roman" w:eastAsiaTheme="minorEastAsia" w:hAnsi="Times New Roman"/>
                <w:sz w:val="24"/>
                <w:szCs w:val="24"/>
              </w:rPr>
              <w:t xml:space="preserve"> to implement Depth First Search Algorithm. </w:t>
            </w:r>
          </w:p>
          <w:p w:rsidR="00A75559" w:rsidRDefault="00A75559" w:rsidP="00A75559">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A75559">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A75559">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A75559">
            <w:pPr>
              <w:autoSpaceDE w:val="0"/>
              <w:autoSpaceDN w:val="0"/>
              <w:adjustRightInd w:val="0"/>
              <w:spacing w:after="0" w:line="240" w:lineRule="auto"/>
              <w:jc w:val="both"/>
              <w:rPr>
                <w:rFonts w:ascii="Times New Roman" w:eastAsiaTheme="minorEastAsia" w:hAnsi="Times New Roman"/>
                <w:sz w:val="24"/>
                <w:szCs w:val="24"/>
              </w:rPr>
            </w:pPr>
          </w:p>
          <w:p w:rsidR="006E7DA0" w:rsidRPr="004441DD" w:rsidRDefault="006E7DA0" w:rsidP="00A75559">
            <w:pPr>
              <w:autoSpaceDE w:val="0"/>
              <w:autoSpaceDN w:val="0"/>
              <w:adjustRightInd w:val="0"/>
              <w:spacing w:after="0" w:line="240" w:lineRule="auto"/>
              <w:jc w:val="both"/>
              <w:rPr>
                <w:rFonts w:ascii="Times New Roman" w:eastAsiaTheme="minorEastAsia" w:hAnsi="Times New Roman"/>
                <w:sz w:val="24"/>
                <w:szCs w:val="24"/>
              </w:rPr>
            </w:pPr>
          </w:p>
          <w:p w:rsidR="00C36FD1" w:rsidRPr="00592CB6" w:rsidRDefault="00C36FD1" w:rsidP="00C36FD1">
            <w:pPr>
              <w:autoSpaceDE w:val="0"/>
              <w:autoSpaceDN w:val="0"/>
              <w:adjustRightInd w:val="0"/>
              <w:spacing w:after="0" w:line="240" w:lineRule="auto"/>
              <w:jc w:val="both"/>
              <w:rPr>
                <w:rFonts w:ascii="Times New Roman" w:eastAsiaTheme="minorEastAsia" w:hAnsi="Times New Roman"/>
                <w:i/>
                <w:sz w:val="14"/>
                <w:szCs w:val="24"/>
              </w:rPr>
            </w:pPr>
          </w:p>
        </w:tc>
      </w:tr>
      <w:tr w:rsidR="002C513E" w:rsidRPr="004441DD" w:rsidTr="002C513E">
        <w:tc>
          <w:tcPr>
            <w:tcW w:w="9468" w:type="dxa"/>
            <w:tcBorders>
              <w:top w:val="single" w:sz="4" w:space="0" w:color="FFFFFF"/>
              <w:left w:val="single" w:sz="4" w:space="0" w:color="FFFFFF"/>
              <w:bottom w:val="single" w:sz="4" w:space="0" w:color="FFFFFF"/>
              <w:right w:val="single" w:sz="4" w:space="0" w:color="FFFFFF"/>
            </w:tcBorders>
          </w:tcPr>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lastRenderedPageBreak/>
              <w:br w:type="page"/>
              <w:t>Course Outcomes:</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CO1:</w:t>
            </w:r>
            <w:r w:rsidRPr="002C513E">
              <w:rPr>
                <w:rFonts w:ascii="Times New Roman" w:eastAsiaTheme="minorEastAsia" w:hAnsi="Times New Roman"/>
                <w:sz w:val="24"/>
                <w:szCs w:val="24"/>
              </w:rPr>
              <w:tab/>
              <w:t xml:space="preserve">Show the understanding of various data structure concepts like Stacks, Queues, Linked List, Trees and Files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CO2:</w:t>
            </w:r>
            <w:r w:rsidRPr="002C513E">
              <w:rPr>
                <w:rFonts w:ascii="Times New Roman" w:eastAsiaTheme="minorEastAsia" w:hAnsi="Times New Roman"/>
                <w:sz w:val="24"/>
                <w:szCs w:val="24"/>
              </w:rPr>
              <w:tab/>
              <w:t>Understand the applications of data structures.</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CO3:</w:t>
            </w:r>
            <w:r w:rsidRPr="002C513E">
              <w:rPr>
                <w:rFonts w:ascii="Times New Roman" w:eastAsiaTheme="minorEastAsia" w:hAnsi="Times New Roman"/>
                <w:sz w:val="24"/>
                <w:szCs w:val="24"/>
              </w:rPr>
              <w:tab/>
              <w:t xml:space="preserve">Understand with utilization of data structure techniques in problem solving.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CO4:</w:t>
            </w:r>
            <w:r w:rsidRPr="002C513E">
              <w:rPr>
                <w:rFonts w:ascii="Times New Roman" w:eastAsiaTheme="minorEastAsia" w:hAnsi="Times New Roman"/>
                <w:sz w:val="24"/>
                <w:szCs w:val="24"/>
              </w:rPr>
              <w:tab/>
              <w:t xml:space="preserve">Use comprehensive knowledge of data structures and algorithm.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CO5:</w:t>
            </w:r>
            <w:r w:rsidRPr="002C513E">
              <w:rPr>
                <w:rFonts w:ascii="Times New Roman" w:eastAsiaTheme="minorEastAsia" w:hAnsi="Times New Roman"/>
                <w:sz w:val="24"/>
                <w:szCs w:val="24"/>
              </w:rPr>
              <w:tab/>
              <w:t xml:space="preserve">Use asymptotic analysis of algorithm.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 xml:space="preserve">MAPPING COURSE OUTCOMES LEADING TO THE ACHIEVEMENT OF PROGRAM OUTCOMES AND PROGRAM SPECIFIC OUTCOMES: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p>
          <w:tbl>
            <w:tblPr>
              <w:tblW w:w="9600" w:type="dxa"/>
              <w:tblInd w:w="97" w:type="dxa"/>
              <w:tblLook w:val="04A0" w:firstRow="1" w:lastRow="0" w:firstColumn="1" w:lastColumn="0" w:noHBand="0" w:noVBand="1"/>
            </w:tblPr>
            <w:tblGrid>
              <w:gridCol w:w="1111"/>
              <w:gridCol w:w="554"/>
              <w:gridCol w:w="553"/>
              <w:gridCol w:w="553"/>
              <w:gridCol w:w="553"/>
              <w:gridCol w:w="552"/>
              <w:gridCol w:w="552"/>
              <w:gridCol w:w="552"/>
              <w:gridCol w:w="552"/>
              <w:gridCol w:w="552"/>
              <w:gridCol w:w="582"/>
              <w:gridCol w:w="582"/>
              <w:gridCol w:w="582"/>
              <w:gridCol w:w="590"/>
              <w:gridCol w:w="590"/>
              <w:gridCol w:w="590"/>
            </w:tblGrid>
            <w:tr w:rsidR="002C513E" w:rsidRPr="00E83060" w:rsidTr="00DB33F1">
              <w:trPr>
                <w:trHeight w:val="1560"/>
              </w:trPr>
              <w:tc>
                <w:tcPr>
                  <w:tcW w:w="917" w:type="dxa"/>
                  <w:tcBorders>
                    <w:top w:val="single" w:sz="8" w:space="0" w:color="000000"/>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b/>
                      <w:bCs/>
                      <w:i/>
                      <w:iCs/>
                      <w:color w:val="000000"/>
                      <w:sz w:val="24"/>
                      <w:szCs w:val="24"/>
                      <w:lang w:val="en-US" w:eastAsia="zh-CN"/>
                    </w:rPr>
                  </w:pPr>
                  <w:r w:rsidRPr="00E83060">
                    <w:rPr>
                      <w:rFonts w:ascii="Times New Roman" w:hAnsi="Times New Roman"/>
                      <w:b/>
                      <w:bCs/>
                      <w:i/>
                      <w:iCs/>
                      <w:color w:val="000000"/>
                      <w:sz w:val="24"/>
                      <w:szCs w:val="24"/>
                      <w:lang w:val="en-US" w:eastAsia="zh-CN"/>
                    </w:rPr>
                    <w:t>Course Outcome</w:t>
                  </w:r>
                </w:p>
              </w:tc>
              <w:tc>
                <w:tcPr>
                  <w:tcW w:w="6934" w:type="dxa"/>
                  <w:gridSpan w:val="12"/>
                  <w:tcBorders>
                    <w:top w:val="single" w:sz="8" w:space="0" w:color="000000"/>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center"/>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Program Outcome</w:t>
                  </w:r>
                </w:p>
              </w:tc>
              <w:tc>
                <w:tcPr>
                  <w:tcW w:w="1749" w:type="dxa"/>
                  <w:gridSpan w:val="3"/>
                  <w:tcBorders>
                    <w:top w:val="single" w:sz="8" w:space="0" w:color="000000"/>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center"/>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xml:space="preserve">Program </w:t>
                  </w:r>
                  <w:r>
                    <w:rPr>
                      <w:rFonts w:ascii="Times New Roman" w:hAnsi="Times New Roman"/>
                      <w:color w:val="000000"/>
                      <w:sz w:val="24"/>
                      <w:szCs w:val="24"/>
                      <w:lang w:val="en-US" w:eastAsia="zh-CN"/>
                    </w:rPr>
                    <w:t>Specific</w:t>
                  </w:r>
                  <w:r w:rsidRPr="00E83060">
                    <w:rPr>
                      <w:rFonts w:ascii="Times New Roman" w:hAnsi="Times New Roman"/>
                      <w:color w:val="000000"/>
                      <w:sz w:val="24"/>
                      <w:szCs w:val="24"/>
                      <w:lang w:val="en-US" w:eastAsia="zh-CN"/>
                    </w:rPr>
                    <w:t xml:space="preserve"> Outcome</w:t>
                  </w:r>
                </w:p>
              </w:tc>
            </w:tr>
            <w:tr w:rsidR="002C513E" w:rsidRPr="00E83060" w:rsidTr="00DB33F1">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PO2</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PO3</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PO4</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PO5</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PO6</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PO7</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PO8</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PO9</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PO10</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PO11</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PO12</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PSO1</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PSO2</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16"/>
                      <w:szCs w:val="16"/>
                      <w:lang w:val="en-US" w:eastAsia="zh-CN"/>
                    </w:rPr>
                  </w:pPr>
                  <w:r w:rsidRPr="00E83060">
                    <w:rPr>
                      <w:rFonts w:ascii="Times New Roman" w:hAnsi="Times New Roman"/>
                      <w:color w:val="000000"/>
                      <w:sz w:val="16"/>
                      <w:szCs w:val="16"/>
                      <w:lang w:val="en-US" w:eastAsia="zh-CN"/>
                    </w:rPr>
                    <w:t>PSO3</w:t>
                  </w:r>
                </w:p>
              </w:tc>
            </w:tr>
            <w:tr w:rsidR="002C513E" w:rsidRPr="00E83060" w:rsidTr="00DB33F1">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C513E" w:rsidRPr="00E83060" w:rsidTr="00DB33F1">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C513E" w:rsidRPr="00E83060" w:rsidTr="00DB33F1">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r>
            <w:tr w:rsidR="002C513E" w:rsidRPr="00E83060" w:rsidTr="00DB33F1">
              <w:trPr>
                <w:trHeight w:val="320"/>
              </w:trPr>
              <w:tc>
                <w:tcPr>
                  <w:tcW w:w="917" w:type="dxa"/>
                  <w:tcBorders>
                    <w:top w:val="nil"/>
                    <w:left w:val="single" w:sz="8" w:space="0" w:color="000000"/>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CO4</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r>
            <w:tr w:rsidR="002C513E" w:rsidRPr="00E83060" w:rsidTr="00DB33F1">
              <w:trPr>
                <w:trHeight w:val="320"/>
              </w:trPr>
              <w:tc>
                <w:tcPr>
                  <w:tcW w:w="91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M</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H</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76"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2C513E" w:rsidRPr="00E83060" w:rsidRDefault="002C513E" w:rsidP="00DB33F1">
                  <w:pPr>
                    <w:spacing w:after="0" w:line="240" w:lineRule="auto"/>
                    <w:jc w:val="both"/>
                    <w:rPr>
                      <w:rFonts w:ascii="Times New Roman" w:hAnsi="Times New Roman"/>
                      <w:color w:val="000000"/>
                      <w:sz w:val="24"/>
                      <w:szCs w:val="24"/>
                      <w:lang w:val="en-US" w:eastAsia="zh-CN"/>
                    </w:rPr>
                  </w:pPr>
                  <w:r w:rsidRPr="00E83060">
                    <w:rPr>
                      <w:rFonts w:ascii="Times New Roman" w:hAnsi="Times New Roman"/>
                      <w:color w:val="000000"/>
                      <w:sz w:val="24"/>
                      <w:szCs w:val="24"/>
                      <w:lang w:val="en-US" w:eastAsia="zh-CN"/>
                    </w:rPr>
                    <w:t>L</w:t>
                  </w:r>
                </w:p>
              </w:tc>
            </w:tr>
          </w:tbl>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H = Highly Related; M = Medium; L = Low</w:t>
            </w: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Pr="004441DD"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DB33F1">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DB33F1">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DB33F1">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DB33F1">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tbl>
            <w:tblPr>
              <w:tblStyle w:val="TableGrid"/>
              <w:tblW w:w="0" w:type="auto"/>
              <w:tblLook w:val="04A0" w:firstRow="1" w:lastRow="0" w:firstColumn="1" w:lastColumn="0" w:noHBand="0" w:noVBand="1"/>
            </w:tblPr>
            <w:tblGrid>
              <w:gridCol w:w="1885"/>
              <w:gridCol w:w="5670"/>
              <w:gridCol w:w="1795"/>
            </w:tblGrid>
            <w:tr w:rsidR="002C513E" w:rsidRPr="004441DD" w:rsidTr="00DB33F1">
              <w:tc>
                <w:tcPr>
                  <w:tcW w:w="1885" w:type="dxa"/>
                </w:tcPr>
                <w:p w:rsidR="002C513E" w:rsidRPr="00E813AD" w:rsidRDefault="002C513E" w:rsidP="00DB33F1">
                  <w:pPr>
                    <w:autoSpaceDE w:val="0"/>
                    <w:autoSpaceDN w:val="0"/>
                    <w:adjustRightInd w:val="0"/>
                    <w:jc w:val="center"/>
                    <w:rPr>
                      <w:rFonts w:ascii="Times New Roman" w:eastAsiaTheme="minorHAnsi" w:hAnsi="Times New Roman"/>
                      <w:b/>
                      <w:bCs/>
                      <w:sz w:val="24"/>
                      <w:szCs w:val="24"/>
                      <w:lang w:val="en-US" w:eastAsia="en-US" w:bidi="hi-IN"/>
                    </w:rPr>
                  </w:pPr>
                  <w:r w:rsidRPr="00E813AD">
                    <w:rPr>
                      <w:rFonts w:ascii="Times New Roman" w:eastAsiaTheme="minorHAnsi" w:hAnsi="Times New Roman"/>
                      <w:b/>
                      <w:bCs/>
                      <w:sz w:val="24"/>
                      <w:szCs w:val="24"/>
                      <w:lang w:val="en-US" w:eastAsia="en-US" w:bidi="hi-IN"/>
                    </w:rPr>
                    <w:t>BCO 014</w:t>
                  </w:r>
                  <w:r>
                    <w:rPr>
                      <w:rFonts w:ascii="Times New Roman" w:eastAsiaTheme="minorHAnsi" w:hAnsi="Times New Roman"/>
                      <w:b/>
                      <w:bCs/>
                      <w:sz w:val="24"/>
                      <w:szCs w:val="24"/>
                      <w:lang w:val="en-US" w:eastAsia="en-US" w:bidi="hi-IN"/>
                    </w:rPr>
                    <w:t>B</w:t>
                  </w:r>
                </w:p>
              </w:tc>
              <w:tc>
                <w:tcPr>
                  <w:tcW w:w="5670" w:type="dxa"/>
                </w:tcPr>
                <w:p w:rsidR="002C513E" w:rsidRPr="004441DD" w:rsidRDefault="002C513E" w:rsidP="00DB33F1">
                  <w:pPr>
                    <w:pStyle w:val="NoSpacing"/>
                    <w:jc w:val="center"/>
                    <w:rPr>
                      <w:rFonts w:ascii="Times New Roman" w:eastAsiaTheme="minorHAnsi" w:hAnsi="Times New Roman"/>
                      <w:sz w:val="24"/>
                      <w:szCs w:val="24"/>
                      <w:lang w:val="en-US" w:eastAsia="en-US" w:bidi="hi-IN"/>
                    </w:rPr>
                  </w:pPr>
                  <w:r w:rsidRPr="004441DD">
                    <w:rPr>
                      <w:rFonts w:ascii="Times New Roman" w:hAnsi="Times New Roman"/>
                      <w:b/>
                      <w:bCs/>
                      <w:sz w:val="24"/>
                      <w:szCs w:val="24"/>
                    </w:rPr>
                    <w:t>OPERATING SYSTEMS LAB</w:t>
                  </w:r>
                </w:p>
              </w:tc>
              <w:tc>
                <w:tcPr>
                  <w:tcW w:w="1795" w:type="dxa"/>
                </w:tcPr>
                <w:p w:rsidR="002C513E" w:rsidRPr="004441DD" w:rsidRDefault="002C513E" w:rsidP="00DB33F1">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0-0-2 [2]</w:t>
                  </w:r>
                </w:p>
              </w:tc>
            </w:tr>
          </w:tbl>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List of Experiments</w:t>
            </w:r>
          </w:p>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8100"/>
            </w:tblGrid>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b/>
                      <w:i w:val="0"/>
                      <w:sz w:val="24"/>
                      <w:szCs w:val="24"/>
                    </w:rPr>
                  </w:pPr>
                  <w:r>
                    <w:rPr>
                      <w:rStyle w:val="Emphasis"/>
                      <w:rFonts w:eastAsia="Calibri"/>
                      <w:b/>
                      <w:i w:val="0"/>
                      <w:sz w:val="24"/>
                      <w:szCs w:val="24"/>
                    </w:rPr>
                    <w:t>Experiment No</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b/>
                      <w:i w:val="0"/>
                      <w:sz w:val="24"/>
                      <w:szCs w:val="24"/>
                    </w:rPr>
                  </w:pPr>
                  <w:r>
                    <w:rPr>
                      <w:rStyle w:val="Emphasis"/>
                      <w:rFonts w:eastAsia="Calibri"/>
                      <w:b/>
                      <w:i w:val="0"/>
                      <w:sz w:val="24"/>
                      <w:szCs w:val="24"/>
                    </w:rPr>
                    <w:t>Aim</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360" w:lineRule="auto"/>
                    <w:jc w:val="both"/>
                    <w:rPr>
                      <w:rStyle w:val="Emphasis"/>
                      <w:rFonts w:ascii="Times New Roman" w:hAnsi="Times New Roman"/>
                      <w:i w:val="0"/>
                      <w:iCs w:val="0"/>
                      <w:sz w:val="24"/>
                      <w:szCs w:val="24"/>
                    </w:rPr>
                  </w:pPr>
                  <w:r>
                    <w:rPr>
                      <w:rFonts w:ascii="Times New Roman" w:hAnsi="Times New Roman"/>
                      <w:sz w:val="24"/>
                      <w:szCs w:val="24"/>
                    </w:rPr>
                    <w:t>Write a C program to implement the various process scheduling mechanisms such as FCFS scheduling.</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2</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360" w:lineRule="auto"/>
                    <w:jc w:val="both"/>
                    <w:rPr>
                      <w:rStyle w:val="Emphasis"/>
                      <w:rFonts w:eastAsia="Calibri"/>
                      <w:i w:val="0"/>
                      <w:sz w:val="24"/>
                      <w:szCs w:val="24"/>
                    </w:rPr>
                  </w:pPr>
                  <w:r>
                    <w:rPr>
                      <w:rFonts w:ascii="Times New Roman" w:hAnsi="Times New Roman"/>
                      <w:sz w:val="24"/>
                      <w:szCs w:val="24"/>
                    </w:rPr>
                    <w:t>Write a C program to implement the various process scheduling mechanisms such as SJF Scheduling.</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3</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360" w:lineRule="auto"/>
                    <w:jc w:val="both"/>
                    <w:rPr>
                      <w:rStyle w:val="Emphasis"/>
                      <w:rFonts w:ascii="Times New Roman" w:hAnsi="Times New Roman"/>
                      <w:i w:val="0"/>
                      <w:iCs w:val="0"/>
                      <w:sz w:val="24"/>
                      <w:szCs w:val="24"/>
                    </w:rPr>
                  </w:pPr>
                  <w:r>
                    <w:rPr>
                      <w:rFonts w:ascii="Times New Roman" w:hAnsi="Times New Roman"/>
                      <w:sz w:val="24"/>
                      <w:szCs w:val="24"/>
                    </w:rPr>
                    <w:t>Write a C program to implement the various process scheduling mechanisms such as Round Robin Scheduling.</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4</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360" w:lineRule="auto"/>
                    <w:jc w:val="both"/>
                    <w:rPr>
                      <w:rStyle w:val="Emphasis"/>
                      <w:rFonts w:eastAsia="Calibri"/>
                      <w:i w:val="0"/>
                      <w:sz w:val="24"/>
                      <w:szCs w:val="24"/>
                    </w:rPr>
                  </w:pPr>
                  <w:r>
                    <w:rPr>
                      <w:rFonts w:ascii="Times New Roman" w:hAnsi="Times New Roman"/>
                      <w:sz w:val="24"/>
                      <w:szCs w:val="24"/>
                    </w:rPr>
                    <w:t>Write a C program to implement the various process scheduling mechanisms such as Priority Scheduling.</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5</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To implement deadlock avoidance &amp; Prevention by using Banker’s Algorithm.</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6</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 xml:space="preserve">To implement page replacement algorithms FIFO (First </w:t>
                  </w:r>
                  <w:proofErr w:type="gramStart"/>
                  <w:r>
                    <w:rPr>
                      <w:rFonts w:ascii="Times New Roman" w:hAnsi="Times New Roman"/>
                      <w:sz w:val="24"/>
                      <w:szCs w:val="24"/>
                    </w:rPr>
                    <w:t>In</w:t>
                  </w:r>
                  <w:proofErr w:type="gramEnd"/>
                  <w:r>
                    <w:rPr>
                      <w:rFonts w:ascii="Times New Roman" w:hAnsi="Times New Roman"/>
                      <w:sz w:val="24"/>
                      <w:szCs w:val="24"/>
                    </w:rPr>
                    <w:t xml:space="preserve"> First Out).</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7</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To implement page replacement algorithm LRU (Least Recently Used).</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8</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To implement page replacement algorithms Optimal (The page which is not used for longest time)</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9</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To implement the memory management policy- Paging.</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10</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To implement the memory management policy-segmentation.</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11</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Write a C Program to implement Sequential File Allocation method.</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12</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Write a C Program to implement Indexed File Allocation method.</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13</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Write a C Program to implement Linked File Allocation method.</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14</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 xml:space="preserve">Write a program to implement multi program variable task (MVT). </w:t>
                  </w:r>
                </w:p>
              </w:tc>
            </w:tr>
            <w:tr w:rsidR="002C513E" w:rsidTr="00DB33F1">
              <w:trPr>
                <w:trHeight w:val="432"/>
              </w:trPr>
              <w:tc>
                <w:tcPr>
                  <w:tcW w:w="1368"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center"/>
                    <w:rPr>
                      <w:rStyle w:val="Emphasis"/>
                      <w:rFonts w:eastAsia="Calibri"/>
                      <w:i w:val="0"/>
                      <w:sz w:val="24"/>
                      <w:szCs w:val="24"/>
                    </w:rPr>
                  </w:pPr>
                  <w:r>
                    <w:rPr>
                      <w:rStyle w:val="Emphasis"/>
                      <w:rFonts w:eastAsia="Calibri"/>
                      <w:i w:val="0"/>
                      <w:sz w:val="24"/>
                      <w:szCs w:val="24"/>
                    </w:rPr>
                    <w:t>15</w:t>
                  </w:r>
                </w:p>
              </w:tc>
              <w:tc>
                <w:tcPr>
                  <w:tcW w:w="8100" w:type="dxa"/>
                  <w:tcBorders>
                    <w:top w:val="single" w:sz="4" w:space="0" w:color="000000"/>
                    <w:left w:val="single" w:sz="4" w:space="0" w:color="000000"/>
                    <w:bottom w:val="single" w:sz="4" w:space="0" w:color="000000"/>
                    <w:right w:val="single" w:sz="4" w:space="0" w:color="000000"/>
                  </w:tcBorders>
                  <w:hideMark/>
                </w:tcPr>
                <w:p w:rsidR="002C513E" w:rsidRDefault="002C513E" w:rsidP="00DB33F1">
                  <w:pPr>
                    <w:spacing w:after="0" w:line="240" w:lineRule="auto"/>
                    <w:jc w:val="both"/>
                    <w:rPr>
                      <w:rStyle w:val="Emphasis"/>
                      <w:rFonts w:eastAsia="Calibri"/>
                      <w:i w:val="0"/>
                      <w:sz w:val="24"/>
                      <w:szCs w:val="24"/>
                    </w:rPr>
                  </w:pPr>
                  <w:r>
                    <w:rPr>
                      <w:rFonts w:ascii="Times New Roman" w:hAnsi="Times New Roman"/>
                      <w:sz w:val="24"/>
                      <w:szCs w:val="24"/>
                    </w:rPr>
                    <w:t>Write a program to implement multi program fixed task (MFT).</w:t>
                  </w:r>
                </w:p>
              </w:tc>
            </w:tr>
          </w:tbl>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Course Outcome (CO):</w:t>
            </w:r>
          </w:p>
          <w:p w:rsidR="002C513E" w:rsidRPr="002C513E" w:rsidRDefault="002C513E" w:rsidP="002C513E">
            <w:pPr>
              <w:autoSpaceDE w:val="0"/>
              <w:autoSpaceDN w:val="0"/>
              <w:adjustRightInd w:val="0"/>
              <w:spacing w:after="0" w:line="240" w:lineRule="auto"/>
              <w:rPr>
                <w:rFonts w:ascii="Times New Roman" w:eastAsiaTheme="minorEastAsia" w:hAnsi="Times New Roman"/>
                <w:sz w:val="24"/>
                <w:szCs w:val="24"/>
              </w:rPr>
            </w:pPr>
            <w:r w:rsidRPr="002C513E">
              <w:rPr>
                <w:rFonts w:ascii="Times New Roman" w:eastAsiaTheme="minorEastAsia" w:hAnsi="Times New Roman"/>
                <w:sz w:val="24"/>
                <w:szCs w:val="24"/>
              </w:rPr>
              <w:t xml:space="preserve">At the ends of this course </w:t>
            </w:r>
            <w:proofErr w:type="spellStart"/>
            <w:r w:rsidRPr="002C513E">
              <w:rPr>
                <w:rFonts w:ascii="Times New Roman" w:eastAsiaTheme="minorEastAsia" w:hAnsi="Times New Roman"/>
                <w:sz w:val="24"/>
                <w:szCs w:val="24"/>
              </w:rPr>
              <w:t>studentswill</w:t>
            </w:r>
            <w:proofErr w:type="spellEnd"/>
            <w:r w:rsidRPr="002C513E">
              <w:rPr>
                <w:rFonts w:ascii="Times New Roman" w:eastAsiaTheme="minorEastAsia" w:hAnsi="Times New Roman"/>
                <w:sz w:val="24"/>
                <w:szCs w:val="24"/>
              </w:rPr>
              <w:t xml:space="preserve"> have:</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 xml:space="preserve">CO1: Classify Unix Kernel mode with user mode &amp; contrast between Kernel structures.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 xml:space="preserve">CO2: Identify and estimate process management &amp; thread management strategies along with their different operations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w:t>
            </w:r>
            <w:proofErr w:type="gramStart"/>
            <w:r w:rsidRPr="002C513E">
              <w:rPr>
                <w:rFonts w:ascii="Times New Roman" w:eastAsiaTheme="minorEastAsia" w:hAnsi="Times New Roman"/>
                <w:sz w:val="24"/>
                <w:szCs w:val="24"/>
              </w:rPr>
              <w:t>3:Implement</w:t>
            </w:r>
            <w:proofErr w:type="gramEnd"/>
            <w:r w:rsidRPr="002C513E">
              <w:rPr>
                <w:rFonts w:ascii="Times New Roman" w:eastAsiaTheme="minorEastAsia" w:hAnsi="Times New Roman"/>
                <w:sz w:val="24"/>
                <w:szCs w:val="24"/>
              </w:rPr>
              <w:t xml:space="preserve"> different system calls for various file handling operations.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 xml:space="preserve">CO4: Determine paging and Caching techniques related to Virtual Memory. </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CO5: construct shell scripts.</w:t>
            </w: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p>
          <w:p w:rsidR="006E7DA0" w:rsidRDefault="006E7DA0" w:rsidP="002C513E">
            <w:pPr>
              <w:autoSpaceDE w:val="0"/>
              <w:autoSpaceDN w:val="0"/>
              <w:adjustRightInd w:val="0"/>
              <w:spacing w:after="0" w:line="240" w:lineRule="auto"/>
              <w:jc w:val="both"/>
              <w:rPr>
                <w:rFonts w:ascii="Times New Roman" w:eastAsiaTheme="minorEastAsia" w:hAnsi="Times New Roman"/>
                <w:sz w:val="24"/>
                <w:szCs w:val="24"/>
              </w:rPr>
            </w:pPr>
          </w:p>
          <w:p w:rsidR="006E7DA0" w:rsidRPr="002C513E" w:rsidRDefault="006E7DA0" w:rsidP="002C513E">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lastRenderedPageBreak/>
              <w:t xml:space="preserve">MAPPING COURSE OUTCOMES LEADING TO THE ACHIEVEMENT OF PROGRAM OUTCOMES AND PROGRAM SPECIFIC OUTCOMES: </w:t>
            </w:r>
          </w:p>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2C513E" w:rsidRPr="00E07D2A" w:rsidTr="00DB33F1">
              <w:trPr>
                <w:trHeight w:val="782"/>
              </w:trPr>
              <w:tc>
                <w:tcPr>
                  <w:tcW w:w="1110" w:type="dxa"/>
                  <w:tcBorders>
                    <w:top w:val="single" w:sz="4" w:space="0" w:color="auto"/>
                    <w:left w:val="single" w:sz="4" w:space="0" w:color="auto"/>
                    <w:bottom w:val="single" w:sz="4" w:space="0" w:color="auto"/>
                    <w:right w:val="single" w:sz="4" w:space="0" w:color="auto"/>
                  </w:tcBorders>
                  <w:shd w:val="clear" w:color="auto" w:fill="auto"/>
                  <w:hideMark/>
                </w:tcPr>
                <w:p w:rsidR="002C513E" w:rsidRPr="005277D3" w:rsidRDefault="002C513E" w:rsidP="00DB33F1">
                  <w:pPr>
                    <w:spacing w:after="0" w:line="240" w:lineRule="auto"/>
                    <w:jc w:val="both"/>
                    <w:rPr>
                      <w:rFonts w:ascii="Times New Roman" w:hAnsi="Times New Roman"/>
                      <w:b/>
                      <w:bCs/>
                      <w:i/>
                      <w:iCs/>
                      <w:color w:val="000000"/>
                      <w:sz w:val="24"/>
                      <w:szCs w:val="24"/>
                      <w:lang w:val="en-US" w:eastAsia="zh-CN"/>
                    </w:rPr>
                  </w:pPr>
                  <w:r w:rsidRPr="005277D3">
                    <w:rPr>
                      <w:rFonts w:ascii="Times New Roman" w:hAnsi="Times New Roman"/>
                      <w:b/>
                      <w:bCs/>
                      <w:i/>
                      <w:iCs/>
                      <w:color w:val="000000"/>
                      <w:sz w:val="24"/>
                      <w:szCs w:val="24"/>
                      <w:lang w:val="en-US" w:eastAsia="zh-CN"/>
                    </w:rPr>
                    <w:t>Course Outcome</w:t>
                  </w:r>
                </w:p>
              </w:tc>
              <w:tc>
                <w:tcPr>
                  <w:tcW w:w="6840" w:type="dxa"/>
                  <w:gridSpan w:val="12"/>
                  <w:tcBorders>
                    <w:top w:val="single" w:sz="4" w:space="0" w:color="auto"/>
                    <w:left w:val="nil"/>
                    <w:bottom w:val="single" w:sz="4" w:space="0" w:color="auto"/>
                    <w:right w:val="single" w:sz="4" w:space="0" w:color="auto"/>
                  </w:tcBorders>
                  <w:shd w:val="clear" w:color="auto" w:fill="auto"/>
                  <w:hideMark/>
                </w:tcPr>
                <w:p w:rsidR="002C513E" w:rsidRPr="005277D3" w:rsidRDefault="002C513E" w:rsidP="00DB33F1">
                  <w:pPr>
                    <w:spacing w:after="0" w:line="240" w:lineRule="auto"/>
                    <w:jc w:val="center"/>
                    <w:rPr>
                      <w:rFonts w:ascii="Times New Roman" w:hAnsi="Times New Roman"/>
                      <w:b/>
                      <w:bCs/>
                      <w:color w:val="000000"/>
                      <w:sz w:val="24"/>
                      <w:szCs w:val="24"/>
                      <w:lang w:val="en-US" w:eastAsia="zh-CN"/>
                    </w:rPr>
                  </w:pPr>
                  <w:r w:rsidRPr="005277D3">
                    <w:rPr>
                      <w:rFonts w:ascii="Times New Roman" w:hAnsi="Times New Roman"/>
                      <w:b/>
                      <w:bCs/>
                      <w:color w:val="000000"/>
                      <w:sz w:val="24"/>
                      <w:szCs w:val="24"/>
                      <w:lang w:val="en-US" w:eastAsia="zh-CN"/>
                    </w:rPr>
                    <w:t>Program Outcome</w:t>
                  </w:r>
                </w:p>
              </w:tc>
              <w:tc>
                <w:tcPr>
                  <w:tcW w:w="1770" w:type="dxa"/>
                  <w:gridSpan w:val="3"/>
                  <w:tcBorders>
                    <w:top w:val="single" w:sz="4" w:space="0" w:color="auto"/>
                    <w:left w:val="nil"/>
                    <w:bottom w:val="single" w:sz="4" w:space="0" w:color="auto"/>
                    <w:right w:val="single" w:sz="4" w:space="0" w:color="auto"/>
                  </w:tcBorders>
                  <w:shd w:val="clear" w:color="auto" w:fill="auto"/>
                  <w:hideMark/>
                </w:tcPr>
                <w:p w:rsidR="002C513E" w:rsidRPr="005277D3" w:rsidRDefault="002C513E" w:rsidP="00DB33F1">
                  <w:pPr>
                    <w:spacing w:after="0" w:line="240" w:lineRule="auto"/>
                    <w:jc w:val="center"/>
                    <w:rPr>
                      <w:rFonts w:ascii="Times New Roman" w:hAnsi="Times New Roman"/>
                      <w:b/>
                      <w:bCs/>
                      <w:color w:val="000000"/>
                      <w:sz w:val="24"/>
                      <w:szCs w:val="24"/>
                      <w:lang w:val="en-US" w:eastAsia="zh-CN"/>
                    </w:rPr>
                  </w:pPr>
                  <w:r w:rsidRPr="005277D3">
                    <w:rPr>
                      <w:rFonts w:ascii="Times New Roman" w:hAnsi="Times New Roman"/>
                      <w:b/>
                      <w:bCs/>
                      <w:color w:val="000000"/>
                      <w:sz w:val="24"/>
                      <w:szCs w:val="24"/>
                      <w:lang w:val="en-US" w:eastAsia="zh-CN"/>
                    </w:rPr>
                    <w:t>Program Specific Outcome</w:t>
                  </w:r>
                </w:p>
              </w:tc>
            </w:tr>
            <w:tr w:rsidR="002C513E" w:rsidRPr="00E07D2A" w:rsidTr="00DB33F1">
              <w:trPr>
                <w:trHeight w:val="310"/>
              </w:trPr>
              <w:tc>
                <w:tcPr>
                  <w:tcW w:w="1110" w:type="dxa"/>
                  <w:tcBorders>
                    <w:top w:val="nil"/>
                    <w:left w:val="single" w:sz="4" w:space="0" w:color="auto"/>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38"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57"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2"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2"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2"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90"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90"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90" w:type="dxa"/>
                  <w:tcBorders>
                    <w:top w:val="nil"/>
                    <w:left w:val="nil"/>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2C513E" w:rsidRPr="00E07D2A" w:rsidTr="00DB33F1">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38"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2C513E" w:rsidRPr="00E07D2A" w:rsidTr="00DB33F1">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38"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2C513E" w:rsidRPr="00E07D2A" w:rsidTr="00DB33F1">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38"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r>
            <w:tr w:rsidR="002C513E" w:rsidRPr="00E07D2A" w:rsidTr="00DB33F1">
              <w:trPr>
                <w:trHeight w:val="320"/>
              </w:trPr>
              <w:tc>
                <w:tcPr>
                  <w:tcW w:w="1110" w:type="dxa"/>
                  <w:tcBorders>
                    <w:top w:val="nil"/>
                    <w:left w:val="single" w:sz="4" w:space="0" w:color="auto"/>
                    <w:bottom w:val="nil"/>
                    <w:right w:val="single" w:sz="4" w:space="0" w:color="auto"/>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38"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90"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nil"/>
                    <w:right w:val="single" w:sz="8" w:space="0" w:color="000000"/>
                  </w:tcBorders>
                  <w:shd w:val="clear" w:color="auto" w:fill="auto"/>
                  <w:hideMark/>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2C513E" w:rsidRPr="00E07D2A" w:rsidTr="00DB33F1">
              <w:trPr>
                <w:trHeight w:val="320"/>
              </w:trPr>
              <w:tc>
                <w:tcPr>
                  <w:tcW w:w="1110" w:type="dxa"/>
                  <w:tcBorders>
                    <w:top w:val="nil"/>
                    <w:left w:val="single" w:sz="4" w:space="0" w:color="auto"/>
                    <w:bottom w:val="single" w:sz="4" w:space="0" w:color="auto"/>
                    <w:right w:val="single" w:sz="4" w:space="0" w:color="auto"/>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38"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r>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r>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90"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tcPr>
                <w:p w:rsidR="002C513E" w:rsidRPr="00E07D2A" w:rsidRDefault="002C513E" w:rsidP="00DB33F1">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bl>
          <w:p w:rsidR="002C513E" w:rsidRP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Pr="002C513E" w:rsidRDefault="002C513E" w:rsidP="002C513E">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t xml:space="preserve">H = Highly Related; M = </w:t>
            </w:r>
            <w:proofErr w:type="gramStart"/>
            <w:r w:rsidRPr="002C513E">
              <w:rPr>
                <w:rFonts w:ascii="Times New Roman" w:eastAsiaTheme="minorEastAsia" w:hAnsi="Times New Roman"/>
                <w:sz w:val="24"/>
                <w:szCs w:val="24"/>
              </w:rPr>
              <w:t>Medium  L</w:t>
            </w:r>
            <w:proofErr w:type="gramEnd"/>
            <w:r w:rsidRPr="002C513E">
              <w:rPr>
                <w:rFonts w:ascii="Times New Roman" w:eastAsiaTheme="minorEastAsia" w:hAnsi="Times New Roman"/>
                <w:sz w:val="24"/>
                <w:szCs w:val="24"/>
              </w:rPr>
              <w:t xml:space="preserve"> = Low</w:t>
            </w: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r w:rsidRPr="002C513E">
              <w:rPr>
                <w:rFonts w:ascii="Times New Roman" w:eastAsiaTheme="minorEastAsia" w:hAnsi="Times New Roman"/>
                <w:sz w:val="24"/>
                <w:szCs w:val="24"/>
              </w:rPr>
              <w:br w:type="page"/>
            </w: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Default="002C513E" w:rsidP="00DB33F1">
            <w:pPr>
              <w:autoSpaceDE w:val="0"/>
              <w:autoSpaceDN w:val="0"/>
              <w:adjustRightInd w:val="0"/>
              <w:spacing w:after="0" w:line="240" w:lineRule="auto"/>
              <w:jc w:val="both"/>
              <w:rPr>
                <w:rFonts w:ascii="Times New Roman" w:eastAsiaTheme="minorEastAsia" w:hAnsi="Times New Roman"/>
                <w:sz w:val="24"/>
                <w:szCs w:val="24"/>
              </w:rPr>
            </w:pPr>
          </w:p>
          <w:p w:rsidR="002C513E" w:rsidRPr="004441DD" w:rsidRDefault="002C513E" w:rsidP="00DB33F1">
            <w:pPr>
              <w:autoSpaceDE w:val="0"/>
              <w:autoSpaceDN w:val="0"/>
              <w:adjustRightInd w:val="0"/>
              <w:spacing w:after="0" w:line="240" w:lineRule="auto"/>
              <w:jc w:val="both"/>
              <w:rPr>
                <w:rFonts w:ascii="Times New Roman" w:eastAsiaTheme="minorEastAsia" w:hAnsi="Times New Roman"/>
                <w:sz w:val="24"/>
                <w:szCs w:val="24"/>
              </w:rPr>
            </w:pPr>
          </w:p>
        </w:tc>
      </w:tr>
    </w:tbl>
    <w:p w:rsidR="002C513E" w:rsidRDefault="002C513E"/>
    <w:p w:rsidR="002C513E" w:rsidRDefault="002C513E">
      <w:r>
        <w:br w:type="page"/>
      </w:r>
    </w:p>
    <w:p w:rsidR="002C513E" w:rsidRDefault="002C513E" w:rsidP="002C513E">
      <w:pPr>
        <w:pStyle w:val="normal1"/>
        <w:spacing w:after="0" w:line="240" w:lineRule="auto"/>
        <w:jc w:val="both"/>
        <w:rPr>
          <w:rFonts w:ascii="Times New Roman" w:eastAsia="Times New Roman" w:hAnsi="Times New Roman" w:cs="Times New Roman"/>
          <w:b/>
          <w:i/>
          <w:color w:val="00B050"/>
          <w:sz w:val="24"/>
          <w:szCs w:val="24"/>
        </w:rPr>
      </w:pPr>
      <w:r>
        <w:rPr>
          <w:rFonts w:ascii="Times New Roman" w:eastAsia="Times New Roman" w:hAnsi="Times New Roman" w:cs="Times New Roman"/>
          <w:b/>
          <w:color w:val="00B050"/>
          <w:sz w:val="24"/>
          <w:szCs w:val="24"/>
        </w:rPr>
        <w:lastRenderedPageBreak/>
        <w:t>Contact Hours (L-T-P): 0-0-2</w:t>
      </w:r>
    </w:p>
    <w:p w:rsidR="002C513E" w:rsidRDefault="002C513E" w:rsidP="002C513E">
      <w:pPr>
        <w:pStyle w:val="normal1"/>
        <w:spacing w:after="0" w:line="240" w:lineRule="auto"/>
        <w:jc w:val="both"/>
        <w:rPr>
          <w:rFonts w:ascii="Times New Roman" w:eastAsia="Times New Roman" w:hAnsi="Times New Roman" w:cs="Times New Roman"/>
          <w:b/>
          <w:i/>
          <w:sz w:val="24"/>
          <w:szCs w:val="24"/>
        </w:rPr>
      </w:pPr>
    </w:p>
    <w:tbl>
      <w:tblPr>
        <w:tblW w:w="9828" w:type="dxa"/>
        <w:tblInd w:w="5" w:type="dxa"/>
        <w:tblLayout w:type="fixed"/>
        <w:tblLook w:val="0400" w:firstRow="0" w:lastRow="0" w:firstColumn="0" w:lastColumn="0" w:noHBand="0" w:noVBand="1"/>
      </w:tblPr>
      <w:tblGrid>
        <w:gridCol w:w="1552"/>
        <w:gridCol w:w="6026"/>
        <w:gridCol w:w="2250"/>
      </w:tblGrid>
      <w:tr w:rsidR="002C513E" w:rsidTr="00DB33F1">
        <w:trPr>
          <w:trHeight w:val="422"/>
        </w:trPr>
        <w:tc>
          <w:tcPr>
            <w:tcW w:w="1552" w:type="dxa"/>
            <w:tcBorders>
              <w:top w:val="single" w:sz="4" w:space="0" w:color="000000"/>
              <w:left w:val="single" w:sz="4" w:space="0" w:color="000000"/>
              <w:bottom w:val="single" w:sz="4" w:space="0" w:color="000000"/>
              <w:right w:val="single" w:sz="4" w:space="0" w:color="000000"/>
            </w:tcBorders>
            <w:vAlign w:val="center"/>
          </w:tcPr>
          <w:p w:rsidR="002C513E" w:rsidRDefault="002C513E" w:rsidP="00DB33F1">
            <w:pPr>
              <w:pStyle w:val="normal1"/>
              <w:spacing w:line="240" w:lineRule="auto"/>
              <w:jc w:val="center"/>
              <w:rPr>
                <w:rFonts w:ascii="Times New Roman" w:eastAsia="Times New Roman" w:hAnsi="Times New Roman" w:cs="Times New Roman"/>
                <w:b/>
                <w:i/>
                <w:color w:val="FF0000"/>
                <w:sz w:val="24"/>
                <w:szCs w:val="24"/>
              </w:rPr>
            </w:pPr>
            <w:r>
              <w:rPr>
                <w:rFonts w:ascii="Times New Roman" w:eastAsia="Times New Roman" w:hAnsi="Times New Roman" w:cs="Times New Roman"/>
                <w:sz w:val="24"/>
                <w:szCs w:val="24"/>
              </w:rPr>
              <w:t>BCO594A</w:t>
            </w:r>
          </w:p>
        </w:tc>
        <w:tc>
          <w:tcPr>
            <w:tcW w:w="60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b/>
                <w:sz w:val="24"/>
                <w:szCs w:val="24"/>
              </w:rPr>
              <w:t xml:space="preserve">Computer Networks Lab </w:t>
            </w:r>
          </w:p>
        </w:tc>
        <w:tc>
          <w:tcPr>
            <w:tcW w:w="225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widowControl w:val="0"/>
              <w:spacing w:line="268" w:lineRule="auto"/>
              <w:ind w:left="102"/>
              <w:rPr>
                <w:rFonts w:ascii="Times New Roman" w:eastAsia="Times New Roman" w:hAnsi="Times New Roman" w:cs="Times New Roman"/>
                <w:b/>
                <w:i/>
                <w:color w:val="0070C0"/>
                <w:sz w:val="24"/>
                <w:szCs w:val="24"/>
              </w:rPr>
            </w:pPr>
            <w:r>
              <w:rPr>
                <w:rFonts w:ascii="Times New Roman" w:eastAsia="Times New Roman" w:hAnsi="Times New Roman" w:cs="Times New Roman"/>
                <w:b/>
                <w:color w:val="0070C0"/>
                <w:sz w:val="24"/>
                <w:szCs w:val="24"/>
              </w:rPr>
              <w:t>Total Credits: 1</w:t>
            </w:r>
          </w:p>
        </w:tc>
      </w:tr>
    </w:tbl>
    <w:p w:rsidR="002C513E" w:rsidRDefault="002C513E" w:rsidP="002C513E">
      <w:pPr>
        <w:pStyle w:val="normal1"/>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p>
    <w:p w:rsidR="002C513E" w:rsidRDefault="002C513E" w:rsidP="002C513E">
      <w:pPr>
        <w:pStyle w:val="normal1"/>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List of Experiments</w:t>
      </w:r>
    </w:p>
    <w:p w:rsidR="002C513E" w:rsidRDefault="002C513E" w:rsidP="002C513E">
      <w:pPr>
        <w:pStyle w:val="normal1"/>
        <w:spacing w:after="0" w:line="240" w:lineRule="auto"/>
        <w:jc w:val="center"/>
        <w:rPr>
          <w:rFonts w:ascii="Times New Roman" w:eastAsia="Times New Roman" w:hAnsi="Times New Roman" w:cs="Times New Roman"/>
          <w:b/>
          <w:i/>
          <w:sz w:val="24"/>
          <w:szCs w:val="24"/>
        </w:rPr>
      </w:pPr>
    </w:p>
    <w:p w:rsidR="002C513E" w:rsidRDefault="002C513E" w:rsidP="002C513E">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Students are required to perform any ten experiments out of the following list of experiments. </w:t>
      </w:r>
    </w:p>
    <w:p w:rsidR="002C513E" w:rsidRDefault="002C513E" w:rsidP="002C513E">
      <w:pPr>
        <w:pStyle w:val="normal1"/>
        <w:spacing w:after="0" w:line="240" w:lineRule="auto"/>
        <w:rPr>
          <w:rFonts w:ascii="Times New Roman" w:eastAsia="Times New Roman" w:hAnsi="Times New Roman" w:cs="Times New Roman"/>
          <w:b/>
          <w:i/>
          <w:sz w:val="24"/>
          <w:szCs w:val="24"/>
        </w:rPr>
      </w:pPr>
    </w:p>
    <w:tbl>
      <w:tblPr>
        <w:tblW w:w="9015" w:type="dxa"/>
        <w:tblInd w:w="5" w:type="dxa"/>
        <w:tblLayout w:type="fixed"/>
        <w:tblLook w:val="0400" w:firstRow="0" w:lastRow="0" w:firstColumn="0" w:lastColumn="0" w:noHBand="0" w:noVBand="1"/>
      </w:tblPr>
      <w:tblGrid>
        <w:gridCol w:w="703"/>
        <w:gridCol w:w="8312"/>
      </w:tblGrid>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1</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w:t>
            </w:r>
            <w:proofErr w:type="spellStart"/>
            <w:r>
              <w:rPr>
                <w:rFonts w:ascii="Times New Roman" w:eastAsia="Times New Roman" w:hAnsi="Times New Roman" w:cs="Times New Roman"/>
                <w:sz w:val="24"/>
                <w:szCs w:val="24"/>
              </w:rPr>
              <w:t>linux</w:t>
            </w:r>
            <w:proofErr w:type="spellEnd"/>
            <w:r>
              <w:rPr>
                <w:rFonts w:ascii="Times New Roman" w:eastAsia="Times New Roman" w:hAnsi="Times New Roman" w:cs="Times New Roman"/>
                <w:sz w:val="24"/>
                <w:szCs w:val="24"/>
              </w:rPr>
              <w:t>-terminal or Windows-</w:t>
            </w:r>
            <w:proofErr w:type="spellStart"/>
            <w:r>
              <w:rPr>
                <w:rFonts w:ascii="Times New Roman" w:eastAsia="Times New Roman" w:hAnsi="Times New Roman" w:cs="Times New Roman"/>
                <w:sz w:val="24"/>
                <w:szCs w:val="24"/>
              </w:rPr>
              <w:t>cmd</w:t>
            </w:r>
            <w:proofErr w:type="spellEnd"/>
            <w:r>
              <w:rPr>
                <w:rFonts w:ascii="Times New Roman" w:eastAsia="Times New Roman" w:hAnsi="Times New Roman" w:cs="Times New Roman"/>
                <w:sz w:val="24"/>
                <w:szCs w:val="24"/>
              </w:rPr>
              <w:t xml:space="preserve">, execute following networking commands and note the output: ping, traceroute, netstat, </w:t>
            </w:r>
            <w:proofErr w:type="spellStart"/>
            <w:r>
              <w:rPr>
                <w:rFonts w:ascii="Times New Roman" w:eastAsia="Times New Roman" w:hAnsi="Times New Roman" w:cs="Times New Roman"/>
                <w:sz w:val="24"/>
                <w:szCs w:val="24"/>
              </w:rPr>
              <w:t>arp</w:t>
            </w:r>
            <w:proofErr w:type="spellEnd"/>
            <w:r>
              <w:rPr>
                <w:rFonts w:ascii="Times New Roman" w:eastAsia="Times New Roman" w:hAnsi="Times New Roman" w:cs="Times New Roman"/>
                <w:sz w:val="24"/>
                <w:szCs w:val="24"/>
              </w:rPr>
              <w:t xml:space="preserve">, ipconfig, </w:t>
            </w:r>
            <w:proofErr w:type="spellStart"/>
            <w:r>
              <w:rPr>
                <w:rFonts w:ascii="Times New Roman" w:eastAsia="Times New Roman" w:hAnsi="Times New Roman" w:cs="Times New Roman"/>
                <w:sz w:val="24"/>
                <w:szCs w:val="24"/>
              </w:rPr>
              <w:t>Getmac</w:t>
            </w:r>
            <w:proofErr w:type="spellEnd"/>
            <w:r>
              <w:rPr>
                <w:rFonts w:ascii="Times New Roman" w:eastAsia="Times New Roman" w:hAnsi="Times New Roman" w:cs="Times New Roman"/>
                <w:sz w:val="24"/>
                <w:szCs w:val="24"/>
              </w:rPr>
              <w:t xml:space="preserve">, hostname, </w:t>
            </w:r>
            <w:proofErr w:type="spellStart"/>
            <w:r>
              <w:rPr>
                <w:rFonts w:ascii="Times New Roman" w:eastAsia="Times New Roman" w:hAnsi="Times New Roman" w:cs="Times New Roman"/>
                <w:sz w:val="24"/>
                <w:szCs w:val="24"/>
              </w:rPr>
              <w:t>NSLookUp</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pathping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SystemInfo</w:t>
            </w:r>
            <w:proofErr w:type="spellEnd"/>
            <w:r>
              <w:rPr>
                <w:rFonts w:ascii="Times New Roman" w:eastAsia="Times New Roman" w:hAnsi="Times New Roman" w:cs="Times New Roman"/>
                <w:sz w:val="24"/>
                <w:szCs w:val="24"/>
              </w:rPr>
              <w:t xml:space="preserve">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2</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basic network of two computers using appropriate network wire. Use Static IP address allocation and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3</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basic network of One server and two computers using appropriate network wire. Use Dynamic IP address allocation and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4</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basic network of One server and two computers and two mobile / movable devices using appropriate network wire.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5</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network with three routers with RIPv1 and each router associated network will have a minimum of three PCs.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6</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network with three routers with RIPv2 and each router associated network will have a minimum of three PCs.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7</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network with three routers with OSPF and each router associated network will have a minimum of three PCs.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8</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network with three routers with BGP and each router associated network will have a minimum of three PCs. Show Connectivity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9</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Packet Tracer, create a wireless network of multiple PCs using appropriate access points. </w:t>
            </w:r>
          </w:p>
        </w:tc>
      </w:tr>
      <w:tr w:rsidR="002C513E" w:rsidTr="00DB33F1">
        <w:tc>
          <w:tcPr>
            <w:tcW w:w="70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10</w:t>
            </w:r>
          </w:p>
        </w:tc>
        <w:tc>
          <w:tcPr>
            <w:tcW w:w="8311" w:type="dxa"/>
            <w:tcBorders>
              <w:top w:val="single" w:sz="4" w:space="0" w:color="000000"/>
              <w:left w:val="single" w:sz="4" w:space="0" w:color="000000"/>
              <w:bottom w:val="single" w:sz="4" w:space="0" w:color="000000"/>
              <w:right w:val="single" w:sz="4" w:space="0" w:color="000000"/>
            </w:tcBorders>
            <w:tcMar>
              <w:left w:w="80" w:type="dxa"/>
              <w:right w:w="80" w:type="dxa"/>
            </w:tcMar>
          </w:tcPr>
          <w:p w:rsidR="002C513E" w:rsidRDefault="002C513E" w:rsidP="00DB33F1">
            <w:pPr>
              <w:pStyle w:val="normal1"/>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Using Wireshark, network </w:t>
            </w:r>
            <w:proofErr w:type="spellStart"/>
            <w:r>
              <w:rPr>
                <w:rFonts w:ascii="Times New Roman" w:eastAsia="Times New Roman" w:hAnsi="Times New Roman" w:cs="Times New Roman"/>
                <w:sz w:val="24"/>
                <w:szCs w:val="24"/>
              </w:rPr>
              <w:t>analyzer</w:t>
            </w:r>
            <w:proofErr w:type="spellEnd"/>
            <w:r>
              <w:rPr>
                <w:rFonts w:ascii="Times New Roman" w:eastAsia="Times New Roman" w:hAnsi="Times New Roman" w:cs="Times New Roman"/>
                <w:sz w:val="24"/>
                <w:szCs w:val="24"/>
              </w:rPr>
              <w:t xml:space="preserve">, set the filter for ICMP, TCP, HTTP, UDP, FTP and perform respective protocol transactions to show/prove that the network </w:t>
            </w:r>
            <w:proofErr w:type="spellStart"/>
            <w:r>
              <w:rPr>
                <w:rFonts w:ascii="Times New Roman" w:eastAsia="Times New Roman" w:hAnsi="Times New Roman" w:cs="Times New Roman"/>
                <w:sz w:val="24"/>
                <w:szCs w:val="24"/>
              </w:rPr>
              <w:t>analyzer</w:t>
            </w:r>
            <w:proofErr w:type="spellEnd"/>
            <w:r>
              <w:rPr>
                <w:rFonts w:ascii="Times New Roman" w:eastAsia="Times New Roman" w:hAnsi="Times New Roman" w:cs="Times New Roman"/>
                <w:sz w:val="24"/>
                <w:szCs w:val="24"/>
              </w:rPr>
              <w:t xml:space="preserve"> is working </w:t>
            </w:r>
          </w:p>
        </w:tc>
      </w:tr>
    </w:tbl>
    <w:p w:rsidR="002C513E" w:rsidRDefault="002C513E" w:rsidP="002C513E">
      <w:pPr>
        <w:pStyle w:val="normal1"/>
        <w:spacing w:after="240" w:line="240" w:lineRule="auto"/>
        <w:jc w:val="both"/>
        <w:rPr>
          <w:rFonts w:ascii="Times New Roman" w:eastAsia="Times New Roman" w:hAnsi="Times New Roman" w:cs="Times New Roman"/>
          <w:b/>
          <w:color w:val="333333"/>
          <w:sz w:val="24"/>
          <w:szCs w:val="24"/>
        </w:rPr>
      </w:pPr>
    </w:p>
    <w:p w:rsidR="002C513E" w:rsidRDefault="002C513E" w:rsidP="002C513E">
      <w:pPr>
        <w:pStyle w:val="normal1"/>
        <w:spacing w:after="240" w:line="240" w:lineRule="auto"/>
        <w:jc w:val="both"/>
        <w:rPr>
          <w:rFonts w:ascii="Times New Roman" w:eastAsia="Times New Roman" w:hAnsi="Times New Roman" w:cs="Times New Roman"/>
          <w:b/>
          <w:i/>
          <w:color w:val="333333"/>
          <w:sz w:val="24"/>
          <w:szCs w:val="24"/>
        </w:rPr>
      </w:pPr>
      <w:r>
        <w:rPr>
          <w:rFonts w:ascii="Times New Roman" w:eastAsia="Times New Roman" w:hAnsi="Times New Roman" w:cs="Times New Roman"/>
          <w:b/>
          <w:color w:val="333333"/>
          <w:sz w:val="24"/>
          <w:szCs w:val="24"/>
        </w:rPr>
        <w:t>Course Outcomes-</w:t>
      </w:r>
    </w:p>
    <w:p w:rsidR="002C513E" w:rsidRDefault="002C513E" w:rsidP="002C513E">
      <w:pPr>
        <w:pStyle w:val="normal1"/>
        <w:spacing w:after="240" w:line="240" w:lineRule="auto"/>
        <w:jc w:val="both"/>
        <w:rPr>
          <w:rFonts w:ascii="Times New Roman" w:eastAsia="Times New Roman" w:hAnsi="Times New Roman" w:cs="Times New Roman"/>
          <w:b/>
          <w:i/>
          <w:color w:val="333333"/>
          <w:sz w:val="24"/>
          <w:szCs w:val="24"/>
        </w:rPr>
      </w:pPr>
      <w:r>
        <w:rPr>
          <w:rFonts w:ascii="Times New Roman" w:eastAsia="Times New Roman" w:hAnsi="Times New Roman" w:cs="Times New Roman"/>
          <w:color w:val="333333"/>
          <w:sz w:val="24"/>
          <w:szCs w:val="24"/>
        </w:rPr>
        <w:t>While graduating, students would be able to:</w:t>
      </w:r>
    </w:p>
    <w:p w:rsidR="002C513E" w:rsidRDefault="002C513E" w:rsidP="002C513E">
      <w:pPr>
        <w:pStyle w:val="normal1"/>
        <w:keepNext/>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333333"/>
          <w:sz w:val="24"/>
          <w:szCs w:val="24"/>
        </w:rPr>
        <w:t>CO1.</w:t>
      </w:r>
      <w:r>
        <w:rPr>
          <w:rFonts w:ascii="Times New Roman" w:eastAsia="Times New Roman" w:hAnsi="Times New Roman" w:cs="Times New Roman"/>
          <w:color w:val="333333"/>
          <w:sz w:val="24"/>
          <w:szCs w:val="24"/>
        </w:rPr>
        <w:t xml:space="preserve"> Execute and interpret basic network diagnostic and configuration commands using command-line interfaces (CLI).</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rPr>
        <w:br/>
      </w:r>
      <w:r>
        <w:rPr>
          <w:rFonts w:ascii="Times New Roman" w:eastAsia="Times New Roman" w:hAnsi="Times New Roman" w:cs="Times New Roman"/>
          <w:b/>
          <w:color w:val="333333"/>
          <w:sz w:val="24"/>
          <w:szCs w:val="24"/>
        </w:rPr>
        <w:t>CO2.</w:t>
      </w:r>
      <w:r>
        <w:rPr>
          <w:rFonts w:ascii="Times New Roman" w:eastAsia="Times New Roman" w:hAnsi="Times New Roman" w:cs="Times New Roman"/>
          <w:color w:val="333333"/>
          <w:sz w:val="24"/>
          <w:szCs w:val="24"/>
        </w:rPr>
        <w:t xml:space="preserve"> Design and simulate a small-scale wired network using Packet Tracer with static IP addressing.</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rPr>
        <w:br/>
      </w:r>
      <w:r>
        <w:rPr>
          <w:rFonts w:ascii="Times New Roman" w:eastAsia="Times New Roman" w:hAnsi="Times New Roman" w:cs="Times New Roman"/>
          <w:b/>
          <w:color w:val="333333"/>
          <w:sz w:val="24"/>
          <w:szCs w:val="24"/>
        </w:rPr>
        <w:t>CO3.</w:t>
      </w:r>
      <w:r>
        <w:rPr>
          <w:rFonts w:ascii="Times New Roman" w:eastAsia="Times New Roman" w:hAnsi="Times New Roman" w:cs="Times New Roman"/>
          <w:color w:val="333333"/>
          <w:sz w:val="24"/>
          <w:szCs w:val="24"/>
        </w:rPr>
        <w:t xml:space="preserve"> Design and simulate a client-server network using Dynamic Host Configuration Protocol (DHCP).</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rPr>
        <w:br/>
      </w:r>
      <w:r>
        <w:rPr>
          <w:rFonts w:ascii="Times New Roman" w:eastAsia="Times New Roman" w:hAnsi="Times New Roman" w:cs="Times New Roman"/>
          <w:b/>
          <w:color w:val="333333"/>
          <w:sz w:val="24"/>
          <w:szCs w:val="24"/>
        </w:rPr>
        <w:t>CO4.</w:t>
      </w:r>
      <w:r>
        <w:rPr>
          <w:rFonts w:ascii="Times New Roman" w:eastAsia="Times New Roman" w:hAnsi="Times New Roman" w:cs="Times New Roman"/>
          <w:color w:val="333333"/>
          <w:sz w:val="24"/>
          <w:szCs w:val="24"/>
        </w:rPr>
        <w:t xml:space="preserve"> Implement and simulate hybrid networks including mobile or wireless devices.</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rPr>
        <w:br/>
      </w:r>
      <w:r>
        <w:rPr>
          <w:rFonts w:ascii="Times New Roman" w:eastAsia="Times New Roman" w:hAnsi="Times New Roman" w:cs="Times New Roman"/>
          <w:b/>
          <w:color w:val="333333"/>
          <w:sz w:val="24"/>
          <w:szCs w:val="24"/>
        </w:rPr>
        <w:lastRenderedPageBreak/>
        <w:t>CO5.</w:t>
      </w:r>
      <w:r>
        <w:rPr>
          <w:rFonts w:ascii="Times New Roman" w:eastAsia="Times New Roman" w:hAnsi="Times New Roman" w:cs="Times New Roman"/>
          <w:color w:val="333333"/>
          <w:sz w:val="24"/>
          <w:szCs w:val="24"/>
        </w:rPr>
        <w:t xml:space="preserve"> Configure and simulate routing protocols (RIPv1, RIPv2, OSPF, BGP) in multi-router environments.</w:t>
      </w:r>
    </w:p>
    <w:p w:rsidR="002C513E" w:rsidRDefault="002C513E" w:rsidP="002C513E">
      <w:pPr>
        <w:pStyle w:val="normal1"/>
        <w:keepNext/>
        <w:spacing w:after="0" w:line="240" w:lineRule="auto"/>
        <w:jc w:val="both"/>
        <w:rPr>
          <w:rFonts w:ascii="Times New Roman" w:eastAsia="Times New Roman" w:hAnsi="Times New Roman" w:cs="Times New Roman"/>
          <w:sz w:val="24"/>
          <w:szCs w:val="24"/>
        </w:rPr>
      </w:pPr>
    </w:p>
    <w:p w:rsidR="002C513E" w:rsidRDefault="002C513E" w:rsidP="002C513E">
      <w:pPr>
        <w:pStyle w:val="normal1"/>
        <w:keepNext/>
        <w:spacing w:after="0" w:line="240" w:lineRule="auto"/>
        <w:jc w:val="both"/>
        <w:rPr>
          <w:rFonts w:ascii="Times New Roman" w:eastAsia="Times New Roman" w:hAnsi="Times New Roman" w:cs="Times New Roman"/>
          <w:i/>
          <w:color w:val="333333"/>
          <w:sz w:val="24"/>
          <w:szCs w:val="24"/>
        </w:rPr>
      </w:pPr>
      <w:r>
        <w:rPr>
          <w:rFonts w:ascii="Times New Roman" w:eastAsia="Times New Roman" w:hAnsi="Times New Roman" w:cs="Times New Roman"/>
          <w:b/>
          <w:color w:val="333333"/>
          <w:sz w:val="24"/>
          <w:szCs w:val="24"/>
        </w:rPr>
        <w:t>CO6.</w:t>
      </w:r>
      <w:r>
        <w:rPr>
          <w:rFonts w:ascii="Times New Roman" w:eastAsia="Times New Roman" w:hAnsi="Times New Roman" w:cs="Times New Roman"/>
          <w:color w:val="333333"/>
          <w:sz w:val="24"/>
          <w:szCs w:val="24"/>
        </w:rPr>
        <w:t xml:space="preserve"> Design and simulate a wireless network with multiple PCs using access points.</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rPr>
        <w:br/>
      </w:r>
      <w:r>
        <w:rPr>
          <w:rFonts w:ascii="Times New Roman" w:eastAsia="Times New Roman" w:hAnsi="Times New Roman" w:cs="Times New Roman"/>
          <w:b/>
          <w:color w:val="333333"/>
          <w:sz w:val="24"/>
          <w:szCs w:val="24"/>
        </w:rPr>
        <w:t>CO7.</w:t>
      </w:r>
      <w:r>
        <w:rPr>
          <w:rFonts w:ascii="Times New Roman" w:eastAsia="Times New Roman" w:hAnsi="Times New Roman" w:cs="Times New Roman"/>
          <w:color w:val="333333"/>
          <w:sz w:val="24"/>
          <w:szCs w:val="24"/>
        </w:rPr>
        <w:t xml:space="preserve"> Capture and </w:t>
      </w:r>
      <w:proofErr w:type="spellStart"/>
      <w:r>
        <w:rPr>
          <w:rFonts w:ascii="Times New Roman" w:eastAsia="Times New Roman" w:hAnsi="Times New Roman" w:cs="Times New Roman"/>
          <w:color w:val="333333"/>
          <w:sz w:val="24"/>
          <w:szCs w:val="24"/>
        </w:rPr>
        <w:t>analyze</w:t>
      </w:r>
      <w:proofErr w:type="spellEnd"/>
      <w:r>
        <w:rPr>
          <w:rFonts w:ascii="Times New Roman" w:eastAsia="Times New Roman" w:hAnsi="Times New Roman" w:cs="Times New Roman"/>
          <w:color w:val="333333"/>
          <w:sz w:val="24"/>
          <w:szCs w:val="24"/>
        </w:rPr>
        <w:t xml:space="preserve"> network traffic using Wireshark with protocol-level filtering and verification.</w:t>
      </w:r>
      <w:r>
        <w:rPr>
          <w:rFonts w:ascii="Times New Roman" w:eastAsia="Times New Roman" w:hAnsi="Times New Roman" w:cs="Times New Roman"/>
          <w:sz w:val="24"/>
          <w:szCs w:val="24"/>
        </w:rPr>
        <w:br/>
      </w:r>
      <w:r>
        <w:br/>
      </w:r>
    </w:p>
    <w:p w:rsidR="002C513E" w:rsidRDefault="002C513E" w:rsidP="002C513E">
      <w:pPr>
        <w:pStyle w:val="normal1"/>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b/>
          <w:color w:val="000000"/>
          <w:sz w:val="24"/>
          <w:szCs w:val="24"/>
        </w:rPr>
        <w:t xml:space="preserve">MAPPING COURSE OUTCOMES LEADING TO THE ACHIEVEMENT OF PROGRAM OUTCOMES AND PROGRAM SPECIFIC OUTCOMES: </w:t>
      </w:r>
    </w:p>
    <w:p w:rsidR="002C513E" w:rsidRDefault="002C513E" w:rsidP="002C513E">
      <w:pPr>
        <w:pStyle w:val="normal1"/>
        <w:spacing w:after="0" w:line="240" w:lineRule="auto"/>
        <w:jc w:val="both"/>
        <w:rPr>
          <w:rFonts w:ascii="Times New Roman" w:eastAsia="Times New Roman" w:hAnsi="Times New Roman" w:cs="Times New Roman"/>
          <w:i/>
          <w:sz w:val="24"/>
          <w:szCs w:val="24"/>
        </w:rPr>
      </w:pPr>
    </w:p>
    <w:tbl>
      <w:tblPr>
        <w:tblW w:w="9630" w:type="dxa"/>
        <w:tblInd w:w="5" w:type="dxa"/>
        <w:tblLayout w:type="fixed"/>
        <w:tblLook w:val="0400" w:firstRow="0" w:lastRow="0" w:firstColumn="0" w:lastColumn="0" w:noHBand="0" w:noVBand="1"/>
      </w:tblPr>
      <w:tblGrid>
        <w:gridCol w:w="990"/>
        <w:gridCol w:w="526"/>
        <w:gridCol w:w="571"/>
        <w:gridCol w:w="541"/>
        <w:gridCol w:w="540"/>
        <w:gridCol w:w="539"/>
        <w:gridCol w:w="526"/>
        <w:gridCol w:w="539"/>
        <w:gridCol w:w="525"/>
        <w:gridCol w:w="570"/>
        <w:gridCol w:w="616"/>
        <w:gridCol w:w="599"/>
        <w:gridCol w:w="616"/>
        <w:gridCol w:w="630"/>
        <w:gridCol w:w="629"/>
        <w:gridCol w:w="673"/>
      </w:tblGrid>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Course Outcome</w:t>
            </w:r>
          </w:p>
        </w:tc>
        <w:tc>
          <w:tcPr>
            <w:tcW w:w="6706" w:type="dxa"/>
            <w:gridSpan w:val="12"/>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Program Outcome</w:t>
            </w:r>
          </w:p>
        </w:tc>
        <w:tc>
          <w:tcPr>
            <w:tcW w:w="1932" w:type="dxa"/>
            <w:gridSpan w:val="3"/>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Program Specific Outcome</w:t>
            </w: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PO1</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PO2</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PO3</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PO4</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PO5</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PO6</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PO7</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PO8</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 9</w:t>
            </w: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PO10</w:t>
            </w: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PO11</w:t>
            </w: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PO12</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PSO1</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PSO2</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16"/>
                <w:szCs w:val="16"/>
              </w:rPr>
            </w:pPr>
            <w:r>
              <w:rPr>
                <w:rFonts w:ascii="Times New Roman" w:eastAsia="Times New Roman" w:hAnsi="Times New Roman" w:cs="Times New Roman"/>
                <w:b/>
                <w:sz w:val="16"/>
                <w:szCs w:val="16"/>
              </w:rPr>
              <w:t>PSO3</w:t>
            </w: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CO1</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CO2</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CO3</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CO4</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CO5</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CO6</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r w:rsidR="002C513E" w:rsidTr="00DB33F1">
        <w:tc>
          <w:tcPr>
            <w:tcW w:w="98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CO7</w:t>
            </w: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41"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p>
        </w:tc>
        <w:tc>
          <w:tcPr>
            <w:tcW w:w="54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52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25"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7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59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c>
          <w:tcPr>
            <w:tcW w:w="616"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M</w:t>
            </w:r>
          </w:p>
        </w:tc>
        <w:tc>
          <w:tcPr>
            <w:tcW w:w="630"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H</w:t>
            </w:r>
          </w:p>
        </w:tc>
        <w:tc>
          <w:tcPr>
            <w:tcW w:w="673" w:type="dxa"/>
            <w:tcBorders>
              <w:top w:val="single" w:sz="4" w:space="0" w:color="000000"/>
              <w:left w:val="single" w:sz="4" w:space="0" w:color="000000"/>
              <w:bottom w:val="single" w:sz="4" w:space="0" w:color="000000"/>
              <w:right w:val="single" w:sz="4" w:space="0" w:color="000000"/>
            </w:tcBorders>
          </w:tcPr>
          <w:p w:rsidR="002C513E" w:rsidRDefault="002C513E" w:rsidP="00DB33F1">
            <w:pPr>
              <w:pStyle w:val="normal1"/>
              <w:spacing w:line="240" w:lineRule="auto"/>
              <w:jc w:val="both"/>
              <w:rPr>
                <w:rFonts w:ascii="Times New Roman" w:eastAsia="Times New Roman" w:hAnsi="Times New Roman" w:cs="Times New Roman"/>
                <w:i/>
                <w:sz w:val="24"/>
                <w:szCs w:val="24"/>
              </w:rPr>
            </w:pPr>
          </w:p>
        </w:tc>
      </w:tr>
    </w:tbl>
    <w:p w:rsidR="002C513E" w:rsidRDefault="002C513E" w:rsidP="002C513E">
      <w:pPr>
        <w:pStyle w:val="normal1"/>
        <w:spacing w:after="0" w:line="240" w:lineRule="auto"/>
        <w:jc w:val="both"/>
        <w:rPr>
          <w:rFonts w:ascii="Times New Roman" w:eastAsia="Times New Roman" w:hAnsi="Times New Roman" w:cs="Times New Roman"/>
          <w:sz w:val="24"/>
          <w:szCs w:val="24"/>
        </w:rPr>
      </w:pPr>
    </w:p>
    <w:p w:rsidR="00D4514D" w:rsidRDefault="00D4514D">
      <w:pPr>
        <w:rPr>
          <w:rFonts w:ascii="Times New Roman" w:hAnsi="Times New Roman"/>
          <w:sz w:val="24"/>
          <w:szCs w:val="24"/>
        </w:rPr>
      </w:pPr>
    </w:p>
    <w:p w:rsidR="00503A66" w:rsidRDefault="002C513E" w:rsidP="002C513E">
      <w:pPr>
        <w:rPr>
          <w:rFonts w:ascii="Times New Roman" w:hAnsi="Times New Roman"/>
          <w:sz w:val="24"/>
          <w:szCs w:val="24"/>
        </w:rPr>
      </w:pPr>
      <w:r>
        <w:rPr>
          <w:rFonts w:ascii="Times New Roman" w:hAnsi="Times New Roman"/>
          <w:sz w:val="24"/>
          <w:szCs w:val="24"/>
        </w:rPr>
        <w:t xml:space="preserve">H = Highly Related; M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503A66" w:rsidRDefault="00503A66" w:rsidP="002C513E"/>
    <w:p w:rsidR="00503A66" w:rsidRDefault="00503A66">
      <w:r>
        <w:br w:type="page"/>
      </w:r>
    </w:p>
    <w:p w:rsidR="00503A66" w:rsidRDefault="00503A66" w:rsidP="00503A66">
      <w:pPr>
        <w:spacing w:after="0" w:line="240" w:lineRule="auto"/>
        <w:jc w:val="both"/>
        <w:rPr>
          <w:rFonts w:ascii="Times New Roman" w:hAnsi="Times New Roman"/>
          <w:b/>
          <w:bCs/>
          <w:i/>
          <w:color w:val="00B050"/>
          <w:sz w:val="24"/>
          <w:szCs w:val="24"/>
        </w:rPr>
      </w:pPr>
      <w:r>
        <w:rPr>
          <w:rFonts w:ascii="Times New Roman" w:hAnsi="Times New Roman"/>
          <w:b/>
          <w:bCs/>
          <w:color w:val="00B050"/>
          <w:sz w:val="24"/>
          <w:szCs w:val="24"/>
        </w:rPr>
        <w:lastRenderedPageBreak/>
        <w:t>Contact Hours (L-T-P): 0-0-2</w:t>
      </w:r>
    </w:p>
    <w:p w:rsidR="00503A66" w:rsidRDefault="00503A66" w:rsidP="00503A66">
      <w:pPr>
        <w:spacing w:after="0" w:line="240" w:lineRule="auto"/>
        <w:jc w:val="both"/>
        <w:rPr>
          <w:rFonts w:ascii="Times New Roman" w:hAnsi="Times New Roman"/>
          <w:b/>
          <w:bCs/>
          <w:i/>
          <w:sz w:val="24"/>
          <w:szCs w:val="24"/>
        </w:rPr>
      </w:pPr>
    </w:p>
    <w:tbl>
      <w:tblPr>
        <w:tblW w:w="9828" w:type="dxa"/>
        <w:tblLayout w:type="fixed"/>
        <w:tblLook w:val="04A0" w:firstRow="1" w:lastRow="0" w:firstColumn="1" w:lastColumn="0" w:noHBand="0" w:noVBand="1"/>
      </w:tblPr>
      <w:tblGrid>
        <w:gridCol w:w="1551"/>
        <w:gridCol w:w="6027"/>
        <w:gridCol w:w="2250"/>
      </w:tblGrid>
      <w:tr w:rsidR="00503A66" w:rsidTr="00370073">
        <w:trPr>
          <w:trHeight w:val="422"/>
        </w:trPr>
        <w:tc>
          <w:tcPr>
            <w:tcW w:w="1551" w:type="dxa"/>
            <w:tcBorders>
              <w:top w:val="single" w:sz="4" w:space="0" w:color="000000"/>
              <w:left w:val="single" w:sz="4" w:space="0" w:color="000000"/>
              <w:bottom w:val="single" w:sz="4" w:space="0" w:color="000000"/>
              <w:right w:val="single" w:sz="4" w:space="0" w:color="000000"/>
            </w:tcBorders>
            <w:vAlign w:val="center"/>
          </w:tcPr>
          <w:p w:rsidR="00503A66" w:rsidRDefault="00503A66" w:rsidP="00370073">
            <w:pPr>
              <w:jc w:val="center"/>
              <w:rPr>
                <w:rFonts w:ascii="Times New Roman" w:hAnsi="Times New Roman"/>
                <w:b/>
                <w:bCs/>
                <w:i/>
                <w:color w:val="FF0000"/>
                <w:sz w:val="24"/>
                <w:szCs w:val="24"/>
              </w:rPr>
            </w:pPr>
            <w:r>
              <w:rPr>
                <w:rFonts w:ascii="Times New Roman" w:hAnsi="Times New Roman"/>
                <w:color w:val="000000"/>
                <w:sz w:val="24"/>
                <w:szCs w:val="24"/>
              </w:rPr>
              <w:t>BCO610A</w:t>
            </w:r>
          </w:p>
        </w:tc>
        <w:tc>
          <w:tcPr>
            <w:tcW w:w="6027" w:type="dxa"/>
            <w:tcBorders>
              <w:top w:val="single" w:sz="4" w:space="0" w:color="000000"/>
              <w:left w:val="single" w:sz="4" w:space="0" w:color="000000"/>
              <w:bottom w:val="single" w:sz="4" w:space="0" w:color="000000"/>
              <w:right w:val="single" w:sz="4" w:space="0" w:color="000000"/>
            </w:tcBorders>
          </w:tcPr>
          <w:p w:rsidR="00503A66" w:rsidRDefault="00503A66" w:rsidP="00370073">
            <w:pPr>
              <w:pStyle w:val="Heading3"/>
              <w:spacing w:before="0" w:line="240" w:lineRule="auto"/>
              <w:jc w:val="center"/>
              <w:rPr>
                <w:rFonts w:ascii="Times New Roman" w:hAnsi="Times New Roman"/>
                <w:i/>
                <w:sz w:val="24"/>
                <w:szCs w:val="24"/>
              </w:rPr>
            </w:pPr>
            <w:r>
              <w:rPr>
                <w:rFonts w:ascii="Times New Roman" w:hAnsi="Times New Roman"/>
                <w:i/>
                <w:color w:val="333333"/>
                <w:sz w:val="24"/>
                <w:szCs w:val="24"/>
              </w:rPr>
              <w:t>Prompt Engineering for C and C++</w:t>
            </w:r>
          </w:p>
        </w:tc>
        <w:tc>
          <w:tcPr>
            <w:tcW w:w="2250" w:type="dxa"/>
            <w:tcBorders>
              <w:top w:val="single" w:sz="4" w:space="0" w:color="000000"/>
              <w:left w:val="single" w:sz="4" w:space="0" w:color="000000"/>
              <w:bottom w:val="single" w:sz="4" w:space="0" w:color="000000"/>
              <w:right w:val="single" w:sz="4" w:space="0" w:color="000000"/>
            </w:tcBorders>
          </w:tcPr>
          <w:p w:rsidR="00503A66" w:rsidRDefault="00503A66" w:rsidP="00370073">
            <w:pPr>
              <w:widowControl w:val="0"/>
              <w:spacing w:line="269" w:lineRule="exact"/>
              <w:ind w:left="102"/>
              <w:rPr>
                <w:rFonts w:ascii="Times New Roman" w:hAnsi="Times New Roman"/>
                <w:b/>
                <w:i/>
                <w:color w:val="0070C0"/>
                <w:sz w:val="24"/>
                <w:szCs w:val="24"/>
              </w:rPr>
            </w:pPr>
            <w:r>
              <w:rPr>
                <w:rFonts w:ascii="Times New Roman" w:hAnsi="Times New Roman"/>
                <w:b/>
                <w:color w:val="0070C0"/>
                <w:sz w:val="24"/>
                <w:szCs w:val="24"/>
              </w:rPr>
              <w:t>Total Credits: 4</w:t>
            </w:r>
          </w:p>
        </w:tc>
      </w:tr>
    </w:tbl>
    <w:p w:rsidR="00503A66" w:rsidRDefault="00503A66" w:rsidP="00503A66">
      <w:pPr>
        <w:spacing w:after="0" w:line="240" w:lineRule="auto"/>
        <w:rPr>
          <w:rFonts w:ascii="Times New Roman" w:hAnsi="Times New Roman"/>
          <w:b/>
          <w:bCs/>
          <w:i/>
          <w:sz w:val="24"/>
          <w:szCs w:val="24"/>
        </w:rPr>
      </w:pPr>
      <w:r>
        <w:rPr>
          <w:rFonts w:ascii="Times New Roman" w:hAnsi="Times New Roman"/>
          <w:b/>
          <w:bCs/>
          <w:sz w:val="24"/>
          <w:szCs w:val="24"/>
        </w:rPr>
        <w:tab/>
      </w:r>
      <w:r>
        <w:rPr>
          <w:rFonts w:ascii="Times New Roman" w:hAnsi="Times New Roman"/>
          <w:b/>
          <w:bCs/>
          <w:sz w:val="24"/>
          <w:szCs w:val="24"/>
        </w:rPr>
        <w:tab/>
      </w:r>
    </w:p>
    <w:p w:rsidR="00503A66" w:rsidRDefault="00503A66" w:rsidP="00503A66">
      <w:pPr>
        <w:pStyle w:val="Heading3"/>
      </w:pPr>
      <w:r>
        <w:rPr>
          <w:rStyle w:val="Strong"/>
          <w:b/>
          <w:bCs/>
        </w:rPr>
        <w:t>Course Objective</w:t>
      </w:r>
      <w:r>
        <w:t>:</w:t>
      </w:r>
    </w:p>
    <w:p w:rsidR="00503A66" w:rsidRDefault="00503A66" w:rsidP="00503A66">
      <w:pPr>
        <w:pStyle w:val="Heading3"/>
      </w:pPr>
      <w:r>
        <w:rPr>
          <w:rStyle w:val="Strong"/>
          <w:b/>
          <w:bCs/>
        </w:rPr>
        <w:t>Lab Objective</w:t>
      </w:r>
      <w:r>
        <w:t>:</w:t>
      </w:r>
    </w:p>
    <w:p w:rsidR="00503A66" w:rsidRDefault="00503A66" w:rsidP="00503A66">
      <w:pPr>
        <w:pStyle w:val="BodyText"/>
      </w:pPr>
      <w:r>
        <w:t>To equip students with hands-on experience in leveraging AI models through prompt engineering for writing, debugging, testing, optimizing, and understanding C and C++ programs.</w:t>
      </w:r>
    </w:p>
    <w:p w:rsidR="00503A66" w:rsidRDefault="00503A66" w:rsidP="00503A66">
      <w:pPr>
        <w:spacing w:after="0" w:line="240" w:lineRule="auto"/>
        <w:jc w:val="center"/>
        <w:rPr>
          <w:rFonts w:ascii="Times New Roman" w:hAnsi="Times New Roman"/>
          <w:b/>
          <w:bCs/>
          <w:i/>
          <w:sz w:val="24"/>
          <w:szCs w:val="24"/>
        </w:rPr>
      </w:pPr>
      <w:r>
        <w:rPr>
          <w:rStyle w:val="Strong"/>
          <w:sz w:val="24"/>
          <w:szCs w:val="24"/>
        </w:rPr>
        <w:t>List of Experiments</w:t>
      </w:r>
    </w:p>
    <w:tbl>
      <w:tblPr>
        <w:tblW w:w="9240" w:type="dxa"/>
        <w:tblInd w:w="-212" w:type="dxa"/>
        <w:tblLayout w:type="fixed"/>
        <w:tblCellMar>
          <w:top w:w="28" w:type="dxa"/>
          <w:left w:w="28" w:type="dxa"/>
          <w:bottom w:w="28" w:type="dxa"/>
          <w:right w:w="28" w:type="dxa"/>
        </w:tblCellMar>
        <w:tblLook w:val="04A0" w:firstRow="1" w:lastRow="0" w:firstColumn="1" w:lastColumn="0" w:noHBand="0" w:noVBand="1"/>
      </w:tblPr>
      <w:tblGrid>
        <w:gridCol w:w="446"/>
        <w:gridCol w:w="14"/>
        <w:gridCol w:w="15"/>
        <w:gridCol w:w="15"/>
        <w:gridCol w:w="15"/>
        <w:gridCol w:w="60"/>
        <w:gridCol w:w="15"/>
        <w:gridCol w:w="15"/>
        <w:gridCol w:w="15"/>
        <w:gridCol w:w="75"/>
        <w:gridCol w:w="2489"/>
        <w:gridCol w:w="15"/>
        <w:gridCol w:w="15"/>
        <w:gridCol w:w="15"/>
        <w:gridCol w:w="149"/>
        <w:gridCol w:w="15"/>
        <w:gridCol w:w="15"/>
        <w:gridCol w:w="15"/>
        <w:gridCol w:w="15"/>
        <w:gridCol w:w="45"/>
        <w:gridCol w:w="5688"/>
        <w:gridCol w:w="19"/>
        <w:gridCol w:w="11"/>
        <w:gridCol w:w="15"/>
        <w:gridCol w:w="15"/>
        <w:gridCol w:w="19"/>
      </w:tblGrid>
      <w:tr w:rsidR="00503A66" w:rsidTr="00370073">
        <w:trPr>
          <w:gridAfter w:val="4"/>
          <w:wAfter w:w="56" w:type="dxa"/>
          <w:trHeight w:val="855"/>
          <w:tblHeader/>
        </w:trPr>
        <w:tc>
          <w:tcPr>
            <w:tcW w:w="690" w:type="dxa"/>
            <w:gridSpan w:val="10"/>
            <w:vAlign w:val="center"/>
          </w:tcPr>
          <w:p w:rsidR="00503A66" w:rsidRDefault="00503A66" w:rsidP="00370073">
            <w:pPr>
              <w:pStyle w:val="TableHeading"/>
            </w:pPr>
            <w:r>
              <w:rPr>
                <w:rStyle w:val="Strong"/>
                <w:b/>
                <w:bCs/>
              </w:rPr>
              <w:t>Module No.</w:t>
            </w:r>
          </w:p>
        </w:tc>
        <w:tc>
          <w:tcPr>
            <w:tcW w:w="2730" w:type="dxa"/>
            <w:gridSpan w:val="7"/>
            <w:vAlign w:val="center"/>
          </w:tcPr>
          <w:p w:rsidR="00503A66" w:rsidRDefault="00503A66" w:rsidP="00370073">
            <w:pPr>
              <w:pStyle w:val="TableHeading"/>
            </w:pPr>
            <w:r>
              <w:rPr>
                <w:rStyle w:val="Strong"/>
                <w:b/>
                <w:bCs/>
              </w:rPr>
              <w:t>Title</w:t>
            </w:r>
          </w:p>
        </w:tc>
        <w:tc>
          <w:tcPr>
            <w:tcW w:w="5820" w:type="dxa"/>
            <w:gridSpan w:val="5"/>
            <w:vAlign w:val="center"/>
          </w:tcPr>
          <w:p w:rsidR="00503A66" w:rsidRDefault="00503A66" w:rsidP="00370073">
            <w:pPr>
              <w:pStyle w:val="TableHeading"/>
            </w:pPr>
            <w:r>
              <w:rPr>
                <w:rStyle w:val="Strong"/>
                <w:b/>
                <w:bCs/>
              </w:rPr>
              <w:t>Lab Activities</w:t>
            </w:r>
          </w:p>
        </w:tc>
      </w:tr>
      <w:tr w:rsidR="00503A66" w:rsidTr="00370073">
        <w:trPr>
          <w:gridAfter w:val="2"/>
          <w:wAfter w:w="30" w:type="dxa"/>
        </w:trPr>
        <w:tc>
          <w:tcPr>
            <w:tcW w:w="480" w:type="dxa"/>
            <w:gridSpan w:val="3"/>
            <w:vAlign w:val="center"/>
          </w:tcPr>
          <w:p w:rsidR="00503A66" w:rsidRDefault="00503A66" w:rsidP="00370073">
            <w:pPr>
              <w:pStyle w:val="TableContents"/>
            </w:pPr>
            <w:r>
              <w:t>1</w:t>
            </w:r>
          </w:p>
        </w:tc>
        <w:tc>
          <w:tcPr>
            <w:tcW w:w="2925" w:type="dxa"/>
            <w:gridSpan w:val="13"/>
            <w:vAlign w:val="center"/>
          </w:tcPr>
          <w:p w:rsidR="00503A66" w:rsidRDefault="00503A66" w:rsidP="00370073">
            <w:pPr>
              <w:pStyle w:val="TableContents"/>
            </w:pPr>
            <w:r>
              <w:t>Introduction to Prompt Engineering</w:t>
            </w:r>
          </w:p>
        </w:tc>
        <w:tc>
          <w:tcPr>
            <w:tcW w:w="5861" w:type="dxa"/>
            <w:gridSpan w:val="8"/>
            <w:vAlign w:val="center"/>
          </w:tcPr>
          <w:p w:rsidR="00503A66" w:rsidRDefault="00503A66" w:rsidP="00370073">
            <w:pPr>
              <w:pStyle w:val="TableContents"/>
            </w:pPr>
            <w:r>
              <w:t>Use prompts to generate basic C/C++ programs (Hello World, basic input/output)</w:t>
            </w:r>
          </w:p>
        </w:tc>
      </w:tr>
      <w:tr w:rsidR="00503A66" w:rsidTr="00370073">
        <w:tc>
          <w:tcPr>
            <w:tcW w:w="510" w:type="dxa"/>
            <w:gridSpan w:val="5"/>
            <w:vAlign w:val="center"/>
          </w:tcPr>
          <w:p w:rsidR="00503A66" w:rsidRDefault="00503A66" w:rsidP="00370073">
            <w:pPr>
              <w:pStyle w:val="TableContents"/>
            </w:pPr>
            <w:r>
              <w:t>2</w:t>
            </w:r>
          </w:p>
        </w:tc>
        <w:tc>
          <w:tcPr>
            <w:tcW w:w="2895" w:type="dxa"/>
            <w:gridSpan w:val="11"/>
            <w:vAlign w:val="center"/>
          </w:tcPr>
          <w:p w:rsidR="00503A66" w:rsidRDefault="00503A66" w:rsidP="00370073">
            <w:pPr>
              <w:pStyle w:val="TableContents"/>
            </w:pPr>
            <w:r>
              <w:t>Prompt Patterns</w:t>
            </w:r>
          </w:p>
        </w:tc>
        <w:tc>
          <w:tcPr>
            <w:tcW w:w="5891" w:type="dxa"/>
            <w:gridSpan w:val="10"/>
            <w:vAlign w:val="center"/>
          </w:tcPr>
          <w:p w:rsidR="00503A66" w:rsidRDefault="00503A66" w:rsidP="00370073">
            <w:pPr>
              <w:pStyle w:val="TableContents"/>
            </w:pPr>
            <w:r>
              <w:t>Experiment with different styles of prompts (descriptive, imperative, structured)</w:t>
            </w:r>
          </w:p>
        </w:tc>
      </w:tr>
      <w:tr w:rsidR="00503A66" w:rsidTr="00370073">
        <w:trPr>
          <w:gridAfter w:val="2"/>
          <w:wAfter w:w="30" w:type="dxa"/>
        </w:trPr>
        <w:tc>
          <w:tcPr>
            <w:tcW w:w="480" w:type="dxa"/>
            <w:gridSpan w:val="3"/>
            <w:vAlign w:val="center"/>
          </w:tcPr>
          <w:p w:rsidR="00503A66" w:rsidRDefault="00503A66" w:rsidP="00370073">
            <w:pPr>
              <w:pStyle w:val="TableContents"/>
            </w:pPr>
            <w:r>
              <w:t>3</w:t>
            </w:r>
          </w:p>
        </w:tc>
        <w:tc>
          <w:tcPr>
            <w:tcW w:w="2925" w:type="dxa"/>
            <w:gridSpan w:val="13"/>
            <w:vAlign w:val="center"/>
          </w:tcPr>
          <w:p w:rsidR="00503A66" w:rsidRDefault="00503A66" w:rsidP="00370073">
            <w:pPr>
              <w:pStyle w:val="TableContents"/>
            </w:pPr>
            <w:r>
              <w:t>Prompting for Logic Building</w:t>
            </w:r>
          </w:p>
        </w:tc>
        <w:tc>
          <w:tcPr>
            <w:tcW w:w="5861" w:type="dxa"/>
            <w:gridSpan w:val="8"/>
            <w:vAlign w:val="center"/>
          </w:tcPr>
          <w:p w:rsidR="00503A66" w:rsidRDefault="00503A66" w:rsidP="00370073">
            <w:pPr>
              <w:pStyle w:val="TableContents"/>
            </w:pPr>
            <w:r>
              <w:t>Use prompts to generate logic for loops, conditions, and arrays in C</w:t>
            </w:r>
          </w:p>
        </w:tc>
      </w:tr>
      <w:tr w:rsidR="00503A66" w:rsidTr="00370073">
        <w:trPr>
          <w:gridAfter w:val="1"/>
          <w:wAfter w:w="15" w:type="dxa"/>
        </w:trPr>
        <w:tc>
          <w:tcPr>
            <w:tcW w:w="495" w:type="dxa"/>
            <w:gridSpan w:val="4"/>
            <w:vAlign w:val="center"/>
          </w:tcPr>
          <w:p w:rsidR="00503A66" w:rsidRDefault="00503A66" w:rsidP="00370073">
            <w:pPr>
              <w:pStyle w:val="TableContents"/>
            </w:pPr>
            <w:r>
              <w:t>4</w:t>
            </w:r>
          </w:p>
        </w:tc>
        <w:tc>
          <w:tcPr>
            <w:tcW w:w="2940" w:type="dxa"/>
            <w:gridSpan w:val="14"/>
            <w:vAlign w:val="center"/>
          </w:tcPr>
          <w:p w:rsidR="00503A66" w:rsidRDefault="00503A66" w:rsidP="00370073">
            <w:pPr>
              <w:pStyle w:val="TableContents"/>
            </w:pPr>
            <w:r>
              <w:t>Prompt-based Code Generation</w:t>
            </w:r>
          </w:p>
        </w:tc>
        <w:tc>
          <w:tcPr>
            <w:tcW w:w="5846" w:type="dxa"/>
            <w:gridSpan w:val="7"/>
            <w:vAlign w:val="center"/>
          </w:tcPr>
          <w:p w:rsidR="00503A66" w:rsidRDefault="00503A66" w:rsidP="00370073">
            <w:pPr>
              <w:pStyle w:val="TableContents"/>
            </w:pPr>
            <w:r>
              <w:t>Generate and execute C programs for mathematical problems (e.g., factorial, Fibonacci)</w:t>
            </w:r>
          </w:p>
        </w:tc>
      </w:tr>
      <w:tr w:rsidR="00503A66" w:rsidTr="00370073">
        <w:tc>
          <w:tcPr>
            <w:tcW w:w="510" w:type="dxa"/>
            <w:gridSpan w:val="5"/>
            <w:vAlign w:val="center"/>
          </w:tcPr>
          <w:p w:rsidR="00503A66" w:rsidRDefault="00503A66" w:rsidP="00370073">
            <w:pPr>
              <w:pStyle w:val="TableContents"/>
            </w:pPr>
            <w:r>
              <w:t>5</w:t>
            </w:r>
          </w:p>
        </w:tc>
        <w:tc>
          <w:tcPr>
            <w:tcW w:w="2985" w:type="dxa"/>
            <w:gridSpan w:val="15"/>
            <w:vAlign w:val="center"/>
          </w:tcPr>
          <w:p w:rsidR="00503A66" w:rsidRDefault="00503A66" w:rsidP="00370073">
            <w:pPr>
              <w:pStyle w:val="TableContents"/>
            </w:pPr>
            <w:r>
              <w:t>Prompting for Modular Programming</w:t>
            </w:r>
          </w:p>
        </w:tc>
        <w:tc>
          <w:tcPr>
            <w:tcW w:w="5801" w:type="dxa"/>
            <w:gridSpan w:val="6"/>
            <w:vAlign w:val="center"/>
          </w:tcPr>
          <w:p w:rsidR="00503A66" w:rsidRDefault="00503A66" w:rsidP="00370073">
            <w:pPr>
              <w:pStyle w:val="TableContents"/>
            </w:pPr>
            <w:r>
              <w:t>Prompt for functions and parameterized code in C</w:t>
            </w:r>
          </w:p>
        </w:tc>
      </w:tr>
      <w:tr w:rsidR="00503A66" w:rsidTr="00370073">
        <w:trPr>
          <w:gridAfter w:val="3"/>
          <w:wAfter w:w="45" w:type="dxa"/>
        </w:trPr>
        <w:tc>
          <w:tcPr>
            <w:tcW w:w="465" w:type="dxa"/>
            <w:gridSpan w:val="2"/>
            <w:vAlign w:val="center"/>
          </w:tcPr>
          <w:p w:rsidR="00503A66" w:rsidRDefault="00503A66" w:rsidP="00370073">
            <w:pPr>
              <w:pStyle w:val="TableContents"/>
            </w:pPr>
            <w:r>
              <w:t>6</w:t>
            </w:r>
          </w:p>
        </w:tc>
        <w:tc>
          <w:tcPr>
            <w:tcW w:w="2985" w:type="dxa"/>
            <w:gridSpan w:val="17"/>
            <w:vAlign w:val="center"/>
          </w:tcPr>
          <w:p w:rsidR="00503A66" w:rsidRDefault="00503A66" w:rsidP="00370073">
            <w:pPr>
              <w:pStyle w:val="TableContents"/>
            </w:pPr>
            <w:r>
              <w:t>Prompt Debugging – C Programs</w:t>
            </w:r>
          </w:p>
        </w:tc>
        <w:tc>
          <w:tcPr>
            <w:tcW w:w="5801" w:type="dxa"/>
            <w:gridSpan w:val="4"/>
            <w:vAlign w:val="center"/>
          </w:tcPr>
          <w:p w:rsidR="00503A66" w:rsidRDefault="00503A66" w:rsidP="00370073">
            <w:pPr>
              <w:pStyle w:val="TableContents"/>
            </w:pPr>
            <w:r>
              <w:t>Provide prompts to detect and fix logical and syntactical errors</w:t>
            </w:r>
          </w:p>
        </w:tc>
      </w:tr>
      <w:tr w:rsidR="00503A66" w:rsidTr="00370073">
        <w:trPr>
          <w:gridAfter w:val="4"/>
          <w:wAfter w:w="60" w:type="dxa"/>
        </w:trPr>
        <w:tc>
          <w:tcPr>
            <w:tcW w:w="450" w:type="dxa"/>
            <w:vAlign w:val="center"/>
          </w:tcPr>
          <w:p w:rsidR="00503A66" w:rsidRDefault="00503A66" w:rsidP="00370073">
            <w:pPr>
              <w:pStyle w:val="TableContents"/>
            </w:pPr>
            <w:r>
              <w:t>7</w:t>
            </w:r>
          </w:p>
        </w:tc>
        <w:tc>
          <w:tcPr>
            <w:tcW w:w="2940" w:type="dxa"/>
            <w:gridSpan w:val="14"/>
            <w:vAlign w:val="center"/>
          </w:tcPr>
          <w:p w:rsidR="00503A66" w:rsidRDefault="00503A66" w:rsidP="00370073">
            <w:pPr>
              <w:pStyle w:val="TableContents"/>
            </w:pPr>
            <w:r>
              <w:t>Prompting for Data Structures in C</w:t>
            </w:r>
          </w:p>
        </w:tc>
        <w:tc>
          <w:tcPr>
            <w:tcW w:w="5846" w:type="dxa"/>
            <w:gridSpan w:val="7"/>
            <w:vAlign w:val="center"/>
          </w:tcPr>
          <w:p w:rsidR="00503A66" w:rsidRDefault="00503A66" w:rsidP="00370073">
            <w:pPr>
              <w:pStyle w:val="TableContents"/>
            </w:pPr>
            <w:r>
              <w:t>Generate code for structures, unions, and pointers using AI</w:t>
            </w:r>
          </w:p>
        </w:tc>
      </w:tr>
      <w:tr w:rsidR="00503A66" w:rsidTr="00370073">
        <w:trPr>
          <w:gridAfter w:val="4"/>
          <w:wAfter w:w="60" w:type="dxa"/>
        </w:trPr>
        <w:tc>
          <w:tcPr>
            <w:tcW w:w="450" w:type="dxa"/>
            <w:vAlign w:val="center"/>
          </w:tcPr>
          <w:p w:rsidR="00503A66" w:rsidRDefault="00503A66" w:rsidP="00370073">
            <w:pPr>
              <w:pStyle w:val="TableContents"/>
            </w:pPr>
            <w:r>
              <w:t>8</w:t>
            </w:r>
          </w:p>
        </w:tc>
        <w:tc>
          <w:tcPr>
            <w:tcW w:w="2940" w:type="dxa"/>
            <w:gridSpan w:val="14"/>
            <w:vAlign w:val="center"/>
          </w:tcPr>
          <w:p w:rsidR="00503A66" w:rsidRDefault="00503A66" w:rsidP="00370073">
            <w:pPr>
              <w:pStyle w:val="TableContents"/>
            </w:pPr>
            <w:r>
              <w:t>Introduction to C++ Prompting</w:t>
            </w:r>
          </w:p>
        </w:tc>
        <w:tc>
          <w:tcPr>
            <w:tcW w:w="5846" w:type="dxa"/>
            <w:gridSpan w:val="7"/>
            <w:vAlign w:val="center"/>
          </w:tcPr>
          <w:p w:rsidR="00503A66" w:rsidRDefault="00503A66" w:rsidP="00370073">
            <w:pPr>
              <w:pStyle w:val="TableContents"/>
            </w:pPr>
            <w:r>
              <w:t>Generate simple class-based programs (constructors, methods, objects)</w:t>
            </w:r>
          </w:p>
        </w:tc>
      </w:tr>
      <w:tr w:rsidR="00503A66" w:rsidTr="00370073">
        <w:trPr>
          <w:gridAfter w:val="3"/>
          <w:wAfter w:w="45" w:type="dxa"/>
        </w:trPr>
        <w:tc>
          <w:tcPr>
            <w:tcW w:w="465" w:type="dxa"/>
            <w:gridSpan w:val="2"/>
            <w:vAlign w:val="center"/>
          </w:tcPr>
          <w:p w:rsidR="00503A66" w:rsidRDefault="00503A66" w:rsidP="00370073">
            <w:pPr>
              <w:pStyle w:val="TableContents"/>
            </w:pPr>
            <w:r>
              <w:t>9</w:t>
            </w:r>
          </w:p>
        </w:tc>
        <w:tc>
          <w:tcPr>
            <w:tcW w:w="2760" w:type="dxa"/>
            <w:gridSpan w:val="11"/>
            <w:vAlign w:val="center"/>
          </w:tcPr>
          <w:p w:rsidR="00503A66" w:rsidRDefault="00503A66" w:rsidP="00370073">
            <w:pPr>
              <w:pStyle w:val="TableContents"/>
            </w:pPr>
            <w:r>
              <w:t>OOP Concepts through Prompts</w:t>
            </w:r>
          </w:p>
        </w:tc>
        <w:tc>
          <w:tcPr>
            <w:tcW w:w="6026" w:type="dxa"/>
            <w:gridSpan w:val="10"/>
            <w:vAlign w:val="center"/>
          </w:tcPr>
          <w:p w:rsidR="00503A66" w:rsidRDefault="00503A66" w:rsidP="00370073">
            <w:pPr>
              <w:pStyle w:val="TableContents"/>
            </w:pPr>
            <w:r>
              <w:t>Use prompts to implement inheritance, polymorphism, and encapsulation</w:t>
            </w:r>
          </w:p>
        </w:tc>
      </w:tr>
      <w:tr w:rsidR="00503A66" w:rsidTr="00370073">
        <w:trPr>
          <w:gridAfter w:val="2"/>
          <w:wAfter w:w="30" w:type="dxa"/>
        </w:trPr>
        <w:tc>
          <w:tcPr>
            <w:tcW w:w="615" w:type="dxa"/>
            <w:gridSpan w:val="9"/>
            <w:vAlign w:val="center"/>
          </w:tcPr>
          <w:p w:rsidR="00503A66" w:rsidRDefault="00503A66" w:rsidP="00370073">
            <w:pPr>
              <w:pStyle w:val="TableContents"/>
            </w:pPr>
            <w:r>
              <w:t>10</w:t>
            </w:r>
          </w:p>
        </w:tc>
        <w:tc>
          <w:tcPr>
            <w:tcW w:w="2625" w:type="dxa"/>
            <w:gridSpan w:val="5"/>
            <w:vAlign w:val="center"/>
          </w:tcPr>
          <w:p w:rsidR="00503A66" w:rsidRDefault="00503A66" w:rsidP="00370073">
            <w:pPr>
              <w:pStyle w:val="TableContents"/>
            </w:pPr>
            <w:r>
              <w:t>Prompting for STL</w:t>
            </w:r>
          </w:p>
        </w:tc>
        <w:tc>
          <w:tcPr>
            <w:tcW w:w="6026" w:type="dxa"/>
            <w:gridSpan w:val="10"/>
            <w:vAlign w:val="center"/>
          </w:tcPr>
          <w:p w:rsidR="00503A66" w:rsidRDefault="00503A66" w:rsidP="00370073">
            <w:pPr>
              <w:pStyle w:val="TableContents"/>
            </w:pPr>
            <w:r>
              <w:t>Generate and modify programs using vectors, maps, and iterators</w:t>
            </w:r>
          </w:p>
        </w:tc>
      </w:tr>
      <w:tr w:rsidR="00503A66" w:rsidTr="00370073">
        <w:trPr>
          <w:gridAfter w:val="4"/>
          <w:wAfter w:w="60" w:type="dxa"/>
        </w:trPr>
        <w:tc>
          <w:tcPr>
            <w:tcW w:w="585" w:type="dxa"/>
            <w:gridSpan w:val="7"/>
            <w:vAlign w:val="center"/>
          </w:tcPr>
          <w:p w:rsidR="00503A66" w:rsidRDefault="00503A66" w:rsidP="00370073">
            <w:pPr>
              <w:pStyle w:val="TableContents"/>
            </w:pPr>
            <w:r>
              <w:t>11</w:t>
            </w:r>
          </w:p>
        </w:tc>
        <w:tc>
          <w:tcPr>
            <w:tcW w:w="2625" w:type="dxa"/>
            <w:gridSpan w:val="5"/>
            <w:vAlign w:val="center"/>
          </w:tcPr>
          <w:p w:rsidR="00503A66" w:rsidRDefault="00503A66" w:rsidP="00370073">
            <w:pPr>
              <w:pStyle w:val="TableContents"/>
            </w:pPr>
            <w:r>
              <w:t>Code Optimization via Prompting</w:t>
            </w:r>
          </w:p>
        </w:tc>
        <w:tc>
          <w:tcPr>
            <w:tcW w:w="6026" w:type="dxa"/>
            <w:gridSpan w:val="10"/>
            <w:vAlign w:val="center"/>
          </w:tcPr>
          <w:p w:rsidR="00503A66" w:rsidRDefault="00503A66" w:rsidP="00370073">
            <w:pPr>
              <w:pStyle w:val="TableContents"/>
            </w:pPr>
            <w:r>
              <w:t>Prompt AI to refactor and optimize inefficient C/C++ code</w:t>
            </w:r>
          </w:p>
        </w:tc>
      </w:tr>
      <w:tr w:rsidR="00503A66" w:rsidTr="00370073">
        <w:trPr>
          <w:gridAfter w:val="5"/>
          <w:wAfter w:w="75" w:type="dxa"/>
        </w:trPr>
        <w:tc>
          <w:tcPr>
            <w:tcW w:w="570" w:type="dxa"/>
            <w:gridSpan w:val="6"/>
            <w:vAlign w:val="center"/>
          </w:tcPr>
          <w:p w:rsidR="00503A66" w:rsidRDefault="00503A66" w:rsidP="00370073">
            <w:pPr>
              <w:pStyle w:val="TableContents"/>
            </w:pPr>
            <w:r>
              <w:t>12</w:t>
            </w:r>
          </w:p>
        </w:tc>
        <w:tc>
          <w:tcPr>
            <w:tcW w:w="2625" w:type="dxa"/>
            <w:gridSpan w:val="5"/>
            <w:vAlign w:val="center"/>
          </w:tcPr>
          <w:p w:rsidR="00503A66" w:rsidRDefault="00503A66" w:rsidP="00370073">
            <w:pPr>
              <w:pStyle w:val="TableContents"/>
            </w:pPr>
            <w:r>
              <w:t>Prompting for File Handling</w:t>
            </w:r>
          </w:p>
        </w:tc>
        <w:tc>
          <w:tcPr>
            <w:tcW w:w="6026" w:type="dxa"/>
            <w:gridSpan w:val="10"/>
            <w:vAlign w:val="center"/>
          </w:tcPr>
          <w:p w:rsidR="00503A66" w:rsidRDefault="00503A66" w:rsidP="00370073">
            <w:pPr>
              <w:pStyle w:val="TableContents"/>
            </w:pPr>
            <w:r>
              <w:t>Generate programs for reading/writing files in C and C++</w:t>
            </w:r>
          </w:p>
        </w:tc>
      </w:tr>
      <w:tr w:rsidR="00503A66" w:rsidTr="00370073">
        <w:trPr>
          <w:gridAfter w:val="4"/>
          <w:wAfter w:w="60" w:type="dxa"/>
        </w:trPr>
        <w:tc>
          <w:tcPr>
            <w:tcW w:w="585" w:type="dxa"/>
            <w:gridSpan w:val="7"/>
            <w:vAlign w:val="center"/>
          </w:tcPr>
          <w:p w:rsidR="00503A66" w:rsidRDefault="00503A66" w:rsidP="00370073">
            <w:pPr>
              <w:pStyle w:val="TableContents"/>
            </w:pPr>
            <w:r>
              <w:t>13</w:t>
            </w:r>
          </w:p>
        </w:tc>
        <w:tc>
          <w:tcPr>
            <w:tcW w:w="2625" w:type="dxa"/>
            <w:gridSpan w:val="5"/>
            <w:vAlign w:val="center"/>
          </w:tcPr>
          <w:p w:rsidR="00503A66" w:rsidRDefault="00503A66" w:rsidP="00370073">
            <w:pPr>
              <w:pStyle w:val="TableContents"/>
            </w:pPr>
            <w:r>
              <w:t>AI-assisted Testing</w:t>
            </w:r>
          </w:p>
        </w:tc>
        <w:tc>
          <w:tcPr>
            <w:tcW w:w="6026" w:type="dxa"/>
            <w:gridSpan w:val="10"/>
            <w:vAlign w:val="center"/>
          </w:tcPr>
          <w:p w:rsidR="00503A66" w:rsidRDefault="00503A66" w:rsidP="00370073">
            <w:pPr>
              <w:pStyle w:val="TableContents"/>
            </w:pPr>
            <w:r>
              <w:t>Use prompts to generate test cases and check edge conditions</w:t>
            </w:r>
          </w:p>
        </w:tc>
      </w:tr>
      <w:tr w:rsidR="00503A66" w:rsidTr="00370073">
        <w:trPr>
          <w:gridAfter w:val="3"/>
          <w:wAfter w:w="45" w:type="dxa"/>
        </w:trPr>
        <w:tc>
          <w:tcPr>
            <w:tcW w:w="600" w:type="dxa"/>
            <w:gridSpan w:val="8"/>
            <w:vAlign w:val="center"/>
          </w:tcPr>
          <w:p w:rsidR="00503A66" w:rsidRDefault="00503A66" w:rsidP="00370073">
            <w:pPr>
              <w:pStyle w:val="TableContents"/>
            </w:pPr>
            <w:r>
              <w:t>14</w:t>
            </w:r>
          </w:p>
        </w:tc>
        <w:tc>
          <w:tcPr>
            <w:tcW w:w="2625" w:type="dxa"/>
            <w:gridSpan w:val="5"/>
            <w:vAlign w:val="center"/>
          </w:tcPr>
          <w:p w:rsidR="00503A66" w:rsidRDefault="00503A66" w:rsidP="00370073">
            <w:pPr>
              <w:pStyle w:val="TableContents"/>
            </w:pPr>
            <w:r>
              <w:t>Prompt-driven Project Planning</w:t>
            </w:r>
          </w:p>
        </w:tc>
        <w:tc>
          <w:tcPr>
            <w:tcW w:w="6026" w:type="dxa"/>
            <w:gridSpan w:val="10"/>
            <w:vAlign w:val="center"/>
          </w:tcPr>
          <w:p w:rsidR="00503A66" w:rsidRDefault="00503A66" w:rsidP="00370073">
            <w:pPr>
              <w:pStyle w:val="TableContents"/>
            </w:pPr>
            <w:r>
              <w:t>Prompt AI to help with design, logic, and documentation of a mini project</w:t>
            </w:r>
          </w:p>
        </w:tc>
      </w:tr>
      <w:tr w:rsidR="00503A66" w:rsidTr="00370073">
        <w:trPr>
          <w:gridAfter w:val="2"/>
          <w:wAfter w:w="30" w:type="dxa"/>
        </w:trPr>
        <w:tc>
          <w:tcPr>
            <w:tcW w:w="615" w:type="dxa"/>
            <w:gridSpan w:val="9"/>
            <w:vAlign w:val="center"/>
          </w:tcPr>
          <w:p w:rsidR="00503A66" w:rsidRDefault="00503A66" w:rsidP="00370073">
            <w:pPr>
              <w:pStyle w:val="TableContents"/>
            </w:pPr>
            <w:r>
              <w:t>15</w:t>
            </w:r>
          </w:p>
        </w:tc>
        <w:tc>
          <w:tcPr>
            <w:tcW w:w="2625" w:type="dxa"/>
            <w:gridSpan w:val="5"/>
            <w:vAlign w:val="center"/>
          </w:tcPr>
          <w:p w:rsidR="00503A66" w:rsidRDefault="00503A66" w:rsidP="00370073">
            <w:pPr>
              <w:pStyle w:val="TableContents"/>
            </w:pPr>
            <w:r>
              <w:t>Final Project &amp; Ethical Considerations</w:t>
            </w:r>
          </w:p>
        </w:tc>
        <w:tc>
          <w:tcPr>
            <w:tcW w:w="6026" w:type="dxa"/>
            <w:gridSpan w:val="10"/>
            <w:vAlign w:val="center"/>
          </w:tcPr>
          <w:p w:rsidR="00503A66" w:rsidRDefault="00503A66" w:rsidP="00370073">
            <w:pPr>
              <w:pStyle w:val="TableContents"/>
            </w:pPr>
            <w:r>
              <w:t>Build a small AI-supported C/C++ project with documentation and reflection on ethical use</w:t>
            </w:r>
          </w:p>
        </w:tc>
      </w:tr>
    </w:tbl>
    <w:p w:rsidR="006E7DA0" w:rsidRDefault="006E7DA0" w:rsidP="00503A66">
      <w:pPr>
        <w:pStyle w:val="BodyText"/>
        <w:rPr>
          <w:rStyle w:val="Strong"/>
        </w:rPr>
      </w:pPr>
    </w:p>
    <w:p w:rsidR="006E7DA0" w:rsidRDefault="006E7DA0" w:rsidP="00503A66">
      <w:pPr>
        <w:pStyle w:val="BodyText"/>
        <w:rPr>
          <w:rStyle w:val="Strong"/>
        </w:rPr>
      </w:pPr>
    </w:p>
    <w:p w:rsidR="006E7DA0" w:rsidRDefault="006E7DA0" w:rsidP="00503A66">
      <w:pPr>
        <w:pStyle w:val="BodyText"/>
        <w:rPr>
          <w:rStyle w:val="Strong"/>
        </w:rPr>
      </w:pPr>
    </w:p>
    <w:p w:rsidR="006E7DA0" w:rsidRDefault="006E7DA0" w:rsidP="00503A66">
      <w:pPr>
        <w:pStyle w:val="BodyText"/>
        <w:rPr>
          <w:rStyle w:val="Strong"/>
        </w:rPr>
      </w:pPr>
    </w:p>
    <w:p w:rsidR="00503A66" w:rsidRDefault="00503A66" w:rsidP="00503A66">
      <w:pPr>
        <w:pStyle w:val="BodyText"/>
      </w:pPr>
      <w:r>
        <w:rPr>
          <w:rStyle w:val="Strong"/>
        </w:rPr>
        <w:lastRenderedPageBreak/>
        <w:t>Course Outcomes (COs)</w:t>
      </w:r>
    </w:p>
    <w:tbl>
      <w:tblPr>
        <w:tblW w:w="9026" w:type="dxa"/>
        <w:tblInd w:w="28" w:type="dxa"/>
        <w:tblLayout w:type="fixed"/>
        <w:tblCellMar>
          <w:top w:w="28" w:type="dxa"/>
          <w:left w:w="28" w:type="dxa"/>
          <w:bottom w:w="28" w:type="dxa"/>
          <w:right w:w="28" w:type="dxa"/>
        </w:tblCellMar>
        <w:tblLook w:val="04A0" w:firstRow="1" w:lastRow="0" w:firstColumn="1" w:lastColumn="0" w:noHBand="0" w:noVBand="1"/>
      </w:tblPr>
      <w:tblGrid>
        <w:gridCol w:w="858"/>
        <w:gridCol w:w="8168"/>
      </w:tblGrid>
      <w:tr w:rsidR="00503A66" w:rsidTr="00370073">
        <w:trPr>
          <w:tblHeader/>
        </w:trPr>
        <w:tc>
          <w:tcPr>
            <w:tcW w:w="858" w:type="dxa"/>
            <w:vAlign w:val="center"/>
          </w:tcPr>
          <w:p w:rsidR="00503A66" w:rsidRDefault="00503A66" w:rsidP="00370073">
            <w:pPr>
              <w:pStyle w:val="TableHeading"/>
            </w:pPr>
            <w:r>
              <w:rPr>
                <w:rStyle w:val="Strong"/>
                <w:b/>
                <w:bCs/>
              </w:rPr>
              <w:t>CO No.</w:t>
            </w:r>
          </w:p>
        </w:tc>
        <w:tc>
          <w:tcPr>
            <w:tcW w:w="8168" w:type="dxa"/>
            <w:vAlign w:val="center"/>
          </w:tcPr>
          <w:p w:rsidR="00503A66" w:rsidRDefault="00503A66" w:rsidP="00370073">
            <w:pPr>
              <w:pStyle w:val="TableHeading"/>
            </w:pPr>
            <w:r>
              <w:rPr>
                <w:rStyle w:val="Strong"/>
                <w:b/>
                <w:bCs/>
              </w:rPr>
              <w:t>Course Outcome</w:t>
            </w:r>
          </w:p>
        </w:tc>
      </w:tr>
      <w:tr w:rsidR="00503A66" w:rsidTr="00370073">
        <w:tc>
          <w:tcPr>
            <w:tcW w:w="858" w:type="dxa"/>
            <w:vAlign w:val="center"/>
          </w:tcPr>
          <w:p w:rsidR="00503A66" w:rsidRDefault="00503A66" w:rsidP="00370073">
            <w:pPr>
              <w:pStyle w:val="TableContents"/>
            </w:pPr>
            <w:r>
              <w:t>CO1</w:t>
            </w:r>
          </w:p>
        </w:tc>
        <w:tc>
          <w:tcPr>
            <w:tcW w:w="8168" w:type="dxa"/>
            <w:vAlign w:val="center"/>
          </w:tcPr>
          <w:p w:rsidR="00503A66" w:rsidRDefault="00503A66" w:rsidP="00370073">
            <w:pPr>
              <w:pStyle w:val="TableContents"/>
            </w:pPr>
            <w:r>
              <w:t>Understand the fundamentals of prompt engineering and its relevance to C/C++</w:t>
            </w:r>
          </w:p>
        </w:tc>
      </w:tr>
      <w:tr w:rsidR="00503A66" w:rsidTr="00370073">
        <w:tc>
          <w:tcPr>
            <w:tcW w:w="858" w:type="dxa"/>
            <w:vAlign w:val="center"/>
          </w:tcPr>
          <w:p w:rsidR="00503A66" w:rsidRDefault="00503A66" w:rsidP="00370073">
            <w:pPr>
              <w:pStyle w:val="TableContents"/>
            </w:pPr>
            <w:r>
              <w:t>CO2</w:t>
            </w:r>
          </w:p>
        </w:tc>
        <w:tc>
          <w:tcPr>
            <w:tcW w:w="8168" w:type="dxa"/>
            <w:vAlign w:val="center"/>
          </w:tcPr>
          <w:p w:rsidR="00503A66" w:rsidRDefault="00503A66" w:rsidP="00370073">
            <w:pPr>
              <w:pStyle w:val="TableContents"/>
            </w:pPr>
            <w:r>
              <w:t>Design effective prompts to generate, debug, and refactor C programs</w:t>
            </w:r>
          </w:p>
        </w:tc>
      </w:tr>
      <w:tr w:rsidR="00503A66" w:rsidTr="00370073">
        <w:tc>
          <w:tcPr>
            <w:tcW w:w="858" w:type="dxa"/>
            <w:vAlign w:val="center"/>
          </w:tcPr>
          <w:p w:rsidR="00503A66" w:rsidRDefault="00503A66" w:rsidP="00370073">
            <w:pPr>
              <w:pStyle w:val="TableContents"/>
            </w:pPr>
            <w:r>
              <w:t>CO3</w:t>
            </w:r>
          </w:p>
        </w:tc>
        <w:tc>
          <w:tcPr>
            <w:tcW w:w="8168" w:type="dxa"/>
            <w:vAlign w:val="center"/>
          </w:tcPr>
          <w:p w:rsidR="00503A66" w:rsidRDefault="00503A66" w:rsidP="00370073">
            <w:pPr>
              <w:pStyle w:val="TableContents"/>
            </w:pPr>
            <w:r>
              <w:t>Apply prompting techniques to automate OOP and STL-based C++ development</w:t>
            </w:r>
          </w:p>
        </w:tc>
      </w:tr>
      <w:tr w:rsidR="00503A66" w:rsidTr="00370073">
        <w:tc>
          <w:tcPr>
            <w:tcW w:w="858" w:type="dxa"/>
            <w:vAlign w:val="center"/>
          </w:tcPr>
          <w:p w:rsidR="00503A66" w:rsidRDefault="00503A66" w:rsidP="00370073">
            <w:pPr>
              <w:pStyle w:val="TableContents"/>
            </w:pPr>
            <w:r>
              <w:t>CO4</w:t>
            </w:r>
          </w:p>
        </w:tc>
        <w:tc>
          <w:tcPr>
            <w:tcW w:w="8168" w:type="dxa"/>
            <w:vAlign w:val="center"/>
          </w:tcPr>
          <w:p w:rsidR="00503A66" w:rsidRDefault="00503A66" w:rsidP="00370073">
            <w:pPr>
              <w:pStyle w:val="TableContents"/>
            </w:pPr>
            <w:r>
              <w:t>Evaluate and optimize C/C++ code with the help of AI-assisted tools</w:t>
            </w:r>
          </w:p>
        </w:tc>
      </w:tr>
      <w:tr w:rsidR="00503A66" w:rsidTr="00370073">
        <w:tc>
          <w:tcPr>
            <w:tcW w:w="858" w:type="dxa"/>
            <w:vAlign w:val="center"/>
          </w:tcPr>
          <w:p w:rsidR="00503A66" w:rsidRDefault="00503A66" w:rsidP="00370073">
            <w:pPr>
              <w:pStyle w:val="TableContents"/>
            </w:pPr>
            <w:r>
              <w:t>CO5</w:t>
            </w:r>
          </w:p>
        </w:tc>
        <w:tc>
          <w:tcPr>
            <w:tcW w:w="8168" w:type="dxa"/>
            <w:vAlign w:val="center"/>
          </w:tcPr>
          <w:p w:rsidR="00503A66" w:rsidRDefault="00503A66" w:rsidP="00370073">
            <w:pPr>
              <w:pStyle w:val="TableContents"/>
            </w:pPr>
            <w:r>
              <w:t>Demonstrate prompt-driven project development and ethical use of AI in coding</w:t>
            </w:r>
          </w:p>
        </w:tc>
      </w:tr>
    </w:tbl>
    <w:p w:rsidR="00503A66" w:rsidRDefault="00503A66" w:rsidP="00503A66">
      <w:pPr>
        <w:spacing w:after="0" w:line="240" w:lineRule="auto"/>
        <w:rPr>
          <w:rFonts w:ascii="Times New Roman" w:hAnsi="Times New Roman"/>
          <w:b/>
          <w:bCs/>
          <w:i/>
          <w:sz w:val="24"/>
          <w:szCs w:val="24"/>
        </w:rPr>
      </w:pPr>
    </w:p>
    <w:p w:rsidR="00503A66" w:rsidRDefault="00503A66" w:rsidP="00503A66">
      <w:pPr>
        <w:spacing w:after="0" w:line="240" w:lineRule="auto"/>
        <w:rPr>
          <w:rFonts w:ascii="Times New Roman" w:eastAsia="Calibri" w:hAnsi="Times New Roman"/>
          <w:i/>
          <w:color w:val="000000"/>
          <w:sz w:val="24"/>
          <w:szCs w:val="24"/>
        </w:rPr>
      </w:pPr>
      <w:r>
        <w:rPr>
          <w:rFonts w:ascii="Times New Roman" w:eastAsia="Calibri" w:hAnsi="Times New Roman"/>
          <w:b/>
          <w:bCs/>
          <w:color w:val="000000"/>
          <w:sz w:val="24"/>
          <w:szCs w:val="24"/>
        </w:rPr>
        <w:t xml:space="preserve">MAPPING COURSE OUTCOMES LEADING TO THE ACHIEVEMENT OF PROGRAM OUTCOMES AND PROGRAM SPECIFIC OUTCOMES: </w:t>
      </w:r>
    </w:p>
    <w:p w:rsidR="00503A66" w:rsidRDefault="00503A66" w:rsidP="00503A66">
      <w:pPr>
        <w:spacing w:after="0" w:line="240" w:lineRule="auto"/>
        <w:jc w:val="both"/>
        <w:rPr>
          <w:rFonts w:ascii="Times New Roman" w:eastAsia="Calibri" w:hAnsi="Times New Roman"/>
          <w:i/>
          <w:sz w:val="24"/>
          <w:szCs w:val="24"/>
          <w:lang w:bidi="hi-IN"/>
        </w:rPr>
      </w:pPr>
    </w:p>
    <w:tbl>
      <w:tblPr>
        <w:tblW w:w="9464" w:type="dxa"/>
        <w:tblLayout w:type="fixed"/>
        <w:tblLook w:val="04A0" w:firstRow="1" w:lastRow="0" w:firstColumn="1" w:lastColumn="0" w:noHBand="0" w:noVBand="1"/>
      </w:tblPr>
      <w:tblGrid>
        <w:gridCol w:w="1021"/>
        <w:gridCol w:w="535"/>
        <w:gridCol w:w="588"/>
        <w:gridCol w:w="582"/>
        <w:gridCol w:w="582"/>
        <w:gridCol w:w="582"/>
        <w:gridCol w:w="474"/>
        <w:gridCol w:w="417"/>
        <w:gridCol w:w="552"/>
        <w:gridCol w:w="550"/>
        <w:gridCol w:w="415"/>
        <w:gridCol w:w="416"/>
        <w:gridCol w:w="633"/>
        <w:gridCol w:w="709"/>
        <w:gridCol w:w="567"/>
        <w:gridCol w:w="841"/>
      </w:tblGrid>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b/>
                <w:sz w:val="24"/>
                <w:szCs w:val="24"/>
                <w:lang w:bidi="hi-IN"/>
              </w:rPr>
              <w:t>Course Outcome</w:t>
            </w:r>
          </w:p>
        </w:tc>
        <w:tc>
          <w:tcPr>
            <w:tcW w:w="6324" w:type="dxa"/>
            <w:gridSpan w:val="12"/>
            <w:tcBorders>
              <w:top w:val="single" w:sz="4" w:space="0" w:color="000000"/>
              <w:left w:val="single" w:sz="4" w:space="0" w:color="000000"/>
              <w:bottom w:val="single" w:sz="4" w:space="0" w:color="000000"/>
              <w:right w:val="single" w:sz="4" w:space="0" w:color="000000"/>
            </w:tcBorders>
          </w:tcPr>
          <w:p w:rsidR="00503A66" w:rsidRDefault="00503A66" w:rsidP="00370073">
            <w:pPr>
              <w:jc w:val="center"/>
              <w:rPr>
                <w:rFonts w:ascii="Times New Roman" w:eastAsia="Calibri" w:hAnsi="Times New Roman"/>
                <w:i/>
                <w:iCs/>
                <w:sz w:val="24"/>
                <w:szCs w:val="24"/>
                <w:lang w:bidi="hi-IN"/>
              </w:rPr>
            </w:pPr>
            <w:r>
              <w:rPr>
                <w:rFonts w:ascii="Times New Roman" w:eastAsia="Calibri" w:hAnsi="Times New Roman"/>
                <w:sz w:val="24"/>
                <w:szCs w:val="24"/>
                <w:lang w:bidi="hi-IN"/>
              </w:rPr>
              <w:t>Program Outcome</w:t>
            </w:r>
          </w:p>
        </w:tc>
        <w:tc>
          <w:tcPr>
            <w:tcW w:w="2117" w:type="dxa"/>
            <w:gridSpan w:val="3"/>
            <w:tcBorders>
              <w:top w:val="single" w:sz="4" w:space="0" w:color="000000"/>
              <w:left w:val="single" w:sz="4" w:space="0" w:color="000000"/>
              <w:bottom w:val="single" w:sz="4" w:space="0" w:color="000000"/>
              <w:right w:val="single" w:sz="4" w:space="0" w:color="000000"/>
            </w:tcBorders>
          </w:tcPr>
          <w:p w:rsidR="00503A66" w:rsidRDefault="00503A66" w:rsidP="00370073">
            <w:pPr>
              <w:jc w:val="center"/>
              <w:rPr>
                <w:rFonts w:ascii="Times New Roman" w:eastAsia="Calibri" w:hAnsi="Times New Roman"/>
                <w:i/>
                <w:iCs/>
                <w:sz w:val="24"/>
                <w:szCs w:val="24"/>
                <w:lang w:bidi="hi-IN"/>
              </w:rPr>
            </w:pPr>
            <w:r>
              <w:rPr>
                <w:rFonts w:ascii="Times New Roman" w:eastAsia="Calibri" w:hAnsi="Times New Roman"/>
                <w:sz w:val="24"/>
                <w:szCs w:val="24"/>
                <w:lang w:bidi="hi-IN"/>
              </w:rPr>
              <w:t>Program Specific Outcome</w:t>
            </w: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PO1</w:t>
            </w: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PO2</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PO3</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PO4</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PO5</w:t>
            </w: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PO6</w:t>
            </w: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PO7</w:t>
            </w: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PO8</w:t>
            </w: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 9</w:t>
            </w: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PO10</w:t>
            </w: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PO11</w:t>
            </w: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PO12</w:t>
            </w: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PSO1</w:t>
            </w: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PSO2</w:t>
            </w: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PSO3</w:t>
            </w: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CO1</w:t>
            </w: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L</w:t>
            </w: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MM</w:t>
            </w: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CO2</w:t>
            </w: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L</w:t>
            </w: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CO3</w:t>
            </w: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L</w:t>
            </w: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sz w:val="24"/>
                <w:szCs w:val="24"/>
                <w:lang w:bidi="hi-IN"/>
              </w:rPr>
              <w:t>CO4</w:t>
            </w: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r>
      <w:tr w:rsidR="00503A66" w:rsidTr="00370073">
        <w:tc>
          <w:tcPr>
            <w:tcW w:w="102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sz w:val="24"/>
                <w:szCs w:val="24"/>
                <w:lang w:bidi="hi-IN"/>
              </w:rPr>
            </w:pPr>
            <w:r>
              <w:rPr>
                <w:rFonts w:ascii="Times New Roman" w:eastAsia="Calibri" w:hAnsi="Times New Roman"/>
                <w:sz w:val="24"/>
                <w:szCs w:val="24"/>
                <w:lang w:bidi="hi-IN"/>
              </w:rPr>
              <w:t>CO5</w:t>
            </w:r>
          </w:p>
        </w:tc>
        <w:tc>
          <w:tcPr>
            <w:tcW w:w="53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c>
          <w:tcPr>
            <w:tcW w:w="58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8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sz w:val="24"/>
                <w:szCs w:val="24"/>
                <w:lang w:bidi="hi-IN"/>
              </w:rPr>
            </w:pPr>
          </w:p>
        </w:tc>
        <w:tc>
          <w:tcPr>
            <w:tcW w:w="474"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M</w:t>
            </w:r>
          </w:p>
        </w:tc>
        <w:tc>
          <w:tcPr>
            <w:tcW w:w="41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550"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5"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416"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633"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709"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p>
        </w:tc>
        <w:tc>
          <w:tcPr>
            <w:tcW w:w="841" w:type="dxa"/>
            <w:tcBorders>
              <w:top w:val="single" w:sz="4" w:space="0" w:color="000000"/>
              <w:left w:val="single" w:sz="4" w:space="0" w:color="000000"/>
              <w:bottom w:val="single" w:sz="4" w:space="0" w:color="000000"/>
              <w:right w:val="single" w:sz="4" w:space="0" w:color="000000"/>
            </w:tcBorders>
          </w:tcPr>
          <w:p w:rsidR="00503A66" w:rsidRDefault="00503A66" w:rsidP="00370073">
            <w:pPr>
              <w:jc w:val="both"/>
              <w:rPr>
                <w:rFonts w:ascii="Times New Roman" w:eastAsia="Calibri" w:hAnsi="Times New Roman"/>
                <w:i/>
                <w:iCs/>
                <w:sz w:val="24"/>
                <w:szCs w:val="24"/>
                <w:lang w:bidi="hi-IN"/>
              </w:rPr>
            </w:pPr>
            <w:r>
              <w:rPr>
                <w:rFonts w:ascii="Times New Roman" w:eastAsia="Calibri" w:hAnsi="Times New Roman"/>
                <w:i/>
                <w:iCs/>
                <w:sz w:val="24"/>
                <w:szCs w:val="24"/>
                <w:lang w:bidi="hi-IN"/>
              </w:rPr>
              <w:t>H</w:t>
            </w:r>
          </w:p>
        </w:tc>
      </w:tr>
    </w:tbl>
    <w:p w:rsidR="00503A66" w:rsidRDefault="00503A66" w:rsidP="00503A66">
      <w:pPr>
        <w:spacing w:after="0" w:line="240" w:lineRule="auto"/>
        <w:jc w:val="both"/>
        <w:rPr>
          <w:rFonts w:ascii="Times New Roman" w:eastAsia="Calibri" w:hAnsi="Times New Roman"/>
          <w:b/>
          <w:bCs/>
          <w:i/>
          <w:iCs/>
          <w:sz w:val="24"/>
          <w:szCs w:val="24"/>
          <w:u w:val="single"/>
          <w:lang w:bidi="hi-IN"/>
        </w:rPr>
      </w:pPr>
      <w:r>
        <w:rPr>
          <w:rFonts w:ascii="Times New Roman" w:hAnsi="Times New Roman"/>
          <w:sz w:val="24"/>
          <w:szCs w:val="24"/>
        </w:rPr>
        <w:t xml:space="preserve">H = Highly Related; M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503A66" w:rsidRDefault="00503A66" w:rsidP="00503A66">
      <w:pPr>
        <w:rPr>
          <w:rFonts w:ascii="Times New Roman" w:hAnsi="Times New Roman"/>
          <w:i/>
          <w:sz w:val="24"/>
          <w:szCs w:val="24"/>
        </w:rPr>
      </w:pPr>
    </w:p>
    <w:p w:rsidR="00503A66" w:rsidRDefault="00503A66" w:rsidP="00503A66"/>
    <w:p w:rsidR="002C513E" w:rsidRDefault="002C513E" w:rsidP="002C513E">
      <w:r>
        <w:br w:type="page"/>
      </w:r>
    </w:p>
    <w:p w:rsidR="00C36FD1" w:rsidRDefault="00C36FD1" w:rsidP="00C36FD1">
      <w:pPr>
        <w:jc w:val="both"/>
        <w:rPr>
          <w:rFonts w:ascii="Times New Roman" w:hAnsi="Times New Roman"/>
          <w:b/>
          <w:bCs/>
          <w:sz w:val="24"/>
          <w:szCs w:val="24"/>
        </w:rPr>
      </w:pPr>
      <w:proofErr w:type="spellStart"/>
      <w:proofErr w:type="gramStart"/>
      <w:r w:rsidRPr="004441DD">
        <w:rPr>
          <w:rFonts w:ascii="Times New Roman" w:hAnsi="Times New Roman"/>
          <w:b/>
          <w:bCs/>
          <w:sz w:val="24"/>
          <w:szCs w:val="24"/>
        </w:rPr>
        <w:lastRenderedPageBreak/>
        <w:t>B.Tech</w:t>
      </w:r>
      <w:proofErr w:type="spellEnd"/>
      <w:proofErr w:type="gramEnd"/>
      <w:r w:rsidRPr="004441DD">
        <w:rPr>
          <w:rFonts w:ascii="Times New Roman" w:hAnsi="Times New Roman"/>
          <w:b/>
          <w:bCs/>
          <w:sz w:val="24"/>
          <w:szCs w:val="24"/>
        </w:rPr>
        <w:t xml:space="preserve"> CSE Semester IV</w:t>
      </w: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642EA" w:rsidRPr="00534F5D" w:rsidTr="00DB33F1">
        <w:trPr>
          <w:trHeight w:val="307"/>
        </w:trPr>
        <w:tc>
          <w:tcPr>
            <w:tcW w:w="1952" w:type="dxa"/>
            <w:shd w:val="clear" w:color="auto" w:fill="auto"/>
            <w:hideMark/>
          </w:tcPr>
          <w:p w:rsidR="006642EA" w:rsidRPr="00534F5D" w:rsidRDefault="006642EA" w:rsidP="00DB33F1">
            <w:pPr>
              <w:spacing w:after="0" w:line="240" w:lineRule="auto"/>
              <w:rPr>
                <w:rFonts w:ascii="Times New Roman" w:hAnsi="Times New Roman"/>
                <w:b/>
                <w:color w:val="000000"/>
                <w:sz w:val="24"/>
                <w:szCs w:val="24"/>
                <w:lang w:bidi="hi-IN"/>
              </w:rPr>
            </w:pPr>
            <w:r w:rsidRPr="00534F5D">
              <w:rPr>
                <w:rFonts w:ascii="Times New Roman" w:hAnsi="Times New Roman"/>
                <w:b/>
                <w:color w:val="000000"/>
                <w:sz w:val="24"/>
                <w:szCs w:val="24"/>
                <w:lang w:bidi="hi-IN"/>
              </w:rPr>
              <w:t>BCO081</w:t>
            </w:r>
            <w:r>
              <w:rPr>
                <w:rFonts w:ascii="Times New Roman" w:hAnsi="Times New Roman"/>
                <w:b/>
                <w:color w:val="000000"/>
                <w:sz w:val="24"/>
                <w:szCs w:val="24"/>
                <w:lang w:bidi="hi-IN"/>
              </w:rPr>
              <w:t>C</w:t>
            </w:r>
          </w:p>
        </w:tc>
        <w:tc>
          <w:tcPr>
            <w:tcW w:w="6165" w:type="dxa"/>
            <w:shd w:val="clear" w:color="auto" w:fill="auto"/>
            <w:hideMark/>
          </w:tcPr>
          <w:p w:rsidR="006642EA" w:rsidRPr="00534F5D" w:rsidRDefault="005C71DE" w:rsidP="00DB33F1">
            <w:pPr>
              <w:tabs>
                <w:tab w:val="left" w:pos="1797"/>
                <w:tab w:val="center" w:pos="2974"/>
              </w:tabs>
              <w:spacing w:after="0" w:line="240" w:lineRule="auto"/>
              <w:jc w:val="center"/>
              <w:rPr>
                <w:rFonts w:ascii="Times New Roman" w:hAnsi="Times New Roman"/>
                <w:b/>
                <w:color w:val="000000"/>
                <w:sz w:val="24"/>
                <w:szCs w:val="24"/>
                <w:lang w:bidi="hi-IN"/>
              </w:rPr>
            </w:pPr>
            <w:r w:rsidRPr="00534F5D">
              <w:rPr>
                <w:rFonts w:ascii="Times New Roman" w:hAnsi="Times New Roman"/>
                <w:b/>
                <w:bCs/>
                <w:color w:val="000000" w:themeColor="text1"/>
                <w:sz w:val="24"/>
                <w:szCs w:val="24"/>
              </w:rPr>
              <w:t xml:space="preserve">PYTHON </w:t>
            </w:r>
            <w:r w:rsidR="006642EA" w:rsidRPr="00534F5D">
              <w:rPr>
                <w:rFonts w:ascii="Times New Roman" w:hAnsi="Times New Roman"/>
                <w:b/>
                <w:bCs/>
                <w:color w:val="000000" w:themeColor="text1"/>
                <w:sz w:val="24"/>
                <w:szCs w:val="24"/>
              </w:rPr>
              <w:t xml:space="preserve">PROGRAMMING </w:t>
            </w:r>
          </w:p>
        </w:tc>
        <w:tc>
          <w:tcPr>
            <w:tcW w:w="1247" w:type="dxa"/>
            <w:shd w:val="clear" w:color="auto" w:fill="auto"/>
            <w:hideMark/>
          </w:tcPr>
          <w:p w:rsidR="006642EA" w:rsidRPr="00534F5D" w:rsidRDefault="006642EA" w:rsidP="00DB33F1">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2</w:t>
            </w:r>
            <w:r w:rsidRPr="00534F5D">
              <w:rPr>
                <w:rFonts w:ascii="Times New Roman" w:hAnsi="Times New Roman"/>
                <w:b/>
                <w:color w:val="000000"/>
                <w:sz w:val="24"/>
                <w:szCs w:val="24"/>
                <w:lang w:bidi="hi-IN"/>
              </w:rPr>
              <w:t>-0-</w:t>
            </w:r>
            <w:r>
              <w:rPr>
                <w:rFonts w:ascii="Times New Roman" w:hAnsi="Times New Roman"/>
                <w:b/>
                <w:color w:val="000000"/>
                <w:sz w:val="24"/>
                <w:szCs w:val="24"/>
                <w:lang w:bidi="hi-IN"/>
              </w:rPr>
              <w:t>4</w:t>
            </w:r>
            <w:r w:rsidRPr="00534F5D">
              <w:rPr>
                <w:rFonts w:ascii="Times New Roman" w:hAnsi="Times New Roman"/>
                <w:b/>
                <w:color w:val="000000"/>
                <w:sz w:val="24"/>
                <w:szCs w:val="24"/>
                <w:lang w:bidi="hi-IN"/>
              </w:rPr>
              <w:t xml:space="preserve"> [</w:t>
            </w:r>
            <w:r>
              <w:rPr>
                <w:rFonts w:ascii="Times New Roman" w:hAnsi="Times New Roman"/>
                <w:b/>
                <w:color w:val="000000"/>
                <w:sz w:val="24"/>
                <w:szCs w:val="24"/>
                <w:lang w:bidi="hi-IN"/>
              </w:rPr>
              <w:t>2</w:t>
            </w:r>
            <w:r w:rsidRPr="00534F5D">
              <w:rPr>
                <w:rFonts w:ascii="Times New Roman" w:hAnsi="Times New Roman"/>
                <w:b/>
                <w:color w:val="000000"/>
                <w:sz w:val="24"/>
                <w:szCs w:val="24"/>
                <w:lang w:bidi="hi-IN"/>
              </w:rPr>
              <w:t>]</w:t>
            </w:r>
          </w:p>
        </w:tc>
      </w:tr>
    </w:tbl>
    <w:p w:rsidR="006642EA" w:rsidRPr="00534F5D" w:rsidRDefault="006642EA" w:rsidP="006642EA">
      <w:pPr>
        <w:autoSpaceDE w:val="0"/>
        <w:autoSpaceDN w:val="0"/>
        <w:adjustRightInd w:val="0"/>
        <w:spacing w:after="0" w:line="240" w:lineRule="auto"/>
        <w:jc w:val="both"/>
        <w:rPr>
          <w:rFonts w:ascii="Times New Roman" w:eastAsia="Calibri" w:hAnsi="Times New Roman"/>
          <w:b/>
          <w:bCs/>
          <w:i/>
          <w:iCs/>
          <w:sz w:val="24"/>
          <w:szCs w:val="24"/>
          <w:lang w:bidi="hi-IN"/>
        </w:rPr>
      </w:pPr>
    </w:p>
    <w:p w:rsidR="006642EA" w:rsidRPr="00534F5D" w:rsidRDefault="006642EA" w:rsidP="006642EA">
      <w:pPr>
        <w:autoSpaceDE w:val="0"/>
        <w:autoSpaceDN w:val="0"/>
        <w:adjustRightInd w:val="0"/>
        <w:spacing w:after="0" w:line="240" w:lineRule="auto"/>
        <w:rPr>
          <w:rFonts w:ascii="Times New Roman" w:eastAsia="Calibri" w:hAnsi="Times New Roman"/>
          <w:b/>
          <w:bCs/>
          <w:iCs/>
          <w:sz w:val="24"/>
          <w:szCs w:val="24"/>
          <w:lang w:bidi="hi-IN"/>
        </w:rPr>
      </w:pPr>
      <w:r w:rsidRPr="00534F5D">
        <w:rPr>
          <w:rFonts w:ascii="Times New Roman" w:eastAsia="Calibri" w:hAnsi="Times New Roman"/>
          <w:b/>
          <w:bCs/>
          <w:iCs/>
          <w:sz w:val="24"/>
          <w:szCs w:val="24"/>
          <w:lang w:bidi="hi-IN"/>
        </w:rPr>
        <w:t>OBJECTIVE:</w:t>
      </w:r>
    </w:p>
    <w:p w:rsidR="006642EA" w:rsidRPr="00534F5D" w:rsidRDefault="006642EA" w:rsidP="006642EA">
      <w:pPr>
        <w:pStyle w:val="Default"/>
        <w:numPr>
          <w:ilvl w:val="0"/>
          <w:numId w:val="13"/>
        </w:numPr>
        <w:rPr>
          <w:rFonts w:ascii="Times New Roman" w:hAnsi="Times New Roman" w:cs="Times New Roman"/>
        </w:rPr>
      </w:pPr>
      <w:r w:rsidRPr="00534F5D">
        <w:rPr>
          <w:rFonts w:ascii="Times New Roman" w:hAnsi="Times New Roman" w:cs="Times New Roman"/>
        </w:rPr>
        <w:t xml:space="preserve">To study various core programming basics—including data types, control structures, algorithm development, </w:t>
      </w:r>
    </w:p>
    <w:p w:rsidR="006642EA" w:rsidRPr="00534F5D" w:rsidRDefault="006642EA" w:rsidP="006642EA">
      <w:pPr>
        <w:pStyle w:val="Default"/>
        <w:numPr>
          <w:ilvl w:val="0"/>
          <w:numId w:val="13"/>
        </w:numPr>
        <w:rPr>
          <w:rFonts w:ascii="Times New Roman" w:hAnsi="Times New Roman" w:cs="Times New Roman"/>
        </w:rPr>
      </w:pPr>
      <w:r w:rsidRPr="00534F5D">
        <w:rPr>
          <w:rFonts w:ascii="Times New Roman" w:hAnsi="Times New Roman" w:cs="Times New Roman"/>
        </w:rPr>
        <w:t>To overview the applications of Python.</w:t>
      </w:r>
    </w:p>
    <w:p w:rsidR="006642EA" w:rsidRPr="00534F5D" w:rsidRDefault="006642EA" w:rsidP="006642EA">
      <w:pPr>
        <w:pStyle w:val="Default"/>
        <w:numPr>
          <w:ilvl w:val="0"/>
          <w:numId w:val="13"/>
        </w:numPr>
        <w:rPr>
          <w:rFonts w:ascii="Times New Roman" w:hAnsi="Times New Roman" w:cs="Times New Roman"/>
        </w:rPr>
      </w:pPr>
      <w:r w:rsidRPr="00534F5D">
        <w:rPr>
          <w:rFonts w:ascii="Times New Roman" w:hAnsi="Times New Roman" w:cs="Times New Roman"/>
        </w:rPr>
        <w:t>To be familiar with program design with functions—via the Python programming language.</w:t>
      </w:r>
    </w:p>
    <w:p w:rsidR="006642EA" w:rsidRPr="00534F5D" w:rsidRDefault="006642EA" w:rsidP="006642EA">
      <w:pPr>
        <w:pStyle w:val="Default"/>
        <w:numPr>
          <w:ilvl w:val="0"/>
          <w:numId w:val="13"/>
        </w:numPr>
        <w:rPr>
          <w:rFonts w:ascii="Times New Roman" w:hAnsi="Times New Roman" w:cs="Times New Roman"/>
        </w:rPr>
      </w:pPr>
      <w:r w:rsidRPr="00534F5D">
        <w:rPr>
          <w:rFonts w:ascii="Times New Roman" w:hAnsi="Times New Roman" w:cs="Times New Roman"/>
        </w:rPr>
        <w:t>Students will solve problems, explore real-world software development challenges, and create practical and contemporary applications</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8"/>
        <w:gridCol w:w="8820"/>
      </w:tblGrid>
      <w:tr w:rsidR="00D5358B" w:rsidRPr="00534F5D" w:rsidTr="003B4201">
        <w:tc>
          <w:tcPr>
            <w:tcW w:w="1008" w:type="dxa"/>
            <w:vAlign w:val="center"/>
          </w:tcPr>
          <w:p w:rsidR="00D5358B" w:rsidRPr="00D5358B" w:rsidRDefault="00D5358B" w:rsidP="00D5358B">
            <w:pPr>
              <w:pBdr>
                <w:top w:val="nil"/>
                <w:left w:val="nil"/>
                <w:bottom w:val="nil"/>
                <w:right w:val="nil"/>
                <w:between w:val="nil"/>
              </w:pBdr>
              <w:spacing w:after="140"/>
              <w:rPr>
                <w:rFonts w:ascii="Times New Roman" w:hAnsi="Times New Roman"/>
                <w:b/>
                <w:color w:val="000000" w:themeColor="text1"/>
              </w:rPr>
            </w:pPr>
            <w:r w:rsidRPr="00D5358B">
              <w:rPr>
                <w:rFonts w:ascii="Times New Roman" w:hAnsi="Times New Roman"/>
                <w:b/>
                <w:color w:val="000000" w:themeColor="text1"/>
                <w:sz w:val="24"/>
                <w:szCs w:val="24"/>
              </w:rPr>
              <w:t>UNIT 1</w:t>
            </w:r>
          </w:p>
        </w:tc>
        <w:tc>
          <w:tcPr>
            <w:tcW w:w="8820" w:type="dxa"/>
            <w:vAlign w:val="center"/>
          </w:tcPr>
          <w:p w:rsidR="00D5358B" w:rsidRPr="00D5358B" w:rsidRDefault="00D5358B" w:rsidP="00D5358B">
            <w:pPr>
              <w:pStyle w:val="Heading3"/>
              <w:tabs>
                <w:tab w:val="left" w:pos="709"/>
              </w:tabs>
              <w:jc w:val="both"/>
              <w:rPr>
                <w:rFonts w:ascii="Times New Roman" w:eastAsia="Times New Roman" w:hAnsi="Times New Roman" w:cs="Times New Roman"/>
                <w:b w:val="0"/>
                <w:color w:val="000000" w:themeColor="text1"/>
                <w:sz w:val="24"/>
                <w:szCs w:val="24"/>
              </w:rPr>
            </w:pPr>
            <w:r w:rsidRPr="00D5358B">
              <w:rPr>
                <w:rFonts w:ascii="Times New Roman" w:eastAsia="Times New Roman" w:hAnsi="Times New Roman" w:cs="Times New Roman"/>
                <w:color w:val="000000" w:themeColor="text1"/>
                <w:sz w:val="24"/>
                <w:szCs w:val="24"/>
              </w:rPr>
              <w:t xml:space="preserve">Introduction to Python Programming: </w:t>
            </w:r>
            <w:r w:rsidRPr="00D5358B">
              <w:rPr>
                <w:rFonts w:ascii="Times New Roman" w:eastAsia="Times New Roman" w:hAnsi="Times New Roman" w:cs="Times New Roman"/>
                <w:b w:val="0"/>
                <w:color w:val="000000" w:themeColor="text1"/>
                <w:sz w:val="24"/>
                <w:szCs w:val="24"/>
              </w:rPr>
              <w:t>Python syntax and indentation, Variables, data types, and typecasting, Input/output operations, Control flow: if-else, loops, Functions and scope</w:t>
            </w:r>
          </w:p>
        </w:tc>
      </w:tr>
      <w:tr w:rsidR="00D5358B" w:rsidRPr="00534F5D" w:rsidTr="003B4201">
        <w:tc>
          <w:tcPr>
            <w:tcW w:w="1008" w:type="dxa"/>
            <w:vAlign w:val="center"/>
          </w:tcPr>
          <w:p w:rsidR="00D5358B" w:rsidRPr="00D5358B" w:rsidRDefault="00D5358B" w:rsidP="00D5358B">
            <w:pPr>
              <w:pBdr>
                <w:top w:val="nil"/>
                <w:left w:val="nil"/>
                <w:bottom w:val="nil"/>
                <w:right w:val="nil"/>
                <w:between w:val="nil"/>
              </w:pBdr>
              <w:spacing w:after="140"/>
              <w:rPr>
                <w:rFonts w:ascii="Times New Roman" w:hAnsi="Times New Roman"/>
                <w:b/>
                <w:color w:val="000000" w:themeColor="text1"/>
              </w:rPr>
            </w:pPr>
            <w:r w:rsidRPr="00D5358B">
              <w:rPr>
                <w:rFonts w:ascii="Times New Roman" w:hAnsi="Times New Roman"/>
                <w:b/>
                <w:color w:val="000000" w:themeColor="text1"/>
                <w:sz w:val="24"/>
                <w:szCs w:val="24"/>
              </w:rPr>
              <w:t>UNIT 2</w:t>
            </w:r>
          </w:p>
        </w:tc>
        <w:tc>
          <w:tcPr>
            <w:tcW w:w="8820" w:type="dxa"/>
            <w:vAlign w:val="center"/>
          </w:tcPr>
          <w:p w:rsidR="00D5358B" w:rsidRPr="00D5358B" w:rsidRDefault="00D5358B" w:rsidP="00D5358B">
            <w:pPr>
              <w:pStyle w:val="Heading3"/>
              <w:jc w:val="both"/>
              <w:rPr>
                <w:rFonts w:ascii="Times New Roman" w:eastAsia="Times New Roman" w:hAnsi="Times New Roman" w:cs="Times New Roman"/>
                <w:b w:val="0"/>
                <w:color w:val="000000" w:themeColor="text1"/>
                <w:sz w:val="24"/>
                <w:szCs w:val="24"/>
              </w:rPr>
            </w:pPr>
            <w:r w:rsidRPr="00D5358B">
              <w:rPr>
                <w:rFonts w:ascii="Times New Roman" w:eastAsia="Times New Roman" w:hAnsi="Times New Roman" w:cs="Times New Roman"/>
                <w:color w:val="000000" w:themeColor="text1"/>
                <w:sz w:val="24"/>
                <w:szCs w:val="24"/>
              </w:rPr>
              <w:t xml:space="preserve">Data Structures in Python: </w:t>
            </w:r>
            <w:r w:rsidRPr="00D5358B">
              <w:rPr>
                <w:rFonts w:ascii="Times New Roman" w:eastAsia="Times New Roman" w:hAnsi="Times New Roman" w:cs="Times New Roman"/>
                <w:b w:val="0"/>
                <w:color w:val="000000" w:themeColor="text1"/>
                <w:sz w:val="24"/>
                <w:szCs w:val="24"/>
              </w:rPr>
              <w:t>Lists, tuples, dictionaries, and sets, List comprehensions, String manipulation, Basic file handling (read/write CSV/text files)</w:t>
            </w:r>
          </w:p>
        </w:tc>
      </w:tr>
      <w:tr w:rsidR="00D5358B" w:rsidRPr="00534F5D" w:rsidTr="003B4201">
        <w:tc>
          <w:tcPr>
            <w:tcW w:w="1008" w:type="dxa"/>
            <w:vAlign w:val="center"/>
          </w:tcPr>
          <w:p w:rsidR="00D5358B" w:rsidRPr="00D5358B" w:rsidRDefault="00D5358B" w:rsidP="00D5358B">
            <w:pPr>
              <w:pBdr>
                <w:top w:val="nil"/>
                <w:left w:val="nil"/>
                <w:bottom w:val="nil"/>
                <w:right w:val="nil"/>
                <w:between w:val="nil"/>
              </w:pBdr>
              <w:spacing w:after="140"/>
              <w:rPr>
                <w:rFonts w:ascii="Times New Roman" w:hAnsi="Times New Roman"/>
                <w:b/>
                <w:color w:val="000000" w:themeColor="text1"/>
              </w:rPr>
            </w:pPr>
            <w:r w:rsidRPr="00D5358B">
              <w:rPr>
                <w:rFonts w:ascii="Times New Roman" w:hAnsi="Times New Roman"/>
                <w:b/>
                <w:color w:val="000000" w:themeColor="text1"/>
                <w:sz w:val="24"/>
                <w:szCs w:val="24"/>
              </w:rPr>
              <w:t>UNIT 3</w:t>
            </w:r>
          </w:p>
        </w:tc>
        <w:tc>
          <w:tcPr>
            <w:tcW w:w="8820" w:type="dxa"/>
            <w:vAlign w:val="center"/>
          </w:tcPr>
          <w:p w:rsidR="00D5358B" w:rsidRPr="00D5358B" w:rsidRDefault="00D5358B" w:rsidP="00D5358B">
            <w:pPr>
              <w:pStyle w:val="Heading3"/>
              <w:jc w:val="both"/>
              <w:rPr>
                <w:rFonts w:ascii="Times New Roman" w:eastAsia="Times New Roman" w:hAnsi="Times New Roman" w:cs="Times New Roman"/>
                <w:b w:val="0"/>
                <w:color w:val="000000" w:themeColor="text1"/>
                <w:sz w:val="24"/>
                <w:szCs w:val="24"/>
              </w:rPr>
            </w:pPr>
            <w:r w:rsidRPr="00D5358B">
              <w:rPr>
                <w:rFonts w:ascii="Times New Roman" w:eastAsia="Times New Roman" w:hAnsi="Times New Roman" w:cs="Times New Roman"/>
                <w:color w:val="000000" w:themeColor="text1"/>
                <w:sz w:val="24"/>
                <w:szCs w:val="24"/>
              </w:rPr>
              <w:t xml:space="preserve">Introduction to NumPy: </w:t>
            </w:r>
            <w:r w:rsidRPr="00D5358B">
              <w:rPr>
                <w:rFonts w:ascii="Times New Roman" w:eastAsia="Times New Roman" w:hAnsi="Times New Roman" w:cs="Times New Roman"/>
                <w:b w:val="0"/>
                <w:color w:val="000000" w:themeColor="text1"/>
                <w:sz w:val="24"/>
                <w:szCs w:val="24"/>
              </w:rPr>
              <w:t>Arrays and array operations, Indexing and slicing, Array manipulation, Mathematical and statistical operations</w:t>
            </w:r>
          </w:p>
        </w:tc>
      </w:tr>
      <w:tr w:rsidR="00D5358B" w:rsidRPr="00534F5D" w:rsidTr="003B4201">
        <w:tc>
          <w:tcPr>
            <w:tcW w:w="1008" w:type="dxa"/>
            <w:vAlign w:val="center"/>
          </w:tcPr>
          <w:p w:rsidR="00D5358B" w:rsidRPr="00D5358B" w:rsidRDefault="00D5358B" w:rsidP="00D5358B">
            <w:pPr>
              <w:pBdr>
                <w:top w:val="nil"/>
                <w:left w:val="nil"/>
                <w:bottom w:val="nil"/>
                <w:right w:val="nil"/>
                <w:between w:val="nil"/>
              </w:pBdr>
              <w:spacing w:after="140"/>
              <w:rPr>
                <w:rFonts w:ascii="Times New Roman" w:hAnsi="Times New Roman"/>
                <w:b/>
                <w:color w:val="000000" w:themeColor="text1"/>
              </w:rPr>
            </w:pPr>
            <w:r w:rsidRPr="00D5358B">
              <w:rPr>
                <w:rFonts w:ascii="Times New Roman" w:hAnsi="Times New Roman"/>
                <w:b/>
                <w:color w:val="000000" w:themeColor="text1"/>
                <w:sz w:val="24"/>
                <w:szCs w:val="24"/>
              </w:rPr>
              <w:t>UNIT 4</w:t>
            </w:r>
          </w:p>
        </w:tc>
        <w:tc>
          <w:tcPr>
            <w:tcW w:w="8820" w:type="dxa"/>
            <w:vAlign w:val="center"/>
          </w:tcPr>
          <w:p w:rsidR="00D5358B" w:rsidRPr="00D5358B" w:rsidRDefault="00D5358B" w:rsidP="00D5358B">
            <w:pPr>
              <w:pStyle w:val="Heading3"/>
              <w:jc w:val="both"/>
              <w:rPr>
                <w:rFonts w:ascii="Times New Roman" w:eastAsia="Times New Roman" w:hAnsi="Times New Roman" w:cs="Times New Roman"/>
                <w:b w:val="0"/>
                <w:color w:val="000000" w:themeColor="text1"/>
                <w:sz w:val="24"/>
                <w:szCs w:val="24"/>
              </w:rPr>
            </w:pPr>
            <w:r w:rsidRPr="00D5358B">
              <w:rPr>
                <w:rFonts w:ascii="Times New Roman" w:eastAsia="Times New Roman" w:hAnsi="Times New Roman" w:cs="Times New Roman"/>
                <w:color w:val="000000" w:themeColor="text1"/>
                <w:sz w:val="24"/>
                <w:szCs w:val="24"/>
              </w:rPr>
              <w:t xml:space="preserve">Data Analysis with Pandas: </w:t>
            </w:r>
            <w:r w:rsidRPr="00D5358B">
              <w:rPr>
                <w:rFonts w:ascii="Times New Roman" w:eastAsia="Times New Roman" w:hAnsi="Times New Roman" w:cs="Times New Roman"/>
                <w:b w:val="0"/>
                <w:color w:val="000000" w:themeColor="text1"/>
                <w:sz w:val="24"/>
                <w:szCs w:val="24"/>
              </w:rPr>
              <w:t xml:space="preserve">Series and </w:t>
            </w:r>
            <w:proofErr w:type="spellStart"/>
            <w:r w:rsidRPr="00D5358B">
              <w:rPr>
                <w:rFonts w:ascii="Times New Roman" w:eastAsia="Times New Roman" w:hAnsi="Times New Roman" w:cs="Times New Roman"/>
                <w:b w:val="0"/>
                <w:color w:val="000000" w:themeColor="text1"/>
                <w:sz w:val="24"/>
                <w:szCs w:val="24"/>
              </w:rPr>
              <w:t>DataFrame</w:t>
            </w:r>
            <w:proofErr w:type="spellEnd"/>
            <w:r w:rsidRPr="00D5358B">
              <w:rPr>
                <w:rFonts w:ascii="Times New Roman" w:eastAsia="Times New Roman" w:hAnsi="Times New Roman" w:cs="Times New Roman"/>
                <w:b w:val="0"/>
                <w:color w:val="000000" w:themeColor="text1"/>
                <w:sz w:val="24"/>
                <w:szCs w:val="24"/>
              </w:rPr>
              <w:t xml:space="preserve"> creation, </w:t>
            </w:r>
            <w:proofErr w:type="gramStart"/>
            <w:r w:rsidRPr="00D5358B">
              <w:rPr>
                <w:rFonts w:ascii="Times New Roman" w:eastAsia="Times New Roman" w:hAnsi="Times New Roman" w:cs="Times New Roman"/>
                <w:b w:val="0"/>
                <w:color w:val="000000" w:themeColor="text1"/>
                <w:sz w:val="24"/>
                <w:szCs w:val="24"/>
              </w:rPr>
              <w:t>Reading</w:t>
            </w:r>
            <w:proofErr w:type="gramEnd"/>
            <w:r w:rsidRPr="00D5358B">
              <w:rPr>
                <w:rFonts w:ascii="Times New Roman" w:eastAsia="Times New Roman" w:hAnsi="Times New Roman" w:cs="Times New Roman"/>
                <w:b w:val="0"/>
                <w:color w:val="000000" w:themeColor="text1"/>
                <w:sz w:val="24"/>
                <w:szCs w:val="24"/>
              </w:rPr>
              <w:t xml:space="preserve"> data from CSV files, Data cleaning: handling missing values, renaming, dropping columns, Data aggregation and grouping</w:t>
            </w:r>
          </w:p>
        </w:tc>
      </w:tr>
      <w:tr w:rsidR="00D5358B" w:rsidRPr="00534F5D" w:rsidTr="003B4201">
        <w:tc>
          <w:tcPr>
            <w:tcW w:w="1008" w:type="dxa"/>
            <w:vAlign w:val="center"/>
          </w:tcPr>
          <w:p w:rsidR="00D5358B" w:rsidRPr="00D5358B" w:rsidRDefault="00D5358B" w:rsidP="00D5358B">
            <w:pPr>
              <w:pBdr>
                <w:top w:val="nil"/>
                <w:left w:val="nil"/>
                <w:bottom w:val="nil"/>
                <w:right w:val="nil"/>
                <w:between w:val="nil"/>
              </w:pBdr>
              <w:spacing w:after="140"/>
              <w:rPr>
                <w:rFonts w:ascii="Times New Roman" w:hAnsi="Times New Roman"/>
                <w:b/>
                <w:color w:val="000000" w:themeColor="text1"/>
              </w:rPr>
            </w:pPr>
            <w:r w:rsidRPr="00D5358B">
              <w:rPr>
                <w:rFonts w:ascii="Times New Roman" w:hAnsi="Times New Roman"/>
                <w:b/>
                <w:color w:val="000000" w:themeColor="text1"/>
                <w:sz w:val="24"/>
                <w:szCs w:val="24"/>
              </w:rPr>
              <w:t>UNIT 5</w:t>
            </w:r>
          </w:p>
        </w:tc>
        <w:tc>
          <w:tcPr>
            <w:tcW w:w="8820" w:type="dxa"/>
            <w:vAlign w:val="center"/>
          </w:tcPr>
          <w:p w:rsidR="00D5358B" w:rsidRPr="00D5358B" w:rsidRDefault="00D5358B" w:rsidP="00D5358B">
            <w:pPr>
              <w:pStyle w:val="Heading3"/>
              <w:jc w:val="both"/>
              <w:rPr>
                <w:rFonts w:ascii="Times New Roman" w:eastAsia="Times New Roman" w:hAnsi="Times New Roman" w:cs="Times New Roman"/>
                <w:b w:val="0"/>
                <w:color w:val="000000" w:themeColor="text1"/>
                <w:sz w:val="24"/>
                <w:szCs w:val="24"/>
              </w:rPr>
            </w:pPr>
            <w:r w:rsidRPr="00D5358B">
              <w:rPr>
                <w:rFonts w:ascii="Times New Roman" w:eastAsia="Times New Roman" w:hAnsi="Times New Roman" w:cs="Times New Roman"/>
                <w:color w:val="000000" w:themeColor="text1"/>
                <w:sz w:val="24"/>
                <w:szCs w:val="24"/>
              </w:rPr>
              <w:t xml:space="preserve">Data Visualization with Matplotlib and Seaborn: </w:t>
            </w:r>
            <w:r w:rsidRPr="00D5358B">
              <w:rPr>
                <w:rFonts w:ascii="Times New Roman" w:eastAsia="Times New Roman" w:hAnsi="Times New Roman" w:cs="Times New Roman"/>
                <w:b w:val="0"/>
                <w:color w:val="000000" w:themeColor="text1"/>
                <w:sz w:val="24"/>
                <w:szCs w:val="24"/>
              </w:rPr>
              <w:t>Line, bar, pie, and histogram plots, Boxplots, scatter plots, and heatmaps, Basic customization of plots (titles, labels, legends)</w:t>
            </w:r>
          </w:p>
        </w:tc>
      </w:tr>
    </w:tbl>
    <w:p w:rsidR="006642EA" w:rsidRPr="00534F5D" w:rsidRDefault="006642EA" w:rsidP="006642EA">
      <w:pPr>
        <w:autoSpaceDE w:val="0"/>
        <w:autoSpaceDN w:val="0"/>
        <w:adjustRightInd w:val="0"/>
        <w:spacing w:after="0" w:line="240" w:lineRule="auto"/>
        <w:jc w:val="both"/>
        <w:rPr>
          <w:rFonts w:ascii="Times New Roman" w:eastAsia="Calibri" w:hAnsi="Times New Roman"/>
          <w:b/>
          <w:i/>
          <w:iCs/>
          <w:sz w:val="24"/>
          <w:szCs w:val="24"/>
          <w:lang w:bidi="hi-IN"/>
        </w:rPr>
      </w:pPr>
    </w:p>
    <w:p w:rsidR="006642EA" w:rsidRDefault="006642EA" w:rsidP="006642EA">
      <w:pPr>
        <w:autoSpaceDE w:val="0"/>
        <w:autoSpaceDN w:val="0"/>
        <w:adjustRightInd w:val="0"/>
        <w:spacing w:after="0" w:line="240" w:lineRule="auto"/>
        <w:jc w:val="both"/>
        <w:rPr>
          <w:rFonts w:ascii="Times New Roman" w:eastAsia="Calibri" w:hAnsi="Times New Roman"/>
          <w:b/>
          <w:iCs/>
          <w:sz w:val="24"/>
          <w:szCs w:val="24"/>
          <w:lang w:bidi="hi-IN"/>
        </w:rPr>
      </w:pPr>
    </w:p>
    <w:p w:rsidR="00D5358B" w:rsidRPr="00D5358B" w:rsidRDefault="006642EA" w:rsidP="00D5358B">
      <w:pPr>
        <w:autoSpaceDE w:val="0"/>
        <w:autoSpaceDN w:val="0"/>
        <w:adjustRightInd w:val="0"/>
        <w:spacing w:after="0" w:line="240" w:lineRule="auto"/>
        <w:jc w:val="both"/>
        <w:rPr>
          <w:rFonts w:ascii="Times New Roman" w:eastAsia="Calibri" w:hAnsi="Times New Roman"/>
          <w:b/>
          <w:i/>
          <w:iCs/>
          <w:sz w:val="24"/>
          <w:szCs w:val="24"/>
          <w:lang w:bidi="hi-IN"/>
        </w:rPr>
      </w:pPr>
      <w:r w:rsidRPr="00534F5D">
        <w:rPr>
          <w:rFonts w:ascii="Times New Roman" w:eastAsia="Calibri" w:hAnsi="Times New Roman"/>
          <w:b/>
          <w:iCs/>
          <w:sz w:val="24"/>
          <w:szCs w:val="24"/>
          <w:lang w:bidi="hi-IN"/>
        </w:rPr>
        <w:t>Course Outcome</w:t>
      </w:r>
      <w:r w:rsidRPr="00534F5D">
        <w:rPr>
          <w:rFonts w:ascii="Times New Roman" w:eastAsia="Calibri" w:hAnsi="Times New Roman"/>
          <w:b/>
          <w:i/>
          <w:iCs/>
          <w:sz w:val="24"/>
          <w:szCs w:val="24"/>
          <w:lang w:bidi="hi-IN"/>
        </w:rPr>
        <w:t>:</w:t>
      </w:r>
    </w:p>
    <w:tbl>
      <w:tblPr>
        <w:tblW w:w="8041" w:type="dxa"/>
        <w:tblInd w:w="-28" w:type="dxa"/>
        <w:tblLayout w:type="fixed"/>
        <w:tblLook w:val="0000" w:firstRow="0" w:lastRow="0" w:firstColumn="0" w:lastColumn="0" w:noHBand="0" w:noVBand="0"/>
      </w:tblPr>
      <w:tblGrid>
        <w:gridCol w:w="871"/>
        <w:gridCol w:w="7170"/>
      </w:tblGrid>
      <w:tr w:rsidR="00D5358B" w:rsidTr="003B4201">
        <w:trPr>
          <w:tblHeader/>
        </w:trPr>
        <w:tc>
          <w:tcPr>
            <w:tcW w:w="871" w:type="dxa"/>
            <w:vAlign w:val="center"/>
          </w:tcPr>
          <w:p w:rsidR="00D5358B" w:rsidRDefault="00D5358B" w:rsidP="003B4201">
            <w:pPr>
              <w:widowControl w:val="0"/>
              <w:pBdr>
                <w:top w:val="nil"/>
                <w:left w:val="nil"/>
                <w:bottom w:val="nil"/>
                <w:right w:val="nil"/>
                <w:between w:val="nil"/>
              </w:pBdr>
              <w:jc w:val="center"/>
              <w:rPr>
                <w:b/>
                <w:color w:val="000000"/>
              </w:rPr>
            </w:pPr>
            <w:r>
              <w:rPr>
                <w:rFonts w:ascii="Liberation Serif" w:eastAsia="Liberation Serif" w:hAnsi="Liberation Serif" w:cs="Liberation Serif"/>
                <w:b/>
                <w:color w:val="000000"/>
                <w:sz w:val="24"/>
                <w:szCs w:val="24"/>
              </w:rPr>
              <w:t>CO No.</w:t>
            </w:r>
          </w:p>
        </w:tc>
        <w:tc>
          <w:tcPr>
            <w:tcW w:w="7170" w:type="dxa"/>
            <w:vAlign w:val="center"/>
          </w:tcPr>
          <w:p w:rsidR="00D5358B" w:rsidRDefault="00D5358B" w:rsidP="003B4201">
            <w:pPr>
              <w:widowControl w:val="0"/>
              <w:pBdr>
                <w:top w:val="nil"/>
                <w:left w:val="nil"/>
                <w:bottom w:val="nil"/>
                <w:right w:val="nil"/>
                <w:between w:val="nil"/>
              </w:pBdr>
              <w:jc w:val="center"/>
              <w:rPr>
                <w:b/>
                <w:color w:val="000000"/>
              </w:rPr>
            </w:pPr>
            <w:r>
              <w:rPr>
                <w:rFonts w:ascii="Liberation Serif" w:eastAsia="Liberation Serif" w:hAnsi="Liberation Serif" w:cs="Liberation Serif"/>
                <w:b/>
                <w:color w:val="000000"/>
                <w:sz w:val="24"/>
                <w:szCs w:val="24"/>
              </w:rPr>
              <w:t>Course Outcome</w:t>
            </w:r>
          </w:p>
        </w:tc>
      </w:tr>
      <w:tr w:rsidR="00D5358B" w:rsidTr="003B4201">
        <w:tc>
          <w:tcPr>
            <w:tcW w:w="871"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CO1</w:t>
            </w:r>
          </w:p>
        </w:tc>
        <w:tc>
          <w:tcPr>
            <w:tcW w:w="7170"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Apply Python programming constructs to solve real-world problems</w:t>
            </w:r>
          </w:p>
        </w:tc>
      </w:tr>
      <w:tr w:rsidR="00D5358B" w:rsidTr="003B4201">
        <w:tc>
          <w:tcPr>
            <w:tcW w:w="871"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CO2</w:t>
            </w:r>
          </w:p>
        </w:tc>
        <w:tc>
          <w:tcPr>
            <w:tcW w:w="7170"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Use Python data structures to manage and manipulate data</w:t>
            </w:r>
          </w:p>
        </w:tc>
      </w:tr>
      <w:tr w:rsidR="00D5358B" w:rsidTr="003B4201">
        <w:tc>
          <w:tcPr>
            <w:tcW w:w="871"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CO3</w:t>
            </w:r>
          </w:p>
        </w:tc>
        <w:tc>
          <w:tcPr>
            <w:tcW w:w="7170"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Implement NumPy for efficient data processing</w:t>
            </w:r>
          </w:p>
        </w:tc>
      </w:tr>
      <w:tr w:rsidR="00D5358B" w:rsidTr="003B4201">
        <w:tc>
          <w:tcPr>
            <w:tcW w:w="871"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CO4</w:t>
            </w:r>
          </w:p>
        </w:tc>
        <w:tc>
          <w:tcPr>
            <w:tcW w:w="7170"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Implement Pandas for efficient data processing</w:t>
            </w:r>
          </w:p>
        </w:tc>
      </w:tr>
      <w:tr w:rsidR="00D5358B" w:rsidTr="003B4201">
        <w:tc>
          <w:tcPr>
            <w:tcW w:w="871"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CO5</w:t>
            </w:r>
          </w:p>
        </w:tc>
        <w:tc>
          <w:tcPr>
            <w:tcW w:w="7170" w:type="dxa"/>
            <w:vAlign w:val="center"/>
          </w:tcPr>
          <w:p w:rsidR="00D5358B" w:rsidRDefault="00D5358B" w:rsidP="003B4201">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Visualize data using Matplotlib and Seaborn for data-driven insights</w:t>
            </w:r>
          </w:p>
        </w:tc>
      </w:tr>
    </w:tbl>
    <w:p w:rsidR="006642EA" w:rsidRDefault="006642EA" w:rsidP="006642EA">
      <w:pPr>
        <w:pStyle w:val="Default"/>
        <w:ind w:left="720" w:hanging="720"/>
        <w:rPr>
          <w:rFonts w:ascii="Times New Roman" w:hAnsi="Times New Roman"/>
          <w:b/>
          <w:bCs/>
        </w:rPr>
      </w:pPr>
    </w:p>
    <w:p w:rsidR="006E7DA0" w:rsidRDefault="006E7DA0" w:rsidP="006642EA">
      <w:pPr>
        <w:pStyle w:val="Default"/>
        <w:ind w:left="720" w:hanging="720"/>
        <w:rPr>
          <w:rFonts w:ascii="Times New Roman" w:hAnsi="Times New Roman"/>
          <w:b/>
          <w:bCs/>
        </w:rPr>
      </w:pPr>
    </w:p>
    <w:p w:rsidR="006E7DA0" w:rsidRDefault="006E7DA0" w:rsidP="006642EA">
      <w:pPr>
        <w:pStyle w:val="Default"/>
        <w:ind w:left="720" w:hanging="720"/>
        <w:rPr>
          <w:rFonts w:ascii="Times New Roman" w:hAnsi="Times New Roman"/>
          <w:b/>
          <w:bCs/>
        </w:rPr>
      </w:pPr>
    </w:p>
    <w:p w:rsidR="006E7DA0" w:rsidRDefault="006E7DA0" w:rsidP="006642EA">
      <w:pPr>
        <w:pStyle w:val="Default"/>
        <w:ind w:left="720" w:hanging="720"/>
        <w:rPr>
          <w:rFonts w:ascii="Times New Roman" w:hAnsi="Times New Roman"/>
          <w:b/>
          <w:bCs/>
        </w:rPr>
      </w:pPr>
    </w:p>
    <w:p w:rsidR="006E7DA0" w:rsidRPr="00534F5D" w:rsidRDefault="006E7DA0" w:rsidP="006642EA">
      <w:pPr>
        <w:pStyle w:val="Default"/>
        <w:ind w:left="720" w:hanging="720"/>
        <w:rPr>
          <w:rFonts w:ascii="Times New Roman" w:hAnsi="Times New Roman"/>
          <w:b/>
          <w:bCs/>
        </w:rPr>
      </w:pPr>
    </w:p>
    <w:p w:rsidR="006642EA" w:rsidRPr="00534F5D" w:rsidRDefault="006642EA" w:rsidP="006642EA">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6642EA" w:rsidRPr="00534F5D" w:rsidRDefault="006642EA" w:rsidP="006642EA">
      <w:pPr>
        <w:autoSpaceDE w:val="0"/>
        <w:autoSpaceDN w:val="0"/>
        <w:adjustRightInd w:val="0"/>
        <w:spacing w:after="0" w:line="240" w:lineRule="auto"/>
        <w:rPr>
          <w:rFonts w:ascii="Times New Roman" w:hAnsi="Times New Roman"/>
          <w:b/>
          <w:bCs/>
          <w:color w:val="000000"/>
          <w:sz w:val="24"/>
          <w:szCs w:val="24"/>
          <w:lang w:val="en-US"/>
        </w:rPr>
      </w:pPr>
    </w:p>
    <w:tbl>
      <w:tblPr>
        <w:tblW w:w="10387" w:type="dxa"/>
        <w:tblInd w:w="-289" w:type="dxa"/>
        <w:tblLayout w:type="fixed"/>
        <w:tblLook w:val="04A0" w:firstRow="1" w:lastRow="0" w:firstColumn="1" w:lastColumn="0" w:noHBand="0" w:noVBand="1"/>
      </w:tblPr>
      <w:tblGrid>
        <w:gridCol w:w="1135"/>
        <w:gridCol w:w="691"/>
        <w:gridCol w:w="563"/>
        <w:gridCol w:w="563"/>
        <w:gridCol w:w="563"/>
        <w:gridCol w:w="563"/>
        <w:gridCol w:w="563"/>
        <w:gridCol w:w="563"/>
        <w:gridCol w:w="563"/>
        <w:gridCol w:w="563"/>
        <w:gridCol w:w="669"/>
        <w:gridCol w:w="669"/>
        <w:gridCol w:w="540"/>
        <w:gridCol w:w="7"/>
        <w:gridCol w:w="803"/>
        <w:gridCol w:w="680"/>
        <w:gridCol w:w="680"/>
        <w:gridCol w:w="9"/>
      </w:tblGrid>
      <w:tr w:rsidR="006642EA" w:rsidRPr="00534F5D" w:rsidTr="00DB33F1">
        <w:trPr>
          <w:trHeight w:val="930"/>
        </w:trPr>
        <w:tc>
          <w:tcPr>
            <w:tcW w:w="1135" w:type="dxa"/>
            <w:tcBorders>
              <w:top w:val="single" w:sz="4" w:space="0" w:color="auto"/>
              <w:left w:val="single" w:sz="4" w:space="0" w:color="auto"/>
              <w:bottom w:val="single" w:sz="4" w:space="0" w:color="auto"/>
              <w:right w:val="single" w:sz="4" w:space="0" w:color="auto"/>
            </w:tcBorders>
            <w:shd w:val="clear" w:color="auto" w:fill="auto"/>
            <w:hideMark/>
          </w:tcPr>
          <w:p w:rsidR="006642EA" w:rsidRPr="00337F44" w:rsidRDefault="006642EA" w:rsidP="00DB33F1">
            <w:pPr>
              <w:spacing w:after="0" w:line="240" w:lineRule="auto"/>
              <w:jc w:val="both"/>
              <w:rPr>
                <w:rFonts w:ascii="Times New Roman" w:hAnsi="Times New Roman"/>
                <w:b/>
                <w:bCs/>
                <w:i/>
                <w:iCs/>
                <w:color w:val="000000"/>
                <w:sz w:val="24"/>
                <w:szCs w:val="24"/>
                <w:lang w:val="en-US" w:eastAsia="zh-CN"/>
              </w:rPr>
            </w:pPr>
            <w:r w:rsidRPr="00337F44">
              <w:rPr>
                <w:rFonts w:ascii="Times New Roman" w:hAnsi="Times New Roman"/>
                <w:b/>
                <w:bCs/>
                <w:i/>
                <w:iCs/>
                <w:color w:val="000000"/>
                <w:sz w:val="24"/>
                <w:szCs w:val="24"/>
                <w:lang w:val="en-US" w:eastAsia="zh-CN"/>
              </w:rPr>
              <w:t>Course Outcome</w:t>
            </w:r>
          </w:p>
        </w:tc>
        <w:tc>
          <w:tcPr>
            <w:tcW w:w="7080" w:type="dxa"/>
            <w:gridSpan w:val="13"/>
            <w:tcBorders>
              <w:top w:val="single" w:sz="4" w:space="0" w:color="auto"/>
              <w:left w:val="nil"/>
              <w:bottom w:val="single" w:sz="4" w:space="0" w:color="auto"/>
              <w:right w:val="single" w:sz="4" w:space="0" w:color="auto"/>
            </w:tcBorders>
            <w:shd w:val="clear" w:color="auto" w:fill="auto"/>
            <w:hideMark/>
          </w:tcPr>
          <w:p w:rsidR="006642EA" w:rsidRPr="00337F44" w:rsidRDefault="006642EA" w:rsidP="00DB33F1">
            <w:pPr>
              <w:spacing w:after="0" w:line="240" w:lineRule="auto"/>
              <w:jc w:val="center"/>
              <w:rPr>
                <w:rFonts w:ascii="Times New Roman" w:hAnsi="Times New Roman"/>
                <w:b/>
                <w:bCs/>
                <w:color w:val="000000"/>
                <w:sz w:val="24"/>
                <w:szCs w:val="24"/>
                <w:lang w:val="en-US" w:eastAsia="zh-CN"/>
              </w:rPr>
            </w:pPr>
            <w:r w:rsidRPr="00337F44">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642EA" w:rsidRPr="00337F44" w:rsidRDefault="006642EA" w:rsidP="00DB33F1">
            <w:pPr>
              <w:spacing w:after="0" w:line="240" w:lineRule="auto"/>
              <w:jc w:val="center"/>
              <w:rPr>
                <w:rFonts w:ascii="Times New Roman" w:hAnsi="Times New Roman"/>
                <w:b/>
                <w:bCs/>
                <w:color w:val="000000"/>
                <w:sz w:val="24"/>
                <w:szCs w:val="24"/>
                <w:lang w:val="en-US" w:eastAsia="zh-CN"/>
              </w:rPr>
            </w:pPr>
            <w:r w:rsidRPr="00337F44">
              <w:rPr>
                <w:rFonts w:ascii="Times New Roman" w:hAnsi="Times New Roman"/>
                <w:b/>
                <w:bCs/>
                <w:color w:val="000000"/>
                <w:sz w:val="24"/>
                <w:szCs w:val="24"/>
                <w:lang w:val="en-US" w:eastAsia="zh-CN"/>
              </w:rPr>
              <w:t>Program Specific Outcome</w:t>
            </w:r>
          </w:p>
        </w:tc>
      </w:tr>
      <w:tr w:rsidR="006642EA" w:rsidRPr="00534F5D" w:rsidTr="00DB33F1">
        <w:trPr>
          <w:gridAfter w:val="1"/>
          <w:wAfter w:w="9" w:type="dxa"/>
          <w:trHeight w:val="306"/>
        </w:trPr>
        <w:tc>
          <w:tcPr>
            <w:tcW w:w="1135" w:type="dxa"/>
            <w:tcBorders>
              <w:top w:val="nil"/>
              <w:left w:val="single" w:sz="4" w:space="0" w:color="auto"/>
              <w:bottom w:val="single" w:sz="4" w:space="0" w:color="auto"/>
              <w:right w:val="single" w:sz="4" w:space="0" w:color="auto"/>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1"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642EA" w:rsidRPr="009643C9" w:rsidRDefault="006642EA" w:rsidP="00DB33F1">
            <w:pPr>
              <w:spacing w:after="0" w:line="240" w:lineRule="auto"/>
              <w:jc w:val="both"/>
              <w:rPr>
                <w:rFonts w:ascii="Times New Roman" w:hAnsi="Times New Roman"/>
                <w:color w:val="000000"/>
                <w:sz w:val="16"/>
                <w:szCs w:val="16"/>
                <w:lang w:val="en-US" w:eastAsia="zh-CN"/>
              </w:rPr>
            </w:pPr>
            <w:r w:rsidRPr="009643C9">
              <w:rPr>
                <w:rFonts w:ascii="Times New Roman" w:hAnsi="Times New Roman"/>
                <w:color w:val="000000"/>
                <w:sz w:val="16"/>
                <w:szCs w:val="16"/>
                <w:lang w:val="en-US" w:eastAsia="zh-CN"/>
              </w:rPr>
              <w:t>PSO3</w:t>
            </w:r>
          </w:p>
        </w:tc>
      </w:tr>
      <w:tr w:rsidR="006642EA" w:rsidRPr="00534F5D" w:rsidTr="00DB33F1">
        <w:trPr>
          <w:gridAfter w:val="1"/>
          <w:wAfter w:w="9" w:type="dxa"/>
          <w:trHeight w:val="317"/>
        </w:trPr>
        <w:tc>
          <w:tcPr>
            <w:tcW w:w="1135" w:type="dxa"/>
            <w:tcBorders>
              <w:top w:val="nil"/>
              <w:left w:val="single" w:sz="4" w:space="0" w:color="auto"/>
              <w:bottom w:val="single" w:sz="4" w:space="0" w:color="auto"/>
              <w:right w:val="single" w:sz="4" w:space="0" w:color="auto"/>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1"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eastAsia="Times"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810" w:type="dxa"/>
            <w:gridSpan w:val="2"/>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H</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r>
      <w:tr w:rsidR="006642EA" w:rsidRPr="00534F5D" w:rsidTr="00DB33F1">
        <w:trPr>
          <w:gridAfter w:val="1"/>
          <w:wAfter w:w="9" w:type="dxa"/>
          <w:trHeight w:val="317"/>
        </w:trPr>
        <w:tc>
          <w:tcPr>
            <w:tcW w:w="1135" w:type="dxa"/>
            <w:tcBorders>
              <w:top w:val="nil"/>
              <w:left w:val="single" w:sz="4" w:space="0" w:color="auto"/>
              <w:bottom w:val="single" w:sz="4" w:space="0" w:color="auto"/>
              <w:right w:val="single" w:sz="4" w:space="0" w:color="auto"/>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1"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eastAsia="Times"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L</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810" w:type="dxa"/>
            <w:gridSpan w:val="2"/>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L</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u w:val="single"/>
                <w:lang w:val="en-US" w:eastAsia="zh-CN"/>
              </w:rPr>
            </w:pPr>
            <w:r w:rsidRPr="00534F5D">
              <w:rPr>
                <w:rFonts w:ascii="Times New Roman" w:hAnsi="Times New Roman"/>
                <w:color w:val="000000"/>
                <w:sz w:val="24"/>
                <w:szCs w:val="24"/>
                <w:u w:val="single"/>
                <w:lang w:val="en-US" w:eastAsia="zh-CN"/>
              </w:rPr>
              <w:t>L</w:t>
            </w:r>
          </w:p>
        </w:tc>
      </w:tr>
      <w:tr w:rsidR="006642EA" w:rsidRPr="00534F5D" w:rsidTr="00DB33F1">
        <w:trPr>
          <w:gridAfter w:val="1"/>
          <w:wAfter w:w="9" w:type="dxa"/>
          <w:trHeight w:val="317"/>
        </w:trPr>
        <w:tc>
          <w:tcPr>
            <w:tcW w:w="1135" w:type="dxa"/>
            <w:tcBorders>
              <w:top w:val="nil"/>
              <w:left w:val="single" w:sz="4" w:space="0" w:color="auto"/>
              <w:bottom w:val="single" w:sz="4" w:space="0" w:color="auto"/>
              <w:right w:val="single" w:sz="4" w:space="0" w:color="auto"/>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1"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eastAsia="Times"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810" w:type="dxa"/>
            <w:gridSpan w:val="2"/>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M</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80" w:type="dxa"/>
            <w:tcBorders>
              <w:top w:val="nil"/>
              <w:left w:val="nil"/>
              <w:bottom w:val="single" w:sz="8" w:space="0" w:color="000000"/>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L</w:t>
            </w:r>
          </w:p>
        </w:tc>
      </w:tr>
      <w:tr w:rsidR="006642EA" w:rsidRPr="00534F5D" w:rsidTr="00DB33F1">
        <w:trPr>
          <w:gridAfter w:val="1"/>
          <w:wAfter w:w="9" w:type="dxa"/>
          <w:trHeight w:val="317"/>
        </w:trPr>
        <w:tc>
          <w:tcPr>
            <w:tcW w:w="1135" w:type="dxa"/>
            <w:tcBorders>
              <w:top w:val="nil"/>
              <w:left w:val="single" w:sz="4" w:space="0" w:color="auto"/>
              <w:bottom w:val="nil"/>
              <w:right w:val="single" w:sz="4" w:space="0" w:color="auto"/>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1"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eastAsia="Times" w:hAnsiTheme="minorHAnsi" w:cstheme="minorHAnsi"/>
                <w:sz w:val="24"/>
                <w:szCs w:val="24"/>
              </w:rPr>
              <w:t>H</w:t>
            </w: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hAnsiTheme="minorHAnsi" w:cstheme="minorHAnsi"/>
                <w:sz w:val="24"/>
                <w:szCs w:val="24"/>
              </w:rPr>
              <w:t>H</w:t>
            </w: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nil"/>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810" w:type="dxa"/>
            <w:gridSpan w:val="2"/>
            <w:tcBorders>
              <w:top w:val="nil"/>
              <w:left w:val="nil"/>
              <w:bottom w:val="nil"/>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80" w:type="dxa"/>
            <w:tcBorders>
              <w:top w:val="nil"/>
              <w:left w:val="nil"/>
              <w:bottom w:val="nil"/>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M</w:t>
            </w:r>
          </w:p>
        </w:tc>
        <w:tc>
          <w:tcPr>
            <w:tcW w:w="680" w:type="dxa"/>
            <w:tcBorders>
              <w:top w:val="nil"/>
              <w:left w:val="nil"/>
              <w:bottom w:val="nil"/>
              <w:right w:val="single" w:sz="8" w:space="0" w:color="000000"/>
            </w:tcBorders>
            <w:shd w:val="clear" w:color="auto" w:fill="auto"/>
            <w:hideMark/>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r>
      <w:tr w:rsidR="006642EA" w:rsidRPr="00534F5D" w:rsidTr="00DB33F1">
        <w:trPr>
          <w:gridAfter w:val="1"/>
          <w:wAfter w:w="9" w:type="dxa"/>
          <w:trHeight w:val="317"/>
        </w:trPr>
        <w:tc>
          <w:tcPr>
            <w:tcW w:w="1135" w:type="dxa"/>
            <w:tcBorders>
              <w:top w:val="nil"/>
              <w:left w:val="single" w:sz="4" w:space="0" w:color="auto"/>
              <w:bottom w:val="single" w:sz="4" w:space="0" w:color="auto"/>
              <w:right w:val="single" w:sz="4" w:space="0" w:color="auto"/>
            </w:tcBorders>
            <w:shd w:val="clear" w:color="auto" w:fill="auto"/>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691"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sidRPr="00E940C0">
              <w:rPr>
                <w:rFonts w:asciiTheme="minorHAnsi" w:eastAsia="Times" w:hAnsiTheme="minorHAnsi" w:cstheme="minorHAnsi"/>
                <w:sz w:val="24"/>
                <w:szCs w:val="24"/>
              </w:rPr>
              <w:t>H</w:t>
            </w: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vAlign w:val="center"/>
          </w:tcPr>
          <w:p w:rsidR="006642EA" w:rsidRPr="00534F5D" w:rsidRDefault="006642EA" w:rsidP="00DB33F1">
            <w:pPr>
              <w:spacing w:after="0" w:line="240" w:lineRule="auto"/>
              <w:jc w:val="both"/>
              <w:rPr>
                <w:rFonts w:ascii="Times New Roman" w:hAnsi="Times New Roman"/>
                <w:color w:val="000000"/>
                <w:sz w:val="24"/>
                <w:szCs w:val="24"/>
                <w:lang w:val="en-US" w:eastAsia="zh-CN"/>
              </w:rPr>
            </w:pPr>
            <w:r>
              <w:rPr>
                <w:rFonts w:asciiTheme="minorHAnsi" w:hAnsiTheme="minorHAnsi" w:cstheme="minorHAnsi"/>
                <w:sz w:val="24"/>
                <w:szCs w:val="24"/>
              </w:rPr>
              <w:t>M</w:t>
            </w:r>
          </w:p>
        </w:tc>
        <w:tc>
          <w:tcPr>
            <w:tcW w:w="810" w:type="dxa"/>
            <w:gridSpan w:val="2"/>
            <w:tcBorders>
              <w:top w:val="nil"/>
              <w:left w:val="nil"/>
              <w:bottom w:val="single" w:sz="8" w:space="0" w:color="000000"/>
              <w:right w:val="single" w:sz="8" w:space="0" w:color="000000"/>
            </w:tcBorders>
            <w:shd w:val="clear" w:color="auto" w:fill="auto"/>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tcPr>
          <w:p w:rsidR="006642EA" w:rsidRPr="00534F5D" w:rsidRDefault="006642EA" w:rsidP="00DB33F1">
            <w:pPr>
              <w:spacing w:after="0" w:line="240" w:lineRule="auto"/>
              <w:jc w:val="both"/>
              <w:rPr>
                <w:rFonts w:ascii="Times New Roman" w:hAnsi="Times New Roman"/>
                <w:color w:val="000000"/>
                <w:sz w:val="24"/>
                <w:szCs w:val="24"/>
                <w:lang w:val="en-US" w:eastAsia="zh-CN"/>
              </w:rPr>
            </w:pPr>
          </w:p>
        </w:tc>
      </w:tr>
    </w:tbl>
    <w:p w:rsidR="006642EA" w:rsidRPr="00534F5D" w:rsidRDefault="006642EA" w:rsidP="006642EA">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6642EA" w:rsidRPr="00534F5D" w:rsidRDefault="006642EA" w:rsidP="006642EA">
      <w:pPr>
        <w:pStyle w:val="Default"/>
        <w:ind w:left="360"/>
        <w:rPr>
          <w:rFonts w:ascii="Times New Roman" w:hAnsi="Times New Roman" w:cs="Times New Roman"/>
        </w:rPr>
      </w:pPr>
      <w:r>
        <w:rPr>
          <w:rFonts w:ascii="Times New Roman" w:hAnsi="Times New Roman" w:cs="Times New Roman"/>
          <w:noProof/>
          <w:lang w:val="en-IN" w:eastAsia="en-IN"/>
        </w:rPr>
        <mc:AlternateContent>
          <mc:Choice Requires="wpi">
            <w:drawing>
              <wp:anchor distT="9000" distB="9000" distL="123300" distR="123300" simplePos="0" relativeHeight="251669504" behindDoc="0" locked="0" layoutInCell="1" allowOverlap="1" wp14:anchorId="0FDB374F" wp14:editId="67E580E7">
                <wp:simplePos x="0" y="0"/>
                <wp:positionH relativeFrom="column">
                  <wp:posOffset>1834625</wp:posOffset>
                </wp:positionH>
                <wp:positionV relativeFrom="paragraph">
                  <wp:posOffset>9635</wp:posOffset>
                </wp:positionV>
                <wp:extent cx="0" cy="0"/>
                <wp:effectExtent l="38100" t="38100" r="38100" b="38100"/>
                <wp:wrapNone/>
                <wp:docPr id="8" name="Ink 8"/>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16">
                      <w14:nvContentPartPr>
                        <w14:cNvContentPartPr>
                          <a14:cpLocks xmlns:a14="http://schemas.microsoft.com/office/drawing/2010/main" noChangeAspect="1"/>
                        </w14:cNvContentPartPr>
                      </w14:nvContentPartPr>
                      <w14:xfrm>
                        <a:off x="0" y="0"/>
                        <a:ext cx="0" cy="0"/>
                      </w14:xfrm>
                    </w14:contentPart>
                  </a:graphicData>
                </a:graphic>
                <wp14:sizeRelH relativeFrom="page">
                  <wp14:pctWidth>0</wp14:pctWidth>
                </wp14:sizeRelH>
                <wp14:sizeRelV relativeFrom="page">
                  <wp14:pctHeight>0</wp14:pctHeight>
                </wp14:sizeRelV>
              </wp:anchor>
            </w:drawing>
          </mc:Choice>
          <mc:Fallback>
            <w:pict>
              <v:shapetype w14:anchorId="6EC454E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style="position:absolute;margin-left:144.45pt;margin-top:.75pt;width:0;height:0;z-index:251669504;visibility:visible;mso-wrap-style:square;mso-width-percent:0;mso-height-percent:0;mso-wrap-distance-left:3.425mm;mso-wrap-distance-top:.25mm;mso-wrap-distance-right:3.425mm;mso-wrap-distance-bottom:.25mm;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">
                <v:imagedata r:id="rId17" o:title=""/>
              </v:shape>
            </w:pict>
          </mc:Fallback>
        </mc:AlternateContent>
      </w:r>
    </w:p>
    <w:p w:rsidR="006642EA" w:rsidRPr="00534F5D" w:rsidRDefault="006642EA" w:rsidP="006642EA">
      <w:pPr>
        <w:jc w:val="both"/>
        <w:rPr>
          <w:rFonts w:ascii="Times New Roman" w:hAnsi="Times New Roman"/>
          <w:b/>
          <w:sz w:val="24"/>
          <w:szCs w:val="24"/>
        </w:rPr>
      </w:pPr>
      <w:r w:rsidRPr="00534F5D">
        <w:rPr>
          <w:rFonts w:ascii="Times New Roman" w:hAnsi="Times New Roman"/>
          <w:b/>
          <w:sz w:val="24"/>
          <w:szCs w:val="24"/>
        </w:rPr>
        <w:t>Text Book:</w:t>
      </w:r>
    </w:p>
    <w:p w:rsidR="006642EA" w:rsidRPr="00E940C0" w:rsidRDefault="006642EA" w:rsidP="006642EA">
      <w:pPr>
        <w:autoSpaceDE w:val="0"/>
        <w:autoSpaceDN w:val="0"/>
        <w:adjustRightInd w:val="0"/>
        <w:spacing w:line="360" w:lineRule="auto"/>
        <w:jc w:val="both"/>
        <w:rPr>
          <w:rFonts w:ascii="Times New Roman" w:eastAsia="Cambria" w:hAnsi="Times New Roman"/>
          <w:b/>
          <w:bCs/>
          <w:i/>
          <w:iCs/>
          <w:sz w:val="28"/>
          <w:szCs w:val="24"/>
          <w:lang w:bidi="hi-IN"/>
        </w:rPr>
      </w:pPr>
      <w:r w:rsidRPr="00E940C0">
        <w:rPr>
          <w:rFonts w:ascii="Times New Roman" w:eastAsia="Cambria" w:hAnsi="Times New Roman"/>
          <w:b/>
          <w:bCs/>
          <w:i/>
          <w:iCs/>
          <w:sz w:val="28"/>
          <w:szCs w:val="24"/>
          <w:lang w:bidi="hi-IN"/>
        </w:rPr>
        <w:t>Text Book:</w:t>
      </w:r>
    </w:p>
    <w:p w:rsidR="006642EA" w:rsidRPr="00E940C0" w:rsidRDefault="006642EA" w:rsidP="006642EA">
      <w:pPr>
        <w:autoSpaceDE w:val="0"/>
        <w:autoSpaceDN w:val="0"/>
        <w:adjustRightInd w:val="0"/>
        <w:spacing w:line="360" w:lineRule="auto"/>
        <w:jc w:val="both"/>
        <w:rPr>
          <w:rFonts w:ascii="Times New Roman" w:eastAsia="Cambria" w:hAnsi="Times New Roman"/>
          <w:bCs/>
          <w:iCs/>
          <w:sz w:val="24"/>
          <w:szCs w:val="24"/>
          <w:lang w:bidi="hi-IN"/>
        </w:rPr>
      </w:pPr>
      <w:r w:rsidRPr="005F6C98">
        <w:rPr>
          <w:rFonts w:ascii="Times New Roman" w:eastAsia="Cambria" w:hAnsi="Times New Roman"/>
          <w:bCs/>
          <w:iCs/>
          <w:sz w:val="24"/>
          <w:szCs w:val="24"/>
          <w:lang w:bidi="hi-IN"/>
        </w:rPr>
        <w:t xml:space="preserve">Introduction </w:t>
      </w:r>
      <w:proofErr w:type="spellStart"/>
      <w:r w:rsidRPr="005F6C98">
        <w:rPr>
          <w:rFonts w:ascii="Times New Roman" w:eastAsia="Cambria" w:hAnsi="Times New Roman"/>
          <w:bCs/>
          <w:iCs/>
          <w:sz w:val="24"/>
          <w:szCs w:val="24"/>
          <w:lang w:bidi="hi-IN"/>
        </w:rPr>
        <w:t>toPython</w:t>
      </w:r>
      <w:proofErr w:type="spellEnd"/>
      <w:r w:rsidRPr="005F6C98">
        <w:rPr>
          <w:rFonts w:ascii="Times New Roman" w:eastAsia="Cambria" w:hAnsi="Times New Roman"/>
          <w:bCs/>
          <w:iCs/>
          <w:sz w:val="24"/>
          <w:szCs w:val="24"/>
          <w:lang w:bidi="hi-IN"/>
        </w:rPr>
        <w:t xml:space="preserve"> Programming</w:t>
      </w:r>
      <w:r>
        <w:rPr>
          <w:rFonts w:ascii="Times New Roman" w:eastAsia="Cambria" w:hAnsi="Times New Roman"/>
          <w:bCs/>
          <w:iCs/>
          <w:sz w:val="24"/>
          <w:szCs w:val="24"/>
          <w:lang w:bidi="hi-IN"/>
        </w:rPr>
        <w:t xml:space="preserve">, </w:t>
      </w:r>
      <w:proofErr w:type="spellStart"/>
      <w:r w:rsidRPr="005F6C98">
        <w:rPr>
          <w:rFonts w:ascii="Times New Roman" w:eastAsia="Cambria" w:hAnsi="Times New Roman"/>
          <w:bCs/>
          <w:iCs/>
          <w:sz w:val="24"/>
          <w:szCs w:val="24"/>
          <w:lang w:bidi="hi-IN"/>
        </w:rPr>
        <w:t>Gowrishankar</w:t>
      </w:r>
      <w:proofErr w:type="spellEnd"/>
      <w:r w:rsidRPr="005F6C98">
        <w:rPr>
          <w:rFonts w:ascii="Times New Roman" w:eastAsia="Cambria" w:hAnsi="Times New Roman"/>
          <w:bCs/>
          <w:iCs/>
          <w:sz w:val="24"/>
          <w:szCs w:val="24"/>
          <w:lang w:bidi="hi-IN"/>
        </w:rPr>
        <w:t xml:space="preserve"> S.</w:t>
      </w:r>
      <w:r>
        <w:rPr>
          <w:rFonts w:ascii="Times New Roman" w:eastAsia="Cambria" w:hAnsi="Times New Roman"/>
          <w:bCs/>
          <w:iCs/>
          <w:sz w:val="24"/>
          <w:szCs w:val="24"/>
          <w:lang w:bidi="hi-IN"/>
        </w:rPr>
        <w:t xml:space="preserve">, </w:t>
      </w:r>
      <w:r w:rsidRPr="005F6C98">
        <w:rPr>
          <w:rFonts w:ascii="Times New Roman" w:eastAsia="Cambria" w:hAnsi="Times New Roman"/>
          <w:bCs/>
          <w:iCs/>
          <w:sz w:val="24"/>
          <w:szCs w:val="24"/>
          <w:lang w:bidi="hi-IN"/>
        </w:rPr>
        <w:t>Veena A.</w:t>
      </w:r>
      <w:r>
        <w:rPr>
          <w:rFonts w:ascii="Times New Roman" w:eastAsia="Cambria" w:hAnsi="Times New Roman"/>
          <w:bCs/>
          <w:iCs/>
          <w:sz w:val="24"/>
          <w:szCs w:val="24"/>
          <w:lang w:bidi="hi-IN"/>
        </w:rPr>
        <w:t xml:space="preserve">, </w:t>
      </w:r>
      <w:r w:rsidRPr="005F6C98">
        <w:rPr>
          <w:rFonts w:ascii="Times New Roman" w:eastAsia="Cambria" w:hAnsi="Times New Roman"/>
          <w:bCs/>
          <w:iCs/>
          <w:sz w:val="24"/>
          <w:szCs w:val="24"/>
          <w:lang w:bidi="hi-IN"/>
        </w:rPr>
        <w:t>CRC Press</w:t>
      </w:r>
      <w:r>
        <w:rPr>
          <w:rFonts w:ascii="Times New Roman" w:eastAsia="Cambria" w:hAnsi="Times New Roman"/>
          <w:bCs/>
          <w:iCs/>
          <w:sz w:val="24"/>
          <w:szCs w:val="24"/>
          <w:lang w:bidi="hi-IN"/>
        </w:rPr>
        <w:t xml:space="preserve">, </w:t>
      </w:r>
      <w:r w:rsidRPr="005F6C98">
        <w:rPr>
          <w:rFonts w:ascii="Times New Roman" w:eastAsia="Cambria" w:hAnsi="Times New Roman"/>
          <w:bCs/>
          <w:iCs/>
          <w:sz w:val="24"/>
          <w:szCs w:val="24"/>
          <w:lang w:bidi="hi-IN"/>
        </w:rPr>
        <w:t>Taylor &amp; Francis Group</w:t>
      </w:r>
      <w:r>
        <w:rPr>
          <w:rFonts w:ascii="Times New Roman" w:eastAsia="Cambria" w:hAnsi="Times New Roman"/>
          <w:bCs/>
          <w:iCs/>
          <w:sz w:val="24"/>
          <w:szCs w:val="24"/>
          <w:lang w:bidi="hi-IN"/>
        </w:rPr>
        <w:t xml:space="preserve">, ISBN: </w:t>
      </w:r>
      <w:r w:rsidRPr="005F6C98">
        <w:rPr>
          <w:rFonts w:ascii="Times New Roman" w:eastAsia="Cambria" w:hAnsi="Times New Roman"/>
          <w:bCs/>
          <w:iCs/>
          <w:sz w:val="24"/>
          <w:szCs w:val="24"/>
          <w:lang w:bidi="hi-IN"/>
        </w:rPr>
        <w:t>978-0-8153-9437-2</w:t>
      </w:r>
    </w:p>
    <w:p w:rsidR="006642EA" w:rsidRPr="00E940C0" w:rsidRDefault="006642EA" w:rsidP="006642EA">
      <w:pPr>
        <w:autoSpaceDE w:val="0"/>
        <w:autoSpaceDN w:val="0"/>
        <w:adjustRightInd w:val="0"/>
        <w:spacing w:line="360" w:lineRule="auto"/>
        <w:jc w:val="both"/>
        <w:rPr>
          <w:rFonts w:ascii="Times New Roman" w:eastAsia="Cambria" w:hAnsi="Times New Roman"/>
          <w:b/>
          <w:bCs/>
          <w:i/>
          <w:iCs/>
          <w:sz w:val="28"/>
          <w:szCs w:val="24"/>
          <w:lang w:bidi="hi-IN"/>
        </w:rPr>
      </w:pPr>
      <w:r w:rsidRPr="00E940C0">
        <w:rPr>
          <w:rFonts w:ascii="Times New Roman" w:eastAsia="Cambria" w:hAnsi="Times New Roman"/>
          <w:b/>
          <w:bCs/>
          <w:i/>
          <w:iCs/>
          <w:sz w:val="28"/>
          <w:szCs w:val="24"/>
          <w:lang w:bidi="hi-IN"/>
        </w:rPr>
        <w:t xml:space="preserve">Reference Books: </w:t>
      </w:r>
    </w:p>
    <w:p w:rsidR="006642EA" w:rsidRDefault="006642EA" w:rsidP="006642EA">
      <w:pPr>
        <w:autoSpaceDE w:val="0"/>
        <w:autoSpaceDN w:val="0"/>
        <w:adjustRightInd w:val="0"/>
        <w:spacing w:line="360" w:lineRule="auto"/>
        <w:jc w:val="both"/>
        <w:rPr>
          <w:rFonts w:ascii="Times New Roman" w:eastAsia="Cambria" w:hAnsi="Times New Roman"/>
          <w:bCs/>
          <w:iCs/>
          <w:sz w:val="24"/>
          <w:szCs w:val="24"/>
          <w:lang w:bidi="hi-IN"/>
        </w:rPr>
      </w:pPr>
      <w:r>
        <w:rPr>
          <w:rFonts w:ascii="Times New Roman" w:eastAsia="Cambria" w:hAnsi="Times New Roman"/>
          <w:bCs/>
          <w:iCs/>
          <w:sz w:val="24"/>
          <w:szCs w:val="24"/>
          <w:lang w:bidi="hi-IN"/>
        </w:rPr>
        <w:t xml:space="preserve">1. </w:t>
      </w:r>
      <w:r w:rsidRPr="00E940C0">
        <w:rPr>
          <w:rFonts w:ascii="Times New Roman" w:eastAsia="Cambria" w:hAnsi="Times New Roman"/>
          <w:bCs/>
          <w:iCs/>
          <w:sz w:val="24"/>
          <w:szCs w:val="24"/>
          <w:lang w:bidi="hi-IN"/>
        </w:rPr>
        <w:t>Python: Real World Machine Learning</w:t>
      </w:r>
      <w:r>
        <w:rPr>
          <w:rFonts w:ascii="Times New Roman" w:eastAsia="Cambria" w:hAnsi="Times New Roman"/>
          <w:bCs/>
          <w:iCs/>
          <w:sz w:val="24"/>
          <w:szCs w:val="24"/>
          <w:lang w:bidi="hi-IN"/>
        </w:rPr>
        <w:t>,</w:t>
      </w:r>
      <w:r w:rsidRPr="00E940C0">
        <w:rPr>
          <w:rFonts w:ascii="Times New Roman" w:eastAsia="Cambria" w:hAnsi="Times New Roman"/>
          <w:bCs/>
          <w:iCs/>
          <w:sz w:val="24"/>
          <w:szCs w:val="24"/>
          <w:lang w:bidi="hi-IN"/>
        </w:rPr>
        <w:t xml:space="preserve"> Prateek Joshi </w:t>
      </w:r>
      <w:proofErr w:type="gramStart"/>
      <w:r w:rsidRPr="00E940C0">
        <w:rPr>
          <w:rFonts w:ascii="Times New Roman" w:eastAsia="Cambria" w:hAnsi="Times New Roman"/>
          <w:bCs/>
          <w:iCs/>
          <w:sz w:val="24"/>
          <w:szCs w:val="24"/>
          <w:lang w:bidi="hi-IN"/>
        </w:rPr>
        <w:t>et al.</w:t>
      </w:r>
      <w:r>
        <w:rPr>
          <w:rFonts w:ascii="Times New Roman" w:eastAsia="Cambria" w:hAnsi="Times New Roman"/>
          <w:bCs/>
          <w:iCs/>
          <w:sz w:val="24"/>
          <w:szCs w:val="24"/>
          <w:lang w:bidi="hi-IN"/>
        </w:rPr>
        <w:t>,</w:t>
      </w:r>
      <w:proofErr w:type="spellStart"/>
      <w:r w:rsidRPr="00E940C0">
        <w:rPr>
          <w:rFonts w:ascii="Times New Roman" w:eastAsia="Cambria" w:hAnsi="Times New Roman"/>
          <w:bCs/>
          <w:iCs/>
          <w:sz w:val="24"/>
          <w:szCs w:val="24"/>
          <w:lang w:bidi="hi-IN"/>
        </w:rPr>
        <w:t>Packt</w:t>
      </w:r>
      <w:proofErr w:type="spellEnd"/>
      <w:proofErr w:type="gramEnd"/>
      <w:r w:rsidRPr="00E940C0">
        <w:rPr>
          <w:rFonts w:ascii="Times New Roman" w:eastAsia="Cambria" w:hAnsi="Times New Roman"/>
          <w:bCs/>
          <w:iCs/>
          <w:sz w:val="24"/>
          <w:szCs w:val="24"/>
          <w:lang w:bidi="hi-IN"/>
        </w:rPr>
        <w:t xml:space="preserve"> Publishing</w:t>
      </w:r>
      <w:r>
        <w:rPr>
          <w:rFonts w:ascii="Times New Roman" w:eastAsia="Cambria" w:hAnsi="Times New Roman"/>
          <w:bCs/>
          <w:iCs/>
          <w:sz w:val="24"/>
          <w:szCs w:val="24"/>
          <w:lang w:bidi="hi-IN"/>
        </w:rPr>
        <w:t xml:space="preserve">, </w:t>
      </w:r>
      <w:r w:rsidRPr="00E940C0">
        <w:rPr>
          <w:rFonts w:ascii="Times New Roman" w:eastAsia="Cambria" w:hAnsi="Times New Roman"/>
          <w:bCs/>
          <w:iCs/>
          <w:sz w:val="24"/>
          <w:szCs w:val="24"/>
          <w:lang w:bidi="hi-IN"/>
        </w:rPr>
        <w:t>ISBN 13: 9781787123212</w:t>
      </w:r>
    </w:p>
    <w:p w:rsidR="006642EA" w:rsidRDefault="006642EA" w:rsidP="006642EA">
      <w:pPr>
        <w:autoSpaceDE w:val="0"/>
        <w:autoSpaceDN w:val="0"/>
        <w:adjustRightInd w:val="0"/>
        <w:spacing w:line="360" w:lineRule="auto"/>
        <w:jc w:val="both"/>
        <w:rPr>
          <w:rFonts w:ascii="Times New Roman" w:eastAsia="Cambria" w:hAnsi="Times New Roman"/>
          <w:bCs/>
          <w:iCs/>
          <w:sz w:val="24"/>
          <w:szCs w:val="24"/>
          <w:lang w:bidi="hi-IN"/>
        </w:rPr>
      </w:pPr>
      <w:r>
        <w:rPr>
          <w:rFonts w:ascii="Times New Roman" w:eastAsia="Cambria" w:hAnsi="Times New Roman"/>
          <w:bCs/>
          <w:iCs/>
          <w:sz w:val="24"/>
          <w:szCs w:val="24"/>
          <w:lang w:bidi="hi-IN"/>
        </w:rPr>
        <w:t xml:space="preserve">2. </w:t>
      </w:r>
      <w:r w:rsidRPr="005F6C98">
        <w:rPr>
          <w:rFonts w:ascii="Times New Roman" w:eastAsia="Cambria" w:hAnsi="Times New Roman"/>
          <w:bCs/>
          <w:iCs/>
          <w:sz w:val="24"/>
          <w:szCs w:val="24"/>
          <w:lang w:bidi="hi-IN"/>
        </w:rPr>
        <w:t xml:space="preserve">Programming </w:t>
      </w:r>
      <w:r>
        <w:rPr>
          <w:rFonts w:ascii="Times New Roman" w:eastAsia="Cambria" w:hAnsi="Times New Roman"/>
          <w:bCs/>
          <w:iCs/>
          <w:sz w:val="24"/>
          <w:szCs w:val="24"/>
          <w:lang w:bidi="hi-IN"/>
        </w:rPr>
        <w:t>a</w:t>
      </w:r>
      <w:r w:rsidRPr="005F6C98">
        <w:rPr>
          <w:rFonts w:ascii="Times New Roman" w:eastAsia="Cambria" w:hAnsi="Times New Roman"/>
          <w:bCs/>
          <w:iCs/>
          <w:sz w:val="24"/>
          <w:szCs w:val="24"/>
          <w:lang w:bidi="hi-IN"/>
        </w:rPr>
        <w:t>nd Problem Solving</w:t>
      </w:r>
      <w:r>
        <w:rPr>
          <w:rFonts w:ascii="Times New Roman" w:eastAsia="Cambria" w:hAnsi="Times New Roman"/>
          <w:bCs/>
          <w:iCs/>
          <w:sz w:val="24"/>
          <w:szCs w:val="24"/>
          <w:lang w:bidi="hi-IN"/>
        </w:rPr>
        <w:t xml:space="preserve"> </w:t>
      </w:r>
      <w:proofErr w:type="spellStart"/>
      <w:r>
        <w:rPr>
          <w:rFonts w:ascii="Times New Roman" w:eastAsia="Cambria" w:hAnsi="Times New Roman"/>
          <w:bCs/>
          <w:iCs/>
          <w:sz w:val="24"/>
          <w:szCs w:val="24"/>
          <w:lang w:bidi="hi-IN"/>
        </w:rPr>
        <w:t>w</w:t>
      </w:r>
      <w:r w:rsidRPr="005F6C98">
        <w:rPr>
          <w:rFonts w:ascii="Times New Roman" w:eastAsia="Cambria" w:hAnsi="Times New Roman"/>
          <w:bCs/>
          <w:iCs/>
          <w:sz w:val="24"/>
          <w:szCs w:val="24"/>
          <w:lang w:bidi="hi-IN"/>
        </w:rPr>
        <w:t>ithPython</w:t>
      </w:r>
      <w:proofErr w:type="spellEnd"/>
      <w:r>
        <w:rPr>
          <w:rFonts w:ascii="Times New Roman" w:eastAsia="Cambria" w:hAnsi="Times New Roman"/>
          <w:bCs/>
          <w:iCs/>
          <w:sz w:val="24"/>
          <w:szCs w:val="24"/>
          <w:lang w:bidi="hi-IN"/>
        </w:rPr>
        <w:t xml:space="preserve">, </w:t>
      </w:r>
      <w:r w:rsidRPr="005F6C98">
        <w:rPr>
          <w:rFonts w:ascii="Times New Roman" w:eastAsia="Cambria" w:hAnsi="Times New Roman"/>
          <w:bCs/>
          <w:iCs/>
          <w:sz w:val="24"/>
          <w:szCs w:val="24"/>
          <w:lang w:bidi="hi-IN"/>
        </w:rPr>
        <w:t xml:space="preserve">Ashok </w:t>
      </w:r>
      <w:proofErr w:type="spellStart"/>
      <w:r w:rsidRPr="005F6C98">
        <w:rPr>
          <w:rFonts w:ascii="Times New Roman" w:eastAsia="Cambria" w:hAnsi="Times New Roman"/>
          <w:bCs/>
          <w:iCs/>
          <w:sz w:val="24"/>
          <w:szCs w:val="24"/>
          <w:lang w:bidi="hi-IN"/>
        </w:rPr>
        <w:t>NamdevKamthane</w:t>
      </w:r>
      <w:proofErr w:type="spellEnd"/>
      <w:r>
        <w:rPr>
          <w:rFonts w:ascii="Times New Roman" w:eastAsia="Cambria" w:hAnsi="Times New Roman"/>
          <w:bCs/>
          <w:iCs/>
          <w:sz w:val="24"/>
          <w:szCs w:val="24"/>
          <w:lang w:bidi="hi-IN"/>
        </w:rPr>
        <w:t xml:space="preserve"> et. al., </w:t>
      </w:r>
      <w:r w:rsidRPr="005F6C98">
        <w:rPr>
          <w:rFonts w:ascii="Times New Roman" w:eastAsia="Cambria" w:hAnsi="Times New Roman"/>
          <w:bCs/>
          <w:iCs/>
          <w:sz w:val="24"/>
          <w:szCs w:val="24"/>
          <w:lang w:bidi="hi-IN"/>
        </w:rPr>
        <w:t>McGraw Hill Education (India) Private Limited</w:t>
      </w:r>
      <w:r>
        <w:rPr>
          <w:rFonts w:ascii="Times New Roman" w:eastAsia="Cambria" w:hAnsi="Times New Roman"/>
          <w:bCs/>
          <w:iCs/>
          <w:sz w:val="24"/>
          <w:szCs w:val="24"/>
          <w:lang w:bidi="hi-IN"/>
        </w:rPr>
        <w:t xml:space="preserve">, </w:t>
      </w:r>
      <w:r w:rsidRPr="005F6C98">
        <w:rPr>
          <w:rFonts w:ascii="Times New Roman" w:eastAsia="Cambria" w:hAnsi="Times New Roman"/>
          <w:bCs/>
          <w:iCs/>
          <w:sz w:val="24"/>
          <w:szCs w:val="24"/>
          <w:lang w:bidi="hi-IN"/>
        </w:rPr>
        <w:t>ISBN: 978-93-87067-57-8</w:t>
      </w:r>
    </w:p>
    <w:p w:rsidR="006642EA" w:rsidRDefault="006642EA" w:rsidP="006642EA">
      <w:pPr>
        <w:autoSpaceDE w:val="0"/>
        <w:autoSpaceDN w:val="0"/>
        <w:adjustRightInd w:val="0"/>
        <w:spacing w:line="360" w:lineRule="auto"/>
        <w:jc w:val="both"/>
        <w:rPr>
          <w:rFonts w:ascii="Times New Roman" w:eastAsia="Cambria" w:hAnsi="Times New Roman"/>
          <w:bCs/>
          <w:iCs/>
          <w:sz w:val="24"/>
          <w:szCs w:val="24"/>
          <w:lang w:bidi="hi-IN"/>
        </w:rPr>
      </w:pPr>
      <w:r>
        <w:rPr>
          <w:rFonts w:ascii="Times New Roman" w:eastAsia="Cambria" w:hAnsi="Times New Roman"/>
          <w:bCs/>
          <w:iCs/>
          <w:sz w:val="24"/>
          <w:szCs w:val="24"/>
          <w:lang w:bidi="hi-IN"/>
        </w:rPr>
        <w:t>3</w:t>
      </w:r>
      <w:r w:rsidRPr="00E940C0">
        <w:rPr>
          <w:rFonts w:ascii="Times New Roman" w:eastAsia="Cambria" w:hAnsi="Times New Roman"/>
          <w:bCs/>
          <w:iCs/>
          <w:sz w:val="24"/>
          <w:szCs w:val="24"/>
          <w:lang w:bidi="hi-IN"/>
        </w:rPr>
        <w:t>. Fundamentals of Python: First Programs</w:t>
      </w:r>
      <w:r>
        <w:rPr>
          <w:rFonts w:ascii="Times New Roman" w:eastAsia="Cambria" w:hAnsi="Times New Roman"/>
          <w:bCs/>
          <w:iCs/>
          <w:sz w:val="24"/>
          <w:szCs w:val="24"/>
          <w:lang w:bidi="hi-IN"/>
        </w:rPr>
        <w:t>,</w:t>
      </w:r>
      <w:r w:rsidRPr="00E940C0">
        <w:rPr>
          <w:rFonts w:ascii="Times New Roman" w:eastAsia="Cambria" w:hAnsi="Times New Roman"/>
          <w:bCs/>
          <w:iCs/>
          <w:sz w:val="24"/>
          <w:szCs w:val="24"/>
          <w:lang w:bidi="hi-IN"/>
        </w:rPr>
        <w:t xml:space="preserve"> Kenneth Lambert</w:t>
      </w:r>
      <w:r>
        <w:rPr>
          <w:rFonts w:ascii="Times New Roman" w:eastAsia="Cambria" w:hAnsi="Times New Roman"/>
          <w:bCs/>
          <w:iCs/>
          <w:sz w:val="24"/>
          <w:szCs w:val="24"/>
          <w:lang w:bidi="hi-IN"/>
        </w:rPr>
        <w:t>,</w:t>
      </w:r>
      <w:r w:rsidRPr="00E940C0">
        <w:rPr>
          <w:rFonts w:ascii="Times New Roman" w:eastAsia="Cambria" w:hAnsi="Times New Roman"/>
          <w:bCs/>
          <w:iCs/>
          <w:sz w:val="24"/>
          <w:szCs w:val="24"/>
          <w:lang w:bidi="hi-IN"/>
        </w:rPr>
        <w:t xml:space="preserve"> Course Technology, Cengage Learning, </w:t>
      </w:r>
      <w:proofErr w:type="gramStart"/>
      <w:r w:rsidRPr="00E940C0">
        <w:rPr>
          <w:rFonts w:ascii="Times New Roman" w:eastAsia="Cambria" w:hAnsi="Times New Roman"/>
          <w:bCs/>
          <w:iCs/>
          <w:sz w:val="24"/>
          <w:szCs w:val="24"/>
          <w:lang w:bidi="hi-IN"/>
        </w:rPr>
        <w:t>2012  ISBN</w:t>
      </w:r>
      <w:proofErr w:type="gramEnd"/>
      <w:r w:rsidRPr="00E940C0">
        <w:rPr>
          <w:rFonts w:ascii="Times New Roman" w:eastAsia="Cambria" w:hAnsi="Times New Roman"/>
          <w:bCs/>
          <w:iCs/>
          <w:sz w:val="24"/>
          <w:szCs w:val="24"/>
          <w:lang w:bidi="hi-IN"/>
        </w:rPr>
        <w:t>-13: 978-1-111-82270-5</w:t>
      </w:r>
    </w:p>
    <w:p w:rsidR="006642EA" w:rsidRPr="00534F5D" w:rsidRDefault="006642EA" w:rsidP="006642EA">
      <w:pPr>
        <w:spacing w:after="0" w:line="240" w:lineRule="auto"/>
        <w:rPr>
          <w:rFonts w:ascii="Times New Roman" w:hAnsi="Times New Roman"/>
          <w:b/>
          <w:bCs/>
          <w:color w:val="000000"/>
          <w:sz w:val="24"/>
          <w:szCs w:val="24"/>
          <w:lang w:val="en-US"/>
        </w:rPr>
      </w:pPr>
    </w:p>
    <w:p w:rsidR="0043610E" w:rsidRDefault="0043610E">
      <w:pPr>
        <w:rPr>
          <w:rFonts w:ascii="Times New Roman" w:hAnsi="Times New Roman"/>
          <w:b/>
          <w:bCs/>
          <w:sz w:val="24"/>
          <w:szCs w:val="24"/>
        </w:rPr>
      </w:pPr>
      <w:r>
        <w:rPr>
          <w:rFonts w:ascii="Times New Roman" w:hAnsi="Times New Roman"/>
          <w:b/>
          <w:bCs/>
          <w:sz w:val="24"/>
          <w:szCs w:val="24"/>
        </w:rPr>
        <w:br w:type="page"/>
      </w:r>
    </w:p>
    <w:tbl>
      <w:tblPr>
        <w:tblStyle w:val="TableGrid"/>
        <w:tblW w:w="0" w:type="auto"/>
        <w:tblLook w:val="04A0" w:firstRow="1" w:lastRow="0" w:firstColumn="1" w:lastColumn="0" w:noHBand="0" w:noVBand="1"/>
      </w:tblPr>
      <w:tblGrid>
        <w:gridCol w:w="1795"/>
        <w:gridCol w:w="6030"/>
        <w:gridCol w:w="1525"/>
      </w:tblGrid>
      <w:tr w:rsidR="00B47411" w:rsidRPr="004441DD" w:rsidTr="0026191B">
        <w:tc>
          <w:tcPr>
            <w:tcW w:w="1795" w:type="dxa"/>
          </w:tcPr>
          <w:p w:rsidR="00B47411" w:rsidRPr="004441DD" w:rsidRDefault="00B47411" w:rsidP="0026191B">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lastRenderedPageBreak/>
              <w:t>BCO009</w:t>
            </w:r>
            <w:r>
              <w:rPr>
                <w:rFonts w:ascii="Times New Roman" w:eastAsiaTheme="minorHAnsi" w:hAnsi="Times New Roman"/>
                <w:b/>
                <w:bCs/>
                <w:sz w:val="24"/>
                <w:szCs w:val="24"/>
                <w:lang w:val="en-US" w:eastAsia="en-US" w:bidi="hi-IN"/>
              </w:rPr>
              <w:t>B</w:t>
            </w:r>
          </w:p>
        </w:tc>
        <w:tc>
          <w:tcPr>
            <w:tcW w:w="6030" w:type="dxa"/>
          </w:tcPr>
          <w:p w:rsidR="00B47411" w:rsidRPr="004441DD" w:rsidRDefault="00B47411" w:rsidP="0026191B">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COMPUTER ORGANIZATION AND DESIGN</w:t>
            </w:r>
          </w:p>
        </w:tc>
        <w:tc>
          <w:tcPr>
            <w:tcW w:w="1525" w:type="dxa"/>
          </w:tcPr>
          <w:p w:rsidR="00B47411" w:rsidRPr="004441DD" w:rsidRDefault="00B47411" w:rsidP="0026191B">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3-1-0 [4]</w:t>
            </w:r>
          </w:p>
        </w:tc>
      </w:tr>
    </w:tbl>
    <w:p w:rsidR="00B47411" w:rsidRPr="004441DD" w:rsidRDefault="00B47411" w:rsidP="00B47411">
      <w:pPr>
        <w:spacing w:before="100" w:beforeAutospacing="1" w:after="100" w:afterAutospacing="1"/>
        <w:jc w:val="both"/>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 xml:space="preserve">OJECTIVE: </w:t>
      </w:r>
    </w:p>
    <w:p w:rsidR="000E4D07" w:rsidRPr="000E4D07" w:rsidRDefault="000E4D07" w:rsidP="000E4D07">
      <w:pPr>
        <w:spacing w:after="0"/>
        <w:rPr>
          <w:rFonts w:ascii="Times New Roman" w:hAnsi="Times New Roman"/>
        </w:rPr>
      </w:pPr>
      <w:r w:rsidRPr="000E4D07">
        <w:rPr>
          <w:rFonts w:ascii="Times New Roman" w:hAnsi="Times New Roman"/>
        </w:rPr>
        <w:t>• To understand the number system conversions and logic gates.</w:t>
      </w:r>
    </w:p>
    <w:p w:rsidR="000E4D07" w:rsidRPr="000E4D07" w:rsidRDefault="000E4D07" w:rsidP="000E4D07">
      <w:pPr>
        <w:spacing w:after="0"/>
        <w:rPr>
          <w:rFonts w:ascii="Times New Roman" w:hAnsi="Times New Roman"/>
        </w:rPr>
      </w:pPr>
      <w:r w:rsidRPr="000E4D07">
        <w:rPr>
          <w:rFonts w:ascii="Times New Roman" w:hAnsi="Times New Roman"/>
        </w:rPr>
        <w:t>• To study the design of logic unit and bus memory transfer.</w:t>
      </w:r>
    </w:p>
    <w:p w:rsidR="000E4D07" w:rsidRPr="000E4D07" w:rsidRDefault="000E4D07" w:rsidP="000E4D07">
      <w:pPr>
        <w:spacing w:after="0"/>
        <w:rPr>
          <w:rFonts w:ascii="Times New Roman" w:hAnsi="Times New Roman"/>
        </w:rPr>
      </w:pPr>
      <w:r w:rsidRPr="000E4D07">
        <w:rPr>
          <w:rFonts w:ascii="Times New Roman" w:hAnsi="Times New Roman"/>
        </w:rPr>
        <w:t>• To study the addressing modes and instruction set architecture, register transfer RISC/CISC</w:t>
      </w:r>
    </w:p>
    <w:p w:rsidR="000E4D07" w:rsidRPr="000E4D07" w:rsidRDefault="000E4D07" w:rsidP="000E4D07">
      <w:pPr>
        <w:spacing w:after="0"/>
        <w:rPr>
          <w:rFonts w:ascii="Times New Roman" w:hAnsi="Times New Roman"/>
        </w:rPr>
      </w:pPr>
      <w:r w:rsidRPr="000E4D07">
        <w:rPr>
          <w:rFonts w:ascii="Times New Roman" w:hAnsi="Times New Roman"/>
        </w:rPr>
        <w:t>• To study the hierarchical memory system including cache memories and its address mapping.</w:t>
      </w:r>
    </w:p>
    <w:p w:rsidR="000E4D07" w:rsidRPr="000E4D07" w:rsidRDefault="000E4D07" w:rsidP="000E4D07">
      <w:pPr>
        <w:spacing w:after="0"/>
        <w:rPr>
          <w:rFonts w:ascii="Times New Roman" w:hAnsi="Times New Roman"/>
          <w:b/>
          <w:bCs/>
          <w:sz w:val="20"/>
          <w:szCs w:val="20"/>
        </w:rPr>
      </w:pPr>
      <w:r w:rsidRPr="000E4D07">
        <w:rPr>
          <w:rFonts w:ascii="Times New Roman" w:hAnsi="Times New Roman"/>
        </w:rPr>
        <w:t>• To study the different ways of communicating with I/O devices and standard I/O interfaces.</w:t>
      </w:r>
    </w:p>
    <w:p w:rsidR="000E4D07" w:rsidRDefault="000E4D07" w:rsidP="000E4D07">
      <w:pPr>
        <w:spacing w:after="0"/>
      </w:pP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8000"/>
      </w:tblGrid>
      <w:tr w:rsidR="000E4D07" w:rsidRPr="00B9168B" w:rsidTr="0026191B">
        <w:tc>
          <w:tcPr>
            <w:tcW w:w="1242" w:type="dxa"/>
          </w:tcPr>
          <w:p w:rsidR="000E4D07" w:rsidRPr="00B9168B" w:rsidRDefault="000E4D07" w:rsidP="0026191B">
            <w:pPr>
              <w:autoSpaceDE w:val="0"/>
              <w:autoSpaceDN w:val="0"/>
              <w:adjustRightInd w:val="0"/>
              <w:spacing w:after="0" w:line="240" w:lineRule="auto"/>
              <w:jc w:val="both"/>
              <w:rPr>
                <w:rFonts w:ascii="Times New Roman" w:hAnsi="Times New Roman"/>
                <w:b/>
                <w:bCs/>
                <w:iCs/>
                <w:sz w:val="24"/>
                <w:szCs w:val="24"/>
                <w:lang w:val="en-US" w:bidi="hi-IN"/>
              </w:rPr>
            </w:pPr>
            <w:r w:rsidRPr="00B9168B">
              <w:rPr>
                <w:rFonts w:ascii="Times New Roman" w:hAnsi="Times New Roman"/>
                <w:b/>
                <w:iCs/>
                <w:sz w:val="24"/>
                <w:szCs w:val="24"/>
                <w:lang w:val="en-US" w:bidi="hi-IN"/>
              </w:rPr>
              <w:t>UNIT 1</w:t>
            </w:r>
          </w:p>
          <w:p w:rsidR="000E4D07" w:rsidRPr="00B9168B" w:rsidRDefault="000E4D07" w:rsidP="0026191B">
            <w:pPr>
              <w:spacing w:before="100" w:beforeAutospacing="1" w:after="100" w:afterAutospacing="1" w:line="240" w:lineRule="auto"/>
              <w:rPr>
                <w:rFonts w:ascii="Times New Roman" w:hAnsi="Times New Roman"/>
                <w:b/>
                <w:color w:val="FF0000"/>
                <w:sz w:val="24"/>
                <w:szCs w:val="24"/>
                <w:lang w:val="en-US"/>
              </w:rPr>
            </w:pPr>
          </w:p>
        </w:tc>
        <w:tc>
          <w:tcPr>
            <w:tcW w:w="8000" w:type="dxa"/>
          </w:tcPr>
          <w:p w:rsidR="000E4D07" w:rsidRPr="00B9168B" w:rsidRDefault="000E4D07" w:rsidP="0026191B">
            <w:pPr>
              <w:spacing w:after="0" w:line="240" w:lineRule="auto"/>
              <w:jc w:val="both"/>
              <w:rPr>
                <w:lang w:val="en-US"/>
              </w:rPr>
            </w:pPr>
            <w:r w:rsidRPr="00B9168B">
              <w:rPr>
                <w:rFonts w:ascii="Times New Roman" w:hAnsi="Times New Roman"/>
                <w:sz w:val="24"/>
                <w:szCs w:val="24"/>
                <w:lang w:val="en-US" w:bidi="hi-IN"/>
              </w:rPr>
              <w:t xml:space="preserve">Introduction to number </w:t>
            </w:r>
            <w:r>
              <w:rPr>
                <w:rFonts w:ascii="Times New Roman" w:hAnsi="Times New Roman"/>
                <w:sz w:val="24"/>
                <w:szCs w:val="24"/>
                <w:lang w:val="en-US" w:bidi="hi-IN"/>
              </w:rPr>
              <w:t>system, m</w:t>
            </w:r>
            <w:r w:rsidRPr="00B9168B">
              <w:rPr>
                <w:rFonts w:ascii="Times New Roman" w:hAnsi="Times New Roman"/>
                <w:sz w:val="24"/>
                <w:szCs w:val="24"/>
                <w:lang w:val="en-US" w:bidi="hi-IN"/>
              </w:rPr>
              <w:t>ethods of base conversions; Binary, octal and hexadecimal arithmetic; Basic organization of computers; logic gates, Information representation, Fixed-Point Arithmetic: Floating point representation (Single &amp;</w:t>
            </w:r>
            <w:r>
              <w:rPr>
                <w:rFonts w:ascii="Times New Roman" w:hAnsi="Times New Roman"/>
                <w:sz w:val="24"/>
                <w:szCs w:val="24"/>
                <w:lang w:val="en-US" w:bidi="hi-IN"/>
              </w:rPr>
              <w:t>double precision), Complements.</w:t>
            </w:r>
          </w:p>
        </w:tc>
      </w:tr>
      <w:tr w:rsidR="000E4D07" w:rsidRPr="00B9168B" w:rsidTr="0026191B">
        <w:tc>
          <w:tcPr>
            <w:tcW w:w="1242" w:type="dxa"/>
          </w:tcPr>
          <w:p w:rsidR="000E4D07" w:rsidRPr="00B9168B" w:rsidRDefault="000E4D07" w:rsidP="0026191B">
            <w:pPr>
              <w:autoSpaceDE w:val="0"/>
              <w:autoSpaceDN w:val="0"/>
              <w:adjustRightInd w:val="0"/>
              <w:spacing w:after="0" w:line="240" w:lineRule="auto"/>
              <w:jc w:val="both"/>
              <w:rPr>
                <w:rFonts w:ascii="Times New Roman" w:hAnsi="Times New Roman"/>
                <w:b/>
                <w:bCs/>
                <w:iCs/>
                <w:sz w:val="24"/>
                <w:szCs w:val="24"/>
                <w:lang w:val="en-US" w:bidi="hi-IN"/>
              </w:rPr>
            </w:pPr>
            <w:r w:rsidRPr="00B9168B">
              <w:rPr>
                <w:rFonts w:ascii="Times New Roman" w:hAnsi="Times New Roman"/>
                <w:b/>
                <w:iCs/>
                <w:sz w:val="24"/>
                <w:szCs w:val="24"/>
                <w:lang w:val="en-US" w:bidi="hi-IN"/>
              </w:rPr>
              <w:t>UNIT 2</w:t>
            </w:r>
          </w:p>
          <w:p w:rsidR="000E4D07" w:rsidRPr="00B9168B" w:rsidRDefault="000E4D07" w:rsidP="0026191B">
            <w:pPr>
              <w:spacing w:before="100" w:beforeAutospacing="1" w:after="100" w:afterAutospacing="1" w:line="240" w:lineRule="auto"/>
              <w:rPr>
                <w:rFonts w:ascii="Times New Roman" w:hAnsi="Times New Roman"/>
                <w:b/>
                <w:color w:val="FF0000"/>
                <w:sz w:val="24"/>
                <w:szCs w:val="24"/>
                <w:lang w:val="en-US"/>
              </w:rPr>
            </w:pPr>
          </w:p>
        </w:tc>
        <w:tc>
          <w:tcPr>
            <w:tcW w:w="8000" w:type="dxa"/>
          </w:tcPr>
          <w:p w:rsidR="000E4D07" w:rsidRPr="00B9168B" w:rsidRDefault="000E4D07" w:rsidP="0026191B">
            <w:pPr>
              <w:spacing w:after="0" w:line="240" w:lineRule="auto"/>
              <w:jc w:val="both"/>
              <w:rPr>
                <w:lang w:val="en-US"/>
              </w:rPr>
            </w:pPr>
            <w:r w:rsidRPr="00B9168B">
              <w:rPr>
                <w:rFonts w:ascii="Times New Roman" w:hAnsi="Times New Roman"/>
                <w:sz w:val="24"/>
                <w:szCs w:val="24"/>
                <w:lang w:val="en-US" w:bidi="hi-IN"/>
              </w:rPr>
              <w:t>Using Karnaugh map methods, SOP, POS simplification</w:t>
            </w:r>
            <w:r>
              <w:rPr>
                <w:lang w:val="en-US"/>
              </w:rPr>
              <w:t xml:space="preserve">, </w:t>
            </w:r>
            <w:r w:rsidRPr="00B9168B">
              <w:rPr>
                <w:rFonts w:ascii="Times New Roman" w:hAnsi="Times New Roman"/>
                <w:sz w:val="24"/>
                <w:szCs w:val="24"/>
                <w:lang w:val="en-US" w:bidi="hi-IN"/>
              </w:rPr>
              <w:t xml:space="preserve">Logic design: Half adder, full adder, </w:t>
            </w:r>
            <w:r>
              <w:rPr>
                <w:rFonts w:ascii="Times New Roman" w:hAnsi="Times New Roman"/>
                <w:sz w:val="24"/>
                <w:szCs w:val="24"/>
                <w:lang w:val="en-US" w:bidi="hi-IN"/>
              </w:rPr>
              <w:t>A</w:t>
            </w:r>
            <w:r w:rsidRPr="00B9168B">
              <w:rPr>
                <w:rFonts w:ascii="Times New Roman" w:hAnsi="Times New Roman"/>
                <w:sz w:val="24"/>
                <w:szCs w:val="24"/>
                <w:lang w:val="en-US" w:bidi="hi-IN"/>
              </w:rPr>
              <w:t>dder–</w:t>
            </w:r>
            <w:r>
              <w:rPr>
                <w:rFonts w:ascii="Times New Roman" w:hAnsi="Times New Roman"/>
                <w:sz w:val="24"/>
                <w:szCs w:val="24"/>
                <w:lang w:val="en-US" w:bidi="hi-IN"/>
              </w:rPr>
              <w:t>S</w:t>
            </w:r>
            <w:r w:rsidRPr="00B9168B">
              <w:rPr>
                <w:rFonts w:ascii="Times New Roman" w:hAnsi="Times New Roman"/>
                <w:sz w:val="24"/>
                <w:szCs w:val="24"/>
                <w:lang w:val="en-US" w:bidi="hi-IN"/>
              </w:rPr>
              <w:t>ubtractor. Multiplexer/ de-multiplexer, decoders. Fetch, decode and execute cycle. RTL,</w:t>
            </w:r>
            <w:r>
              <w:rPr>
                <w:rFonts w:ascii="Times New Roman" w:hAnsi="Times New Roman"/>
                <w:sz w:val="24"/>
                <w:szCs w:val="24"/>
                <w:lang w:val="en-US" w:bidi="hi-IN"/>
              </w:rPr>
              <w:t xml:space="preserve"> Bus &amp; Memory Transfer, Tri state Buffer. </w:t>
            </w:r>
          </w:p>
        </w:tc>
      </w:tr>
      <w:tr w:rsidR="000E4D07" w:rsidRPr="00B9168B" w:rsidTr="0026191B">
        <w:tc>
          <w:tcPr>
            <w:tcW w:w="1242" w:type="dxa"/>
          </w:tcPr>
          <w:p w:rsidR="000E4D07" w:rsidRPr="00B9168B" w:rsidRDefault="000E4D07" w:rsidP="0026191B">
            <w:pPr>
              <w:autoSpaceDE w:val="0"/>
              <w:autoSpaceDN w:val="0"/>
              <w:adjustRightInd w:val="0"/>
              <w:spacing w:after="0" w:line="240" w:lineRule="auto"/>
              <w:jc w:val="both"/>
              <w:rPr>
                <w:rFonts w:ascii="Times New Roman" w:hAnsi="Times New Roman"/>
                <w:b/>
                <w:bCs/>
                <w:iCs/>
                <w:sz w:val="24"/>
                <w:szCs w:val="24"/>
                <w:lang w:val="en-US" w:bidi="hi-IN"/>
              </w:rPr>
            </w:pPr>
            <w:r w:rsidRPr="00B9168B">
              <w:rPr>
                <w:rFonts w:ascii="Times New Roman" w:hAnsi="Times New Roman"/>
                <w:b/>
                <w:iCs/>
                <w:sz w:val="24"/>
                <w:szCs w:val="24"/>
                <w:lang w:val="en-US" w:bidi="hi-IN"/>
              </w:rPr>
              <w:t>UNIT 3</w:t>
            </w:r>
          </w:p>
          <w:p w:rsidR="000E4D07" w:rsidRPr="00B9168B" w:rsidRDefault="000E4D07" w:rsidP="0026191B">
            <w:pPr>
              <w:spacing w:before="100" w:beforeAutospacing="1" w:after="100" w:afterAutospacing="1" w:line="240" w:lineRule="auto"/>
              <w:rPr>
                <w:rFonts w:ascii="Times New Roman" w:hAnsi="Times New Roman"/>
                <w:b/>
                <w:color w:val="FF0000"/>
                <w:sz w:val="24"/>
                <w:szCs w:val="24"/>
                <w:lang w:val="en-US"/>
              </w:rPr>
            </w:pPr>
          </w:p>
        </w:tc>
        <w:tc>
          <w:tcPr>
            <w:tcW w:w="8000" w:type="dxa"/>
          </w:tcPr>
          <w:p w:rsidR="000E4D07" w:rsidRPr="00B9168B" w:rsidRDefault="000E4D07" w:rsidP="0026191B">
            <w:pPr>
              <w:spacing w:after="0" w:line="240" w:lineRule="auto"/>
              <w:rPr>
                <w:lang w:val="en-US"/>
              </w:rPr>
            </w:pPr>
            <w:r w:rsidRPr="00B9168B">
              <w:rPr>
                <w:rFonts w:ascii="Times New Roman" w:hAnsi="Times New Roman"/>
                <w:sz w:val="24"/>
                <w:szCs w:val="24"/>
                <w:lang w:val="en-US" w:bidi="hi-IN"/>
              </w:rPr>
              <w:t>Instruction set architectures, addressing modes, instruction cycles, Differentiate RISC versus CISC architectures.</w:t>
            </w:r>
            <w:r>
              <w:rPr>
                <w:rFonts w:ascii="Times New Roman" w:hAnsi="Times New Roman"/>
                <w:sz w:val="24"/>
                <w:szCs w:val="24"/>
                <w:lang w:val="en-US" w:bidi="hi-IN"/>
              </w:rPr>
              <w:t xml:space="preserve"> Arithmetic Micro-operation:</w:t>
            </w:r>
            <w:r w:rsidRPr="00B9168B">
              <w:rPr>
                <w:rFonts w:ascii="Times New Roman" w:hAnsi="Times New Roman"/>
                <w:sz w:val="24"/>
                <w:szCs w:val="24"/>
                <w:lang w:val="en-US" w:bidi="hi-IN"/>
              </w:rPr>
              <w:t xml:space="preserve"> Addition, Subtraction, Multiplication (Booth</w:t>
            </w:r>
            <w:r>
              <w:rPr>
                <w:rFonts w:ascii="Times New Roman" w:hAnsi="Times New Roman"/>
                <w:sz w:val="24"/>
                <w:szCs w:val="24"/>
                <w:lang w:val="en-US" w:bidi="hi-IN"/>
              </w:rPr>
              <w:t>’s</w:t>
            </w:r>
            <w:r w:rsidRPr="00B9168B">
              <w:rPr>
                <w:rFonts w:ascii="Times New Roman" w:hAnsi="Times New Roman"/>
                <w:sz w:val="24"/>
                <w:szCs w:val="24"/>
                <w:lang w:val="en-US" w:bidi="hi-IN"/>
              </w:rPr>
              <w:t xml:space="preserve"> Algorithm</w:t>
            </w:r>
            <w:proofErr w:type="gramStart"/>
            <w:r w:rsidRPr="00B9168B">
              <w:rPr>
                <w:rFonts w:ascii="Times New Roman" w:hAnsi="Times New Roman"/>
                <w:sz w:val="24"/>
                <w:szCs w:val="24"/>
                <w:lang w:val="en-US" w:bidi="hi-IN"/>
              </w:rPr>
              <w:t>),Array</w:t>
            </w:r>
            <w:proofErr w:type="gramEnd"/>
            <w:r w:rsidRPr="00B9168B">
              <w:rPr>
                <w:rFonts w:ascii="Times New Roman" w:hAnsi="Times New Roman"/>
                <w:sz w:val="24"/>
                <w:szCs w:val="24"/>
                <w:lang w:val="en-US" w:bidi="hi-IN"/>
              </w:rPr>
              <w:t xml:space="preserve"> Multiplier</w:t>
            </w:r>
          </w:p>
        </w:tc>
      </w:tr>
      <w:tr w:rsidR="000E4D07" w:rsidRPr="00B9168B" w:rsidTr="0026191B">
        <w:tc>
          <w:tcPr>
            <w:tcW w:w="1242" w:type="dxa"/>
          </w:tcPr>
          <w:p w:rsidR="000E4D07" w:rsidRPr="00B9168B" w:rsidRDefault="000E4D07" w:rsidP="0026191B">
            <w:pPr>
              <w:autoSpaceDE w:val="0"/>
              <w:autoSpaceDN w:val="0"/>
              <w:adjustRightInd w:val="0"/>
              <w:spacing w:after="0" w:line="240" w:lineRule="auto"/>
              <w:jc w:val="both"/>
              <w:rPr>
                <w:rFonts w:ascii="Times New Roman" w:hAnsi="Times New Roman"/>
                <w:b/>
                <w:bCs/>
                <w:iCs/>
                <w:sz w:val="24"/>
                <w:szCs w:val="24"/>
                <w:lang w:val="en-US" w:bidi="hi-IN"/>
              </w:rPr>
            </w:pPr>
            <w:r w:rsidRPr="00B9168B">
              <w:rPr>
                <w:rFonts w:ascii="Times New Roman" w:hAnsi="Times New Roman"/>
                <w:b/>
                <w:iCs/>
                <w:sz w:val="24"/>
                <w:szCs w:val="24"/>
                <w:lang w:val="en-US" w:bidi="hi-IN"/>
              </w:rPr>
              <w:t>UNIT 4</w:t>
            </w:r>
          </w:p>
          <w:p w:rsidR="000E4D07" w:rsidRPr="00B9168B" w:rsidRDefault="000E4D07" w:rsidP="0026191B">
            <w:pPr>
              <w:spacing w:before="100" w:beforeAutospacing="1" w:after="100" w:afterAutospacing="1" w:line="240" w:lineRule="auto"/>
              <w:rPr>
                <w:rFonts w:ascii="Times New Roman" w:hAnsi="Times New Roman"/>
                <w:b/>
                <w:color w:val="FF0000"/>
                <w:sz w:val="24"/>
                <w:szCs w:val="24"/>
                <w:lang w:val="en-US"/>
              </w:rPr>
            </w:pPr>
          </w:p>
        </w:tc>
        <w:tc>
          <w:tcPr>
            <w:tcW w:w="8000" w:type="dxa"/>
          </w:tcPr>
          <w:p w:rsidR="000E4D07" w:rsidRPr="00B9168B" w:rsidRDefault="000E4D07" w:rsidP="0026191B">
            <w:pPr>
              <w:spacing w:before="100" w:beforeAutospacing="1" w:after="100" w:afterAutospacing="1" w:line="240" w:lineRule="auto"/>
              <w:rPr>
                <w:rFonts w:ascii="Times New Roman" w:hAnsi="Times New Roman"/>
                <w:color w:val="FF0000"/>
                <w:sz w:val="24"/>
                <w:szCs w:val="24"/>
                <w:lang w:val="en-US"/>
              </w:rPr>
            </w:pPr>
            <w:r w:rsidRPr="00B9168B">
              <w:rPr>
                <w:rFonts w:ascii="Times New Roman" w:hAnsi="Times New Roman"/>
                <w:sz w:val="24"/>
                <w:szCs w:val="24"/>
                <w:lang w:val="en-US" w:bidi="hi-IN"/>
              </w:rPr>
              <w:t xml:space="preserve">Memory Technology, static and dynamic memory, Random Access and Serial Access Memories, Cache memory and Memory Hierarchy, Address Mapping, Cache </w:t>
            </w:r>
            <w:proofErr w:type="spellStart"/>
            <w:r w:rsidRPr="00B9168B">
              <w:rPr>
                <w:rFonts w:ascii="Times New Roman" w:hAnsi="Times New Roman"/>
                <w:sz w:val="24"/>
                <w:szCs w:val="24"/>
                <w:lang w:val="en-US" w:bidi="hi-IN"/>
              </w:rPr>
              <w:t>updation</w:t>
            </w:r>
            <w:proofErr w:type="spellEnd"/>
            <w:r w:rsidRPr="00B9168B">
              <w:rPr>
                <w:rFonts w:ascii="Times New Roman" w:hAnsi="Times New Roman"/>
                <w:sz w:val="24"/>
                <w:szCs w:val="24"/>
                <w:lang w:val="en-US" w:bidi="hi-IN"/>
              </w:rPr>
              <w:t xml:space="preserve"> schemes, </w:t>
            </w:r>
          </w:p>
        </w:tc>
      </w:tr>
      <w:tr w:rsidR="000E4D07" w:rsidRPr="00B9168B" w:rsidTr="0026191B">
        <w:tc>
          <w:tcPr>
            <w:tcW w:w="1242" w:type="dxa"/>
          </w:tcPr>
          <w:p w:rsidR="000E4D07" w:rsidRPr="00B9168B" w:rsidRDefault="000E4D07" w:rsidP="0026191B">
            <w:pPr>
              <w:autoSpaceDE w:val="0"/>
              <w:autoSpaceDN w:val="0"/>
              <w:adjustRightInd w:val="0"/>
              <w:spacing w:after="0" w:line="240" w:lineRule="auto"/>
              <w:jc w:val="both"/>
              <w:rPr>
                <w:rFonts w:ascii="Times New Roman" w:hAnsi="Times New Roman"/>
                <w:b/>
                <w:bCs/>
                <w:iCs/>
                <w:sz w:val="24"/>
                <w:szCs w:val="24"/>
                <w:lang w:val="en-US" w:bidi="hi-IN"/>
              </w:rPr>
            </w:pPr>
            <w:r w:rsidRPr="00B9168B">
              <w:rPr>
                <w:rFonts w:ascii="Times New Roman" w:hAnsi="Times New Roman"/>
                <w:b/>
                <w:iCs/>
                <w:sz w:val="24"/>
                <w:szCs w:val="24"/>
                <w:lang w:val="en-US" w:bidi="hi-IN"/>
              </w:rPr>
              <w:t>UNIT 5</w:t>
            </w:r>
          </w:p>
          <w:p w:rsidR="000E4D07" w:rsidRPr="00B9168B" w:rsidRDefault="000E4D07" w:rsidP="0026191B">
            <w:pPr>
              <w:spacing w:before="100" w:beforeAutospacing="1" w:after="100" w:afterAutospacing="1" w:line="240" w:lineRule="auto"/>
              <w:rPr>
                <w:rFonts w:ascii="Times New Roman" w:hAnsi="Times New Roman"/>
                <w:b/>
                <w:color w:val="FF0000"/>
                <w:sz w:val="24"/>
                <w:szCs w:val="24"/>
                <w:lang w:val="en-US"/>
              </w:rPr>
            </w:pPr>
          </w:p>
        </w:tc>
        <w:tc>
          <w:tcPr>
            <w:tcW w:w="8000" w:type="dxa"/>
          </w:tcPr>
          <w:p w:rsidR="000E4D07" w:rsidRPr="00B9168B" w:rsidRDefault="000E4D07" w:rsidP="0026191B">
            <w:pPr>
              <w:autoSpaceDE w:val="0"/>
              <w:autoSpaceDN w:val="0"/>
              <w:adjustRightInd w:val="0"/>
              <w:spacing w:after="0" w:line="240" w:lineRule="auto"/>
              <w:jc w:val="both"/>
              <w:rPr>
                <w:rFonts w:ascii="Times New Roman" w:hAnsi="Times New Roman"/>
                <w:sz w:val="24"/>
                <w:szCs w:val="24"/>
                <w:lang w:val="en-US" w:bidi="hi-IN"/>
              </w:rPr>
            </w:pPr>
            <w:r w:rsidRPr="00B9168B">
              <w:rPr>
                <w:rFonts w:ascii="Times New Roman" w:hAnsi="Times New Roman"/>
                <w:sz w:val="24"/>
                <w:szCs w:val="24"/>
                <w:lang w:val="en-US" w:bidi="hi-IN"/>
              </w:rPr>
              <w:t xml:space="preserve">I/O subsystems: Interfacing with IO devices, keyboard and display interfaces; Basic concepts Bus Control, Read Write operations, Programmed IO, </w:t>
            </w:r>
            <w:proofErr w:type="gramStart"/>
            <w:r w:rsidRPr="00B9168B">
              <w:rPr>
                <w:rFonts w:ascii="Times New Roman" w:hAnsi="Times New Roman"/>
                <w:sz w:val="24"/>
                <w:szCs w:val="24"/>
                <w:lang w:val="en-US" w:bidi="hi-IN"/>
              </w:rPr>
              <w:t>Concept</w:t>
            </w:r>
            <w:proofErr w:type="gramEnd"/>
            <w:r w:rsidRPr="00B9168B">
              <w:rPr>
                <w:rFonts w:ascii="Times New Roman" w:hAnsi="Times New Roman"/>
                <w:sz w:val="24"/>
                <w:szCs w:val="24"/>
                <w:lang w:val="en-US" w:bidi="hi-IN"/>
              </w:rPr>
              <w:t xml:space="preserve"> of handshaking, Polled and Interrupt-driven I/O, DMA data transfer.</w:t>
            </w:r>
          </w:p>
        </w:tc>
      </w:tr>
    </w:tbl>
    <w:p w:rsidR="000E4D07" w:rsidRDefault="000E4D07" w:rsidP="000E4D07"/>
    <w:p w:rsidR="00B47411" w:rsidRPr="004441DD" w:rsidRDefault="00B47411" w:rsidP="00B47411">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B47411" w:rsidRPr="004441DD" w:rsidRDefault="00B47411" w:rsidP="00B47411">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CO1: </w:t>
      </w:r>
      <w:r>
        <w:rPr>
          <w:rFonts w:ascii="Times New Roman" w:hAnsi="Times New Roman"/>
          <w:color w:val="333333"/>
          <w:sz w:val="24"/>
          <w:szCs w:val="24"/>
          <w:lang w:val="en-US" w:eastAsia="en-US"/>
        </w:rPr>
        <w:t>Awareness of computer organization.</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CO2: </w:t>
      </w:r>
      <w:r>
        <w:rPr>
          <w:rFonts w:ascii="Times New Roman" w:hAnsi="Times New Roman"/>
          <w:color w:val="333333"/>
          <w:sz w:val="24"/>
          <w:szCs w:val="24"/>
          <w:lang w:val="en-US" w:eastAsia="en-US"/>
        </w:rPr>
        <w:t>Design and architecture of machine.</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w:t>
      </w:r>
      <w:proofErr w:type="gramStart"/>
      <w:r w:rsidRPr="00C24FA8">
        <w:rPr>
          <w:rFonts w:ascii="Times New Roman" w:hAnsi="Times New Roman"/>
          <w:color w:val="333333"/>
          <w:sz w:val="24"/>
          <w:szCs w:val="24"/>
          <w:lang w:val="en-US" w:eastAsia="en-US"/>
        </w:rPr>
        <w:t>3:Implement</w:t>
      </w:r>
      <w:proofErr w:type="gramEnd"/>
      <w:r w:rsidRPr="00C24FA8">
        <w:rPr>
          <w:rFonts w:ascii="Times New Roman" w:hAnsi="Times New Roman"/>
          <w:color w:val="333333"/>
          <w:sz w:val="24"/>
          <w:szCs w:val="24"/>
          <w:lang w:val="en-US" w:eastAsia="en-US"/>
        </w:rPr>
        <w:t xml:space="preserve"> different system calls for various </w:t>
      </w:r>
      <w:r>
        <w:rPr>
          <w:rFonts w:ascii="Times New Roman" w:hAnsi="Times New Roman"/>
          <w:color w:val="333333"/>
          <w:sz w:val="24"/>
          <w:szCs w:val="24"/>
          <w:lang w:val="en-US" w:eastAsia="en-US"/>
        </w:rPr>
        <w:t>units</w:t>
      </w:r>
      <w:r w:rsidRPr="00C24FA8">
        <w:rPr>
          <w:rFonts w:ascii="Times New Roman" w:hAnsi="Times New Roman"/>
          <w:color w:val="333333"/>
          <w:sz w:val="24"/>
          <w:szCs w:val="24"/>
          <w:lang w:val="en-US" w:eastAsia="en-US"/>
        </w:rPr>
        <w:t xml:space="preserve">. </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CO4:</w:t>
      </w:r>
      <w:r>
        <w:rPr>
          <w:rFonts w:ascii="Times New Roman" w:hAnsi="Times New Roman"/>
          <w:color w:val="333333"/>
          <w:sz w:val="24"/>
          <w:szCs w:val="24"/>
          <w:lang w:val="en-US" w:eastAsia="en-US"/>
        </w:rPr>
        <w:t xml:space="preserve"> Logical representation of storage, representation and management.</w:t>
      </w: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r>
        <w:rPr>
          <w:rFonts w:ascii="Times New Roman" w:hAnsi="Times New Roman"/>
          <w:color w:val="333333"/>
          <w:sz w:val="24"/>
          <w:szCs w:val="24"/>
          <w:lang w:val="en-US" w:eastAsia="en-US"/>
        </w:rPr>
        <w:t>CO5: Analysis of I/O subsystem.</w:t>
      </w: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0348BF" w:rsidRDefault="000348BF">
      <w:pPr>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br w:type="page"/>
      </w: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B47411" w:rsidRPr="00F35A1C" w:rsidRDefault="00B47411" w:rsidP="00B47411">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B47411" w:rsidRPr="00E07D2A" w:rsidTr="000E4D07">
        <w:trPr>
          <w:trHeight w:val="983"/>
        </w:trPr>
        <w:tc>
          <w:tcPr>
            <w:tcW w:w="916" w:type="dxa"/>
            <w:tcBorders>
              <w:top w:val="single" w:sz="4" w:space="0" w:color="auto"/>
              <w:left w:val="single" w:sz="4" w:space="0" w:color="auto"/>
              <w:bottom w:val="single" w:sz="4" w:space="0" w:color="auto"/>
              <w:right w:val="single" w:sz="4" w:space="0" w:color="auto"/>
            </w:tcBorders>
            <w:shd w:val="clear" w:color="auto" w:fill="auto"/>
            <w:hideMark/>
          </w:tcPr>
          <w:p w:rsidR="00B47411" w:rsidRPr="000E4D07" w:rsidRDefault="00B47411" w:rsidP="0026191B">
            <w:pPr>
              <w:spacing w:after="0" w:line="240" w:lineRule="auto"/>
              <w:jc w:val="both"/>
              <w:rPr>
                <w:rFonts w:ascii="Times New Roman" w:hAnsi="Times New Roman"/>
                <w:b/>
                <w:bCs/>
                <w:i/>
                <w:iCs/>
                <w:color w:val="000000"/>
                <w:sz w:val="24"/>
                <w:szCs w:val="24"/>
                <w:lang w:val="en-US" w:eastAsia="zh-CN"/>
              </w:rPr>
            </w:pPr>
            <w:r w:rsidRPr="000E4D07">
              <w:rPr>
                <w:rFonts w:ascii="Times New Roman" w:hAnsi="Times New Roman"/>
                <w:b/>
                <w:bCs/>
                <w:i/>
                <w:iCs/>
                <w:color w:val="000000"/>
                <w:sz w:val="24"/>
                <w:szCs w:val="24"/>
                <w:lang w:val="en-US" w:eastAsia="zh-CN"/>
              </w:rPr>
              <w:t>Course Outcome</w:t>
            </w:r>
          </w:p>
        </w:tc>
        <w:tc>
          <w:tcPr>
            <w:tcW w:w="7052" w:type="dxa"/>
            <w:gridSpan w:val="12"/>
            <w:tcBorders>
              <w:top w:val="single" w:sz="4" w:space="0" w:color="auto"/>
              <w:left w:val="nil"/>
              <w:bottom w:val="single" w:sz="4" w:space="0" w:color="auto"/>
              <w:right w:val="single" w:sz="4" w:space="0" w:color="auto"/>
            </w:tcBorders>
            <w:shd w:val="clear" w:color="auto" w:fill="auto"/>
            <w:hideMark/>
          </w:tcPr>
          <w:p w:rsidR="00B47411" w:rsidRPr="000E4D07" w:rsidRDefault="00B47411" w:rsidP="0026191B">
            <w:pPr>
              <w:spacing w:after="0" w:line="240" w:lineRule="auto"/>
              <w:jc w:val="center"/>
              <w:rPr>
                <w:rFonts w:ascii="Times New Roman" w:hAnsi="Times New Roman"/>
                <w:b/>
                <w:bCs/>
                <w:color w:val="000000"/>
                <w:sz w:val="24"/>
                <w:szCs w:val="24"/>
                <w:lang w:val="en-US" w:eastAsia="zh-CN"/>
              </w:rPr>
            </w:pPr>
            <w:r w:rsidRPr="000E4D07">
              <w:rPr>
                <w:rFonts w:ascii="Times New Roman" w:hAnsi="Times New Roman"/>
                <w:b/>
                <w:bCs/>
                <w:color w:val="000000"/>
                <w:sz w:val="24"/>
                <w:szCs w:val="24"/>
                <w:lang w:val="en-US" w:eastAsia="zh-CN"/>
              </w:rPr>
              <w:t>Program Outcome</w:t>
            </w:r>
          </w:p>
        </w:tc>
        <w:tc>
          <w:tcPr>
            <w:tcW w:w="1752" w:type="dxa"/>
            <w:gridSpan w:val="3"/>
            <w:tcBorders>
              <w:top w:val="single" w:sz="4" w:space="0" w:color="auto"/>
              <w:left w:val="nil"/>
              <w:bottom w:val="single" w:sz="4" w:space="0" w:color="auto"/>
              <w:right w:val="single" w:sz="4" w:space="0" w:color="auto"/>
            </w:tcBorders>
            <w:shd w:val="clear" w:color="auto" w:fill="auto"/>
            <w:hideMark/>
          </w:tcPr>
          <w:p w:rsidR="00B47411" w:rsidRPr="000E4D07" w:rsidRDefault="00B47411" w:rsidP="0026191B">
            <w:pPr>
              <w:spacing w:after="0" w:line="240" w:lineRule="auto"/>
              <w:jc w:val="center"/>
              <w:rPr>
                <w:rFonts w:ascii="Times New Roman" w:hAnsi="Times New Roman"/>
                <w:b/>
                <w:bCs/>
                <w:color w:val="000000"/>
                <w:sz w:val="24"/>
                <w:szCs w:val="24"/>
                <w:lang w:val="en-US" w:eastAsia="zh-CN"/>
              </w:rPr>
            </w:pPr>
            <w:r w:rsidRPr="000E4D07">
              <w:rPr>
                <w:rFonts w:ascii="Times New Roman" w:hAnsi="Times New Roman"/>
                <w:b/>
                <w:bCs/>
                <w:color w:val="000000"/>
                <w:sz w:val="24"/>
                <w:szCs w:val="24"/>
                <w:lang w:val="en-US" w:eastAsia="zh-CN"/>
              </w:rPr>
              <w:t xml:space="preserve">Program </w:t>
            </w:r>
            <w:r w:rsidR="005277D3" w:rsidRPr="000E4D07">
              <w:rPr>
                <w:rFonts w:ascii="Times New Roman" w:hAnsi="Times New Roman"/>
                <w:b/>
                <w:bCs/>
                <w:color w:val="000000"/>
                <w:sz w:val="24"/>
                <w:szCs w:val="24"/>
                <w:lang w:val="en-US" w:eastAsia="zh-CN"/>
              </w:rPr>
              <w:t>Specific</w:t>
            </w:r>
            <w:r w:rsidRPr="000E4D07">
              <w:rPr>
                <w:rFonts w:ascii="Times New Roman" w:hAnsi="Times New Roman"/>
                <w:b/>
                <w:bCs/>
                <w:color w:val="000000"/>
                <w:sz w:val="24"/>
                <w:szCs w:val="24"/>
                <w:lang w:val="en-US" w:eastAsia="zh-CN"/>
              </w:rPr>
              <w:t xml:space="preserve"> Outcome</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CO5</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bl>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B47411" w:rsidRDefault="00B47411" w:rsidP="00B47411">
      <w:pPr>
        <w:autoSpaceDE w:val="0"/>
        <w:autoSpaceDN w:val="0"/>
        <w:adjustRightInd w:val="0"/>
        <w:spacing w:after="0" w:line="240" w:lineRule="auto"/>
        <w:jc w:val="both"/>
        <w:rPr>
          <w:rFonts w:ascii="Times New Roman" w:hAnsi="Times New Roman"/>
          <w:sz w:val="24"/>
          <w:szCs w:val="24"/>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B47411" w:rsidRDefault="00B47411" w:rsidP="00B47411">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0E4D07" w:rsidRPr="000E4D07" w:rsidRDefault="000E4D07" w:rsidP="000E4D07">
      <w:pPr>
        <w:spacing w:after="0"/>
        <w:rPr>
          <w:rFonts w:ascii="Times New Roman" w:hAnsi="Times New Roman"/>
          <w:b/>
          <w:i/>
          <w:sz w:val="28"/>
          <w:szCs w:val="28"/>
          <w:u w:val="single"/>
        </w:rPr>
      </w:pPr>
      <w:r w:rsidRPr="000E4D07">
        <w:rPr>
          <w:rFonts w:ascii="Times New Roman" w:hAnsi="Times New Roman"/>
          <w:b/>
          <w:i/>
          <w:sz w:val="28"/>
          <w:szCs w:val="28"/>
          <w:u w:val="single"/>
        </w:rPr>
        <w:t>Text Book:</w:t>
      </w:r>
    </w:p>
    <w:p w:rsidR="000E4D07" w:rsidRPr="000E4D07" w:rsidRDefault="000E4D07" w:rsidP="00503EB6">
      <w:pPr>
        <w:numPr>
          <w:ilvl w:val="0"/>
          <w:numId w:val="80"/>
        </w:numPr>
        <w:spacing w:after="0"/>
        <w:ind w:left="360"/>
        <w:rPr>
          <w:rFonts w:ascii="Times New Roman" w:hAnsi="Times New Roman"/>
        </w:rPr>
      </w:pPr>
      <w:r w:rsidRPr="000E4D07">
        <w:rPr>
          <w:rFonts w:ascii="Times New Roman" w:hAnsi="Times New Roman"/>
        </w:rPr>
        <w:t xml:space="preserve">Digital Design, </w:t>
      </w:r>
      <w:proofErr w:type="spellStart"/>
      <w:proofErr w:type="gramStart"/>
      <w:r w:rsidRPr="000E4D07">
        <w:rPr>
          <w:rFonts w:ascii="Times New Roman" w:hAnsi="Times New Roman"/>
        </w:rPr>
        <w:t>M.Morris</w:t>
      </w:r>
      <w:proofErr w:type="spellEnd"/>
      <w:proofErr w:type="gramEnd"/>
      <w:r w:rsidRPr="000E4D07">
        <w:rPr>
          <w:rFonts w:ascii="Times New Roman" w:hAnsi="Times New Roman"/>
        </w:rPr>
        <w:t xml:space="preserve"> Mano, Pearson</w:t>
      </w:r>
    </w:p>
    <w:p w:rsidR="000E4D07" w:rsidRPr="000E4D07" w:rsidRDefault="000E4D07" w:rsidP="00503EB6">
      <w:pPr>
        <w:numPr>
          <w:ilvl w:val="0"/>
          <w:numId w:val="80"/>
        </w:numPr>
        <w:spacing w:after="0"/>
        <w:ind w:left="360"/>
        <w:rPr>
          <w:rFonts w:ascii="Times New Roman" w:hAnsi="Times New Roman"/>
        </w:rPr>
      </w:pPr>
      <w:r w:rsidRPr="000E4D07">
        <w:rPr>
          <w:rFonts w:ascii="Times New Roman" w:hAnsi="Times New Roman"/>
        </w:rPr>
        <w:t xml:space="preserve">Computer System Architecture by Mano, Pearson </w:t>
      </w:r>
    </w:p>
    <w:p w:rsidR="000E4D07" w:rsidRPr="000E4D07" w:rsidRDefault="000E4D07" w:rsidP="000E4D07">
      <w:pPr>
        <w:spacing w:after="0"/>
        <w:rPr>
          <w:rFonts w:ascii="Times New Roman" w:hAnsi="Times New Roman"/>
          <w:b/>
          <w:i/>
          <w:sz w:val="28"/>
          <w:szCs w:val="28"/>
          <w:u w:val="single"/>
        </w:rPr>
      </w:pPr>
      <w:r w:rsidRPr="000E4D07">
        <w:rPr>
          <w:rFonts w:ascii="Times New Roman" w:hAnsi="Times New Roman"/>
          <w:b/>
          <w:i/>
          <w:sz w:val="28"/>
          <w:szCs w:val="28"/>
          <w:u w:val="single"/>
        </w:rPr>
        <w:t xml:space="preserve">Reference books: </w:t>
      </w:r>
    </w:p>
    <w:p w:rsidR="000E4D07" w:rsidRPr="000E4D07" w:rsidRDefault="000E4D07" w:rsidP="00503EB6">
      <w:pPr>
        <w:numPr>
          <w:ilvl w:val="0"/>
          <w:numId w:val="81"/>
        </w:numPr>
        <w:spacing w:after="0"/>
        <w:rPr>
          <w:rFonts w:ascii="Times New Roman" w:hAnsi="Times New Roman"/>
        </w:rPr>
      </w:pPr>
      <w:r w:rsidRPr="000E4D07">
        <w:rPr>
          <w:rFonts w:ascii="Times New Roman" w:hAnsi="Times New Roman"/>
        </w:rPr>
        <w:t xml:space="preserve">Modern Digital Electronics, R.P. Jain, TMH </w:t>
      </w:r>
    </w:p>
    <w:p w:rsidR="000E4D07" w:rsidRPr="000E4D07" w:rsidRDefault="000E4D07" w:rsidP="00503EB6">
      <w:pPr>
        <w:numPr>
          <w:ilvl w:val="0"/>
          <w:numId w:val="81"/>
        </w:numPr>
        <w:spacing w:after="0"/>
        <w:rPr>
          <w:rFonts w:ascii="Times New Roman" w:hAnsi="Times New Roman"/>
        </w:rPr>
      </w:pPr>
      <w:r w:rsidRPr="000E4D07">
        <w:rPr>
          <w:rFonts w:ascii="Times New Roman" w:hAnsi="Times New Roman"/>
        </w:rPr>
        <w:t xml:space="preserve">Computer Organization by V. Carl </w:t>
      </w:r>
      <w:proofErr w:type="spellStart"/>
      <w:r w:rsidRPr="000E4D07">
        <w:rPr>
          <w:rFonts w:ascii="Times New Roman" w:hAnsi="Times New Roman"/>
        </w:rPr>
        <w:t>Hamacher</w:t>
      </w:r>
      <w:proofErr w:type="spellEnd"/>
      <w:r w:rsidRPr="000E4D07">
        <w:rPr>
          <w:rFonts w:ascii="Times New Roman" w:hAnsi="Times New Roman"/>
        </w:rPr>
        <w:t xml:space="preserve">, </w:t>
      </w:r>
      <w:proofErr w:type="spellStart"/>
      <w:r w:rsidRPr="000E4D07">
        <w:rPr>
          <w:rFonts w:ascii="Times New Roman" w:hAnsi="Times New Roman"/>
        </w:rPr>
        <w:t>Safwat</w:t>
      </w:r>
      <w:proofErr w:type="spellEnd"/>
      <w:r w:rsidRPr="000E4D07">
        <w:rPr>
          <w:rFonts w:ascii="Times New Roman" w:hAnsi="Times New Roman"/>
        </w:rPr>
        <w:t xml:space="preserve"> G. </w:t>
      </w:r>
      <w:proofErr w:type="spellStart"/>
      <w:r w:rsidRPr="000E4D07">
        <w:rPr>
          <w:rFonts w:ascii="Times New Roman" w:hAnsi="Times New Roman"/>
        </w:rPr>
        <w:t>Zaky</w:t>
      </w:r>
      <w:proofErr w:type="spellEnd"/>
      <w:r w:rsidRPr="000E4D07">
        <w:rPr>
          <w:rFonts w:ascii="Times New Roman" w:hAnsi="Times New Roman"/>
        </w:rPr>
        <w:t xml:space="preserve"> and </w:t>
      </w:r>
      <w:proofErr w:type="spellStart"/>
      <w:r w:rsidRPr="000E4D07">
        <w:rPr>
          <w:rFonts w:ascii="Times New Roman" w:hAnsi="Times New Roman"/>
        </w:rPr>
        <w:t>Zvonko</w:t>
      </w:r>
      <w:proofErr w:type="spellEnd"/>
      <w:r w:rsidRPr="000E4D07">
        <w:rPr>
          <w:rFonts w:ascii="Times New Roman" w:hAnsi="Times New Roman"/>
        </w:rPr>
        <w:t xml:space="preserve"> G. </w:t>
      </w:r>
      <w:proofErr w:type="spellStart"/>
      <w:proofErr w:type="gramStart"/>
      <w:r w:rsidRPr="000E4D07">
        <w:rPr>
          <w:rFonts w:ascii="Times New Roman" w:hAnsi="Times New Roman"/>
        </w:rPr>
        <w:t>Vranesic</w:t>
      </w:r>
      <w:proofErr w:type="spellEnd"/>
      <w:r w:rsidRPr="000E4D07">
        <w:rPr>
          <w:rFonts w:ascii="Times New Roman" w:hAnsi="Times New Roman"/>
        </w:rPr>
        <w:t xml:space="preserve"> ,</w:t>
      </w:r>
      <w:proofErr w:type="gramEnd"/>
      <w:r w:rsidRPr="000E4D07">
        <w:rPr>
          <w:rFonts w:ascii="Times New Roman" w:hAnsi="Times New Roman"/>
        </w:rPr>
        <w:t xml:space="preserve"> McGraw-Hill series(2002)</w:t>
      </w:r>
    </w:p>
    <w:p w:rsidR="000E4D07" w:rsidRPr="000E4D07" w:rsidRDefault="000E4D07" w:rsidP="00503EB6">
      <w:pPr>
        <w:numPr>
          <w:ilvl w:val="0"/>
          <w:numId w:val="81"/>
        </w:numPr>
        <w:spacing w:after="0"/>
        <w:rPr>
          <w:rFonts w:ascii="Times New Roman" w:hAnsi="Times New Roman"/>
        </w:rPr>
      </w:pPr>
      <w:r w:rsidRPr="000E4D07">
        <w:rPr>
          <w:rFonts w:ascii="Times New Roman" w:hAnsi="Times New Roman"/>
        </w:rPr>
        <w:t xml:space="preserve"> Digital Fundamental, Floyd &amp; Jain, Pearson. </w:t>
      </w:r>
    </w:p>
    <w:p w:rsidR="000E4D07" w:rsidRPr="000E4D07" w:rsidRDefault="000E4D07" w:rsidP="00503EB6">
      <w:pPr>
        <w:numPr>
          <w:ilvl w:val="0"/>
          <w:numId w:val="81"/>
        </w:numPr>
        <w:spacing w:after="0"/>
        <w:rPr>
          <w:rFonts w:ascii="Times New Roman" w:hAnsi="Times New Roman"/>
        </w:rPr>
      </w:pPr>
      <w:r w:rsidRPr="000E4D07">
        <w:rPr>
          <w:rFonts w:ascii="Times New Roman" w:hAnsi="Times New Roman"/>
        </w:rPr>
        <w:t>Computer Architecture and Organization, by Hayes, J.P.1998, McGraw-Hill</w:t>
      </w:r>
    </w:p>
    <w:p w:rsidR="000E4D07" w:rsidRPr="000E4D07" w:rsidRDefault="000E4D07" w:rsidP="00503EB6">
      <w:pPr>
        <w:numPr>
          <w:ilvl w:val="0"/>
          <w:numId w:val="81"/>
        </w:numPr>
        <w:spacing w:after="0"/>
        <w:rPr>
          <w:rFonts w:ascii="Times New Roman" w:hAnsi="Times New Roman"/>
        </w:rPr>
      </w:pPr>
      <w:r w:rsidRPr="000E4D07">
        <w:rPr>
          <w:rFonts w:ascii="Times New Roman" w:hAnsi="Times New Roman"/>
        </w:rPr>
        <w:t xml:space="preserve"> Digital Logic </w:t>
      </w:r>
      <w:proofErr w:type="gramStart"/>
      <w:r w:rsidRPr="000E4D07">
        <w:rPr>
          <w:rFonts w:ascii="Times New Roman" w:hAnsi="Times New Roman"/>
        </w:rPr>
        <w:t>And</w:t>
      </w:r>
      <w:proofErr w:type="gramEnd"/>
      <w:r w:rsidRPr="000E4D07">
        <w:rPr>
          <w:rFonts w:ascii="Times New Roman" w:hAnsi="Times New Roman"/>
        </w:rPr>
        <w:t xml:space="preserve"> Computer Design, Mano, Pearson </w:t>
      </w:r>
    </w:p>
    <w:p w:rsidR="000E4D07" w:rsidRPr="000E4D07" w:rsidRDefault="000E4D07" w:rsidP="000E4D07">
      <w:pPr>
        <w:autoSpaceDE w:val="0"/>
        <w:autoSpaceDN w:val="0"/>
        <w:adjustRightInd w:val="0"/>
        <w:spacing w:after="0" w:line="240" w:lineRule="auto"/>
        <w:rPr>
          <w:rFonts w:ascii="Times New Roman" w:eastAsiaTheme="minorHAnsi" w:hAnsi="Times New Roman"/>
          <w:b/>
          <w:bCs/>
          <w:color w:val="00B050"/>
          <w:sz w:val="16"/>
          <w:szCs w:val="28"/>
          <w:lang w:val="en-US" w:eastAsia="en-US"/>
        </w:rPr>
      </w:pPr>
    </w:p>
    <w:p w:rsidR="00B47411" w:rsidRDefault="00B47411">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p w:rsidR="004B2C37" w:rsidRDefault="004B2C37" w:rsidP="004B2C37">
      <w:pPr>
        <w:rPr>
          <w:rFonts w:ascii="Times New Roman" w:eastAsiaTheme="minorHAnsi" w:hAnsi="Times New Roman"/>
          <w:sz w:val="24"/>
          <w:szCs w:val="24"/>
          <w:lang w:val="en-US" w:eastAsia="en-US" w:bidi="hi-IN"/>
        </w:rPr>
      </w:pPr>
    </w:p>
    <w:tbl>
      <w:tblPr>
        <w:tblStyle w:val="TableGrid"/>
        <w:tblW w:w="0" w:type="auto"/>
        <w:tblLook w:val="04A0" w:firstRow="1" w:lastRow="0" w:firstColumn="1" w:lastColumn="0" w:noHBand="0" w:noVBand="1"/>
      </w:tblPr>
      <w:tblGrid>
        <w:gridCol w:w="1885"/>
        <w:gridCol w:w="5670"/>
        <w:gridCol w:w="1795"/>
      </w:tblGrid>
      <w:tr w:rsidR="004B2C37" w:rsidRPr="004441DD" w:rsidTr="0026191B">
        <w:tc>
          <w:tcPr>
            <w:tcW w:w="1885" w:type="dxa"/>
          </w:tcPr>
          <w:p w:rsidR="004B2C37" w:rsidRPr="004441DD" w:rsidRDefault="004B2C37" w:rsidP="0026191B">
            <w:pPr>
              <w:autoSpaceDE w:val="0"/>
              <w:autoSpaceDN w:val="0"/>
              <w:adjustRightInd w:val="0"/>
              <w:jc w:val="center"/>
              <w:rPr>
                <w:rFonts w:ascii="Times New Roman" w:eastAsiaTheme="minorHAnsi" w:hAnsi="Times New Roman"/>
                <w:b/>
                <w:bCs/>
                <w:sz w:val="24"/>
                <w:szCs w:val="24"/>
                <w:lang w:val="en-US" w:eastAsia="en-US" w:bidi="hi-IN"/>
              </w:rPr>
            </w:pPr>
            <w:proofErr w:type="gramStart"/>
            <w:r w:rsidRPr="004441DD">
              <w:rPr>
                <w:rFonts w:ascii="Times New Roman" w:eastAsiaTheme="minorHAnsi" w:hAnsi="Times New Roman"/>
                <w:color w:val="00B050"/>
                <w:sz w:val="24"/>
                <w:szCs w:val="24"/>
                <w:lang w:val="en-US" w:eastAsia="en-US"/>
              </w:rPr>
              <w:t>.</w:t>
            </w:r>
            <w:r w:rsidRPr="004441DD">
              <w:rPr>
                <w:rFonts w:ascii="Times New Roman" w:eastAsiaTheme="minorHAnsi" w:hAnsi="Times New Roman"/>
                <w:b/>
                <w:bCs/>
                <w:sz w:val="24"/>
                <w:szCs w:val="24"/>
                <w:lang w:val="en-US" w:eastAsia="en-US" w:bidi="hi-IN"/>
              </w:rPr>
              <w:t>BCO</w:t>
            </w:r>
            <w:proofErr w:type="gramEnd"/>
            <w:r w:rsidRPr="004441DD">
              <w:rPr>
                <w:rFonts w:ascii="Times New Roman" w:eastAsiaTheme="minorHAnsi" w:hAnsi="Times New Roman"/>
                <w:b/>
                <w:bCs/>
                <w:sz w:val="24"/>
                <w:szCs w:val="24"/>
                <w:lang w:val="en-US" w:eastAsia="en-US" w:bidi="hi-IN"/>
              </w:rPr>
              <w:t>010</w:t>
            </w:r>
            <w:r>
              <w:rPr>
                <w:rFonts w:ascii="Times New Roman" w:eastAsiaTheme="minorHAnsi" w:hAnsi="Times New Roman"/>
                <w:b/>
                <w:bCs/>
                <w:sz w:val="24"/>
                <w:szCs w:val="24"/>
                <w:lang w:val="en-US" w:eastAsia="en-US" w:bidi="hi-IN"/>
              </w:rPr>
              <w:t>C</w:t>
            </w:r>
          </w:p>
        </w:tc>
        <w:tc>
          <w:tcPr>
            <w:tcW w:w="5670" w:type="dxa"/>
          </w:tcPr>
          <w:p w:rsidR="004B2C37" w:rsidRPr="004441DD" w:rsidRDefault="004B2C37" w:rsidP="0026191B">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DATABASE MANAGEMENT SYSTEMS</w:t>
            </w:r>
          </w:p>
        </w:tc>
        <w:tc>
          <w:tcPr>
            <w:tcW w:w="1795" w:type="dxa"/>
          </w:tcPr>
          <w:p w:rsidR="004B2C37" w:rsidRPr="004441DD" w:rsidRDefault="004B2C37" w:rsidP="0026191B">
            <w:pPr>
              <w:autoSpaceDE w:val="0"/>
              <w:autoSpaceDN w:val="0"/>
              <w:adjustRightInd w:val="0"/>
              <w:jc w:val="center"/>
              <w:rPr>
                <w:rFonts w:ascii="Times New Roman" w:eastAsiaTheme="minorHAnsi" w:hAnsi="Times New Roman"/>
                <w:b/>
                <w:bCs/>
                <w:sz w:val="24"/>
                <w:szCs w:val="24"/>
                <w:lang w:val="en-US" w:eastAsia="en-US" w:bidi="hi-IN"/>
              </w:rPr>
            </w:pPr>
            <w:r>
              <w:rPr>
                <w:rFonts w:ascii="Times New Roman" w:eastAsiaTheme="minorHAnsi" w:hAnsi="Times New Roman"/>
                <w:b/>
                <w:bCs/>
                <w:sz w:val="24"/>
                <w:szCs w:val="24"/>
                <w:lang w:val="en-US" w:eastAsia="en-US" w:bidi="hi-IN"/>
              </w:rPr>
              <w:t>3</w:t>
            </w:r>
            <w:r w:rsidRPr="004441DD">
              <w:rPr>
                <w:rFonts w:ascii="Times New Roman" w:eastAsiaTheme="minorHAnsi" w:hAnsi="Times New Roman"/>
                <w:b/>
                <w:bCs/>
                <w:sz w:val="24"/>
                <w:szCs w:val="24"/>
                <w:lang w:val="en-US" w:eastAsia="en-US" w:bidi="hi-IN"/>
              </w:rPr>
              <w:t>-</w:t>
            </w:r>
            <w:r>
              <w:rPr>
                <w:rFonts w:ascii="Times New Roman" w:eastAsiaTheme="minorHAnsi" w:hAnsi="Times New Roman"/>
                <w:b/>
                <w:bCs/>
                <w:sz w:val="24"/>
                <w:szCs w:val="24"/>
                <w:lang w:val="en-US" w:eastAsia="en-US" w:bidi="hi-IN"/>
              </w:rPr>
              <w:t>1</w:t>
            </w:r>
            <w:r w:rsidRPr="004441DD">
              <w:rPr>
                <w:rFonts w:ascii="Times New Roman" w:eastAsiaTheme="minorHAnsi" w:hAnsi="Times New Roman"/>
                <w:b/>
                <w:bCs/>
                <w:sz w:val="24"/>
                <w:szCs w:val="24"/>
                <w:lang w:val="en-US" w:eastAsia="en-US" w:bidi="hi-IN"/>
              </w:rPr>
              <w:t>-0</w:t>
            </w:r>
            <w:r>
              <w:rPr>
                <w:rFonts w:ascii="Times New Roman" w:eastAsiaTheme="minorHAnsi" w:hAnsi="Times New Roman"/>
                <w:b/>
                <w:bCs/>
                <w:sz w:val="24"/>
                <w:szCs w:val="24"/>
                <w:lang w:val="en-US" w:eastAsia="en-US" w:bidi="hi-IN"/>
              </w:rPr>
              <w:t xml:space="preserve"> [4</w:t>
            </w:r>
            <w:r w:rsidRPr="004441DD">
              <w:rPr>
                <w:rFonts w:ascii="Times New Roman" w:eastAsiaTheme="minorHAnsi" w:hAnsi="Times New Roman"/>
                <w:b/>
                <w:bCs/>
                <w:sz w:val="24"/>
                <w:szCs w:val="24"/>
                <w:lang w:val="en-US" w:eastAsia="en-US" w:bidi="hi-IN"/>
              </w:rPr>
              <w:t>]</w:t>
            </w:r>
          </w:p>
        </w:tc>
      </w:tr>
    </w:tbl>
    <w:p w:rsidR="004B2C37" w:rsidRPr="00AB0581" w:rsidRDefault="004B2C37" w:rsidP="004B2C37">
      <w:pPr>
        <w:autoSpaceDE w:val="0"/>
        <w:autoSpaceDN w:val="0"/>
        <w:adjustRightInd w:val="0"/>
        <w:spacing w:after="0" w:line="240" w:lineRule="auto"/>
        <w:jc w:val="both"/>
        <w:rPr>
          <w:rFonts w:ascii="Times New Roman" w:eastAsiaTheme="minorHAnsi" w:hAnsi="Times New Roman"/>
          <w:b/>
          <w:bCs/>
          <w:iCs/>
          <w:sz w:val="16"/>
          <w:szCs w:val="24"/>
          <w:lang w:val="en-US" w:eastAsia="en-US" w:bidi="hi-IN"/>
        </w:rPr>
      </w:pPr>
    </w:p>
    <w:p w:rsidR="004B2C37" w:rsidRPr="004441DD" w:rsidRDefault="004B2C37" w:rsidP="004B2C37">
      <w:pPr>
        <w:pStyle w:val="HTMLPreformatted"/>
        <w:rPr>
          <w:rFonts w:ascii="Times New Roman" w:eastAsiaTheme="minorHAnsi" w:hAnsi="Times New Roman" w:cs="Times New Roman"/>
          <w:b/>
          <w:bCs/>
          <w:iCs/>
          <w:sz w:val="24"/>
          <w:szCs w:val="24"/>
          <w:lang w:bidi="hi-IN"/>
        </w:rPr>
      </w:pPr>
      <w:r w:rsidRPr="004441DD">
        <w:rPr>
          <w:rFonts w:ascii="Times New Roman" w:eastAsiaTheme="minorHAnsi" w:hAnsi="Times New Roman" w:cs="Times New Roman"/>
          <w:b/>
          <w:bCs/>
          <w:iCs/>
          <w:sz w:val="24"/>
          <w:szCs w:val="24"/>
          <w:lang w:bidi="hi-IN"/>
        </w:rPr>
        <w:t>OJECTIVE:</w:t>
      </w:r>
    </w:p>
    <w:p w:rsidR="004B2C37" w:rsidRPr="004441DD" w:rsidRDefault="004B2C37" w:rsidP="00296849">
      <w:pPr>
        <w:pStyle w:val="ListParagraph"/>
        <w:numPr>
          <w:ilvl w:val="0"/>
          <w:numId w:val="16"/>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 xml:space="preserve">To provide knowledge </w:t>
      </w:r>
      <w:proofErr w:type="gramStart"/>
      <w:r w:rsidRPr="004441DD">
        <w:rPr>
          <w:rFonts w:ascii="Times New Roman" w:eastAsiaTheme="minorHAnsi" w:hAnsi="Times New Roman"/>
          <w:sz w:val="24"/>
          <w:szCs w:val="24"/>
          <w:lang w:val="en-US" w:eastAsia="en-US"/>
        </w:rPr>
        <w:t>of  relational</w:t>
      </w:r>
      <w:proofErr w:type="gramEnd"/>
      <w:r w:rsidRPr="004441DD">
        <w:rPr>
          <w:rFonts w:ascii="Times New Roman" w:eastAsiaTheme="minorHAnsi" w:hAnsi="Times New Roman"/>
          <w:sz w:val="24"/>
          <w:szCs w:val="24"/>
          <w:lang w:val="en-US" w:eastAsia="en-US"/>
        </w:rPr>
        <w:t xml:space="preserve"> model</w:t>
      </w:r>
    </w:p>
    <w:p w:rsidR="004B2C37" w:rsidRPr="004441DD" w:rsidRDefault="004B2C37" w:rsidP="00296849">
      <w:pPr>
        <w:pStyle w:val="ListParagraph"/>
        <w:numPr>
          <w:ilvl w:val="0"/>
          <w:numId w:val="16"/>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learn about ER diagrams.</w:t>
      </w:r>
    </w:p>
    <w:p w:rsidR="004B2C37" w:rsidRDefault="004B2C37" w:rsidP="00296849">
      <w:pPr>
        <w:pStyle w:val="ListParagraph"/>
        <w:numPr>
          <w:ilvl w:val="0"/>
          <w:numId w:val="16"/>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learn about Query Processing and Transaction Processing</w:t>
      </w:r>
    </w:p>
    <w:p w:rsidR="004B2C37" w:rsidRPr="004441DD" w:rsidRDefault="004B2C37" w:rsidP="004B2C37">
      <w:pPr>
        <w:pStyle w:val="ListParagraph"/>
        <w:autoSpaceDE w:val="0"/>
        <w:autoSpaceDN w:val="0"/>
        <w:adjustRightInd w:val="0"/>
        <w:spacing w:after="0" w:line="240" w:lineRule="auto"/>
        <w:rPr>
          <w:rFonts w:ascii="Times New Roman" w:eastAsiaTheme="minorHAnsi" w:hAnsi="Times New Roman"/>
          <w:sz w:val="24"/>
          <w:szCs w:val="24"/>
          <w:lang w:val="en-US" w:eastAsia="en-US"/>
        </w:rPr>
      </w:pPr>
    </w:p>
    <w:p w:rsidR="004B2C37" w:rsidRPr="00AB0581" w:rsidRDefault="004B2C37" w:rsidP="004B2C37">
      <w:pPr>
        <w:pStyle w:val="NoSpacing"/>
        <w:rPr>
          <w:rFonts w:ascii="Times New Roman" w:eastAsiaTheme="minorHAnsi" w:hAnsi="Times New Roman"/>
          <w:color w:val="FF0000"/>
          <w:sz w:val="8"/>
        </w:rPr>
      </w:pPr>
    </w:p>
    <w:tbl>
      <w:tblPr>
        <w:tblStyle w:val="TableGrid"/>
        <w:tblW w:w="9350" w:type="dxa"/>
        <w:tblLook w:val="04A0" w:firstRow="1" w:lastRow="0" w:firstColumn="1" w:lastColumn="0" w:noHBand="0" w:noVBand="1"/>
      </w:tblPr>
      <w:tblGrid>
        <w:gridCol w:w="1088"/>
        <w:gridCol w:w="8262"/>
      </w:tblGrid>
      <w:tr w:rsidR="000348BF" w:rsidRPr="004441DD" w:rsidTr="000348BF">
        <w:tc>
          <w:tcPr>
            <w:tcW w:w="1088" w:type="dxa"/>
          </w:tcPr>
          <w:p w:rsidR="000348BF" w:rsidRPr="00E813AD" w:rsidRDefault="000348BF" w:rsidP="000348BF">
            <w:pPr>
              <w:pStyle w:val="NoSpacing"/>
              <w:rPr>
                <w:rFonts w:ascii="Times New Roman" w:eastAsiaTheme="minorHAnsi" w:hAnsi="Times New Roman"/>
                <w:b/>
                <w:color w:val="FF0000"/>
              </w:rPr>
            </w:pPr>
            <w:r w:rsidRPr="00E813AD">
              <w:rPr>
                <w:rFonts w:ascii="Times New Roman" w:eastAsiaTheme="minorHAnsi" w:hAnsi="Times New Roman"/>
                <w:b/>
                <w:iCs/>
                <w:sz w:val="24"/>
                <w:szCs w:val="24"/>
                <w:lang w:val="en-US" w:eastAsia="en-US" w:bidi="hi-IN"/>
              </w:rPr>
              <w:t>UNIT 1</w:t>
            </w:r>
          </w:p>
        </w:tc>
        <w:tc>
          <w:tcPr>
            <w:tcW w:w="8262" w:type="dxa"/>
            <w:shd w:val="clear" w:color="auto" w:fill="FFFFFF" w:themeFill="background1"/>
          </w:tcPr>
          <w:p w:rsidR="000348BF" w:rsidRPr="000348BF" w:rsidRDefault="000348BF" w:rsidP="000348BF">
            <w:pPr>
              <w:spacing w:line="360" w:lineRule="auto"/>
              <w:jc w:val="both"/>
              <w:rPr>
                <w:rFonts w:ascii="Times New Roman" w:hAnsi="Times New Roman"/>
                <w:sz w:val="24"/>
                <w:szCs w:val="24"/>
              </w:rPr>
            </w:pPr>
            <w:r w:rsidRPr="000348BF">
              <w:rPr>
                <w:rFonts w:ascii="Times New Roman" w:hAnsi="Times New Roman"/>
                <w:sz w:val="24"/>
                <w:szCs w:val="24"/>
                <w:lang w:bidi="hi-IN"/>
              </w:rPr>
              <w:t>Introduction - Database Systems versus File Systems, View of Data, Data Models, database languages, Database Users and Administrators. Transaction Management, Components of a Database management System. Entity-Relationship Model – Basic Concepts, Constraints, Keys, Design Issues, E-R Diagrams.</w:t>
            </w:r>
          </w:p>
        </w:tc>
      </w:tr>
      <w:tr w:rsidR="000348BF" w:rsidRPr="004441DD" w:rsidTr="000348BF">
        <w:tc>
          <w:tcPr>
            <w:tcW w:w="1088" w:type="dxa"/>
          </w:tcPr>
          <w:p w:rsidR="000348BF" w:rsidRPr="00E813AD" w:rsidRDefault="000348BF" w:rsidP="000348BF">
            <w:pPr>
              <w:pStyle w:val="NoSpacing"/>
              <w:rPr>
                <w:rFonts w:ascii="Times New Roman" w:eastAsiaTheme="minorHAnsi" w:hAnsi="Times New Roman"/>
                <w:b/>
                <w:color w:val="FF0000"/>
              </w:rPr>
            </w:pPr>
            <w:r w:rsidRPr="00E813AD">
              <w:rPr>
                <w:rFonts w:ascii="Times New Roman" w:eastAsiaTheme="minorHAnsi" w:hAnsi="Times New Roman"/>
                <w:b/>
                <w:iCs/>
                <w:sz w:val="24"/>
                <w:szCs w:val="24"/>
                <w:lang w:val="en-US" w:eastAsia="en-US" w:bidi="hi-IN"/>
              </w:rPr>
              <w:t>UNIT 2</w:t>
            </w:r>
          </w:p>
        </w:tc>
        <w:tc>
          <w:tcPr>
            <w:tcW w:w="8262" w:type="dxa"/>
            <w:shd w:val="clear" w:color="auto" w:fill="FFFFFF" w:themeFill="background1"/>
          </w:tcPr>
          <w:p w:rsidR="000348BF" w:rsidRPr="000348BF" w:rsidRDefault="000348BF" w:rsidP="000348BF">
            <w:pPr>
              <w:spacing w:line="360" w:lineRule="auto"/>
              <w:jc w:val="both"/>
              <w:rPr>
                <w:rFonts w:ascii="Times New Roman" w:hAnsi="Times New Roman"/>
                <w:sz w:val="24"/>
                <w:szCs w:val="24"/>
              </w:rPr>
            </w:pPr>
            <w:r w:rsidRPr="000348BF">
              <w:rPr>
                <w:rFonts w:ascii="Times New Roman" w:hAnsi="Times New Roman"/>
                <w:sz w:val="24"/>
                <w:szCs w:val="24"/>
                <w:lang w:bidi="hi-IN"/>
              </w:rPr>
              <w:t>Relational Database Design- Functional Dependencies, Multi-valued Dependencies, Normal Forms, Decomposition into Normalized Relations.</w:t>
            </w:r>
          </w:p>
        </w:tc>
      </w:tr>
      <w:tr w:rsidR="000348BF" w:rsidRPr="004441DD" w:rsidTr="000348BF">
        <w:tc>
          <w:tcPr>
            <w:tcW w:w="1088" w:type="dxa"/>
          </w:tcPr>
          <w:p w:rsidR="000348BF" w:rsidRPr="00E813AD" w:rsidRDefault="000348BF" w:rsidP="000348BF">
            <w:pPr>
              <w:pStyle w:val="NoSpacing"/>
              <w:rPr>
                <w:rFonts w:ascii="Times New Roman" w:eastAsiaTheme="minorHAnsi" w:hAnsi="Times New Roman"/>
                <w:b/>
                <w:color w:val="FF0000"/>
              </w:rPr>
            </w:pPr>
            <w:r w:rsidRPr="00E813AD">
              <w:rPr>
                <w:rFonts w:ascii="Times New Roman" w:eastAsiaTheme="minorHAnsi" w:hAnsi="Times New Roman"/>
                <w:b/>
                <w:iCs/>
                <w:sz w:val="24"/>
                <w:szCs w:val="24"/>
                <w:lang w:val="en-US" w:eastAsia="en-US" w:bidi="hi-IN"/>
              </w:rPr>
              <w:t>UNIT 3</w:t>
            </w:r>
          </w:p>
        </w:tc>
        <w:tc>
          <w:tcPr>
            <w:tcW w:w="8262" w:type="dxa"/>
            <w:shd w:val="clear" w:color="auto" w:fill="FFFFFF" w:themeFill="background1"/>
          </w:tcPr>
          <w:p w:rsidR="000348BF" w:rsidRPr="000348BF" w:rsidRDefault="000348BF" w:rsidP="000348BF">
            <w:pPr>
              <w:spacing w:line="360" w:lineRule="auto"/>
              <w:jc w:val="both"/>
              <w:rPr>
                <w:rFonts w:ascii="Times New Roman" w:hAnsi="Times New Roman"/>
                <w:sz w:val="24"/>
                <w:szCs w:val="24"/>
              </w:rPr>
            </w:pPr>
            <w:r w:rsidRPr="000348BF">
              <w:rPr>
                <w:rFonts w:ascii="Times New Roman" w:hAnsi="Times New Roman"/>
                <w:sz w:val="24"/>
                <w:szCs w:val="24"/>
                <w:lang w:bidi="hi-IN"/>
              </w:rPr>
              <w:t xml:space="preserve">Relational Model- Structures of relational databases, Integrity Constraints, Logical database Design, Tables, Views, Data Dictionary. Relational Algebra, Relational Calculus. SQL – Basic Structures, Query </w:t>
            </w:r>
            <w:proofErr w:type="spellStart"/>
            <w:proofErr w:type="gramStart"/>
            <w:r w:rsidRPr="000348BF">
              <w:rPr>
                <w:rFonts w:ascii="Times New Roman" w:hAnsi="Times New Roman"/>
                <w:sz w:val="24"/>
                <w:szCs w:val="24"/>
                <w:lang w:bidi="hi-IN"/>
              </w:rPr>
              <w:t>Handling,Triggers</w:t>
            </w:r>
            <w:proofErr w:type="gramEnd"/>
            <w:r w:rsidRPr="000348BF">
              <w:rPr>
                <w:rFonts w:ascii="Times New Roman" w:hAnsi="Times New Roman"/>
                <w:sz w:val="24"/>
                <w:szCs w:val="24"/>
                <w:lang w:bidi="hi-IN"/>
              </w:rPr>
              <w:t>,Nested</w:t>
            </w:r>
            <w:proofErr w:type="spellEnd"/>
            <w:r w:rsidRPr="000348BF">
              <w:rPr>
                <w:rFonts w:ascii="Times New Roman" w:hAnsi="Times New Roman"/>
                <w:sz w:val="24"/>
                <w:szCs w:val="24"/>
                <w:lang w:bidi="hi-IN"/>
              </w:rPr>
              <w:t xml:space="preserve"> SQL Query, Embedded SQL,</w:t>
            </w:r>
          </w:p>
        </w:tc>
      </w:tr>
      <w:tr w:rsidR="000348BF" w:rsidRPr="004441DD" w:rsidTr="000348BF">
        <w:tc>
          <w:tcPr>
            <w:tcW w:w="1088" w:type="dxa"/>
          </w:tcPr>
          <w:p w:rsidR="000348BF" w:rsidRPr="00E813AD" w:rsidRDefault="000348BF" w:rsidP="000348BF">
            <w:pPr>
              <w:pStyle w:val="NoSpacing"/>
              <w:rPr>
                <w:rFonts w:ascii="Times New Roman" w:eastAsiaTheme="minorHAnsi" w:hAnsi="Times New Roman"/>
                <w:b/>
                <w:color w:val="FF0000"/>
              </w:rPr>
            </w:pPr>
            <w:r w:rsidRPr="00E813AD">
              <w:rPr>
                <w:rFonts w:ascii="Times New Roman" w:eastAsiaTheme="minorHAnsi" w:hAnsi="Times New Roman"/>
                <w:b/>
                <w:iCs/>
                <w:sz w:val="24"/>
                <w:szCs w:val="24"/>
                <w:lang w:val="en-US" w:eastAsia="en-US" w:bidi="hi-IN"/>
              </w:rPr>
              <w:t>UNIT 4</w:t>
            </w:r>
          </w:p>
        </w:tc>
        <w:tc>
          <w:tcPr>
            <w:tcW w:w="8262" w:type="dxa"/>
            <w:shd w:val="clear" w:color="auto" w:fill="FFFFFF" w:themeFill="background1"/>
          </w:tcPr>
          <w:p w:rsidR="000348BF" w:rsidRPr="000348BF" w:rsidRDefault="000348BF" w:rsidP="000348BF">
            <w:pPr>
              <w:pStyle w:val="NormalWeb"/>
              <w:spacing w:after="0" w:line="360" w:lineRule="auto"/>
              <w:jc w:val="both"/>
            </w:pPr>
            <w:r w:rsidRPr="000348BF">
              <w:rPr>
                <w:lang w:bidi="hi-IN"/>
              </w:rPr>
              <w:t xml:space="preserve">Fundamental Concepts of Transaction Management, </w:t>
            </w:r>
            <w:r w:rsidRPr="000348BF">
              <w:t>ACID property. Serializability and testing for serializability, concurrency control schemes, lock-based protocols, two-phase locking protocols, graph-based protocols, time stamp-based protocols, deadlocks.</w:t>
            </w:r>
          </w:p>
        </w:tc>
      </w:tr>
      <w:tr w:rsidR="000348BF" w:rsidRPr="004441DD" w:rsidTr="000348BF">
        <w:tc>
          <w:tcPr>
            <w:tcW w:w="1088" w:type="dxa"/>
          </w:tcPr>
          <w:p w:rsidR="000348BF" w:rsidRPr="00E813AD" w:rsidRDefault="000348BF" w:rsidP="000348BF">
            <w:pPr>
              <w:pStyle w:val="NoSpacing"/>
              <w:rPr>
                <w:rFonts w:ascii="Times New Roman" w:eastAsiaTheme="minorHAnsi" w:hAnsi="Times New Roman"/>
                <w:b/>
                <w:color w:val="FF0000"/>
              </w:rPr>
            </w:pPr>
            <w:r w:rsidRPr="00E813AD">
              <w:rPr>
                <w:rFonts w:ascii="Times New Roman" w:eastAsiaTheme="minorHAnsi" w:hAnsi="Times New Roman"/>
                <w:b/>
                <w:iCs/>
                <w:sz w:val="24"/>
                <w:szCs w:val="24"/>
                <w:lang w:val="en-US" w:eastAsia="en-US" w:bidi="hi-IN"/>
              </w:rPr>
              <w:t>UNIT 5</w:t>
            </w:r>
          </w:p>
        </w:tc>
        <w:tc>
          <w:tcPr>
            <w:tcW w:w="8262" w:type="dxa"/>
            <w:shd w:val="clear" w:color="auto" w:fill="FFFFFF" w:themeFill="background1"/>
          </w:tcPr>
          <w:p w:rsidR="000348BF" w:rsidRPr="000348BF" w:rsidRDefault="000348BF" w:rsidP="000348BF">
            <w:pPr>
              <w:spacing w:line="360" w:lineRule="auto"/>
              <w:jc w:val="both"/>
              <w:rPr>
                <w:rFonts w:ascii="Times New Roman" w:hAnsi="Times New Roman"/>
                <w:sz w:val="24"/>
                <w:szCs w:val="24"/>
              </w:rPr>
            </w:pPr>
            <w:r w:rsidRPr="000348BF">
              <w:rPr>
                <w:rFonts w:ascii="Times New Roman" w:hAnsi="Times New Roman"/>
                <w:sz w:val="24"/>
                <w:szCs w:val="24"/>
                <w:lang w:bidi="hi-IN"/>
              </w:rPr>
              <w:t>File System: File organization- Heap File, Sequential File, Hash File, Clustered file, file operations, indexing, B-tree, B+ tree, Introduction to Data Mining, Data Farming, Data Warehousing</w:t>
            </w:r>
          </w:p>
        </w:tc>
      </w:tr>
    </w:tbl>
    <w:p w:rsidR="004B2C37" w:rsidRDefault="004B2C37" w:rsidP="004B2C37">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p>
    <w:p w:rsidR="004B2C37" w:rsidRPr="004441DD" w:rsidRDefault="004B2C37" w:rsidP="004B2C37">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4B2C37" w:rsidRPr="004441DD" w:rsidRDefault="004B2C37" w:rsidP="004B2C37">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4B2C37" w:rsidRDefault="004B2C37" w:rsidP="004B2C37">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CO1: </w:t>
      </w:r>
      <w:r>
        <w:rPr>
          <w:rFonts w:ascii="Times New Roman" w:hAnsi="Times New Roman"/>
          <w:color w:val="333333"/>
          <w:sz w:val="24"/>
          <w:szCs w:val="24"/>
          <w:lang w:val="en-US" w:eastAsia="en-US"/>
        </w:rPr>
        <w:t>Awareness of database management basics and different models that we use for database.</w:t>
      </w:r>
    </w:p>
    <w:p w:rsidR="004B2C37" w:rsidRDefault="004B2C37" w:rsidP="004B2C37">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CO2: </w:t>
      </w:r>
      <w:r>
        <w:rPr>
          <w:rFonts w:ascii="Times New Roman" w:hAnsi="Times New Roman"/>
          <w:color w:val="333333"/>
          <w:sz w:val="24"/>
          <w:szCs w:val="24"/>
          <w:lang w:val="en-US" w:eastAsia="en-US"/>
        </w:rPr>
        <w:t>Design and architecture of relational model, relational algebra and SQL queries.</w:t>
      </w:r>
    </w:p>
    <w:p w:rsidR="004B2C37" w:rsidRDefault="004B2C37" w:rsidP="004B2C37">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CO3:</w:t>
      </w:r>
      <w:r>
        <w:rPr>
          <w:rFonts w:ascii="Times New Roman" w:hAnsi="Times New Roman"/>
          <w:color w:val="333333"/>
          <w:sz w:val="24"/>
          <w:szCs w:val="24"/>
          <w:lang w:val="en-US" w:eastAsia="en-US"/>
        </w:rPr>
        <w:t xml:space="preserve"> Implement different form of normalization. </w:t>
      </w:r>
    </w:p>
    <w:p w:rsidR="004B2C37" w:rsidRDefault="004B2C37" w:rsidP="004B2C37">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CO4:</w:t>
      </w:r>
      <w:r>
        <w:rPr>
          <w:rFonts w:ascii="Times New Roman" w:hAnsi="Times New Roman"/>
          <w:color w:val="333333"/>
          <w:sz w:val="24"/>
          <w:szCs w:val="24"/>
          <w:lang w:val="en-US" w:eastAsia="en-US"/>
        </w:rPr>
        <w:t xml:space="preserve"> Logical representation of internet database.</w:t>
      </w:r>
    </w:p>
    <w:p w:rsidR="004B2C37" w:rsidRDefault="004B2C37" w:rsidP="004B2C37">
      <w:pPr>
        <w:autoSpaceDE w:val="0"/>
        <w:autoSpaceDN w:val="0"/>
        <w:adjustRightInd w:val="0"/>
        <w:spacing w:after="0" w:line="240" w:lineRule="auto"/>
        <w:rPr>
          <w:rFonts w:ascii="Times New Roman" w:eastAsiaTheme="minorHAnsi" w:hAnsi="Times New Roman"/>
          <w:b/>
          <w:bCs/>
          <w:color w:val="000000"/>
          <w:lang w:val="en-US" w:eastAsia="en-US"/>
        </w:rPr>
      </w:pPr>
      <w:r>
        <w:rPr>
          <w:rFonts w:ascii="Times New Roman" w:hAnsi="Times New Roman"/>
          <w:color w:val="333333"/>
          <w:sz w:val="24"/>
          <w:szCs w:val="24"/>
          <w:lang w:val="en-US" w:eastAsia="en-US"/>
        </w:rPr>
        <w:t>CO5: Analysis and concepts of transaction, concurrency and recovery systems.</w:t>
      </w:r>
    </w:p>
    <w:p w:rsidR="004B2C37" w:rsidRDefault="004B2C37" w:rsidP="004B2C37">
      <w:pPr>
        <w:autoSpaceDE w:val="0"/>
        <w:autoSpaceDN w:val="0"/>
        <w:adjustRightInd w:val="0"/>
        <w:spacing w:after="0" w:line="240" w:lineRule="auto"/>
        <w:rPr>
          <w:rFonts w:ascii="Times New Roman" w:eastAsiaTheme="minorHAnsi" w:hAnsi="Times New Roman"/>
          <w:b/>
          <w:bCs/>
          <w:color w:val="000000"/>
          <w:lang w:val="en-US" w:eastAsia="en-US"/>
        </w:rPr>
      </w:pPr>
    </w:p>
    <w:p w:rsidR="006E7DA0" w:rsidRDefault="006E7DA0">
      <w:pPr>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br w:type="page"/>
      </w:r>
    </w:p>
    <w:p w:rsidR="004B2C37" w:rsidRDefault="004B2C37" w:rsidP="004B2C37">
      <w:pPr>
        <w:autoSpaceDE w:val="0"/>
        <w:autoSpaceDN w:val="0"/>
        <w:adjustRightInd w:val="0"/>
        <w:spacing w:after="0" w:line="240" w:lineRule="auto"/>
        <w:rPr>
          <w:rFonts w:ascii="Times New Roman" w:eastAsiaTheme="minorHAnsi" w:hAnsi="Times New Roman"/>
          <w:b/>
          <w:bCs/>
          <w:color w:val="000000"/>
          <w:lang w:val="en-US" w:eastAsia="en-US"/>
        </w:rPr>
      </w:pPr>
    </w:p>
    <w:p w:rsidR="004B2C37" w:rsidRDefault="004B2C37" w:rsidP="004B2C37">
      <w:pPr>
        <w:autoSpaceDE w:val="0"/>
        <w:autoSpaceDN w:val="0"/>
        <w:adjustRightInd w:val="0"/>
        <w:spacing w:after="0" w:line="240" w:lineRule="auto"/>
        <w:rPr>
          <w:rFonts w:ascii="Times New Roman" w:eastAsiaTheme="minorHAnsi" w:hAnsi="Times New Roman"/>
          <w:b/>
          <w:bCs/>
          <w:color w:val="000000"/>
          <w:lang w:val="en-US" w:eastAsia="en-US"/>
        </w:rPr>
      </w:pPr>
    </w:p>
    <w:p w:rsidR="004B2C37" w:rsidRDefault="004B2C37" w:rsidP="004B2C37">
      <w:pPr>
        <w:autoSpaceDE w:val="0"/>
        <w:autoSpaceDN w:val="0"/>
        <w:adjustRightInd w:val="0"/>
        <w:spacing w:after="0" w:line="240" w:lineRule="auto"/>
        <w:rPr>
          <w:rFonts w:ascii="Times New Roman" w:eastAsiaTheme="minorHAnsi" w:hAnsi="Times New Roman"/>
          <w:b/>
          <w:bCs/>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4B2C37" w:rsidRPr="00F35A1C" w:rsidRDefault="004B2C37" w:rsidP="004B2C37">
      <w:pPr>
        <w:autoSpaceDE w:val="0"/>
        <w:autoSpaceDN w:val="0"/>
        <w:adjustRightInd w:val="0"/>
        <w:spacing w:after="0" w:line="240" w:lineRule="auto"/>
        <w:rPr>
          <w:rFonts w:ascii="Times New Roman" w:eastAsiaTheme="minorHAnsi" w:hAnsi="Times New Roman"/>
          <w:color w:val="000000"/>
          <w:lang w:val="en-US" w:eastAsia="en-US"/>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4B2C37" w:rsidRPr="00E07D2A" w:rsidTr="0026191B">
        <w:trPr>
          <w:trHeight w:val="1550"/>
        </w:trPr>
        <w:tc>
          <w:tcPr>
            <w:tcW w:w="916" w:type="dxa"/>
            <w:tcBorders>
              <w:top w:val="single" w:sz="4" w:space="0" w:color="auto"/>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b/>
                <w:bCs/>
                <w:i/>
                <w:iCs/>
                <w:color w:val="000000"/>
                <w:sz w:val="24"/>
                <w:szCs w:val="24"/>
                <w:lang w:val="en-US" w:eastAsia="zh-CN"/>
              </w:rPr>
            </w:pPr>
            <w:r w:rsidRPr="00E07D2A">
              <w:rPr>
                <w:rFonts w:ascii="Times New Roman" w:hAnsi="Times New Roman"/>
                <w:b/>
                <w:bCs/>
                <w:i/>
                <w:iCs/>
                <w:color w:val="000000"/>
                <w:sz w:val="24"/>
                <w:szCs w:val="24"/>
                <w:lang w:val="en-US" w:eastAsia="zh-CN"/>
              </w:rPr>
              <w:t>Course Outcome</w:t>
            </w:r>
          </w:p>
        </w:tc>
        <w:tc>
          <w:tcPr>
            <w:tcW w:w="7052" w:type="dxa"/>
            <w:gridSpan w:val="12"/>
            <w:tcBorders>
              <w:top w:val="single" w:sz="4" w:space="0" w:color="auto"/>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Program Outcome</w:t>
            </w:r>
          </w:p>
        </w:tc>
        <w:tc>
          <w:tcPr>
            <w:tcW w:w="1752" w:type="dxa"/>
            <w:gridSpan w:val="3"/>
            <w:tcBorders>
              <w:top w:val="single" w:sz="4" w:space="0" w:color="auto"/>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xml:space="preserve">Program </w:t>
            </w:r>
            <w:r w:rsidR="005277D3">
              <w:rPr>
                <w:rFonts w:ascii="Times New Roman" w:hAnsi="Times New Roman"/>
                <w:color w:val="000000"/>
                <w:sz w:val="24"/>
                <w:szCs w:val="24"/>
                <w:lang w:val="en-US" w:eastAsia="zh-CN"/>
              </w:rPr>
              <w:t>Specific</w:t>
            </w:r>
            <w:r w:rsidRPr="00E07D2A">
              <w:rPr>
                <w:rFonts w:ascii="Times New Roman" w:hAnsi="Times New Roman"/>
                <w:color w:val="000000"/>
                <w:sz w:val="24"/>
                <w:szCs w:val="24"/>
                <w:lang w:val="en-US" w:eastAsia="zh-CN"/>
              </w:rPr>
              <w:t xml:space="preserve"> Outcome</w:t>
            </w:r>
          </w:p>
        </w:tc>
      </w:tr>
      <w:tr w:rsidR="004B2C37"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4B2C37" w:rsidRPr="00E07D2A" w:rsidTr="0026191B">
        <w:trPr>
          <w:trHeight w:val="32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4B2C37" w:rsidRPr="00E07D2A" w:rsidTr="0026191B">
        <w:trPr>
          <w:trHeight w:val="32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u w:val="single"/>
                <w:lang w:val="en-US" w:eastAsia="zh-CN"/>
              </w:rPr>
            </w:pPr>
            <w:r w:rsidRPr="00E07D2A">
              <w:rPr>
                <w:rFonts w:ascii="Times New Roman" w:hAnsi="Times New Roman"/>
                <w:color w:val="000000"/>
                <w:sz w:val="24"/>
                <w:szCs w:val="24"/>
                <w:u w:val="single"/>
                <w:lang w:val="en-US" w:eastAsia="zh-CN"/>
              </w:rPr>
              <w:t>L</w:t>
            </w:r>
          </w:p>
        </w:tc>
      </w:tr>
      <w:tr w:rsidR="004B2C37" w:rsidRPr="00E07D2A" w:rsidTr="0026191B">
        <w:trPr>
          <w:trHeight w:val="32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4B2C37" w:rsidRPr="00E07D2A" w:rsidTr="0026191B">
        <w:trPr>
          <w:trHeight w:val="32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4B2C37" w:rsidRPr="00E07D2A" w:rsidTr="0026191B">
        <w:trPr>
          <w:trHeight w:val="320"/>
        </w:trPr>
        <w:tc>
          <w:tcPr>
            <w:tcW w:w="916" w:type="dxa"/>
            <w:tcBorders>
              <w:top w:val="nil"/>
              <w:left w:val="single" w:sz="4" w:space="0" w:color="auto"/>
              <w:bottom w:val="single" w:sz="4" w:space="0" w:color="auto"/>
              <w:right w:val="single" w:sz="4" w:space="0" w:color="auto"/>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8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4B2C37" w:rsidRPr="00E07D2A" w:rsidRDefault="004B2C37"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bl>
    <w:p w:rsidR="004B2C37" w:rsidRDefault="004B2C37" w:rsidP="004B2C37">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4B2C37" w:rsidRDefault="004B2C37" w:rsidP="004B2C37">
      <w:pPr>
        <w:autoSpaceDE w:val="0"/>
        <w:autoSpaceDN w:val="0"/>
        <w:adjustRightInd w:val="0"/>
        <w:spacing w:after="0" w:line="240" w:lineRule="auto"/>
        <w:jc w:val="both"/>
        <w:rPr>
          <w:rFonts w:ascii="Times New Roman" w:hAnsi="Times New Roman"/>
          <w:sz w:val="24"/>
          <w:szCs w:val="24"/>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4B2C37" w:rsidRDefault="004B2C37" w:rsidP="004B2C37">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4B2C37" w:rsidRPr="004441DD" w:rsidRDefault="004B2C37" w:rsidP="004B2C37">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Text Books:</w:t>
      </w:r>
    </w:p>
    <w:p w:rsidR="004B2C37" w:rsidRPr="004441DD" w:rsidRDefault="004B2C37" w:rsidP="004B2C37">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1. Database Systems Concepts – </w:t>
      </w:r>
      <w:proofErr w:type="spellStart"/>
      <w:r w:rsidRPr="004441DD">
        <w:rPr>
          <w:rFonts w:ascii="Times New Roman" w:eastAsiaTheme="minorHAnsi" w:hAnsi="Times New Roman"/>
          <w:sz w:val="24"/>
          <w:szCs w:val="24"/>
          <w:lang w:val="en-US" w:eastAsia="en-US" w:bidi="hi-IN"/>
        </w:rPr>
        <w:t>Korthe</w:t>
      </w:r>
      <w:proofErr w:type="spellEnd"/>
      <w:r w:rsidRPr="004441DD">
        <w:rPr>
          <w:rFonts w:ascii="Times New Roman" w:eastAsiaTheme="minorHAnsi" w:hAnsi="Times New Roman"/>
          <w:sz w:val="24"/>
          <w:szCs w:val="24"/>
          <w:lang w:val="en-US" w:eastAsia="en-US" w:bidi="hi-IN"/>
        </w:rPr>
        <w:t>, TMH</w:t>
      </w:r>
    </w:p>
    <w:p w:rsidR="004B2C37" w:rsidRPr="00AB0581" w:rsidRDefault="004B2C37" w:rsidP="004B2C37">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2. An Introduction to Database Design – Date</w:t>
      </w:r>
    </w:p>
    <w:p w:rsidR="004B2C37" w:rsidRPr="004441DD" w:rsidRDefault="004B2C37" w:rsidP="004B2C37">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Reference Books:</w:t>
      </w:r>
    </w:p>
    <w:p w:rsidR="004B2C37" w:rsidRPr="004441DD" w:rsidRDefault="004B2C37" w:rsidP="00360E2C">
      <w:pPr>
        <w:pStyle w:val="ListParagraph"/>
        <w:numPr>
          <w:ilvl w:val="0"/>
          <w:numId w:val="10"/>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Fundamentals of Database Systems – </w:t>
      </w:r>
      <w:proofErr w:type="spellStart"/>
      <w:r w:rsidRPr="004441DD">
        <w:rPr>
          <w:rFonts w:ascii="Times New Roman" w:eastAsiaTheme="minorHAnsi" w:hAnsi="Times New Roman"/>
          <w:sz w:val="24"/>
          <w:szCs w:val="24"/>
          <w:lang w:val="en-US" w:eastAsia="en-US" w:bidi="hi-IN"/>
        </w:rPr>
        <w:t>Elmasri</w:t>
      </w:r>
      <w:proofErr w:type="spellEnd"/>
      <w:r w:rsidRPr="004441DD">
        <w:rPr>
          <w:rFonts w:ascii="Times New Roman" w:eastAsiaTheme="minorHAnsi" w:hAnsi="Times New Roman"/>
          <w:sz w:val="24"/>
          <w:szCs w:val="24"/>
          <w:lang w:val="en-US" w:eastAsia="en-US" w:bidi="hi-IN"/>
        </w:rPr>
        <w:t xml:space="preserve"> and </w:t>
      </w:r>
      <w:proofErr w:type="spellStart"/>
      <w:r w:rsidRPr="004441DD">
        <w:rPr>
          <w:rFonts w:ascii="Times New Roman" w:eastAsiaTheme="minorHAnsi" w:hAnsi="Times New Roman"/>
          <w:sz w:val="24"/>
          <w:szCs w:val="24"/>
          <w:lang w:val="en-US" w:eastAsia="en-US" w:bidi="hi-IN"/>
        </w:rPr>
        <w:t>Navathe</w:t>
      </w:r>
      <w:proofErr w:type="spellEnd"/>
    </w:p>
    <w:p w:rsidR="004B2C37" w:rsidRPr="004441DD" w:rsidRDefault="004B2C37" w:rsidP="00360E2C">
      <w:pPr>
        <w:pStyle w:val="ListParagraph"/>
        <w:numPr>
          <w:ilvl w:val="0"/>
          <w:numId w:val="10"/>
        </w:numPr>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Database Management and Design – Hansen and </w:t>
      </w:r>
      <w:proofErr w:type="gramStart"/>
      <w:r w:rsidRPr="004441DD">
        <w:rPr>
          <w:rFonts w:ascii="Times New Roman" w:eastAsiaTheme="minorHAnsi" w:hAnsi="Times New Roman"/>
          <w:sz w:val="24"/>
          <w:szCs w:val="24"/>
          <w:lang w:val="en-US" w:eastAsia="en-US" w:bidi="hi-IN"/>
        </w:rPr>
        <w:t>Hansen .</w:t>
      </w:r>
      <w:proofErr w:type="gramEnd"/>
    </w:p>
    <w:p w:rsidR="004B2C37" w:rsidRPr="004441DD" w:rsidRDefault="004B2C37" w:rsidP="00360E2C">
      <w:pPr>
        <w:pStyle w:val="ListParagraph"/>
        <w:numPr>
          <w:ilvl w:val="0"/>
          <w:numId w:val="10"/>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Object-Oriented Database Design – Harrington</w:t>
      </w:r>
    </w:p>
    <w:p w:rsidR="00AF1A8D" w:rsidRDefault="00AF1A8D">
      <w:pPr>
        <w:rPr>
          <w:rFonts w:ascii="Times New Roman" w:eastAsiaTheme="minorHAnsi" w:hAnsi="Times New Roman"/>
          <w:b/>
          <w:bCs/>
          <w:i/>
          <w:iCs/>
          <w:sz w:val="24"/>
          <w:szCs w:val="24"/>
          <w:lang w:val="en-US" w:eastAsia="en-US" w:bidi="hi-IN"/>
        </w:rPr>
      </w:pPr>
      <w:r>
        <w:rPr>
          <w:rFonts w:ascii="Times New Roman" w:eastAsiaTheme="minorHAnsi" w:hAnsi="Times New Roman"/>
          <w:b/>
          <w:bCs/>
          <w:i/>
          <w:iCs/>
          <w:sz w:val="24"/>
          <w:szCs w:val="24"/>
          <w:lang w:val="en-US" w:eastAsia="en-US" w:bidi="hi-IN"/>
        </w:rPr>
        <w:br w:type="page"/>
      </w:r>
    </w:p>
    <w:p w:rsidR="000348BF" w:rsidRPr="00745E95" w:rsidRDefault="000348BF" w:rsidP="000348BF">
      <w:pPr>
        <w:tabs>
          <w:tab w:val="left" w:pos="3556"/>
        </w:tabs>
        <w:rPr>
          <w:rFonts w:ascii="Times New Roman" w:hAnsi="Times New Roman"/>
          <w:sz w:val="24"/>
          <w:szCs w:val="24"/>
        </w:rPr>
      </w:pPr>
      <w:r w:rsidRPr="00745E95">
        <w:rPr>
          <w:rFonts w:ascii="Times New Roman" w:hAnsi="Times New Roman"/>
          <w:b/>
          <w:bCs/>
          <w:color w:val="00B050"/>
          <w:sz w:val="24"/>
          <w:szCs w:val="24"/>
        </w:rPr>
        <w:lastRenderedPageBreak/>
        <w:t>Contact Hours (L-T-P): 0-0-2</w:t>
      </w:r>
    </w:p>
    <w:p w:rsidR="000348BF" w:rsidRPr="00745E95" w:rsidRDefault="000348BF" w:rsidP="000348BF">
      <w:pPr>
        <w:tabs>
          <w:tab w:val="left" w:pos="3556"/>
        </w:tabs>
        <w:spacing w:after="0" w:line="240" w:lineRule="auto"/>
        <w:jc w:val="both"/>
        <w:rPr>
          <w:rFonts w:ascii="Times New Roman" w:hAnsi="Times New Roman"/>
          <w:b/>
          <w:bCs/>
          <w:i/>
          <w:sz w:val="24"/>
          <w:szCs w:val="24"/>
        </w:rPr>
      </w:pPr>
    </w:p>
    <w:tbl>
      <w:tblPr>
        <w:tblW w:w="9828" w:type="dxa"/>
        <w:tblInd w:w="-113" w:type="dxa"/>
        <w:tblLayout w:type="fixed"/>
        <w:tblLook w:val="04A0" w:firstRow="1" w:lastRow="0" w:firstColumn="1" w:lastColumn="0" w:noHBand="0" w:noVBand="1"/>
      </w:tblPr>
      <w:tblGrid>
        <w:gridCol w:w="2093"/>
        <w:gridCol w:w="5485"/>
        <w:gridCol w:w="2250"/>
      </w:tblGrid>
      <w:tr w:rsidR="000348BF" w:rsidRPr="00745E95" w:rsidTr="00DB33F1">
        <w:trPr>
          <w:trHeight w:val="422"/>
        </w:trPr>
        <w:tc>
          <w:tcPr>
            <w:tcW w:w="2093" w:type="dxa"/>
            <w:tcBorders>
              <w:top w:val="single" w:sz="4" w:space="0" w:color="000000"/>
              <w:left w:val="single" w:sz="4" w:space="0" w:color="000000"/>
              <w:bottom w:val="single" w:sz="4" w:space="0" w:color="000000"/>
              <w:right w:val="single" w:sz="4" w:space="0" w:color="000000"/>
            </w:tcBorders>
            <w:vAlign w:val="center"/>
          </w:tcPr>
          <w:p w:rsidR="000348BF" w:rsidRPr="00745E95" w:rsidRDefault="00DB33F1" w:rsidP="00DB33F1">
            <w:pPr>
              <w:jc w:val="center"/>
              <w:rPr>
                <w:rFonts w:ascii="Times New Roman" w:hAnsi="Times New Roman"/>
                <w:color w:val="000000"/>
                <w:sz w:val="24"/>
                <w:szCs w:val="24"/>
              </w:rPr>
            </w:pPr>
            <w:r w:rsidRPr="00745E95">
              <w:rPr>
                <w:rFonts w:ascii="Times New Roman" w:hAnsi="Times New Roman"/>
                <w:color w:val="000000"/>
                <w:sz w:val="24"/>
                <w:szCs w:val="24"/>
              </w:rPr>
              <w:t>BCO611A</w:t>
            </w:r>
          </w:p>
        </w:tc>
        <w:tc>
          <w:tcPr>
            <w:tcW w:w="54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center"/>
              <w:rPr>
                <w:rFonts w:ascii="Times New Roman" w:hAnsi="Times New Roman"/>
                <w:sz w:val="24"/>
                <w:szCs w:val="24"/>
              </w:rPr>
            </w:pPr>
            <w:r w:rsidRPr="00745E95">
              <w:rPr>
                <w:rFonts w:ascii="Times New Roman" w:hAnsi="Times New Roman"/>
                <w:b/>
                <w:bCs/>
                <w:sz w:val="24"/>
                <w:szCs w:val="24"/>
              </w:rPr>
              <w:t>Google cloud computing foundation LAB</w:t>
            </w:r>
          </w:p>
        </w:tc>
        <w:tc>
          <w:tcPr>
            <w:tcW w:w="225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widowControl w:val="0"/>
              <w:tabs>
                <w:tab w:val="left" w:pos="3556"/>
              </w:tabs>
              <w:spacing w:line="269" w:lineRule="exact"/>
              <w:ind w:left="102"/>
              <w:rPr>
                <w:rFonts w:ascii="Times New Roman" w:hAnsi="Times New Roman"/>
                <w:sz w:val="24"/>
                <w:szCs w:val="24"/>
              </w:rPr>
            </w:pPr>
            <w:r w:rsidRPr="00745E95">
              <w:rPr>
                <w:rFonts w:ascii="Times New Roman" w:hAnsi="Times New Roman"/>
                <w:b/>
                <w:color w:val="0070C0"/>
                <w:sz w:val="24"/>
                <w:szCs w:val="24"/>
              </w:rPr>
              <w:t>Total Credits: 1</w:t>
            </w:r>
          </w:p>
        </w:tc>
      </w:tr>
    </w:tbl>
    <w:p w:rsidR="000348BF" w:rsidRPr="00745E95" w:rsidRDefault="000348BF" w:rsidP="000348BF">
      <w:pPr>
        <w:tabs>
          <w:tab w:val="left" w:pos="3556"/>
        </w:tabs>
        <w:spacing w:after="0" w:line="240" w:lineRule="auto"/>
        <w:rPr>
          <w:rFonts w:ascii="Times New Roman" w:hAnsi="Times New Roman"/>
          <w:sz w:val="24"/>
          <w:szCs w:val="24"/>
        </w:rPr>
      </w:pPr>
    </w:p>
    <w:p w:rsidR="000348BF" w:rsidRPr="00745E95" w:rsidRDefault="000348BF" w:rsidP="000348BF">
      <w:pPr>
        <w:tabs>
          <w:tab w:val="left" w:pos="3556"/>
        </w:tabs>
        <w:spacing w:after="0" w:line="240" w:lineRule="auto"/>
        <w:jc w:val="center"/>
        <w:rPr>
          <w:rFonts w:ascii="Times New Roman" w:hAnsi="Times New Roman"/>
          <w:sz w:val="24"/>
          <w:szCs w:val="24"/>
        </w:rPr>
      </w:pPr>
      <w:r w:rsidRPr="00745E95">
        <w:rPr>
          <w:rFonts w:ascii="Times New Roman" w:hAnsi="Times New Roman"/>
          <w:b/>
          <w:bCs/>
          <w:sz w:val="24"/>
          <w:szCs w:val="24"/>
        </w:rPr>
        <w:t>List of Experiments</w:t>
      </w:r>
    </w:p>
    <w:p w:rsidR="000348BF" w:rsidRPr="00745E95" w:rsidRDefault="000348BF" w:rsidP="000348BF">
      <w:pPr>
        <w:tabs>
          <w:tab w:val="left" w:pos="3556"/>
        </w:tabs>
        <w:spacing w:after="0" w:line="240" w:lineRule="auto"/>
        <w:jc w:val="center"/>
        <w:rPr>
          <w:rFonts w:ascii="Times New Roman" w:hAnsi="Times New Roman"/>
          <w:b/>
          <w:bCs/>
          <w:i/>
          <w:sz w:val="24"/>
          <w:szCs w:val="24"/>
        </w:rPr>
      </w:pPr>
    </w:p>
    <w:p w:rsidR="000348BF" w:rsidRPr="00745E95" w:rsidRDefault="000348BF" w:rsidP="000348BF">
      <w:pPr>
        <w:tabs>
          <w:tab w:val="left" w:pos="3556"/>
        </w:tabs>
        <w:jc w:val="both"/>
        <w:rPr>
          <w:rFonts w:ascii="Times New Roman" w:hAnsi="Times New Roman"/>
          <w:sz w:val="24"/>
          <w:szCs w:val="24"/>
        </w:rPr>
      </w:pPr>
      <w:r w:rsidRPr="00745E95">
        <w:rPr>
          <w:rFonts w:ascii="Times New Roman" w:hAnsi="Times New Roman"/>
          <w:sz w:val="24"/>
          <w:szCs w:val="24"/>
        </w:rPr>
        <w:t xml:space="preserve">Students are required to perform any ten experiments out of the following list of experiments. </w:t>
      </w:r>
    </w:p>
    <w:p w:rsidR="000348BF" w:rsidRPr="00745E95" w:rsidRDefault="000348BF" w:rsidP="000348BF">
      <w:pPr>
        <w:tabs>
          <w:tab w:val="left" w:pos="3556"/>
        </w:tabs>
        <w:spacing w:after="0" w:line="240" w:lineRule="auto"/>
        <w:rPr>
          <w:rFonts w:ascii="Times New Roman" w:hAnsi="Times New Roman"/>
          <w:b/>
          <w:bCs/>
          <w:i/>
          <w:sz w:val="24"/>
          <w:szCs w:val="24"/>
        </w:rPr>
      </w:pPr>
    </w:p>
    <w:tbl>
      <w:tblPr>
        <w:tblW w:w="9916" w:type="dxa"/>
        <w:tblInd w:w="-113" w:type="dxa"/>
        <w:tblLayout w:type="fixed"/>
        <w:tblLook w:val="04A0" w:firstRow="1" w:lastRow="0" w:firstColumn="1" w:lastColumn="0" w:noHBand="0" w:noVBand="1"/>
      </w:tblPr>
      <w:tblGrid>
        <w:gridCol w:w="730"/>
        <w:gridCol w:w="9186"/>
      </w:tblGrid>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1</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ind w:right="-604"/>
              <w:rPr>
                <w:rFonts w:ascii="Times New Roman" w:hAnsi="Times New Roman"/>
                <w:sz w:val="24"/>
                <w:szCs w:val="24"/>
              </w:rPr>
            </w:pPr>
            <w:r w:rsidRPr="00745E95">
              <w:rPr>
                <w:rFonts w:ascii="Times New Roman" w:hAnsi="Times New Roman"/>
                <w:b/>
                <w:bCs/>
                <w:sz w:val="24"/>
                <w:szCs w:val="24"/>
                <w:lang w:val="en-US"/>
              </w:rPr>
              <w:t>Module 1:</w:t>
            </w:r>
            <w:r w:rsidRPr="00745E95">
              <w:rPr>
                <w:rFonts w:ascii="Times New Roman" w:hAnsi="Times New Roman"/>
                <w:color w:val="1F1F1F"/>
                <w:spacing w:val="-5"/>
                <w:kern w:val="2"/>
                <w:sz w:val="24"/>
                <w:szCs w:val="24"/>
                <w:lang w:bidi="hi-IN"/>
              </w:rPr>
              <w:t xml:space="preserve"> </w:t>
            </w:r>
            <w:r w:rsidRPr="00745E95">
              <w:rPr>
                <w:rFonts w:ascii="Times New Roman" w:hAnsi="Times New Roman"/>
                <w:b/>
                <w:bCs/>
                <w:sz w:val="24"/>
                <w:szCs w:val="24"/>
              </w:rPr>
              <w:t>Google Cloud Computing Foundations: Cloud Computing Fundamentals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A Tour of Google Cloud Hands-on Labs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Getting Started with Cloud Shell and </w:t>
            </w:r>
            <w:proofErr w:type="spellStart"/>
            <w:r w:rsidRPr="00745E95">
              <w:rPr>
                <w:rFonts w:ascii="Times New Roman" w:hAnsi="Times New Roman"/>
                <w:sz w:val="24"/>
                <w:szCs w:val="24"/>
              </w:rPr>
              <w:t>gcloud</w:t>
            </w:r>
            <w:proofErr w:type="spellEnd"/>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2</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2:</w:t>
            </w:r>
            <w:r w:rsidRPr="00745E95">
              <w:rPr>
                <w:rFonts w:ascii="Times New Roman" w:hAnsi="Times New Roman"/>
                <w:b/>
                <w:bCs/>
                <w:color w:val="1F1F1F"/>
                <w:sz w:val="24"/>
                <w:szCs w:val="24"/>
                <w:shd w:val="clear" w:color="auto" w:fill="FFFFFF"/>
              </w:rPr>
              <w:t xml:space="preserve"> </w:t>
            </w:r>
            <w:r w:rsidRPr="00745E95">
              <w:rPr>
                <w:rFonts w:ascii="Times New Roman" w:hAnsi="Times New Roman"/>
                <w:b/>
                <w:bCs/>
                <w:sz w:val="24"/>
                <w:szCs w:val="24"/>
              </w:rPr>
              <w:t>Google Cloud to build your application</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Create a Virtual Machine,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App Engine: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Python</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Run Functions: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Command Line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Google Kubernetes Engine: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3</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3:  Google Cloud Computing Foundations: Infrastructure in Google Cloud</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Storage: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CLI/SDK</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SQL for MySQL: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Pub/Sub: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Python</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User Authentication: Identity-Aware Proxy</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IAM: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4</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4: Google Cloud Computing Foundations: Networking &amp; Security in Google Cloud</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Multiple VPC Networks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VPC Networks - Controlling Access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Application Load Balancer with Cloud Armor</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Monitoring: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5</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5: Google Cloud Computing Foundations: Data, ML, and AI in Google Cloud</w:t>
            </w:r>
          </w:p>
          <w:p w:rsidR="000348BF" w:rsidRPr="00745E95" w:rsidRDefault="000348BF" w:rsidP="00DB33F1">
            <w:pPr>
              <w:tabs>
                <w:tab w:val="left" w:pos="3556"/>
              </w:tabs>
              <w:spacing w:after="0"/>
              <w:rPr>
                <w:rFonts w:ascii="Times New Roman" w:hAnsi="Times New Roman"/>
                <w:sz w:val="24"/>
                <w:szCs w:val="24"/>
              </w:rPr>
            </w:pPr>
            <w:proofErr w:type="spellStart"/>
            <w:r w:rsidRPr="00745E95">
              <w:rPr>
                <w:rFonts w:ascii="Times New Roman" w:hAnsi="Times New Roman"/>
                <w:sz w:val="24"/>
                <w:szCs w:val="24"/>
              </w:rPr>
              <w:t>Dataproc</w:t>
            </w:r>
            <w:proofErr w:type="spellEnd"/>
            <w:r w:rsidRPr="00745E95">
              <w:rPr>
                <w:rFonts w:ascii="Times New Roman" w:hAnsi="Times New Roman"/>
                <w:sz w:val="24"/>
                <w:szCs w:val="24"/>
              </w:rPr>
              <w:t xml:space="preserv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Console</w:t>
            </w:r>
          </w:p>
          <w:p w:rsidR="000348BF" w:rsidRPr="00745E95" w:rsidRDefault="000348BF" w:rsidP="00DB33F1">
            <w:pPr>
              <w:tabs>
                <w:tab w:val="left" w:pos="3556"/>
              </w:tabs>
              <w:spacing w:after="0"/>
              <w:rPr>
                <w:rFonts w:ascii="Times New Roman" w:hAnsi="Times New Roman"/>
                <w:sz w:val="24"/>
                <w:szCs w:val="24"/>
              </w:rPr>
            </w:pPr>
            <w:proofErr w:type="spellStart"/>
            <w:r w:rsidRPr="00745E95">
              <w:rPr>
                <w:rFonts w:ascii="Times New Roman" w:hAnsi="Times New Roman"/>
                <w:sz w:val="24"/>
                <w:szCs w:val="24"/>
              </w:rPr>
              <w:t>Dataproc</w:t>
            </w:r>
            <w:proofErr w:type="spellEnd"/>
            <w:r w:rsidRPr="00745E95">
              <w:rPr>
                <w:rFonts w:ascii="Times New Roman" w:hAnsi="Times New Roman"/>
                <w:sz w:val="24"/>
                <w:szCs w:val="24"/>
              </w:rPr>
              <w:t xml:space="preserv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Command Line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Dataflow: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Templates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Dataflow: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Python</w:t>
            </w:r>
          </w:p>
          <w:p w:rsidR="000348BF" w:rsidRPr="00745E95" w:rsidRDefault="000348BF" w:rsidP="00DB33F1">
            <w:pPr>
              <w:tabs>
                <w:tab w:val="left" w:pos="3556"/>
              </w:tabs>
              <w:spacing w:after="0" w:line="240" w:lineRule="auto"/>
              <w:jc w:val="both"/>
              <w:rPr>
                <w:rFonts w:ascii="Times New Roman" w:hAnsi="Times New Roman"/>
                <w:sz w:val="24"/>
                <w:szCs w:val="24"/>
              </w:rPr>
            </w:pPr>
            <w:proofErr w:type="spellStart"/>
            <w:r w:rsidRPr="00745E95">
              <w:rPr>
                <w:rFonts w:ascii="Times New Roman" w:hAnsi="Times New Roman"/>
                <w:sz w:val="24"/>
                <w:szCs w:val="24"/>
              </w:rPr>
              <w:t>Dataprep</w:t>
            </w:r>
            <w:proofErr w:type="spellEnd"/>
            <w:r w:rsidRPr="00745E95">
              <w:rPr>
                <w:rFonts w:ascii="Times New Roman" w:hAnsi="Times New Roman"/>
                <w:sz w:val="24"/>
                <w:szCs w:val="24"/>
              </w:rPr>
              <w:t xml:space="preserv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6</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6: Machine learning- Explain what machine learning is, the terminology used, and its value proposition</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Natural Language API: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Speech-to-Text API: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Video Intelligence: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7</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7:</w:t>
            </w:r>
            <w:r w:rsidRPr="00745E95">
              <w:rPr>
                <w:rFonts w:ascii="Times New Roman" w:hAnsi="Times New Roman"/>
                <w:b/>
                <w:bCs/>
                <w:color w:val="1F1F1F"/>
                <w:spacing w:val="-5"/>
                <w:kern w:val="2"/>
                <w:sz w:val="24"/>
                <w:szCs w:val="24"/>
                <w:lang w:bidi="hi-IN"/>
              </w:rPr>
              <w:t xml:space="preserve"> Implement Load Balancing on Compute Engine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Set Up Network and Application Load Balancers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Implement Load Balancing on Compute Engine: Challenge Lab</w:t>
            </w:r>
          </w:p>
          <w:p w:rsidR="000348BF" w:rsidRPr="00745E95" w:rsidRDefault="000348BF" w:rsidP="00DB33F1">
            <w:pPr>
              <w:tabs>
                <w:tab w:val="left" w:pos="3556"/>
              </w:tabs>
              <w:spacing w:after="0" w:line="240" w:lineRule="auto"/>
              <w:jc w:val="both"/>
              <w:rPr>
                <w:rFonts w:ascii="Times New Roman" w:hAnsi="Times New Roman"/>
                <w:i/>
                <w:sz w:val="24"/>
                <w:szCs w:val="24"/>
              </w:rPr>
            </w:pP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lastRenderedPageBreak/>
              <w:t>8</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8:</w:t>
            </w:r>
            <w:r w:rsidRPr="00745E95">
              <w:rPr>
                <w:rFonts w:ascii="Times New Roman" w:hAnsi="Times New Roman"/>
                <w:b/>
                <w:bCs/>
                <w:color w:val="1F1F1F"/>
                <w:spacing w:val="-5"/>
                <w:kern w:val="2"/>
                <w:sz w:val="24"/>
                <w:szCs w:val="24"/>
                <w:lang w:bidi="hi-IN"/>
              </w:rPr>
              <w:t xml:space="preserve"> </w:t>
            </w:r>
            <w:r w:rsidRPr="00745E95">
              <w:rPr>
                <w:rFonts w:ascii="Times New Roman" w:hAnsi="Times New Roman"/>
                <w:b/>
                <w:bCs/>
                <w:sz w:val="24"/>
                <w:szCs w:val="24"/>
              </w:rPr>
              <w:t>Perform Foundational Infrastructure Tasks in Google Cloud</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IAM: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Storage: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Cloud Console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Monitoring: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Run Functions: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 - Console</w:t>
            </w:r>
          </w:p>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Set Up an App Dev Environment on Google Cloud: Challenge Lab</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9</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9:</w:t>
            </w:r>
            <w:r w:rsidRPr="00745E95">
              <w:rPr>
                <w:rFonts w:ascii="Times New Roman" w:hAnsi="Times New Roman"/>
                <w:b/>
                <w:bCs/>
                <w:color w:val="1F1F1F"/>
                <w:spacing w:val="-5"/>
                <w:kern w:val="2"/>
                <w:sz w:val="24"/>
                <w:szCs w:val="24"/>
                <w:lang w:bidi="hi-IN"/>
              </w:rPr>
              <w:t xml:space="preserve"> </w:t>
            </w:r>
            <w:r w:rsidRPr="00745E95">
              <w:rPr>
                <w:rFonts w:ascii="Times New Roman" w:hAnsi="Times New Roman"/>
                <w:b/>
                <w:bCs/>
                <w:sz w:val="24"/>
                <w:szCs w:val="24"/>
              </w:rPr>
              <w:t>Build a Secure Google Cloud Network</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Securing Virtual Machines using Chrome Enterprise Premium</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Multiple VPC Networks</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VPC Networks - Controlling Access</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10</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10</w:t>
            </w:r>
            <w:r w:rsidRPr="00745E95">
              <w:rPr>
                <w:rFonts w:ascii="Times New Roman" w:hAnsi="Times New Roman"/>
                <w:sz w:val="24"/>
                <w:szCs w:val="24"/>
              </w:rPr>
              <w:t xml:space="preserve">: </w:t>
            </w:r>
            <w:r w:rsidRPr="00745E95">
              <w:rPr>
                <w:rFonts w:ascii="Times New Roman" w:hAnsi="Times New Roman"/>
                <w:b/>
                <w:bCs/>
                <w:sz w:val="24"/>
                <w:szCs w:val="24"/>
              </w:rPr>
              <w:t>Cloud infrastructure</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Application Load Balancer with Cloud Armor</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Create an Internal Load Balancer</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Build a Secure Google Cloud Network: Challenge Lab</w:t>
            </w:r>
          </w:p>
        </w:tc>
      </w:tr>
      <w:tr w:rsidR="000348BF" w:rsidRPr="00745E95" w:rsidTr="00DB33F1">
        <w:tc>
          <w:tcPr>
            <w:tcW w:w="73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11</w:t>
            </w:r>
          </w:p>
        </w:tc>
        <w:tc>
          <w:tcPr>
            <w:tcW w:w="918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b/>
                <w:bCs/>
                <w:sz w:val="24"/>
                <w:szCs w:val="24"/>
              </w:rPr>
              <w:t>Module 11:</w:t>
            </w:r>
            <w:r w:rsidRPr="00745E95">
              <w:rPr>
                <w:rFonts w:ascii="Times New Roman" w:hAnsi="Times New Roman"/>
                <w:b/>
                <w:bCs/>
                <w:color w:val="1F1F1F"/>
                <w:spacing w:val="-5"/>
                <w:kern w:val="2"/>
                <w:sz w:val="24"/>
                <w:szCs w:val="24"/>
                <w:lang w:bidi="hi-IN"/>
              </w:rPr>
              <w:t xml:space="preserve"> </w:t>
            </w:r>
            <w:r w:rsidRPr="00745E95">
              <w:rPr>
                <w:rFonts w:ascii="Times New Roman" w:hAnsi="Times New Roman"/>
                <w:b/>
                <w:bCs/>
                <w:sz w:val="24"/>
                <w:szCs w:val="24"/>
              </w:rPr>
              <w:t>Prepare Data for ML APIs on Google Cloud</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Cloud Natural Language API: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Speech-to-Text API: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 xml:space="preserve">Video Intelligence: </w:t>
            </w:r>
            <w:proofErr w:type="spellStart"/>
            <w:r w:rsidRPr="00745E95">
              <w:rPr>
                <w:rFonts w:ascii="Times New Roman" w:hAnsi="Times New Roman"/>
                <w:sz w:val="24"/>
                <w:szCs w:val="24"/>
              </w:rPr>
              <w:t>Qwik</w:t>
            </w:r>
            <w:proofErr w:type="spellEnd"/>
            <w:r w:rsidRPr="00745E95">
              <w:rPr>
                <w:rFonts w:ascii="Times New Roman" w:hAnsi="Times New Roman"/>
                <w:sz w:val="24"/>
                <w:szCs w:val="24"/>
              </w:rPr>
              <w:t xml:space="preserve"> Start</w:t>
            </w:r>
          </w:p>
          <w:p w:rsidR="000348BF" w:rsidRPr="00745E95" w:rsidRDefault="000348BF" w:rsidP="00DB33F1">
            <w:pPr>
              <w:tabs>
                <w:tab w:val="left" w:pos="3556"/>
              </w:tabs>
              <w:spacing w:after="0"/>
              <w:rPr>
                <w:rFonts w:ascii="Times New Roman" w:hAnsi="Times New Roman"/>
                <w:sz w:val="24"/>
                <w:szCs w:val="24"/>
              </w:rPr>
            </w:pPr>
            <w:r w:rsidRPr="00745E95">
              <w:rPr>
                <w:rFonts w:ascii="Times New Roman" w:hAnsi="Times New Roman"/>
                <w:sz w:val="24"/>
                <w:szCs w:val="24"/>
              </w:rPr>
              <w:t>Prepare Data for ML APIs on Google Cloud: Challenge Lab</w:t>
            </w:r>
          </w:p>
        </w:tc>
      </w:tr>
    </w:tbl>
    <w:p w:rsidR="000348BF" w:rsidRPr="00745E95" w:rsidRDefault="000348BF" w:rsidP="000348BF">
      <w:pPr>
        <w:tabs>
          <w:tab w:val="left" w:pos="3556"/>
        </w:tabs>
        <w:spacing w:after="0" w:line="240" w:lineRule="auto"/>
        <w:jc w:val="both"/>
        <w:textAlignment w:val="baseline"/>
        <w:rPr>
          <w:rFonts w:ascii="Times New Roman" w:hAnsi="Times New Roman"/>
          <w:sz w:val="24"/>
          <w:szCs w:val="24"/>
        </w:rPr>
      </w:pPr>
      <w:r w:rsidRPr="00745E95">
        <w:rPr>
          <w:rFonts w:ascii="Times New Roman" w:hAnsi="Times New Roman"/>
          <w:b/>
          <w:color w:val="333333"/>
          <w:sz w:val="24"/>
          <w:szCs w:val="24"/>
        </w:rPr>
        <w:t>Course Outcomes-</w:t>
      </w:r>
    </w:p>
    <w:p w:rsidR="000348BF" w:rsidRPr="00745E95" w:rsidRDefault="000348BF" w:rsidP="000348BF">
      <w:pPr>
        <w:tabs>
          <w:tab w:val="left" w:pos="3556"/>
        </w:tabs>
        <w:spacing w:after="0" w:line="240" w:lineRule="auto"/>
        <w:jc w:val="both"/>
        <w:textAlignment w:val="baseline"/>
        <w:rPr>
          <w:rFonts w:ascii="Times New Roman" w:hAnsi="Times New Roman"/>
          <w:sz w:val="24"/>
          <w:szCs w:val="24"/>
        </w:rPr>
      </w:pPr>
      <w:r w:rsidRPr="00745E95">
        <w:rPr>
          <w:rFonts w:ascii="Times New Roman" w:hAnsi="Times New Roman"/>
          <w:color w:val="333333"/>
          <w:sz w:val="24"/>
          <w:szCs w:val="24"/>
        </w:rPr>
        <w:t>While graduating, students of GCCF program would be able to:</w:t>
      </w:r>
    </w:p>
    <w:p w:rsidR="000348BF" w:rsidRPr="00745E95" w:rsidRDefault="000348BF" w:rsidP="000348BF">
      <w:pPr>
        <w:tabs>
          <w:tab w:val="left" w:pos="3556"/>
        </w:tabs>
        <w:spacing w:after="0" w:line="240" w:lineRule="auto"/>
        <w:ind w:left="630" w:hanging="630"/>
        <w:jc w:val="both"/>
        <w:textAlignment w:val="baseline"/>
        <w:rPr>
          <w:rFonts w:ascii="Times New Roman" w:hAnsi="Times New Roman"/>
          <w:sz w:val="24"/>
          <w:szCs w:val="24"/>
        </w:rPr>
      </w:pPr>
      <w:r w:rsidRPr="00745E95">
        <w:rPr>
          <w:rFonts w:ascii="Times New Roman" w:hAnsi="Times New Roman"/>
          <w:color w:val="333333"/>
          <w:sz w:val="24"/>
          <w:szCs w:val="24"/>
        </w:rPr>
        <w:t xml:space="preserve">CO1: </w:t>
      </w:r>
      <w:r w:rsidRPr="00745E95">
        <w:rPr>
          <w:rFonts w:ascii="Times New Roman" w:hAnsi="Times New Roman"/>
          <w:sz w:val="24"/>
          <w:szCs w:val="24"/>
          <w:lang w:val="en-US"/>
        </w:rPr>
        <w:t>Understand Core Concepts and Tools of Google Cloud Platform (GCP)</w:t>
      </w:r>
    </w:p>
    <w:p w:rsidR="000348BF" w:rsidRPr="00745E95" w:rsidRDefault="000348BF" w:rsidP="000348BF">
      <w:pPr>
        <w:tabs>
          <w:tab w:val="left" w:pos="3556"/>
        </w:tabs>
        <w:spacing w:after="0" w:line="240" w:lineRule="auto"/>
        <w:ind w:left="630" w:hanging="630"/>
        <w:jc w:val="both"/>
        <w:textAlignment w:val="baseline"/>
        <w:rPr>
          <w:rFonts w:ascii="Times New Roman" w:hAnsi="Times New Roman"/>
          <w:sz w:val="24"/>
          <w:szCs w:val="24"/>
        </w:rPr>
      </w:pPr>
      <w:r w:rsidRPr="00745E95">
        <w:rPr>
          <w:rFonts w:ascii="Times New Roman" w:hAnsi="Times New Roman"/>
          <w:color w:val="333333"/>
          <w:sz w:val="24"/>
          <w:szCs w:val="24"/>
        </w:rPr>
        <w:t xml:space="preserve">CO2: </w:t>
      </w:r>
      <w:r w:rsidRPr="00745E95">
        <w:rPr>
          <w:rFonts w:ascii="Times New Roman" w:hAnsi="Times New Roman"/>
          <w:sz w:val="24"/>
          <w:szCs w:val="24"/>
          <w:lang w:val="en-US"/>
        </w:rPr>
        <w:t>Deploy and Manage Applications Using GCP Services</w:t>
      </w:r>
    </w:p>
    <w:p w:rsidR="000348BF" w:rsidRPr="00745E95" w:rsidRDefault="000348BF" w:rsidP="000348BF">
      <w:pPr>
        <w:tabs>
          <w:tab w:val="left" w:pos="3556"/>
        </w:tabs>
        <w:spacing w:after="0" w:line="240" w:lineRule="auto"/>
        <w:ind w:left="630" w:hanging="630"/>
        <w:jc w:val="both"/>
        <w:textAlignment w:val="baseline"/>
        <w:rPr>
          <w:rFonts w:ascii="Times New Roman" w:hAnsi="Times New Roman"/>
          <w:sz w:val="24"/>
          <w:szCs w:val="24"/>
        </w:rPr>
      </w:pPr>
      <w:r w:rsidRPr="00745E95">
        <w:rPr>
          <w:rFonts w:ascii="Times New Roman" w:hAnsi="Times New Roman"/>
          <w:color w:val="333333"/>
          <w:sz w:val="24"/>
          <w:szCs w:val="24"/>
        </w:rPr>
        <w:t xml:space="preserve">CO3: </w:t>
      </w:r>
      <w:r w:rsidRPr="00745E95">
        <w:rPr>
          <w:rFonts w:ascii="Times New Roman" w:hAnsi="Times New Roman"/>
          <w:sz w:val="24"/>
          <w:szCs w:val="24"/>
          <w:lang w:val="en-US"/>
        </w:rPr>
        <w:t>Work with GCP Infrastructure and Data Services</w:t>
      </w:r>
    </w:p>
    <w:p w:rsidR="000348BF" w:rsidRPr="00745E95" w:rsidRDefault="000348BF" w:rsidP="000348BF">
      <w:pPr>
        <w:tabs>
          <w:tab w:val="left" w:pos="3556"/>
        </w:tabs>
        <w:spacing w:after="0" w:line="240" w:lineRule="auto"/>
        <w:ind w:right="-604"/>
        <w:rPr>
          <w:rFonts w:ascii="Times New Roman" w:hAnsi="Times New Roman"/>
          <w:sz w:val="24"/>
          <w:szCs w:val="24"/>
        </w:rPr>
      </w:pPr>
      <w:r w:rsidRPr="00745E95">
        <w:rPr>
          <w:rFonts w:ascii="Times New Roman" w:hAnsi="Times New Roman"/>
          <w:color w:val="333333"/>
          <w:sz w:val="24"/>
          <w:szCs w:val="24"/>
        </w:rPr>
        <w:t xml:space="preserve">CO4 </w:t>
      </w:r>
      <w:r w:rsidRPr="00745E95">
        <w:rPr>
          <w:rFonts w:ascii="Times New Roman" w:hAnsi="Times New Roman"/>
          <w:sz w:val="24"/>
          <w:szCs w:val="24"/>
          <w:lang w:val="en-US"/>
        </w:rPr>
        <w:t>Implement Cloud Networking, Security, and Monitoring</w:t>
      </w:r>
    </w:p>
    <w:p w:rsidR="000348BF" w:rsidRPr="00745E95" w:rsidRDefault="000348BF" w:rsidP="000348BF">
      <w:pPr>
        <w:tabs>
          <w:tab w:val="left" w:pos="3556"/>
        </w:tabs>
        <w:spacing w:after="0" w:line="240" w:lineRule="auto"/>
        <w:ind w:right="-604"/>
        <w:rPr>
          <w:rFonts w:ascii="Times New Roman" w:hAnsi="Times New Roman"/>
          <w:sz w:val="24"/>
          <w:szCs w:val="24"/>
        </w:rPr>
      </w:pPr>
      <w:r w:rsidRPr="00745E95">
        <w:rPr>
          <w:rFonts w:ascii="Times New Roman" w:hAnsi="Times New Roman"/>
          <w:i/>
          <w:iCs/>
          <w:color w:val="333333"/>
          <w:sz w:val="24"/>
          <w:szCs w:val="24"/>
        </w:rPr>
        <w:t xml:space="preserve">CO5: </w:t>
      </w:r>
      <w:r w:rsidRPr="00745E95">
        <w:rPr>
          <w:rFonts w:ascii="Times New Roman" w:hAnsi="Times New Roman"/>
          <w:sz w:val="24"/>
          <w:szCs w:val="24"/>
          <w:lang w:val="en-US"/>
        </w:rPr>
        <w:t xml:space="preserve">Explore Machine Learning and AI Capabilities in GCP. </w:t>
      </w:r>
    </w:p>
    <w:p w:rsidR="000348BF" w:rsidRPr="00745E95" w:rsidRDefault="000348BF" w:rsidP="0022725E">
      <w:pPr>
        <w:rPr>
          <w:rFonts w:ascii="Times New Roman" w:hAnsi="Times New Roman"/>
          <w:i/>
          <w:iCs/>
          <w:color w:val="333333"/>
          <w:sz w:val="24"/>
          <w:szCs w:val="24"/>
        </w:rPr>
      </w:pPr>
    </w:p>
    <w:p w:rsidR="000348BF" w:rsidRPr="00745E95" w:rsidRDefault="000348BF" w:rsidP="000348BF">
      <w:pPr>
        <w:tabs>
          <w:tab w:val="left" w:pos="3556"/>
        </w:tabs>
        <w:spacing w:after="0" w:line="240" w:lineRule="auto"/>
        <w:rPr>
          <w:rFonts w:ascii="Times New Roman" w:hAnsi="Times New Roman"/>
          <w:sz w:val="24"/>
          <w:szCs w:val="24"/>
        </w:rPr>
      </w:pPr>
      <w:r w:rsidRPr="00745E95">
        <w:rPr>
          <w:rFonts w:ascii="Times New Roman" w:eastAsia="Calibri" w:hAnsi="Times New Roman"/>
          <w:b/>
          <w:bCs/>
          <w:color w:val="000000"/>
          <w:sz w:val="24"/>
          <w:szCs w:val="24"/>
        </w:rPr>
        <w:t xml:space="preserve">MAPPING COURSE OUTCOMES LEADING TO THE ACHIEVEMENT OF PROGRAM OUTCOMES AND PROGRAM SPECIFIC OUTCOMES: </w:t>
      </w:r>
    </w:p>
    <w:p w:rsidR="000348BF" w:rsidRPr="00745E95" w:rsidRDefault="000348BF" w:rsidP="000348BF">
      <w:pPr>
        <w:tabs>
          <w:tab w:val="left" w:pos="3556"/>
        </w:tabs>
        <w:spacing w:after="0" w:line="240" w:lineRule="auto"/>
        <w:rPr>
          <w:rFonts w:ascii="Times New Roman" w:eastAsia="Calibri" w:hAnsi="Times New Roman"/>
          <w:b/>
          <w:bCs/>
          <w:color w:val="000000"/>
          <w:sz w:val="24"/>
          <w:szCs w:val="24"/>
        </w:rPr>
      </w:pPr>
    </w:p>
    <w:tbl>
      <w:tblPr>
        <w:tblW w:w="9595" w:type="dxa"/>
        <w:tblInd w:w="168" w:type="dxa"/>
        <w:tblLayout w:type="fixed"/>
        <w:tblCellMar>
          <w:left w:w="5" w:type="dxa"/>
          <w:right w:w="5" w:type="dxa"/>
        </w:tblCellMar>
        <w:tblLook w:val="01E0" w:firstRow="1" w:lastRow="1" w:firstColumn="1" w:lastColumn="1" w:noHBand="0" w:noVBand="0"/>
      </w:tblPr>
      <w:tblGrid>
        <w:gridCol w:w="1001"/>
        <w:gridCol w:w="538"/>
        <w:gridCol w:w="538"/>
        <w:gridCol w:w="535"/>
        <w:gridCol w:w="539"/>
        <w:gridCol w:w="535"/>
        <w:gridCol w:w="535"/>
        <w:gridCol w:w="539"/>
        <w:gridCol w:w="535"/>
        <w:gridCol w:w="496"/>
        <w:gridCol w:w="675"/>
        <w:gridCol w:w="635"/>
        <w:gridCol w:w="631"/>
        <w:gridCol w:w="621"/>
        <w:gridCol w:w="629"/>
        <w:gridCol w:w="613"/>
      </w:tblGrid>
      <w:tr w:rsidR="000348BF" w:rsidRPr="00745E95" w:rsidTr="00DB33F1">
        <w:trPr>
          <w:trHeight w:val="830"/>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ind w:left="110" w:right="99"/>
              <w:rPr>
                <w:rFonts w:ascii="Times New Roman" w:hAnsi="Times New Roman" w:cs="Times New Roman"/>
                <w:sz w:val="24"/>
                <w:szCs w:val="24"/>
              </w:rPr>
            </w:pPr>
            <w:r w:rsidRPr="00745E95">
              <w:rPr>
                <w:rFonts w:ascii="Times New Roman" w:hAnsi="Times New Roman" w:cs="Times New Roman"/>
                <w:spacing w:val="-2"/>
                <w:sz w:val="24"/>
                <w:szCs w:val="24"/>
              </w:rPr>
              <w:t xml:space="preserve">Course </w:t>
            </w:r>
            <w:proofErr w:type="spellStart"/>
            <w:r w:rsidRPr="00745E95">
              <w:rPr>
                <w:rFonts w:ascii="Times New Roman" w:hAnsi="Times New Roman" w:cs="Times New Roman"/>
                <w:spacing w:val="-2"/>
                <w:sz w:val="24"/>
                <w:szCs w:val="24"/>
              </w:rPr>
              <w:t>Outcom</w:t>
            </w:r>
            <w:proofErr w:type="spellEnd"/>
          </w:p>
          <w:p w:rsidR="000348BF" w:rsidRPr="00745E95" w:rsidRDefault="000348BF" w:rsidP="00DB33F1">
            <w:pPr>
              <w:pStyle w:val="TableParagraph"/>
              <w:tabs>
                <w:tab w:val="left" w:pos="3556"/>
              </w:tabs>
              <w:spacing w:line="259" w:lineRule="exact"/>
              <w:ind w:left="110"/>
              <w:rPr>
                <w:rFonts w:ascii="Times New Roman" w:hAnsi="Times New Roman" w:cs="Times New Roman"/>
                <w:sz w:val="24"/>
                <w:szCs w:val="24"/>
              </w:rPr>
            </w:pPr>
            <w:r w:rsidRPr="00745E95">
              <w:rPr>
                <w:rFonts w:ascii="Times New Roman" w:hAnsi="Times New Roman" w:cs="Times New Roman"/>
                <w:spacing w:val="-5"/>
                <w:sz w:val="24"/>
                <w:szCs w:val="24"/>
              </w:rPr>
              <w:t>es</w:t>
            </w:r>
          </w:p>
        </w:tc>
        <w:tc>
          <w:tcPr>
            <w:tcW w:w="6729" w:type="dxa"/>
            <w:gridSpan w:val="12"/>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72" w:lineRule="exact"/>
              <w:ind w:right="8"/>
              <w:jc w:val="center"/>
              <w:rPr>
                <w:rFonts w:ascii="Times New Roman" w:hAnsi="Times New Roman" w:cs="Times New Roman"/>
                <w:sz w:val="24"/>
                <w:szCs w:val="24"/>
              </w:rPr>
            </w:pPr>
            <w:r w:rsidRPr="00745E95">
              <w:rPr>
                <w:rFonts w:ascii="Times New Roman" w:hAnsi="Times New Roman" w:cs="Times New Roman"/>
                <w:sz w:val="24"/>
                <w:szCs w:val="24"/>
              </w:rPr>
              <w:t>Program</w:t>
            </w:r>
            <w:r w:rsidRPr="00745E95">
              <w:rPr>
                <w:rFonts w:ascii="Times New Roman" w:hAnsi="Times New Roman" w:cs="Times New Roman"/>
                <w:spacing w:val="-7"/>
                <w:sz w:val="24"/>
                <w:szCs w:val="24"/>
              </w:rPr>
              <w:t xml:space="preserve"> </w:t>
            </w:r>
            <w:proofErr w:type="spellStart"/>
            <w:r w:rsidRPr="00745E95">
              <w:rPr>
                <w:rFonts w:ascii="Times New Roman" w:hAnsi="Times New Roman" w:cs="Times New Roman"/>
                <w:spacing w:val="-2"/>
                <w:sz w:val="24"/>
                <w:szCs w:val="24"/>
              </w:rPr>
              <w:t>OutComes</w:t>
            </w:r>
            <w:proofErr w:type="spellEnd"/>
          </w:p>
        </w:tc>
        <w:tc>
          <w:tcPr>
            <w:tcW w:w="1863" w:type="dxa"/>
            <w:gridSpan w:val="3"/>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ind w:left="97" w:right="929"/>
              <w:rPr>
                <w:rFonts w:ascii="Times New Roman" w:hAnsi="Times New Roman" w:cs="Times New Roman"/>
                <w:sz w:val="24"/>
                <w:szCs w:val="24"/>
              </w:rPr>
            </w:pPr>
            <w:r w:rsidRPr="00745E95">
              <w:rPr>
                <w:rFonts w:ascii="Times New Roman" w:hAnsi="Times New Roman" w:cs="Times New Roman"/>
                <w:spacing w:val="-2"/>
                <w:sz w:val="24"/>
                <w:szCs w:val="24"/>
              </w:rPr>
              <w:t>Program Specific</w:t>
            </w:r>
          </w:p>
          <w:p w:rsidR="000348BF" w:rsidRPr="00745E95" w:rsidRDefault="000348BF" w:rsidP="00DB33F1">
            <w:pPr>
              <w:pStyle w:val="TableParagraph"/>
              <w:tabs>
                <w:tab w:val="left" w:pos="3556"/>
              </w:tabs>
              <w:spacing w:line="259" w:lineRule="exact"/>
              <w:ind w:left="97"/>
              <w:rPr>
                <w:rFonts w:ascii="Times New Roman" w:hAnsi="Times New Roman" w:cs="Times New Roman"/>
                <w:sz w:val="24"/>
                <w:szCs w:val="24"/>
              </w:rPr>
            </w:pPr>
            <w:r w:rsidRPr="00745E95">
              <w:rPr>
                <w:rFonts w:ascii="Times New Roman" w:hAnsi="Times New Roman" w:cs="Times New Roman"/>
                <w:spacing w:val="-2"/>
                <w:sz w:val="24"/>
                <w:szCs w:val="24"/>
              </w:rPr>
              <w:t>Outcomes</w:t>
            </w:r>
          </w:p>
        </w:tc>
      </w:tr>
      <w:tr w:rsidR="000348BF" w:rsidRPr="00745E95" w:rsidTr="00DB33F1">
        <w:trPr>
          <w:trHeight w:val="825"/>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9" w:right="102"/>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1</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13" w:right="99"/>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2</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12" w:right="99"/>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3</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11" w:right="100"/>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4</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10" w:right="101"/>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5</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9" w:right="103"/>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6</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8" w:right="103"/>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7</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7" w:right="104"/>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PO </w:t>
            </w:r>
            <w:r w:rsidRPr="00745E95">
              <w:rPr>
                <w:rFonts w:ascii="Times New Roman" w:hAnsi="Times New Roman" w:cs="Times New Roman"/>
                <w:spacing w:val="-10"/>
                <w:sz w:val="24"/>
                <w:szCs w:val="24"/>
              </w:rPr>
              <w:t>8</w:t>
            </w: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76" w:lineRule="exact"/>
              <w:ind w:left="106" w:right="204"/>
              <w:jc w:val="right"/>
              <w:rPr>
                <w:rFonts w:ascii="Times New Roman" w:hAnsi="Times New Roman" w:cs="Times New Roman"/>
                <w:sz w:val="24"/>
                <w:szCs w:val="24"/>
              </w:rPr>
            </w:pPr>
            <w:r w:rsidRPr="00745E95">
              <w:rPr>
                <w:rFonts w:ascii="Times New Roman" w:hAnsi="Times New Roman" w:cs="Times New Roman"/>
                <w:spacing w:val="-10"/>
                <w:sz w:val="24"/>
                <w:szCs w:val="24"/>
              </w:rPr>
              <w:t>P O 9</w:t>
            </w: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5" w:right="122"/>
              <w:jc w:val="right"/>
              <w:rPr>
                <w:rFonts w:ascii="Times New Roman" w:hAnsi="Times New Roman" w:cs="Times New Roman"/>
                <w:sz w:val="24"/>
                <w:szCs w:val="24"/>
              </w:rPr>
            </w:pPr>
            <w:r w:rsidRPr="00745E95">
              <w:rPr>
                <w:rFonts w:ascii="Times New Roman" w:hAnsi="Times New Roman" w:cs="Times New Roman"/>
                <w:spacing w:val="-4"/>
                <w:sz w:val="24"/>
                <w:szCs w:val="24"/>
              </w:rPr>
              <w:t xml:space="preserve">PO1 </w:t>
            </w:r>
            <w:r w:rsidRPr="00745E95">
              <w:rPr>
                <w:rFonts w:ascii="Times New Roman" w:hAnsi="Times New Roman" w:cs="Times New Roman"/>
                <w:spacing w:val="-10"/>
                <w:sz w:val="24"/>
                <w:szCs w:val="24"/>
              </w:rPr>
              <w:t>0</w:t>
            </w: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103" w:right="210"/>
              <w:jc w:val="right"/>
              <w:rPr>
                <w:rFonts w:ascii="Times New Roman" w:hAnsi="Times New Roman" w:cs="Times New Roman"/>
                <w:sz w:val="24"/>
                <w:szCs w:val="24"/>
              </w:rPr>
            </w:pPr>
            <w:r w:rsidRPr="00745E95">
              <w:rPr>
                <w:rFonts w:ascii="Times New Roman" w:hAnsi="Times New Roman" w:cs="Times New Roman"/>
                <w:spacing w:val="-6"/>
                <w:sz w:val="24"/>
                <w:szCs w:val="24"/>
              </w:rPr>
              <w:t>PO 11</w:t>
            </w: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97" w:right="209"/>
              <w:jc w:val="right"/>
              <w:rPr>
                <w:rFonts w:ascii="Times New Roman" w:hAnsi="Times New Roman" w:cs="Times New Roman"/>
                <w:sz w:val="24"/>
                <w:szCs w:val="24"/>
              </w:rPr>
            </w:pPr>
            <w:r w:rsidRPr="00745E95">
              <w:rPr>
                <w:rFonts w:ascii="Times New Roman" w:hAnsi="Times New Roman" w:cs="Times New Roman"/>
                <w:spacing w:val="-6"/>
                <w:sz w:val="24"/>
                <w:szCs w:val="24"/>
              </w:rPr>
              <w:t>PO 12</w:t>
            </w: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97" w:right="210"/>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PS </w:t>
            </w:r>
            <w:r w:rsidRPr="00745E95">
              <w:rPr>
                <w:rFonts w:ascii="Times New Roman" w:hAnsi="Times New Roman" w:cs="Times New Roman"/>
                <w:spacing w:val="-5"/>
                <w:sz w:val="24"/>
                <w:szCs w:val="24"/>
              </w:rPr>
              <w:t>O1</w:t>
            </w: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96" w:right="217"/>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PS </w:t>
            </w:r>
            <w:r w:rsidRPr="00745E95">
              <w:rPr>
                <w:rFonts w:ascii="Times New Roman" w:hAnsi="Times New Roman" w:cs="Times New Roman"/>
                <w:spacing w:val="-5"/>
                <w:sz w:val="24"/>
                <w:szCs w:val="24"/>
              </w:rPr>
              <w:t>O2</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
              <w:ind w:left="95" w:right="212"/>
              <w:jc w:val="right"/>
              <w:rPr>
                <w:rFonts w:ascii="Times New Roman" w:hAnsi="Times New Roman" w:cs="Times New Roman"/>
                <w:sz w:val="24"/>
                <w:szCs w:val="24"/>
              </w:rPr>
            </w:pPr>
            <w:r w:rsidRPr="00745E95">
              <w:rPr>
                <w:rFonts w:ascii="Times New Roman" w:hAnsi="Times New Roman" w:cs="Times New Roman"/>
                <w:spacing w:val="-6"/>
                <w:sz w:val="24"/>
                <w:szCs w:val="24"/>
              </w:rPr>
              <w:t xml:space="preserve">PS </w:t>
            </w:r>
            <w:r w:rsidRPr="00745E95">
              <w:rPr>
                <w:rFonts w:ascii="Times New Roman" w:hAnsi="Times New Roman" w:cs="Times New Roman"/>
                <w:spacing w:val="-5"/>
                <w:sz w:val="24"/>
                <w:szCs w:val="24"/>
              </w:rPr>
              <w:t>O3</w:t>
            </w:r>
          </w:p>
        </w:tc>
      </w:tr>
      <w:tr w:rsidR="000348BF" w:rsidRPr="00745E95" w:rsidTr="00DB33F1">
        <w:trPr>
          <w:trHeight w:val="272"/>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left="110"/>
              <w:jc w:val="center"/>
              <w:rPr>
                <w:rFonts w:ascii="Times New Roman" w:hAnsi="Times New Roman" w:cs="Times New Roman"/>
                <w:sz w:val="24"/>
                <w:szCs w:val="24"/>
              </w:rPr>
            </w:pPr>
            <w:r w:rsidRPr="00745E95">
              <w:rPr>
                <w:rFonts w:ascii="Times New Roman" w:hAnsi="Times New Roman" w:cs="Times New Roman"/>
                <w:spacing w:val="-5"/>
                <w:sz w:val="24"/>
                <w:szCs w:val="24"/>
              </w:rPr>
              <w:t>CO1</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right="95"/>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right="68"/>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left="103"/>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left="9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2" w:lineRule="exact"/>
              <w:ind w:left="96"/>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r>
      <w:tr w:rsidR="000348BF" w:rsidRPr="00745E95" w:rsidTr="00DB33F1">
        <w:trPr>
          <w:trHeight w:val="280"/>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110"/>
              <w:jc w:val="center"/>
              <w:rPr>
                <w:rFonts w:ascii="Times New Roman" w:hAnsi="Times New Roman" w:cs="Times New Roman"/>
                <w:sz w:val="24"/>
                <w:szCs w:val="24"/>
              </w:rPr>
            </w:pPr>
            <w:r w:rsidRPr="00745E95">
              <w:rPr>
                <w:rFonts w:ascii="Times New Roman" w:hAnsi="Times New Roman" w:cs="Times New Roman"/>
                <w:spacing w:val="-5"/>
                <w:sz w:val="24"/>
                <w:szCs w:val="24"/>
              </w:rPr>
              <w:t>CO2</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109"/>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40" w:right="13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110"/>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108"/>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right="278"/>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105"/>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9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96"/>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61" w:lineRule="exact"/>
              <w:ind w:left="95"/>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r>
      <w:tr w:rsidR="000348BF" w:rsidRPr="00745E95" w:rsidTr="00DB33F1">
        <w:trPr>
          <w:trHeight w:val="274"/>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10"/>
              <w:jc w:val="center"/>
              <w:rPr>
                <w:rFonts w:ascii="Times New Roman" w:hAnsi="Times New Roman" w:cs="Times New Roman"/>
                <w:sz w:val="24"/>
                <w:szCs w:val="24"/>
              </w:rPr>
            </w:pPr>
            <w:r w:rsidRPr="00745E95">
              <w:rPr>
                <w:rFonts w:ascii="Times New Roman" w:hAnsi="Times New Roman" w:cs="Times New Roman"/>
                <w:spacing w:val="-5"/>
                <w:sz w:val="24"/>
                <w:szCs w:val="24"/>
              </w:rPr>
              <w:t>CO3</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right="95"/>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right="137"/>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10"/>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09"/>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right="278"/>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03"/>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9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96"/>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r>
      <w:tr w:rsidR="000348BF" w:rsidRPr="00745E95" w:rsidTr="00DB33F1">
        <w:trPr>
          <w:trHeight w:val="275"/>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10"/>
              <w:jc w:val="center"/>
              <w:rPr>
                <w:rFonts w:ascii="Times New Roman" w:hAnsi="Times New Roman" w:cs="Times New Roman"/>
                <w:sz w:val="24"/>
                <w:szCs w:val="24"/>
              </w:rPr>
            </w:pPr>
            <w:r w:rsidRPr="00745E95">
              <w:rPr>
                <w:rFonts w:ascii="Times New Roman" w:hAnsi="Times New Roman" w:cs="Times New Roman"/>
                <w:spacing w:val="-5"/>
                <w:sz w:val="24"/>
                <w:szCs w:val="24"/>
              </w:rPr>
              <w:t>CO4</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before="18"/>
              <w:ind w:left="109"/>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2" w:right="137"/>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38" w:right="13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08"/>
              <w:jc w:val="right"/>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28" w:lineRule="exact"/>
              <w:ind w:left="-3"/>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right="68"/>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03"/>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97"/>
              <w:jc w:val="right"/>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96"/>
              <w:jc w:val="righ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jc w:val="right"/>
              <w:rPr>
                <w:rFonts w:ascii="Times New Roman" w:hAnsi="Times New Roman" w:cs="Times New Roman"/>
                <w:sz w:val="24"/>
                <w:szCs w:val="24"/>
              </w:rPr>
            </w:pPr>
          </w:p>
        </w:tc>
      </w:tr>
      <w:tr w:rsidR="000348BF" w:rsidRPr="00745E95" w:rsidTr="00DB33F1">
        <w:trPr>
          <w:trHeight w:val="275"/>
        </w:trPr>
        <w:tc>
          <w:tcPr>
            <w:tcW w:w="1000" w:type="dxa"/>
            <w:tcBorders>
              <w:top w:val="single" w:sz="4" w:space="0" w:color="000000"/>
              <w:left w:val="single" w:sz="4" w:space="0" w:color="000000"/>
              <w:bottom w:val="single" w:sz="4" w:space="0" w:color="000000"/>
              <w:right w:val="single" w:sz="4" w:space="0" w:color="000000"/>
            </w:tcBorders>
          </w:tcPr>
          <w:p w:rsidR="000348BF" w:rsidRPr="00745E95" w:rsidRDefault="000348BF" w:rsidP="00745E95">
            <w:pPr>
              <w:pStyle w:val="TableParagraph"/>
              <w:tabs>
                <w:tab w:val="left" w:pos="3556"/>
              </w:tabs>
              <w:spacing w:line="255" w:lineRule="exact"/>
              <w:ind w:left="110"/>
              <w:jc w:val="center"/>
              <w:rPr>
                <w:rFonts w:ascii="Times New Roman" w:hAnsi="Times New Roman" w:cs="Times New Roman"/>
                <w:sz w:val="24"/>
                <w:szCs w:val="24"/>
              </w:rPr>
            </w:pPr>
            <w:r w:rsidRPr="00745E95">
              <w:rPr>
                <w:rFonts w:ascii="Times New Roman" w:hAnsi="Times New Roman" w:cs="Times New Roman"/>
                <w:spacing w:val="-5"/>
                <w:sz w:val="24"/>
                <w:szCs w:val="24"/>
              </w:rPr>
              <w:t>CO5</w:t>
            </w: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537"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112"/>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111"/>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28" w:lineRule="exact"/>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109"/>
              <w:rPr>
                <w:rFonts w:ascii="Times New Roman" w:hAnsi="Times New Roman" w:cs="Times New Roman"/>
                <w:sz w:val="24"/>
                <w:szCs w:val="24"/>
              </w:rPr>
            </w:pPr>
            <w:r w:rsidRPr="00745E95">
              <w:rPr>
                <w:rFonts w:ascii="Times New Roman" w:hAnsi="Times New Roman" w:cs="Times New Roman"/>
                <w:spacing w:val="-10"/>
                <w:sz w:val="24"/>
                <w:szCs w:val="24"/>
              </w:rPr>
              <w:t>L</w:t>
            </w:r>
          </w:p>
        </w:tc>
        <w:tc>
          <w:tcPr>
            <w:tcW w:w="539"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53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496"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67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28" w:lineRule="exact"/>
              <w:ind w:left="-5"/>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35"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c>
          <w:tcPr>
            <w:tcW w:w="631"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97"/>
              <w:rPr>
                <w:rFonts w:ascii="Times New Roman" w:hAnsi="Times New Roman" w:cs="Times New Roman"/>
                <w:sz w:val="24"/>
                <w:szCs w:val="24"/>
              </w:rPr>
            </w:pPr>
            <w:r w:rsidRPr="00745E95">
              <w:rPr>
                <w:rFonts w:ascii="Times New Roman" w:hAnsi="Times New Roman" w:cs="Times New Roman"/>
                <w:spacing w:val="-10"/>
                <w:sz w:val="24"/>
                <w:szCs w:val="24"/>
              </w:rPr>
              <w:t>M</w:t>
            </w:r>
          </w:p>
        </w:tc>
        <w:tc>
          <w:tcPr>
            <w:tcW w:w="621"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97"/>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29"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spacing w:line="255" w:lineRule="exact"/>
              <w:ind w:left="96"/>
              <w:rPr>
                <w:rFonts w:ascii="Times New Roman" w:hAnsi="Times New Roman" w:cs="Times New Roman"/>
                <w:sz w:val="24"/>
                <w:szCs w:val="24"/>
              </w:rPr>
            </w:pPr>
            <w:r w:rsidRPr="00745E95">
              <w:rPr>
                <w:rFonts w:ascii="Times New Roman" w:hAnsi="Times New Roman" w:cs="Times New Roman"/>
                <w:spacing w:val="-10"/>
                <w:sz w:val="24"/>
                <w:szCs w:val="24"/>
              </w:rPr>
              <w:t>H</w:t>
            </w:r>
          </w:p>
        </w:tc>
        <w:tc>
          <w:tcPr>
            <w:tcW w:w="613"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pStyle w:val="TableParagraph"/>
              <w:tabs>
                <w:tab w:val="left" w:pos="3556"/>
              </w:tabs>
              <w:rPr>
                <w:rFonts w:ascii="Times New Roman" w:hAnsi="Times New Roman" w:cs="Times New Roman"/>
                <w:sz w:val="24"/>
                <w:szCs w:val="24"/>
              </w:rPr>
            </w:pPr>
          </w:p>
        </w:tc>
      </w:tr>
    </w:tbl>
    <w:p w:rsidR="000348BF" w:rsidRPr="00745E95" w:rsidRDefault="000348BF" w:rsidP="000348BF">
      <w:pPr>
        <w:pStyle w:val="TableParagraph"/>
        <w:tabs>
          <w:tab w:val="left" w:pos="3556"/>
        </w:tabs>
        <w:rPr>
          <w:rFonts w:ascii="Times New Roman" w:hAnsi="Times New Roman" w:cs="Times New Roman"/>
          <w:sz w:val="24"/>
          <w:szCs w:val="24"/>
        </w:rPr>
      </w:pPr>
    </w:p>
    <w:p w:rsidR="000348BF" w:rsidRPr="00745E95" w:rsidRDefault="000348BF" w:rsidP="000348BF">
      <w:pPr>
        <w:pStyle w:val="TableParagraph"/>
        <w:tabs>
          <w:tab w:val="left" w:pos="3556"/>
        </w:tabs>
        <w:rPr>
          <w:rFonts w:ascii="Times New Roman" w:hAnsi="Times New Roman" w:cs="Times New Roman"/>
          <w:sz w:val="24"/>
          <w:szCs w:val="24"/>
        </w:rPr>
      </w:pPr>
    </w:p>
    <w:p w:rsidR="000348BF" w:rsidRPr="00745E95" w:rsidRDefault="000348BF" w:rsidP="000348BF">
      <w:pPr>
        <w:tabs>
          <w:tab w:val="left" w:pos="3556"/>
        </w:tabs>
        <w:spacing w:after="0" w:line="240" w:lineRule="auto"/>
        <w:jc w:val="both"/>
        <w:rPr>
          <w:rFonts w:ascii="Times New Roman" w:hAnsi="Times New Roman"/>
          <w:sz w:val="24"/>
          <w:szCs w:val="24"/>
        </w:rPr>
      </w:pPr>
      <w:r w:rsidRPr="00745E95">
        <w:rPr>
          <w:rFonts w:ascii="Times New Roman" w:hAnsi="Times New Roman"/>
          <w:sz w:val="24"/>
          <w:szCs w:val="24"/>
        </w:rPr>
        <w:t>H = Highly Related; M = Medium; L = Low</w:t>
      </w:r>
    </w:p>
    <w:p w:rsidR="000348BF" w:rsidRPr="00745E95" w:rsidRDefault="000348BF" w:rsidP="000348BF">
      <w:pPr>
        <w:spacing w:after="0" w:line="240" w:lineRule="auto"/>
        <w:jc w:val="both"/>
        <w:rPr>
          <w:rFonts w:ascii="Times New Roman" w:hAnsi="Times New Roman"/>
          <w:sz w:val="24"/>
          <w:szCs w:val="24"/>
        </w:rPr>
      </w:pPr>
    </w:p>
    <w:p w:rsidR="00745E95" w:rsidRDefault="00745E95">
      <w:pPr>
        <w:rPr>
          <w:rFonts w:ascii="Times New Roman" w:hAnsi="Times New Roman"/>
          <w:b/>
          <w:bCs/>
          <w:color w:val="00B050"/>
          <w:sz w:val="24"/>
          <w:szCs w:val="24"/>
        </w:rPr>
      </w:pPr>
      <w:r>
        <w:rPr>
          <w:rFonts w:ascii="Times New Roman" w:hAnsi="Times New Roman"/>
          <w:b/>
          <w:bCs/>
          <w:color w:val="00B050"/>
          <w:sz w:val="24"/>
          <w:szCs w:val="24"/>
        </w:rPr>
        <w:br w:type="page"/>
      </w:r>
    </w:p>
    <w:p w:rsidR="000348BF" w:rsidRPr="00745E95" w:rsidRDefault="000348BF" w:rsidP="000348BF">
      <w:pPr>
        <w:rPr>
          <w:rFonts w:ascii="Times New Roman" w:hAnsi="Times New Roman"/>
          <w:sz w:val="24"/>
          <w:szCs w:val="24"/>
        </w:rPr>
      </w:pPr>
      <w:r w:rsidRPr="00745E95">
        <w:rPr>
          <w:rFonts w:ascii="Times New Roman" w:hAnsi="Times New Roman"/>
          <w:b/>
          <w:bCs/>
          <w:color w:val="00B050"/>
          <w:sz w:val="24"/>
          <w:szCs w:val="24"/>
        </w:rPr>
        <w:lastRenderedPageBreak/>
        <w:t>Contact Hours (L-T-P): 0-0-2</w:t>
      </w:r>
    </w:p>
    <w:p w:rsidR="000348BF" w:rsidRPr="00745E95" w:rsidRDefault="000348BF" w:rsidP="000348BF">
      <w:pPr>
        <w:spacing w:after="0" w:line="240" w:lineRule="auto"/>
        <w:jc w:val="both"/>
        <w:rPr>
          <w:rFonts w:ascii="Times New Roman" w:hAnsi="Times New Roman"/>
          <w:b/>
          <w:bCs/>
          <w:i/>
          <w:sz w:val="24"/>
          <w:szCs w:val="24"/>
        </w:rPr>
      </w:pPr>
    </w:p>
    <w:tbl>
      <w:tblPr>
        <w:tblW w:w="9828" w:type="dxa"/>
        <w:tblInd w:w="-113" w:type="dxa"/>
        <w:tblLayout w:type="fixed"/>
        <w:tblLook w:val="04A0" w:firstRow="1" w:lastRow="0" w:firstColumn="1" w:lastColumn="0" w:noHBand="0" w:noVBand="1"/>
      </w:tblPr>
      <w:tblGrid>
        <w:gridCol w:w="3192"/>
        <w:gridCol w:w="4386"/>
        <w:gridCol w:w="2250"/>
      </w:tblGrid>
      <w:tr w:rsidR="000348BF" w:rsidRPr="00745E95" w:rsidTr="00DB33F1">
        <w:trPr>
          <w:trHeight w:val="422"/>
        </w:trPr>
        <w:tc>
          <w:tcPr>
            <w:tcW w:w="3192" w:type="dxa"/>
            <w:tcBorders>
              <w:top w:val="single" w:sz="4" w:space="0" w:color="000000"/>
              <w:left w:val="single" w:sz="4" w:space="0" w:color="000000"/>
              <w:bottom w:val="single" w:sz="4" w:space="0" w:color="000000"/>
              <w:right w:val="single" w:sz="4" w:space="0" w:color="000000"/>
            </w:tcBorders>
            <w:vAlign w:val="center"/>
          </w:tcPr>
          <w:p w:rsidR="000348BF" w:rsidRPr="00745E95" w:rsidRDefault="00745E95" w:rsidP="00DB33F1">
            <w:pPr>
              <w:jc w:val="center"/>
              <w:rPr>
                <w:rFonts w:ascii="Times New Roman" w:hAnsi="Times New Roman"/>
                <w:b/>
                <w:bCs/>
                <w:color w:val="FF0000"/>
                <w:sz w:val="24"/>
                <w:szCs w:val="24"/>
              </w:rPr>
            </w:pPr>
            <w:r w:rsidRPr="00745E95">
              <w:rPr>
                <w:rFonts w:ascii="Times New Roman" w:hAnsi="Times New Roman"/>
                <w:b/>
                <w:bCs/>
                <w:color w:val="000000" w:themeColor="text1"/>
                <w:sz w:val="24"/>
                <w:szCs w:val="24"/>
              </w:rPr>
              <w:t>BCO613A</w:t>
            </w:r>
          </w:p>
        </w:tc>
        <w:tc>
          <w:tcPr>
            <w:tcW w:w="4386"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spacing w:after="0" w:line="240" w:lineRule="auto"/>
              <w:jc w:val="center"/>
              <w:rPr>
                <w:rFonts w:ascii="Times New Roman" w:hAnsi="Times New Roman"/>
                <w:sz w:val="24"/>
                <w:szCs w:val="24"/>
              </w:rPr>
            </w:pPr>
            <w:r w:rsidRPr="00745E95">
              <w:rPr>
                <w:rFonts w:ascii="Times New Roman" w:hAnsi="Times New Roman"/>
                <w:b/>
                <w:bCs/>
                <w:sz w:val="24"/>
                <w:szCs w:val="24"/>
              </w:rPr>
              <w:t>Salesforce Administrator LAB</w:t>
            </w:r>
          </w:p>
        </w:tc>
        <w:tc>
          <w:tcPr>
            <w:tcW w:w="2250" w:type="dxa"/>
            <w:tcBorders>
              <w:top w:val="single" w:sz="4" w:space="0" w:color="000000"/>
              <w:left w:val="single" w:sz="4" w:space="0" w:color="000000"/>
              <w:bottom w:val="single" w:sz="4" w:space="0" w:color="000000"/>
              <w:right w:val="single" w:sz="4" w:space="0" w:color="000000"/>
            </w:tcBorders>
          </w:tcPr>
          <w:p w:rsidR="000348BF" w:rsidRPr="00745E95" w:rsidRDefault="000348BF" w:rsidP="00DB33F1">
            <w:pPr>
              <w:widowControl w:val="0"/>
              <w:spacing w:line="269" w:lineRule="exact"/>
              <w:ind w:left="102"/>
              <w:rPr>
                <w:rFonts w:ascii="Times New Roman" w:hAnsi="Times New Roman"/>
                <w:sz w:val="24"/>
                <w:szCs w:val="24"/>
              </w:rPr>
            </w:pPr>
            <w:r w:rsidRPr="00745E95">
              <w:rPr>
                <w:rFonts w:ascii="Times New Roman" w:hAnsi="Times New Roman"/>
                <w:b/>
                <w:color w:val="0070C0"/>
                <w:sz w:val="24"/>
                <w:szCs w:val="24"/>
              </w:rPr>
              <w:t>Total Credits: 1</w:t>
            </w:r>
          </w:p>
        </w:tc>
      </w:tr>
    </w:tbl>
    <w:p w:rsidR="000348BF" w:rsidRPr="00745E95" w:rsidRDefault="000348BF" w:rsidP="000348BF">
      <w:pPr>
        <w:spacing w:after="0" w:line="240" w:lineRule="auto"/>
        <w:rPr>
          <w:rFonts w:ascii="Times New Roman" w:hAnsi="Times New Roman"/>
          <w:sz w:val="24"/>
          <w:szCs w:val="24"/>
        </w:rPr>
      </w:pPr>
      <w:r w:rsidRPr="00745E95">
        <w:rPr>
          <w:rFonts w:ascii="Times New Roman" w:hAnsi="Times New Roman"/>
          <w:b/>
          <w:bCs/>
          <w:sz w:val="24"/>
          <w:szCs w:val="24"/>
        </w:rPr>
        <w:tab/>
      </w:r>
      <w:r w:rsidRPr="00745E95">
        <w:rPr>
          <w:rFonts w:ascii="Times New Roman" w:hAnsi="Times New Roman"/>
          <w:b/>
          <w:bCs/>
          <w:sz w:val="24"/>
          <w:szCs w:val="24"/>
        </w:rPr>
        <w:tab/>
      </w:r>
    </w:p>
    <w:p w:rsidR="000348BF" w:rsidRPr="00745E95" w:rsidRDefault="000348BF" w:rsidP="000348BF">
      <w:pPr>
        <w:spacing w:after="0" w:line="240" w:lineRule="auto"/>
        <w:jc w:val="center"/>
        <w:rPr>
          <w:rFonts w:ascii="Times New Roman" w:hAnsi="Times New Roman"/>
          <w:sz w:val="24"/>
          <w:szCs w:val="24"/>
        </w:rPr>
      </w:pPr>
      <w:r w:rsidRPr="00745E95">
        <w:rPr>
          <w:rFonts w:ascii="Times New Roman" w:hAnsi="Times New Roman"/>
          <w:b/>
          <w:bCs/>
          <w:sz w:val="24"/>
          <w:szCs w:val="24"/>
        </w:rPr>
        <w:t>List of Experiments</w:t>
      </w:r>
    </w:p>
    <w:p w:rsidR="000348BF" w:rsidRPr="00745E95" w:rsidRDefault="000348BF" w:rsidP="000348BF">
      <w:pPr>
        <w:spacing w:after="0" w:line="240" w:lineRule="auto"/>
        <w:jc w:val="center"/>
        <w:rPr>
          <w:rFonts w:ascii="Times New Roman" w:hAnsi="Times New Roman"/>
          <w:sz w:val="24"/>
          <w:szCs w:val="24"/>
        </w:rPr>
      </w:pPr>
    </w:p>
    <w:tbl>
      <w:tblPr>
        <w:tblW w:w="928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9"/>
        <w:gridCol w:w="8386"/>
      </w:tblGrid>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b/>
                <w:sz w:val="24"/>
                <w:szCs w:val="24"/>
                <w:lang w:val="en-US" w:eastAsia="en-US"/>
              </w:rPr>
            </w:pPr>
            <w:r w:rsidRPr="00745E95">
              <w:rPr>
                <w:rFonts w:ascii="Times New Roman" w:eastAsia="MS Mincho" w:hAnsi="Times New Roman"/>
                <w:b/>
                <w:sz w:val="24"/>
                <w:szCs w:val="24"/>
                <w:lang w:val="en-US" w:eastAsia="en-US"/>
              </w:rPr>
              <w:t>S. No.</w:t>
            </w:r>
          </w:p>
        </w:tc>
        <w:tc>
          <w:tcPr>
            <w:tcW w:w="8385" w:type="dxa"/>
          </w:tcPr>
          <w:p w:rsidR="000348BF" w:rsidRPr="00745E95" w:rsidRDefault="000348BF" w:rsidP="00DB33F1">
            <w:pPr>
              <w:spacing w:after="0" w:line="240" w:lineRule="auto"/>
              <w:rPr>
                <w:rFonts w:ascii="Times New Roman" w:eastAsia="MS Mincho" w:hAnsi="Times New Roman"/>
                <w:b/>
                <w:sz w:val="24"/>
                <w:szCs w:val="24"/>
                <w:lang w:val="en-US" w:eastAsia="en-US"/>
              </w:rPr>
            </w:pPr>
            <w:r w:rsidRPr="00745E95">
              <w:rPr>
                <w:rFonts w:ascii="Times New Roman" w:eastAsia="MS Mincho" w:hAnsi="Times New Roman"/>
                <w:b/>
                <w:sz w:val="24"/>
                <w:szCs w:val="24"/>
                <w:lang w:val="en-US" w:eastAsia="en-US"/>
              </w:rPr>
              <w:t>Title of Lab Exercise</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create and manage Salesforce Trailhead Playground and explore Salesforce Lightning Interface.</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2</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create custom objects, fields, and relationships using the data modeling features in Salesforce.</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3</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import data using Data Import Wizard and validate data using Validation Rules.</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4</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create users, assign roles and profiles, and configure permission sets.</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5</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configure organization-wide settings including business hours and company information.</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6</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set up organization-wide defaults, role hierarchy, and sharing rules to manage access control.</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7</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automate business processes using Workflow Rules and Email Alerts.</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8</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automate record updates using Process Builder.</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9</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build record-triggered flows for automating data handling and logic.</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10</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create custom reports and dashboards for visualizing business data.</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11</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customize page layouts and record types, and build apps using Lightning App Builder.</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12</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deploy changes using Change Sets in sandbox and production environments.</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13</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create single-step approval process for record approval.</w:t>
            </w:r>
          </w:p>
        </w:tc>
      </w:tr>
      <w:tr w:rsidR="000348BF" w:rsidRPr="00745E95" w:rsidTr="00745E95">
        <w:tc>
          <w:tcPr>
            <w:tcW w:w="899"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14</w:t>
            </w:r>
          </w:p>
        </w:tc>
        <w:tc>
          <w:tcPr>
            <w:tcW w:w="83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To implement a mini capstone project such as Student Record Manager, Lead Tracker, or Leave Approval System.</w:t>
            </w:r>
          </w:p>
        </w:tc>
      </w:tr>
    </w:tbl>
    <w:p w:rsidR="000348BF" w:rsidRPr="00745E95" w:rsidRDefault="000348BF" w:rsidP="000348BF">
      <w:pPr>
        <w:spacing w:after="0" w:line="240" w:lineRule="auto"/>
        <w:jc w:val="center"/>
        <w:rPr>
          <w:rFonts w:ascii="Times New Roman" w:hAnsi="Times New Roman"/>
          <w:sz w:val="24"/>
          <w:szCs w:val="24"/>
        </w:rPr>
      </w:pPr>
    </w:p>
    <w:p w:rsidR="000348BF" w:rsidRPr="00745E95" w:rsidRDefault="000348BF" w:rsidP="000348BF">
      <w:pPr>
        <w:pStyle w:val="Heading1"/>
        <w:rPr>
          <w:sz w:val="24"/>
          <w:szCs w:val="24"/>
        </w:rPr>
      </w:pPr>
      <w:r w:rsidRPr="00745E95">
        <w:rPr>
          <w:sz w:val="24"/>
          <w:szCs w:val="24"/>
        </w:rPr>
        <w:t>Course Outcomes</w:t>
      </w:r>
    </w:p>
    <w:p w:rsidR="000348BF" w:rsidRPr="00745E95" w:rsidRDefault="000348BF" w:rsidP="000348BF">
      <w:pPr>
        <w:rPr>
          <w:rFonts w:ascii="Times New Roman" w:hAnsi="Times New Roman"/>
          <w:sz w:val="24"/>
          <w:szCs w:val="24"/>
        </w:rPr>
      </w:pPr>
      <w:r w:rsidRPr="00745E95">
        <w:rPr>
          <w:rFonts w:ascii="Times New Roman" w:hAnsi="Times New Roman"/>
          <w:sz w:val="24"/>
          <w:szCs w:val="24"/>
        </w:rPr>
        <w:t>While graduating, students of the Salesforce Administrator Lab program would be able to:</w:t>
      </w:r>
    </w:p>
    <w:p w:rsidR="000348BF" w:rsidRPr="00745E95" w:rsidRDefault="000348BF" w:rsidP="000348BF">
      <w:pPr>
        <w:pStyle w:val="ListBullet"/>
        <w:numPr>
          <w:ilvl w:val="0"/>
          <w:numId w:val="0"/>
        </w:numPr>
        <w:rPr>
          <w:rFonts w:ascii="Times New Roman" w:hAnsi="Times New Roman"/>
          <w:sz w:val="24"/>
          <w:szCs w:val="24"/>
        </w:rPr>
      </w:pPr>
      <w:r w:rsidRPr="00745E95">
        <w:rPr>
          <w:rFonts w:ascii="Times New Roman" w:hAnsi="Times New Roman"/>
          <w:sz w:val="24"/>
          <w:szCs w:val="24"/>
        </w:rPr>
        <w:t>CO1: Understand and apply core Salesforce administrative features like object creation, user management, and access control.</w:t>
      </w:r>
    </w:p>
    <w:p w:rsidR="000348BF" w:rsidRPr="00745E95" w:rsidRDefault="000348BF" w:rsidP="000348BF">
      <w:pPr>
        <w:pStyle w:val="ListBullet"/>
        <w:numPr>
          <w:ilvl w:val="0"/>
          <w:numId w:val="0"/>
        </w:numPr>
        <w:rPr>
          <w:rFonts w:ascii="Times New Roman" w:hAnsi="Times New Roman"/>
          <w:sz w:val="24"/>
          <w:szCs w:val="24"/>
        </w:rPr>
      </w:pPr>
      <w:r w:rsidRPr="00745E95">
        <w:rPr>
          <w:rFonts w:ascii="Times New Roman" w:hAnsi="Times New Roman"/>
          <w:sz w:val="24"/>
          <w:szCs w:val="24"/>
        </w:rPr>
        <w:t>CO2: Implement automation tools like Workflow, Process Builder, and Flows in business scenarios.</w:t>
      </w:r>
    </w:p>
    <w:p w:rsidR="000348BF" w:rsidRPr="00745E95" w:rsidRDefault="000348BF" w:rsidP="000348BF">
      <w:pPr>
        <w:pStyle w:val="ListBullet"/>
        <w:numPr>
          <w:ilvl w:val="0"/>
          <w:numId w:val="0"/>
        </w:numPr>
        <w:rPr>
          <w:rFonts w:ascii="Times New Roman" w:hAnsi="Times New Roman"/>
          <w:sz w:val="24"/>
          <w:szCs w:val="24"/>
        </w:rPr>
      </w:pPr>
      <w:r w:rsidRPr="00745E95">
        <w:rPr>
          <w:rFonts w:ascii="Times New Roman" w:hAnsi="Times New Roman"/>
          <w:sz w:val="24"/>
          <w:szCs w:val="24"/>
        </w:rPr>
        <w:t>CO3: Perform data operations, reports, dashboards, and app customization using Salesforce platform.</w:t>
      </w:r>
    </w:p>
    <w:p w:rsidR="000348BF" w:rsidRPr="00745E95" w:rsidRDefault="000348BF" w:rsidP="000348BF">
      <w:pPr>
        <w:pStyle w:val="ListBullet"/>
        <w:numPr>
          <w:ilvl w:val="0"/>
          <w:numId w:val="0"/>
        </w:numPr>
        <w:rPr>
          <w:rFonts w:ascii="Times New Roman" w:hAnsi="Times New Roman"/>
          <w:sz w:val="24"/>
          <w:szCs w:val="24"/>
        </w:rPr>
      </w:pPr>
      <w:r w:rsidRPr="00745E95">
        <w:rPr>
          <w:rFonts w:ascii="Times New Roman" w:hAnsi="Times New Roman"/>
          <w:sz w:val="24"/>
          <w:szCs w:val="24"/>
        </w:rPr>
        <w:t>CO4: Work collaboratively on small Salesforce projects and communicate results effectively.</w:t>
      </w:r>
    </w:p>
    <w:p w:rsidR="000348BF" w:rsidRPr="00745E95" w:rsidRDefault="000348BF" w:rsidP="000348BF">
      <w:pPr>
        <w:pStyle w:val="ListBullet"/>
        <w:numPr>
          <w:ilvl w:val="0"/>
          <w:numId w:val="0"/>
        </w:numPr>
        <w:rPr>
          <w:rFonts w:ascii="Times New Roman" w:hAnsi="Times New Roman"/>
          <w:sz w:val="24"/>
          <w:szCs w:val="24"/>
        </w:rPr>
      </w:pPr>
      <w:r w:rsidRPr="00745E95">
        <w:rPr>
          <w:rFonts w:ascii="Times New Roman" w:hAnsi="Times New Roman"/>
          <w:sz w:val="24"/>
          <w:szCs w:val="24"/>
        </w:rPr>
        <w:t>CO5: Demonstrate the ability to configure and deploy Salesforce changes across environments using sandboxes and change sets.</w:t>
      </w:r>
    </w:p>
    <w:p w:rsidR="0022725E" w:rsidRDefault="0022725E" w:rsidP="000348BF">
      <w:pPr>
        <w:pStyle w:val="Heading1"/>
        <w:rPr>
          <w:sz w:val="24"/>
          <w:szCs w:val="24"/>
        </w:rPr>
      </w:pPr>
    </w:p>
    <w:p w:rsidR="0022725E" w:rsidRDefault="0022725E" w:rsidP="000348BF">
      <w:pPr>
        <w:pStyle w:val="Heading1"/>
        <w:rPr>
          <w:sz w:val="24"/>
          <w:szCs w:val="24"/>
        </w:rPr>
      </w:pPr>
    </w:p>
    <w:p w:rsidR="0022725E" w:rsidRDefault="0022725E" w:rsidP="000348BF">
      <w:pPr>
        <w:pStyle w:val="Heading1"/>
        <w:rPr>
          <w:sz w:val="24"/>
          <w:szCs w:val="24"/>
        </w:rPr>
      </w:pPr>
    </w:p>
    <w:p w:rsidR="000348BF" w:rsidRPr="00745E95" w:rsidRDefault="000348BF" w:rsidP="000348BF">
      <w:pPr>
        <w:pStyle w:val="Heading1"/>
        <w:rPr>
          <w:sz w:val="24"/>
          <w:szCs w:val="24"/>
        </w:rPr>
      </w:pPr>
      <w:r w:rsidRPr="00745E95">
        <w:rPr>
          <w:sz w:val="24"/>
          <w:szCs w:val="24"/>
        </w:rPr>
        <w:lastRenderedPageBreak/>
        <w:t>Mapping Course Outcomes Leading to the Achievement of Program Outcomes and Program Specific Outcomes:</w:t>
      </w:r>
    </w:p>
    <w:p w:rsidR="000348BF" w:rsidRPr="00745E95" w:rsidRDefault="000348BF" w:rsidP="000348BF">
      <w:pPr>
        <w:rPr>
          <w:rFonts w:ascii="Times New Roman" w:hAnsi="Times New Roman"/>
          <w:sz w:val="24"/>
          <w:szCs w:val="24"/>
        </w:rPr>
      </w:pPr>
    </w:p>
    <w:tbl>
      <w:tblPr>
        <w:tblW w:w="88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6"/>
        <w:gridCol w:w="605"/>
        <w:gridCol w:w="402"/>
        <w:gridCol w:w="503"/>
        <w:gridCol w:w="503"/>
        <w:gridCol w:w="505"/>
        <w:gridCol w:w="502"/>
        <w:gridCol w:w="503"/>
        <w:gridCol w:w="503"/>
        <w:gridCol w:w="503"/>
        <w:gridCol w:w="583"/>
        <w:gridCol w:w="582"/>
        <w:gridCol w:w="585"/>
        <w:gridCol w:w="590"/>
        <w:gridCol w:w="594"/>
        <w:gridCol w:w="587"/>
      </w:tblGrid>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Course Outcome</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PO1</w:t>
            </w: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PO2</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PO3</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PO4</w:t>
            </w: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PO5</w:t>
            </w: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PO6</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PO7</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PO8</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PO9</w:t>
            </w: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PO10</w:t>
            </w: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PO11</w:t>
            </w: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PO12</w:t>
            </w: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PSO1</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PSO2</w:t>
            </w: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PSO3</w:t>
            </w:r>
          </w:p>
        </w:tc>
      </w:tr>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CO1</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L</w:t>
            </w: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L</w:t>
            </w: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r>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CO2</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L</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r>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CO3</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L</w:t>
            </w: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r>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CO4</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L</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r>
      <w:tr w:rsidR="000348BF" w:rsidRPr="00745E95" w:rsidTr="00745E95">
        <w:tc>
          <w:tcPr>
            <w:tcW w:w="8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CO5</w:t>
            </w:r>
          </w:p>
        </w:tc>
        <w:tc>
          <w:tcPr>
            <w:tcW w:w="60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401"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5"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0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0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3"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2"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85"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c>
          <w:tcPr>
            <w:tcW w:w="590"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M</w:t>
            </w:r>
          </w:p>
        </w:tc>
        <w:tc>
          <w:tcPr>
            <w:tcW w:w="594" w:type="dxa"/>
          </w:tcPr>
          <w:p w:rsidR="000348BF" w:rsidRPr="00745E95" w:rsidRDefault="000348BF" w:rsidP="00DB33F1">
            <w:pPr>
              <w:spacing w:after="0" w:line="240" w:lineRule="auto"/>
              <w:rPr>
                <w:rFonts w:ascii="Times New Roman" w:eastAsia="MS Mincho" w:hAnsi="Times New Roman"/>
                <w:sz w:val="24"/>
                <w:szCs w:val="24"/>
                <w:lang w:val="en-US" w:eastAsia="en-US"/>
              </w:rPr>
            </w:pPr>
            <w:r w:rsidRPr="00745E95">
              <w:rPr>
                <w:rFonts w:ascii="Times New Roman" w:eastAsia="MS Mincho" w:hAnsi="Times New Roman"/>
                <w:sz w:val="24"/>
                <w:szCs w:val="24"/>
                <w:lang w:val="en-US" w:eastAsia="en-US"/>
              </w:rPr>
              <w:t>H</w:t>
            </w:r>
          </w:p>
        </w:tc>
        <w:tc>
          <w:tcPr>
            <w:tcW w:w="587" w:type="dxa"/>
          </w:tcPr>
          <w:p w:rsidR="000348BF" w:rsidRPr="00745E95" w:rsidRDefault="000348BF" w:rsidP="00DB33F1">
            <w:pPr>
              <w:spacing w:after="0" w:line="240" w:lineRule="auto"/>
              <w:rPr>
                <w:rFonts w:ascii="Times New Roman" w:eastAsia="MS Mincho" w:hAnsi="Times New Roman"/>
                <w:sz w:val="24"/>
                <w:szCs w:val="24"/>
                <w:lang w:val="en-US" w:eastAsia="en-US"/>
              </w:rPr>
            </w:pPr>
          </w:p>
        </w:tc>
      </w:tr>
    </w:tbl>
    <w:p w:rsidR="00745E95" w:rsidRDefault="00745E95" w:rsidP="00B47411">
      <w:pPr>
        <w:autoSpaceDE w:val="0"/>
        <w:autoSpaceDN w:val="0"/>
        <w:adjustRightInd w:val="0"/>
        <w:spacing w:after="0" w:line="240" w:lineRule="auto"/>
        <w:rPr>
          <w:rFonts w:ascii="Times New Roman" w:hAnsi="Times New Roman"/>
          <w:color w:val="000000"/>
          <w:sz w:val="24"/>
          <w:szCs w:val="24"/>
          <w:lang w:eastAsia="en-US" w:bidi="hi-IN"/>
        </w:rPr>
      </w:pPr>
    </w:p>
    <w:p w:rsidR="00745E95" w:rsidRDefault="00745E95">
      <w:pPr>
        <w:rPr>
          <w:rFonts w:ascii="Times New Roman" w:hAnsi="Times New Roman"/>
          <w:color w:val="000000"/>
          <w:sz w:val="24"/>
          <w:szCs w:val="24"/>
          <w:lang w:eastAsia="en-US" w:bidi="hi-IN"/>
        </w:rPr>
      </w:pPr>
      <w:r>
        <w:rPr>
          <w:rFonts w:ascii="Times New Roman" w:hAnsi="Times New Roman"/>
          <w:color w:val="000000"/>
          <w:sz w:val="24"/>
          <w:szCs w:val="24"/>
          <w:lang w:eastAsia="en-US" w:bidi="hi-IN"/>
        </w:rPr>
        <w:br w:type="page"/>
      </w:r>
    </w:p>
    <w:p w:rsidR="00D609B1" w:rsidRDefault="00D609B1" w:rsidP="00B47411">
      <w:pPr>
        <w:autoSpaceDE w:val="0"/>
        <w:autoSpaceDN w:val="0"/>
        <w:adjustRightInd w:val="0"/>
        <w:spacing w:after="0" w:line="240" w:lineRule="auto"/>
        <w:rPr>
          <w:rFonts w:ascii="Times New Roman" w:hAnsi="Times New Roman"/>
          <w:color w:val="000000"/>
          <w:sz w:val="24"/>
          <w:szCs w:val="24"/>
          <w:lang w:eastAsia="en-US" w:bidi="hi-IN"/>
        </w:rPr>
      </w:pPr>
    </w:p>
    <w:tbl>
      <w:tblPr>
        <w:tblStyle w:val="TableGrid"/>
        <w:tblW w:w="0" w:type="auto"/>
        <w:tblLook w:val="04A0" w:firstRow="1" w:lastRow="0" w:firstColumn="1" w:lastColumn="0" w:noHBand="0" w:noVBand="1"/>
      </w:tblPr>
      <w:tblGrid>
        <w:gridCol w:w="1885"/>
        <w:gridCol w:w="5670"/>
        <w:gridCol w:w="1795"/>
      </w:tblGrid>
      <w:tr w:rsidR="00D609B1" w:rsidRPr="004441DD" w:rsidTr="0043277F">
        <w:tc>
          <w:tcPr>
            <w:tcW w:w="1885" w:type="dxa"/>
          </w:tcPr>
          <w:p w:rsidR="00D609B1" w:rsidRPr="004441DD" w:rsidRDefault="00D609B1" w:rsidP="0043277F">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BCO 013A</w:t>
            </w:r>
          </w:p>
        </w:tc>
        <w:tc>
          <w:tcPr>
            <w:tcW w:w="5670" w:type="dxa"/>
          </w:tcPr>
          <w:p w:rsidR="00D609B1" w:rsidRPr="004441DD" w:rsidRDefault="00D609B1" w:rsidP="0043277F">
            <w:pPr>
              <w:pStyle w:val="NoSpacing"/>
              <w:jc w:val="center"/>
              <w:rPr>
                <w:rFonts w:ascii="Times New Roman" w:eastAsiaTheme="minorHAnsi" w:hAnsi="Times New Roman"/>
                <w:b/>
                <w:sz w:val="24"/>
                <w:szCs w:val="24"/>
                <w:lang w:val="en-US" w:eastAsia="en-US" w:bidi="hi-IN"/>
              </w:rPr>
            </w:pPr>
            <w:r w:rsidRPr="004441DD">
              <w:rPr>
                <w:rFonts w:ascii="Times New Roman" w:hAnsi="Times New Roman"/>
                <w:b/>
                <w:bCs/>
                <w:sz w:val="24"/>
                <w:szCs w:val="24"/>
              </w:rPr>
              <w:t>DATABASE MANAGEMENT SYSTEMS LAB</w:t>
            </w:r>
          </w:p>
        </w:tc>
        <w:tc>
          <w:tcPr>
            <w:tcW w:w="1795" w:type="dxa"/>
          </w:tcPr>
          <w:p w:rsidR="00D609B1" w:rsidRPr="004441DD" w:rsidRDefault="00D609B1" w:rsidP="0043277F">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0-0-2 [2]</w:t>
            </w:r>
          </w:p>
        </w:tc>
      </w:tr>
    </w:tbl>
    <w:p w:rsidR="00D609B1" w:rsidRDefault="00D609B1">
      <w:pPr>
        <w:rPr>
          <w:rFonts w:ascii="Times New Roman" w:hAnsi="Times New Roman"/>
          <w:color w:val="000000"/>
          <w:sz w:val="24"/>
          <w:szCs w:val="24"/>
          <w:lang w:eastAsia="en-US" w:bidi="hi-IN"/>
        </w:rPr>
      </w:pPr>
    </w:p>
    <w:p w:rsidR="00B47411" w:rsidRPr="004441DD" w:rsidRDefault="00B47411" w:rsidP="00B47411">
      <w:pPr>
        <w:autoSpaceDE w:val="0"/>
        <w:autoSpaceDN w:val="0"/>
        <w:adjustRightInd w:val="0"/>
        <w:spacing w:after="0" w:line="240" w:lineRule="auto"/>
        <w:rPr>
          <w:rFonts w:ascii="Times New Roman" w:hAnsi="Times New Roman"/>
          <w:color w:val="000000"/>
          <w:sz w:val="24"/>
          <w:szCs w:val="24"/>
          <w:lang w:eastAsia="en-US" w:bidi="hi-IN"/>
        </w:rPr>
      </w:pPr>
    </w:p>
    <w:p w:rsidR="00B47411" w:rsidRPr="004441DD" w:rsidRDefault="00B47411" w:rsidP="00B47411">
      <w:pPr>
        <w:autoSpaceDE w:val="0"/>
        <w:autoSpaceDN w:val="0"/>
        <w:adjustRightInd w:val="0"/>
        <w:spacing w:after="0" w:line="240" w:lineRule="auto"/>
        <w:jc w:val="both"/>
        <w:rPr>
          <w:rFonts w:ascii="Times New Roman" w:hAnsi="Times New Roman"/>
          <w:b/>
          <w:bCs/>
          <w:sz w:val="24"/>
          <w:szCs w:val="24"/>
          <w:u w:val="single"/>
        </w:rPr>
      </w:pPr>
      <w:r w:rsidRPr="004441DD">
        <w:rPr>
          <w:rFonts w:ascii="Times New Roman" w:hAnsi="Times New Roman"/>
          <w:b/>
          <w:bCs/>
          <w:sz w:val="24"/>
          <w:szCs w:val="24"/>
          <w:u w:val="single"/>
        </w:rPr>
        <w:t>List of Experiments</w:t>
      </w:r>
    </w:p>
    <w:p w:rsidR="00B47411" w:rsidRPr="004441DD" w:rsidRDefault="00B47411" w:rsidP="00B47411">
      <w:pPr>
        <w:autoSpaceDE w:val="0"/>
        <w:autoSpaceDN w:val="0"/>
        <w:adjustRightInd w:val="0"/>
        <w:spacing w:after="0" w:line="240" w:lineRule="auto"/>
        <w:jc w:val="both"/>
        <w:rPr>
          <w:rFonts w:ascii="Times New Roman" w:hAnsi="Times New Roman"/>
          <w:b/>
          <w:bCs/>
          <w:sz w:val="24"/>
          <w:szCs w:val="24"/>
          <w:u w:val="single"/>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7812"/>
      </w:tblGrid>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Installation of MySQL</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2</w:t>
            </w:r>
          </w:p>
        </w:tc>
        <w:tc>
          <w:tcPr>
            <w:tcW w:w="7812" w:type="dxa"/>
          </w:tcPr>
          <w:p w:rsidR="00B47411" w:rsidRPr="006835B6" w:rsidRDefault="00B47411" w:rsidP="0026191B">
            <w:pPr>
              <w:jc w:val="both"/>
              <w:rPr>
                <w:rStyle w:val="Emphasis"/>
                <w:rFonts w:ascii="Times New Roman" w:eastAsia="Calibri" w:hAnsi="Times New Roman"/>
                <w:i w:val="0"/>
                <w:sz w:val="24"/>
                <w:szCs w:val="24"/>
              </w:rPr>
            </w:pPr>
            <w:proofErr w:type="spellStart"/>
            <w:r w:rsidRPr="006835B6">
              <w:rPr>
                <w:rFonts w:ascii="Times New Roman" w:hAnsi="Times New Roman"/>
                <w:bCs/>
                <w:sz w:val="24"/>
                <w:szCs w:val="24"/>
              </w:rPr>
              <w:t>Analyze</w:t>
            </w:r>
            <w:proofErr w:type="spellEnd"/>
            <w:r w:rsidRPr="006835B6">
              <w:rPr>
                <w:rFonts w:ascii="Times New Roman" w:hAnsi="Times New Roman"/>
                <w:bCs/>
                <w:sz w:val="24"/>
                <w:szCs w:val="24"/>
              </w:rPr>
              <w:t xml:space="preserve"> the problem and come with the entities in it. Identify what Data has to be persisted in the databases.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3</w:t>
            </w:r>
          </w:p>
        </w:tc>
        <w:tc>
          <w:tcPr>
            <w:tcW w:w="7812" w:type="dxa"/>
          </w:tcPr>
          <w:p w:rsidR="00B47411" w:rsidRPr="006835B6" w:rsidRDefault="00B47411" w:rsidP="0026191B">
            <w:pPr>
              <w:pStyle w:val="Default"/>
              <w:jc w:val="both"/>
              <w:rPr>
                <w:rStyle w:val="Emphasis"/>
                <w:i w:val="0"/>
              </w:rPr>
            </w:pPr>
            <w:r w:rsidRPr="006835B6">
              <w:rPr>
                <w:bCs/>
              </w:rPr>
              <w:t>Represent all entities in a tabular fashion. Represent all relationships in a tabular fashion</w:t>
            </w:r>
            <w:r w:rsidRPr="006835B6">
              <w:t>.</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4</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Creating of Tables on given problem</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5</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Applying Not Null, Check, Unique Constraints on database Tables.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6</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Applying Primary Key, References, Foreign Key Constraints on database Tables.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7</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Applying Insert, Select, Distinct Clause, Where Clause on database Tables.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8</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Applying Update, Delete, Drop, on database Tables.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9</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 xml:space="preserve">Applying table creation with select, </w:t>
            </w:r>
            <w:proofErr w:type="gramStart"/>
            <w:r w:rsidRPr="006835B6">
              <w:rPr>
                <w:rFonts w:ascii="Times New Roman" w:hAnsi="Times New Roman"/>
                <w:bCs/>
                <w:sz w:val="24"/>
                <w:szCs w:val="24"/>
              </w:rPr>
              <w:t>Insert</w:t>
            </w:r>
            <w:proofErr w:type="gramEnd"/>
            <w:r w:rsidRPr="006835B6">
              <w:rPr>
                <w:rFonts w:ascii="Times New Roman" w:hAnsi="Times New Roman"/>
                <w:bCs/>
                <w:sz w:val="24"/>
                <w:szCs w:val="24"/>
              </w:rPr>
              <w:t xml:space="preserve"> data using select, Renaming on database Tables.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10</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MINUS, UNION, INTERSECT, % operator.</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11</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Group Functions.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12</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 xml:space="preserve">Practice Queries using Group By, Having, Order </w:t>
            </w:r>
            <w:proofErr w:type="gramStart"/>
            <w:r w:rsidRPr="006835B6">
              <w:rPr>
                <w:rFonts w:ascii="Times New Roman" w:hAnsi="Times New Roman"/>
                <w:bCs/>
                <w:sz w:val="24"/>
                <w:szCs w:val="24"/>
              </w:rPr>
              <w:t>By</w:t>
            </w:r>
            <w:proofErr w:type="gramEnd"/>
            <w:r w:rsidRPr="006835B6">
              <w:rPr>
                <w:rFonts w:ascii="Times New Roman" w:hAnsi="Times New Roman"/>
                <w:bCs/>
                <w:sz w:val="24"/>
                <w:szCs w:val="24"/>
              </w:rPr>
              <w:t xml:space="preserve"> Functions.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13</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Arithmetic Operators, Comparison Operator.</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14</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Logical Operator.</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15</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any four String Functions.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16</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any four String Functions.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17</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Numeric Functions.</w:t>
            </w:r>
          </w:p>
        </w:tc>
      </w:tr>
      <w:tr w:rsidR="00B47411" w:rsidRPr="006835B6" w:rsidTr="00745E95">
        <w:trPr>
          <w:trHeight w:val="432"/>
        </w:trPr>
        <w:tc>
          <w:tcPr>
            <w:tcW w:w="846" w:type="dxa"/>
          </w:tcPr>
          <w:p w:rsidR="00B47411" w:rsidRPr="006835B6" w:rsidRDefault="00B47411" w:rsidP="0026191B">
            <w:pPr>
              <w:jc w:val="center"/>
              <w:rPr>
                <w:rStyle w:val="Emphasis"/>
                <w:rFonts w:ascii="Times New Roman" w:eastAsia="Calibri" w:hAnsi="Times New Roman"/>
                <w:i w:val="0"/>
                <w:sz w:val="24"/>
              </w:rPr>
            </w:pPr>
            <w:r w:rsidRPr="006835B6">
              <w:rPr>
                <w:rStyle w:val="Emphasis"/>
                <w:rFonts w:ascii="Times New Roman" w:eastAsia="Calibri" w:hAnsi="Times New Roman"/>
                <w:i w:val="0"/>
                <w:sz w:val="24"/>
              </w:rPr>
              <w:t>18</w:t>
            </w:r>
          </w:p>
        </w:tc>
        <w:tc>
          <w:tcPr>
            <w:tcW w:w="7812" w:type="dxa"/>
          </w:tcPr>
          <w:p w:rsidR="00B47411" w:rsidRPr="006835B6" w:rsidRDefault="00B47411" w:rsidP="0026191B">
            <w:pPr>
              <w:jc w:val="both"/>
              <w:rPr>
                <w:rStyle w:val="Emphasis"/>
                <w:rFonts w:ascii="Times New Roman" w:eastAsia="Calibri" w:hAnsi="Times New Roman"/>
                <w:i w:val="0"/>
                <w:sz w:val="24"/>
                <w:szCs w:val="24"/>
              </w:rPr>
            </w:pPr>
            <w:r w:rsidRPr="006835B6">
              <w:rPr>
                <w:rFonts w:ascii="Times New Roman" w:hAnsi="Times New Roman"/>
                <w:bCs/>
                <w:sz w:val="24"/>
                <w:szCs w:val="24"/>
              </w:rPr>
              <w:t>Practice Queries using Date Functions.</w:t>
            </w:r>
          </w:p>
        </w:tc>
      </w:tr>
    </w:tbl>
    <w:p w:rsidR="00B47411" w:rsidRPr="004441DD" w:rsidRDefault="00B47411" w:rsidP="00B47411">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B47411" w:rsidRPr="004441DD" w:rsidRDefault="00B47411" w:rsidP="00B47411">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CO1: </w:t>
      </w:r>
      <w:r>
        <w:rPr>
          <w:rFonts w:ascii="Times New Roman" w:hAnsi="Times New Roman"/>
          <w:color w:val="333333"/>
          <w:sz w:val="24"/>
          <w:szCs w:val="24"/>
          <w:lang w:val="en-US" w:eastAsia="en-US"/>
        </w:rPr>
        <w:t>Awareness of database management basics and different models that we use for database.</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 xml:space="preserve">CO2: </w:t>
      </w:r>
      <w:r>
        <w:rPr>
          <w:rFonts w:ascii="Times New Roman" w:hAnsi="Times New Roman"/>
          <w:color w:val="333333"/>
          <w:sz w:val="24"/>
          <w:szCs w:val="24"/>
          <w:lang w:val="en-US" w:eastAsia="en-US"/>
        </w:rPr>
        <w:t>Design and architecture of relational model, relational algebra and SQL queries.</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CO3:</w:t>
      </w:r>
      <w:r>
        <w:rPr>
          <w:rFonts w:ascii="Times New Roman" w:hAnsi="Times New Roman"/>
          <w:color w:val="333333"/>
          <w:sz w:val="24"/>
          <w:szCs w:val="24"/>
          <w:lang w:val="en-US" w:eastAsia="en-US"/>
        </w:rPr>
        <w:t xml:space="preserve"> Implement different form of normalization. </w:t>
      </w:r>
    </w:p>
    <w:p w:rsidR="00B47411" w:rsidRDefault="00B47411" w:rsidP="00B47411">
      <w:pPr>
        <w:autoSpaceDE w:val="0"/>
        <w:autoSpaceDN w:val="0"/>
        <w:adjustRightInd w:val="0"/>
        <w:spacing w:after="0" w:line="240" w:lineRule="auto"/>
        <w:rPr>
          <w:rFonts w:ascii="Times New Roman" w:hAnsi="Times New Roman"/>
          <w:color w:val="333333"/>
          <w:sz w:val="24"/>
          <w:szCs w:val="24"/>
          <w:lang w:val="en-US" w:eastAsia="en-US"/>
        </w:rPr>
      </w:pPr>
      <w:r w:rsidRPr="00C24FA8">
        <w:rPr>
          <w:rFonts w:ascii="Times New Roman" w:hAnsi="Times New Roman"/>
          <w:color w:val="333333"/>
          <w:sz w:val="24"/>
          <w:szCs w:val="24"/>
          <w:lang w:val="en-US" w:eastAsia="en-US"/>
        </w:rPr>
        <w:t>CO4:</w:t>
      </w:r>
      <w:r>
        <w:rPr>
          <w:rFonts w:ascii="Times New Roman" w:hAnsi="Times New Roman"/>
          <w:color w:val="333333"/>
          <w:sz w:val="24"/>
          <w:szCs w:val="24"/>
          <w:lang w:val="en-US" w:eastAsia="en-US"/>
        </w:rPr>
        <w:t xml:space="preserve"> Logical representation of internet database.</w:t>
      </w: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r>
        <w:rPr>
          <w:rFonts w:ascii="Times New Roman" w:hAnsi="Times New Roman"/>
          <w:color w:val="333333"/>
          <w:sz w:val="24"/>
          <w:szCs w:val="24"/>
          <w:lang w:val="en-US" w:eastAsia="en-US"/>
        </w:rPr>
        <w:t>CO5: Analysis and concepts of transaction, concurrency and recovery systems.</w:t>
      </w: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B47411" w:rsidRDefault="00B47411"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22725E" w:rsidRDefault="0022725E"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22725E" w:rsidRDefault="0022725E"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22725E" w:rsidRDefault="0022725E" w:rsidP="00B47411">
      <w:pPr>
        <w:autoSpaceDE w:val="0"/>
        <w:autoSpaceDN w:val="0"/>
        <w:adjustRightInd w:val="0"/>
        <w:spacing w:after="0" w:line="240" w:lineRule="auto"/>
        <w:rPr>
          <w:rFonts w:ascii="Times New Roman" w:eastAsiaTheme="minorHAnsi" w:hAnsi="Times New Roman"/>
          <w:b/>
          <w:bCs/>
          <w:color w:val="000000"/>
          <w:lang w:val="en-US" w:eastAsia="en-US"/>
        </w:rPr>
      </w:pPr>
    </w:p>
    <w:p w:rsidR="00B47411" w:rsidRPr="00F35A1C" w:rsidRDefault="00B47411" w:rsidP="00B47411">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lastRenderedPageBreak/>
        <w:t xml:space="preserve">MAPPING COURSE OUTCOMES LEADING TO THE ACHIEVEMENT OF PROGRAM OUTCOMES AND PROGRAM SPECIFIC OUTCOMES: </w:t>
      </w:r>
    </w:p>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tbl>
      <w:tblPr>
        <w:tblW w:w="9720"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590"/>
      </w:tblGrid>
      <w:tr w:rsidR="00B47411" w:rsidRPr="00E07D2A" w:rsidTr="0026191B">
        <w:trPr>
          <w:trHeight w:val="1550"/>
        </w:trPr>
        <w:tc>
          <w:tcPr>
            <w:tcW w:w="916" w:type="dxa"/>
            <w:tcBorders>
              <w:top w:val="single" w:sz="4" w:space="0" w:color="auto"/>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b/>
                <w:bCs/>
                <w:i/>
                <w:iCs/>
                <w:color w:val="000000"/>
                <w:sz w:val="24"/>
                <w:szCs w:val="24"/>
                <w:lang w:val="en-US" w:eastAsia="zh-CN"/>
              </w:rPr>
            </w:pPr>
            <w:r w:rsidRPr="00E07D2A">
              <w:rPr>
                <w:rFonts w:ascii="Times New Roman" w:hAnsi="Times New Roman"/>
                <w:b/>
                <w:bCs/>
                <w:i/>
                <w:iCs/>
                <w:color w:val="000000"/>
                <w:sz w:val="24"/>
                <w:szCs w:val="24"/>
                <w:lang w:val="en-US" w:eastAsia="zh-CN"/>
              </w:rPr>
              <w:t>Course Outcome</w:t>
            </w:r>
          </w:p>
        </w:tc>
        <w:tc>
          <w:tcPr>
            <w:tcW w:w="7052" w:type="dxa"/>
            <w:gridSpan w:val="12"/>
            <w:tcBorders>
              <w:top w:val="single" w:sz="4" w:space="0" w:color="auto"/>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Program Outcome</w:t>
            </w:r>
          </w:p>
        </w:tc>
        <w:tc>
          <w:tcPr>
            <w:tcW w:w="1752" w:type="dxa"/>
            <w:gridSpan w:val="3"/>
            <w:tcBorders>
              <w:top w:val="single" w:sz="4" w:space="0" w:color="auto"/>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center"/>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xml:space="preserve">Program </w:t>
            </w:r>
            <w:r w:rsidR="005277D3">
              <w:rPr>
                <w:rFonts w:ascii="Times New Roman" w:hAnsi="Times New Roman"/>
                <w:color w:val="000000"/>
                <w:sz w:val="24"/>
                <w:szCs w:val="24"/>
                <w:lang w:val="en-US" w:eastAsia="zh-CN"/>
              </w:rPr>
              <w:t>Specific</w:t>
            </w:r>
            <w:r w:rsidRPr="00E07D2A">
              <w:rPr>
                <w:rFonts w:ascii="Times New Roman" w:hAnsi="Times New Roman"/>
                <w:color w:val="000000"/>
                <w:sz w:val="24"/>
                <w:szCs w:val="24"/>
                <w:lang w:val="en-US" w:eastAsia="zh-CN"/>
              </w:rPr>
              <w:t xml:space="preserve"> Outcome</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u w:val="single"/>
                <w:lang w:val="en-US" w:eastAsia="zh-CN"/>
              </w:rPr>
            </w:pPr>
            <w:r w:rsidRPr="00E07D2A">
              <w:rPr>
                <w:rFonts w:ascii="Times New Roman" w:hAnsi="Times New Roman"/>
                <w:color w:val="000000"/>
                <w:sz w:val="24"/>
                <w:szCs w:val="24"/>
                <w:u w:val="single"/>
                <w:lang w:val="en-US" w:eastAsia="zh-CN"/>
              </w:rPr>
              <w:t>L</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B47411" w:rsidRPr="00E07D2A" w:rsidTr="0026191B">
        <w:trPr>
          <w:trHeight w:val="310"/>
        </w:trPr>
        <w:tc>
          <w:tcPr>
            <w:tcW w:w="916" w:type="dxa"/>
            <w:tcBorders>
              <w:top w:val="nil"/>
              <w:left w:val="single" w:sz="4" w:space="0" w:color="auto"/>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CO5</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68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4" w:space="0" w:color="auto"/>
              <w:right w:val="single" w:sz="4" w:space="0" w:color="auto"/>
            </w:tcBorders>
            <w:shd w:val="clear" w:color="auto" w:fill="auto"/>
            <w:hideMark/>
          </w:tcPr>
          <w:p w:rsidR="00B47411" w:rsidRPr="00E07D2A" w:rsidRDefault="00B47411" w:rsidP="0026191B">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bl>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B47411" w:rsidRDefault="00B47411" w:rsidP="00B47411">
      <w:pPr>
        <w:autoSpaceDE w:val="0"/>
        <w:autoSpaceDN w:val="0"/>
        <w:adjustRightInd w:val="0"/>
        <w:spacing w:after="0" w:line="240" w:lineRule="auto"/>
        <w:jc w:val="both"/>
        <w:rPr>
          <w:rFonts w:ascii="Times New Roman" w:hAnsi="Times New Roman"/>
          <w:sz w:val="24"/>
          <w:szCs w:val="24"/>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EC2D3F" w:rsidRDefault="00EC2D3F" w:rsidP="00B47411">
      <w:pPr>
        <w:rPr>
          <w:rFonts w:ascii="Times New Roman" w:hAnsi="Times New Roman"/>
        </w:rPr>
      </w:pPr>
    </w:p>
    <w:p w:rsidR="006B6707" w:rsidRDefault="00EC2D3F">
      <w:pPr>
        <w:rPr>
          <w:rFonts w:ascii="Times New Roman" w:hAnsi="Times New Roman"/>
        </w:rPr>
      </w:pPr>
      <w:r>
        <w:rPr>
          <w:rFonts w:ascii="Times New Roman" w:hAnsi="Times New Roman"/>
        </w:rPr>
        <w:br w:type="page"/>
      </w:r>
    </w:p>
    <w:tbl>
      <w:tblPr>
        <w:tblStyle w:val="TableGrid"/>
        <w:tblW w:w="0" w:type="auto"/>
        <w:tblLook w:val="04A0" w:firstRow="1" w:lastRow="0" w:firstColumn="1" w:lastColumn="0" w:noHBand="0" w:noVBand="1"/>
      </w:tblPr>
      <w:tblGrid>
        <w:gridCol w:w="1885"/>
        <w:gridCol w:w="5670"/>
        <w:gridCol w:w="1795"/>
      </w:tblGrid>
      <w:tr w:rsidR="006B6707" w:rsidRPr="004441DD" w:rsidTr="00D4514D">
        <w:tc>
          <w:tcPr>
            <w:tcW w:w="1885" w:type="dxa"/>
          </w:tcPr>
          <w:p w:rsidR="006B6707" w:rsidRPr="006B6707" w:rsidRDefault="006B6707" w:rsidP="00D4514D">
            <w:pPr>
              <w:autoSpaceDE w:val="0"/>
              <w:autoSpaceDN w:val="0"/>
              <w:adjustRightInd w:val="0"/>
              <w:jc w:val="center"/>
              <w:rPr>
                <w:rFonts w:ascii="Times New Roman" w:eastAsiaTheme="minorHAnsi" w:hAnsi="Times New Roman"/>
                <w:b/>
                <w:bCs/>
                <w:sz w:val="24"/>
                <w:szCs w:val="24"/>
                <w:lang w:val="en-US" w:eastAsia="en-US" w:bidi="hi-IN"/>
              </w:rPr>
            </w:pPr>
            <w:r w:rsidRPr="006B6707">
              <w:rPr>
                <w:rFonts w:ascii="Times New Roman" w:eastAsiaTheme="minorHAnsi" w:hAnsi="Times New Roman"/>
                <w:b/>
                <w:bCs/>
                <w:sz w:val="24"/>
                <w:szCs w:val="24"/>
                <w:lang w:val="en-US" w:eastAsia="en-US" w:bidi="hi-IN"/>
              </w:rPr>
              <w:lastRenderedPageBreak/>
              <w:t>BCO082C</w:t>
            </w:r>
          </w:p>
        </w:tc>
        <w:tc>
          <w:tcPr>
            <w:tcW w:w="5670" w:type="dxa"/>
          </w:tcPr>
          <w:p w:rsidR="006B6707" w:rsidRPr="006B6707" w:rsidRDefault="006B6707" w:rsidP="00D4514D">
            <w:pPr>
              <w:pStyle w:val="NoSpacing"/>
              <w:jc w:val="center"/>
              <w:rPr>
                <w:rFonts w:ascii="Times New Roman" w:eastAsiaTheme="minorHAnsi" w:hAnsi="Times New Roman"/>
                <w:b/>
                <w:sz w:val="24"/>
                <w:szCs w:val="24"/>
                <w:lang w:val="en-US" w:eastAsia="en-US" w:bidi="hi-IN"/>
              </w:rPr>
            </w:pPr>
            <w:r w:rsidRPr="006B6707">
              <w:rPr>
                <w:rFonts w:ascii="Times New Roman" w:hAnsi="Times New Roman"/>
                <w:b/>
                <w:sz w:val="24"/>
                <w:szCs w:val="24"/>
              </w:rPr>
              <w:t xml:space="preserve">Python </w:t>
            </w:r>
            <w:r w:rsidR="0043610E" w:rsidRPr="006B6707">
              <w:rPr>
                <w:rFonts w:ascii="Times New Roman" w:hAnsi="Times New Roman"/>
                <w:b/>
                <w:sz w:val="24"/>
                <w:szCs w:val="24"/>
              </w:rPr>
              <w:t xml:space="preserve">Programming </w:t>
            </w:r>
            <w:r w:rsidRPr="006B6707">
              <w:rPr>
                <w:rFonts w:ascii="Times New Roman" w:hAnsi="Times New Roman"/>
                <w:b/>
                <w:sz w:val="24"/>
                <w:szCs w:val="24"/>
              </w:rPr>
              <w:t>Lab</w:t>
            </w:r>
          </w:p>
        </w:tc>
        <w:tc>
          <w:tcPr>
            <w:tcW w:w="1795" w:type="dxa"/>
          </w:tcPr>
          <w:p w:rsidR="006B6707" w:rsidRPr="006B6707" w:rsidRDefault="006B6707" w:rsidP="00D4514D">
            <w:pPr>
              <w:autoSpaceDE w:val="0"/>
              <w:autoSpaceDN w:val="0"/>
              <w:adjustRightInd w:val="0"/>
              <w:jc w:val="center"/>
              <w:rPr>
                <w:rFonts w:ascii="Times New Roman" w:eastAsiaTheme="minorHAnsi" w:hAnsi="Times New Roman"/>
                <w:b/>
                <w:bCs/>
                <w:sz w:val="24"/>
                <w:szCs w:val="24"/>
                <w:lang w:val="en-US" w:eastAsia="en-US" w:bidi="hi-IN"/>
              </w:rPr>
            </w:pPr>
            <w:r w:rsidRPr="006B6707">
              <w:rPr>
                <w:rFonts w:ascii="Times New Roman" w:eastAsiaTheme="minorHAnsi" w:hAnsi="Times New Roman"/>
                <w:b/>
                <w:bCs/>
                <w:sz w:val="24"/>
                <w:szCs w:val="24"/>
                <w:lang w:val="en-US" w:eastAsia="en-US" w:bidi="hi-IN"/>
              </w:rPr>
              <w:t>0-0-4 [2]</w:t>
            </w:r>
          </w:p>
        </w:tc>
      </w:tr>
    </w:tbl>
    <w:p w:rsidR="006B6707" w:rsidRDefault="006B6707" w:rsidP="006B6707"/>
    <w:p w:rsidR="003B246F" w:rsidRDefault="003B246F" w:rsidP="003B246F">
      <w:pPr>
        <w:jc w:val="center"/>
        <w:rPr>
          <w:rFonts w:ascii="Liberation Sans" w:eastAsia="Liberation Sans" w:hAnsi="Liberation Sans" w:cs="Liberation Sans"/>
        </w:rPr>
      </w:pPr>
      <w:r>
        <w:rPr>
          <w:rFonts w:ascii="Liberation Sans" w:eastAsia="Liberation Sans" w:hAnsi="Liberation Sans" w:cs="Liberation Sans"/>
          <w:b/>
          <w:sz w:val="24"/>
          <w:szCs w:val="24"/>
        </w:rPr>
        <w:t>List of Experiments</w:t>
      </w:r>
    </w:p>
    <w:p w:rsidR="003B246F" w:rsidRDefault="003B246F" w:rsidP="005D5C3B">
      <w:pPr>
        <w:pStyle w:val="Heading3"/>
        <w:keepLines w:val="0"/>
        <w:numPr>
          <w:ilvl w:val="2"/>
          <w:numId w:val="130"/>
        </w:numPr>
        <w:spacing w:before="140" w:after="120" w:line="240" w:lineRule="auto"/>
      </w:pPr>
      <w:r>
        <w:t>Lab Objective:</w:t>
      </w:r>
    </w:p>
    <w:p w:rsidR="003B246F" w:rsidRDefault="003B246F" w:rsidP="003B246F">
      <w:pPr>
        <w:pBdr>
          <w:top w:val="nil"/>
          <w:left w:val="nil"/>
          <w:bottom w:val="nil"/>
          <w:right w:val="nil"/>
          <w:between w:val="nil"/>
        </w:pBdr>
        <w:spacing w:after="140"/>
        <w:rPr>
          <w:color w:val="000000"/>
        </w:rPr>
      </w:pPr>
      <w:r>
        <w:rPr>
          <w:rFonts w:ascii="Liberation Serif" w:eastAsia="Liberation Serif" w:hAnsi="Liberation Serif" w:cs="Liberation Serif"/>
          <w:color w:val="000000"/>
          <w:sz w:val="24"/>
          <w:szCs w:val="24"/>
        </w:rPr>
        <w:t>To provide students with practical experience in using Python for data analysis, data visualization, machine learning, and real-world data science applications.</w:t>
      </w:r>
    </w:p>
    <w:p w:rsidR="003B246F" w:rsidRDefault="003B246F" w:rsidP="003B246F">
      <w:pPr>
        <w:jc w:val="both"/>
        <w:rPr>
          <w:rFonts w:ascii="Liberation Sans" w:eastAsia="Liberation Sans" w:hAnsi="Liberation Sans" w:cs="Liberation Sans"/>
        </w:rPr>
      </w:pPr>
      <w:r>
        <w:rPr>
          <w:rFonts w:ascii="Liberation Sans" w:eastAsia="Liberation Sans" w:hAnsi="Liberation Sans" w:cs="Liberation Sans"/>
          <w:sz w:val="24"/>
          <w:szCs w:val="24"/>
        </w:rPr>
        <w:t xml:space="preserve">Students are required to perform any ten experiments out of the following list of experiments. </w:t>
      </w:r>
    </w:p>
    <w:tbl>
      <w:tblPr>
        <w:tblW w:w="9553"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2582"/>
        <w:gridCol w:w="5968"/>
      </w:tblGrid>
      <w:tr w:rsidR="0043610E" w:rsidTr="003B4201">
        <w:trPr>
          <w:tblHeader/>
        </w:trPr>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b/>
                <w:color w:val="000000"/>
                <w:sz w:val="24"/>
                <w:szCs w:val="24"/>
              </w:rPr>
              <w:t>Lab No.</w:t>
            </w:r>
          </w:p>
        </w:tc>
        <w:tc>
          <w:tcPr>
            <w:tcW w:w="2582"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b/>
                <w:color w:val="000000"/>
                <w:sz w:val="24"/>
                <w:szCs w:val="24"/>
              </w:rPr>
              <w:t>Lab Title</w:t>
            </w:r>
          </w:p>
        </w:tc>
        <w:tc>
          <w:tcPr>
            <w:tcW w:w="5968"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b/>
                <w:color w:val="000000"/>
                <w:sz w:val="24"/>
                <w:szCs w:val="24"/>
              </w:rPr>
              <w:t>Description</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w:t>
            </w:r>
          </w:p>
        </w:tc>
        <w:tc>
          <w:tcPr>
            <w:tcW w:w="2582" w:type="dxa"/>
            <w:vAlign w:val="center"/>
          </w:tcPr>
          <w:p w:rsidR="0043610E" w:rsidRDefault="0043610E" w:rsidP="003B4201">
            <w:pPr>
              <w:pStyle w:val="Heading1"/>
              <w:shd w:val="clear" w:color="auto" w:fill="FFFFFF"/>
              <w:spacing w:before="0"/>
              <w:rPr>
                <w:b w:val="0"/>
                <w:color w:val="000000"/>
                <w:sz w:val="24"/>
                <w:szCs w:val="24"/>
              </w:rPr>
            </w:pPr>
            <w:r>
              <w:rPr>
                <w:b w:val="0"/>
                <w:color w:val="000000"/>
                <w:sz w:val="24"/>
                <w:szCs w:val="24"/>
              </w:rPr>
              <w:t xml:space="preserve">Python Introduction </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proofErr w:type="gramStart"/>
            <w:r>
              <w:rPr>
                <w:rFonts w:ascii="Times New Roman" w:hAnsi="Times New Roman"/>
                <w:color w:val="000000"/>
                <w:sz w:val="24"/>
                <w:szCs w:val="24"/>
              </w:rPr>
              <w:t>Keywords ,</w:t>
            </w:r>
            <w:proofErr w:type="gramEnd"/>
            <w:r>
              <w:rPr>
                <w:rFonts w:ascii="Times New Roman" w:hAnsi="Times New Roman"/>
                <w:color w:val="000000"/>
                <w:sz w:val="24"/>
                <w:szCs w:val="24"/>
              </w:rPr>
              <w:t xml:space="preserve"> Variables, data types, input/output functions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Python Basics &amp; operators</w:t>
            </w:r>
          </w:p>
        </w:tc>
        <w:tc>
          <w:tcPr>
            <w:tcW w:w="5968" w:type="dxa"/>
            <w:vAlign w:val="center"/>
          </w:tcPr>
          <w:p w:rsidR="0043610E" w:rsidRDefault="0043610E" w:rsidP="003B4201">
            <w:pPr>
              <w:pStyle w:val="Heading1"/>
              <w:shd w:val="clear" w:color="auto" w:fill="FFFFFF"/>
              <w:spacing w:before="0"/>
              <w:rPr>
                <w:b w:val="0"/>
                <w:color w:val="000000"/>
                <w:sz w:val="24"/>
                <w:szCs w:val="24"/>
              </w:rPr>
            </w:pPr>
            <w:r>
              <w:rPr>
                <w:b w:val="0"/>
                <w:color w:val="000000"/>
                <w:sz w:val="24"/>
                <w:szCs w:val="24"/>
              </w:rPr>
              <w:t>Comments, Type Casting, Operators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3</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Conditional Statements</w:t>
            </w:r>
          </w:p>
        </w:tc>
        <w:tc>
          <w:tcPr>
            <w:tcW w:w="5968" w:type="dxa"/>
            <w:vAlign w:val="center"/>
          </w:tcPr>
          <w:p w:rsidR="0043610E" w:rsidRDefault="0043610E" w:rsidP="003B4201">
            <w:pPr>
              <w:rPr>
                <w:rFonts w:ascii="Times New Roman" w:hAnsi="Times New Roman"/>
              </w:rPr>
            </w:pPr>
            <w:r>
              <w:rPr>
                <w:rFonts w:ascii="Times New Roman" w:hAnsi="Times New Roman"/>
              </w:rPr>
              <w:t>if, if-else, if-</w:t>
            </w:r>
            <w:proofErr w:type="spellStart"/>
            <w:r>
              <w:rPr>
                <w:rFonts w:ascii="Times New Roman" w:hAnsi="Times New Roman"/>
              </w:rPr>
              <w:t>elif</w:t>
            </w:r>
            <w:proofErr w:type="spellEnd"/>
            <w:r>
              <w:rPr>
                <w:rFonts w:ascii="Times New Roman" w:hAnsi="Times New Roman"/>
              </w:rPr>
              <w:t>-else</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4</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Control Structures</w:t>
            </w:r>
          </w:p>
        </w:tc>
        <w:tc>
          <w:tcPr>
            <w:tcW w:w="5968" w:type="dxa"/>
            <w:vAlign w:val="center"/>
          </w:tcPr>
          <w:p w:rsidR="0043610E" w:rsidRDefault="0043610E" w:rsidP="003B4201">
            <w:pPr>
              <w:rPr>
                <w:rFonts w:ascii="Times New Roman" w:hAnsi="Times New Roman"/>
              </w:rPr>
            </w:pPr>
            <w:r>
              <w:rPr>
                <w:rFonts w:ascii="Times New Roman" w:hAnsi="Times New Roman"/>
              </w:rPr>
              <w:t xml:space="preserve">while loop, </w:t>
            </w:r>
            <w:proofErr w:type="gramStart"/>
            <w:r>
              <w:rPr>
                <w:rFonts w:ascii="Times New Roman" w:hAnsi="Times New Roman"/>
              </w:rPr>
              <w:t>range(</w:t>
            </w:r>
            <w:proofErr w:type="gramEnd"/>
            <w:r>
              <w:rPr>
                <w:rFonts w:ascii="Times New Roman" w:hAnsi="Times New Roman"/>
              </w:rPr>
              <w:t>) Function, for loop, continue and break statements and basic logical constructs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5</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Functions and Modules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Defining and calling functions, using Python modules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6</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Functions and Modules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highlight w:val="white"/>
              </w:rPr>
              <w:t>lambda </w:t>
            </w:r>
            <w:r>
              <w:rPr>
                <w:rFonts w:ascii="Times New Roman" w:hAnsi="Times New Roman"/>
                <w:color w:val="000000"/>
                <w:sz w:val="24"/>
                <w:szCs w:val="24"/>
              </w:rPr>
              <w:t>Functions, Recursion</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7</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String Manipulation</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String slicing, formatting, and methods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8</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Lists and Tuples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Indexing, slicing, nested lists, and tuple immutability</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9</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Dictionaries and Sets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CRUD operations, methods, and use cases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10</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Python OOP</w:t>
            </w:r>
          </w:p>
          <w:p w:rsidR="0043610E" w:rsidRDefault="0043610E" w:rsidP="003B4201">
            <w:pPr>
              <w:widowControl w:val="0"/>
              <w:pBdr>
                <w:top w:val="nil"/>
                <w:left w:val="nil"/>
                <w:bottom w:val="nil"/>
                <w:right w:val="nil"/>
                <w:between w:val="nil"/>
              </w:pBdr>
              <w:rPr>
                <w:rFonts w:ascii="Times New Roman" w:hAnsi="Times New Roman"/>
                <w:color w:val="000000"/>
              </w:rPr>
            </w:pPr>
          </w:p>
        </w:tc>
        <w:tc>
          <w:tcPr>
            <w:tcW w:w="5968" w:type="dxa"/>
            <w:vAlign w:val="center"/>
          </w:tcPr>
          <w:p w:rsidR="0043610E" w:rsidRDefault="0043610E" w:rsidP="003B4201">
            <w:pPr>
              <w:rPr>
                <w:rFonts w:ascii="Times New Roman" w:hAnsi="Times New Roman"/>
              </w:rPr>
            </w:pPr>
            <w:r>
              <w:rPr>
                <w:rFonts w:ascii="Times New Roman" w:hAnsi="Times New Roman"/>
              </w:rPr>
              <w:t>Classes and Objects, __</w:t>
            </w:r>
            <w:proofErr w:type="spellStart"/>
            <w:r>
              <w:rPr>
                <w:rFonts w:ascii="Times New Roman" w:hAnsi="Times New Roman"/>
              </w:rPr>
              <w:t>init</w:t>
            </w:r>
            <w:proofErr w:type="spellEnd"/>
            <w:r>
              <w:rPr>
                <w:rFonts w:ascii="Times New Roman" w:hAnsi="Times New Roman"/>
              </w:rPr>
              <w:t>__ method (constructor), __del__ method (destructor</w:t>
            </w:r>
            <w:proofErr w:type="gramStart"/>
            <w:r>
              <w:rPr>
                <w:rFonts w:ascii="Times New Roman" w:hAnsi="Times New Roman"/>
              </w:rPr>
              <w:t>),  Inheritance</w:t>
            </w:r>
            <w:proofErr w:type="gramEnd"/>
            <w:r>
              <w:rPr>
                <w:rFonts w:ascii="Times New Roman" w:hAnsi="Times New Roman"/>
              </w:rPr>
              <w:t>, Polymorphism</w:t>
            </w:r>
          </w:p>
        </w:tc>
      </w:tr>
      <w:tr w:rsidR="0043610E" w:rsidTr="003B4201">
        <w:trPr>
          <w:trHeight w:val="36"/>
        </w:trPr>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11</w:t>
            </w:r>
          </w:p>
        </w:tc>
        <w:tc>
          <w:tcPr>
            <w:tcW w:w="2582" w:type="dxa"/>
            <w:vAlign w:val="center"/>
          </w:tcPr>
          <w:p w:rsidR="0043610E" w:rsidRDefault="0043610E" w:rsidP="003B4201">
            <w:pPr>
              <w:pStyle w:val="Heading1"/>
              <w:shd w:val="clear" w:color="auto" w:fill="FFFFFF"/>
              <w:spacing w:before="0"/>
              <w:rPr>
                <w:b w:val="0"/>
                <w:color w:val="000000"/>
                <w:sz w:val="24"/>
                <w:szCs w:val="24"/>
              </w:rPr>
            </w:pPr>
            <w:r>
              <w:rPr>
                <w:b w:val="0"/>
                <w:color w:val="000000"/>
                <w:sz w:val="24"/>
                <w:szCs w:val="24"/>
              </w:rPr>
              <w:t>Python Iterators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Operator overloading, Iterators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12</w:t>
            </w:r>
          </w:p>
        </w:tc>
        <w:tc>
          <w:tcPr>
            <w:tcW w:w="2582" w:type="dxa"/>
            <w:vAlign w:val="center"/>
          </w:tcPr>
          <w:p w:rsidR="0043610E" w:rsidRDefault="0043610E" w:rsidP="003B4201">
            <w:pPr>
              <w:pStyle w:val="Heading1"/>
              <w:shd w:val="clear" w:color="auto" w:fill="FFFFFF"/>
              <w:spacing w:before="0"/>
              <w:rPr>
                <w:b w:val="0"/>
                <w:color w:val="000000"/>
                <w:sz w:val="24"/>
                <w:szCs w:val="24"/>
              </w:rPr>
            </w:pPr>
            <w:r>
              <w:rPr>
                <w:b w:val="0"/>
                <w:color w:val="000000"/>
                <w:sz w:val="24"/>
                <w:szCs w:val="24"/>
              </w:rPr>
              <w:t>Python </w:t>
            </w:r>
            <w:proofErr w:type="spellStart"/>
            <w:r>
              <w:rPr>
                <w:b w:val="0"/>
                <w:color w:val="000000"/>
                <w:sz w:val="24"/>
                <w:szCs w:val="24"/>
              </w:rPr>
              <w:t>RegEx</w:t>
            </w:r>
            <w:proofErr w:type="spellEnd"/>
          </w:p>
        </w:tc>
        <w:tc>
          <w:tcPr>
            <w:tcW w:w="5968" w:type="dxa"/>
            <w:vAlign w:val="center"/>
          </w:tcPr>
          <w:p w:rsidR="0043610E" w:rsidRDefault="0043610E" w:rsidP="003B4201">
            <w:pPr>
              <w:rPr>
                <w:rFonts w:ascii="Times New Roman" w:hAnsi="Times New Roman"/>
              </w:rPr>
            </w:pPr>
            <w:r>
              <w:rPr>
                <w:rFonts w:ascii="Times New Roman" w:hAnsi="Times New Roman"/>
              </w:rPr>
              <w:t xml:space="preserve">using r prefix for regular expressions, using parentheses in regular expressions, compiling regular expressions using </w:t>
            </w:r>
            <w:proofErr w:type="gramStart"/>
            <w:r>
              <w:rPr>
                <w:rFonts w:ascii="Times New Roman" w:hAnsi="Times New Roman"/>
              </w:rPr>
              <w:t>compile(</w:t>
            </w:r>
            <w:proofErr w:type="gramEnd"/>
            <w:r>
              <w:rPr>
                <w:rFonts w:ascii="Times New Roman" w:hAnsi="Times New Roman"/>
              </w:rPr>
              <w:t>) method of re module, named groups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13</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Exception Handling</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Try-except blocks, custom exceptions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14</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File Handling</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Reading/writing text and CSV files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15</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NumPy Basics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Arrays, slicing, reshaping, and math operations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16</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NumPy Advanced</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Broadcasting, indexing, and linear algebra</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lastRenderedPageBreak/>
              <w:t>17</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Pandas Basics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 xml:space="preserve">Series, </w:t>
            </w:r>
            <w:proofErr w:type="spellStart"/>
            <w:r>
              <w:rPr>
                <w:rFonts w:ascii="Times New Roman" w:hAnsi="Times New Roman"/>
                <w:color w:val="FF0000"/>
                <w:sz w:val="24"/>
                <w:szCs w:val="24"/>
              </w:rPr>
              <w:t>DataFrame</w:t>
            </w:r>
            <w:proofErr w:type="spellEnd"/>
            <w:r>
              <w:rPr>
                <w:rFonts w:ascii="Times New Roman" w:hAnsi="Times New Roman"/>
                <w:color w:val="FF0000"/>
                <w:sz w:val="24"/>
                <w:szCs w:val="24"/>
              </w:rPr>
              <w:t xml:space="preserve"> creation, indexing, slicing</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18</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Data Cleaning</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Handling missing data, duplicates, renaming columns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19</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Data Aggregation</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proofErr w:type="spellStart"/>
            <w:r>
              <w:rPr>
                <w:rFonts w:ascii="Times New Roman" w:hAnsi="Times New Roman"/>
                <w:color w:val="FF0000"/>
                <w:sz w:val="24"/>
                <w:szCs w:val="24"/>
              </w:rPr>
              <w:t>GroupBy</w:t>
            </w:r>
            <w:proofErr w:type="spellEnd"/>
            <w:r>
              <w:rPr>
                <w:rFonts w:ascii="Times New Roman" w:hAnsi="Times New Roman"/>
                <w:color w:val="FF0000"/>
                <w:sz w:val="24"/>
                <w:szCs w:val="24"/>
              </w:rPr>
              <w:t>, aggregation functions, pivot tables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20</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Data Merging</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Merging, joining, and concatenating datasets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21</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Matplotlib Basics</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Line plots, bar charts, histograms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22</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Seaborn Visualization</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Box plots, heatmaps, scatter plots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23</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Exploratory Data Analysis (EDA)</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bookmarkStart w:id="3" w:name="_p5iu9ebecox2" w:colFirst="0" w:colLast="0"/>
            <w:bookmarkEnd w:id="3"/>
            <w:r>
              <w:rPr>
                <w:rFonts w:ascii="Times New Roman" w:hAnsi="Times New Roman"/>
                <w:color w:val="FF0000"/>
                <w:sz w:val="24"/>
                <w:szCs w:val="24"/>
              </w:rPr>
              <w:t>Summarizing and visualizing datasets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FF0000"/>
              </w:rPr>
            </w:pPr>
            <w:r>
              <w:rPr>
                <w:rFonts w:ascii="Times New Roman" w:hAnsi="Times New Roman"/>
                <w:color w:val="FF0000"/>
                <w:sz w:val="24"/>
                <w:szCs w:val="24"/>
              </w:rPr>
              <w:t>24</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 xml:space="preserve">Data </w:t>
            </w:r>
            <w:proofErr w:type="spellStart"/>
            <w:r>
              <w:rPr>
                <w:rFonts w:ascii="Times New Roman" w:hAnsi="Times New Roman"/>
                <w:color w:val="FF0000"/>
                <w:sz w:val="24"/>
                <w:szCs w:val="24"/>
              </w:rPr>
              <w:t>Preprocessing</w:t>
            </w:r>
            <w:proofErr w:type="spellEnd"/>
            <w:r>
              <w:rPr>
                <w:rFonts w:ascii="Times New Roman" w:hAnsi="Times New Roman"/>
                <w:color w:val="FF0000"/>
                <w:sz w:val="24"/>
                <w:szCs w:val="24"/>
              </w:rPr>
              <w:t xml:space="preserve">, </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FF0000"/>
              </w:rPr>
            </w:pPr>
            <w:r>
              <w:rPr>
                <w:rFonts w:ascii="Times New Roman" w:hAnsi="Times New Roman"/>
                <w:color w:val="FF0000"/>
                <w:sz w:val="24"/>
                <w:szCs w:val="24"/>
              </w:rPr>
              <w:t>Encoding, scaling, normalization, Introduction to Machine Learning</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25</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Graphics Programming</w:t>
            </w:r>
          </w:p>
        </w:tc>
        <w:tc>
          <w:tcPr>
            <w:tcW w:w="5968" w:type="dxa"/>
            <w:vAlign w:val="center"/>
          </w:tcPr>
          <w:p w:rsidR="0043610E" w:rsidRDefault="0043610E" w:rsidP="003B4201">
            <w:pPr>
              <w:rPr>
                <w:rFonts w:ascii="Times New Roman" w:hAnsi="Times New Roman"/>
              </w:rPr>
            </w:pPr>
            <w:r>
              <w:rPr>
                <w:rFonts w:ascii="Times New Roman" w:hAnsi="Times New Roman"/>
              </w:rPr>
              <w:t xml:space="preserve">The Turtle Module: moving the turtle in any direction, draw different shapes, the </w:t>
            </w:r>
            <w:proofErr w:type="spellStart"/>
            <w:r>
              <w:rPr>
                <w:rFonts w:ascii="Times New Roman" w:hAnsi="Times New Roman"/>
              </w:rPr>
              <w:t>color</w:t>
            </w:r>
            <w:proofErr w:type="spellEnd"/>
            <w:r>
              <w:rPr>
                <w:rFonts w:ascii="Times New Roman" w:hAnsi="Times New Roman"/>
              </w:rPr>
              <w:t xml:space="preserve">, </w:t>
            </w:r>
            <w:proofErr w:type="spellStart"/>
            <w:r>
              <w:rPr>
                <w:rFonts w:ascii="Times New Roman" w:hAnsi="Times New Roman"/>
              </w:rPr>
              <w:t>bgcolor</w:t>
            </w:r>
            <w:proofErr w:type="spellEnd"/>
            <w:r>
              <w:rPr>
                <w:rFonts w:ascii="Times New Roman" w:hAnsi="Times New Roman"/>
              </w:rPr>
              <w:t>, circle and speed method of turtle, drawing basic shapes using iterations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26</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GUI Window Programming</w:t>
            </w:r>
          </w:p>
        </w:tc>
        <w:tc>
          <w:tcPr>
            <w:tcW w:w="5968" w:type="dxa"/>
            <w:vAlign w:val="center"/>
          </w:tcPr>
          <w:p w:rsidR="0043610E" w:rsidRDefault="0043610E" w:rsidP="003B4201">
            <w:pPr>
              <w:rPr>
                <w:rFonts w:ascii="Times New Roman" w:hAnsi="Times New Roman"/>
              </w:rPr>
            </w:pPr>
            <w:r>
              <w:rPr>
                <w:rFonts w:ascii="Times New Roman" w:hAnsi="Times New Roman"/>
              </w:rPr>
              <w:t xml:space="preserve">The </w:t>
            </w:r>
            <w:proofErr w:type="spellStart"/>
            <w:r>
              <w:rPr>
                <w:rFonts w:ascii="Times New Roman" w:hAnsi="Times New Roman"/>
              </w:rPr>
              <w:t>Tkinter</w:t>
            </w:r>
            <w:proofErr w:type="spellEnd"/>
            <w:r>
              <w:rPr>
                <w:rFonts w:ascii="Times New Roman" w:hAnsi="Times New Roman"/>
              </w:rPr>
              <w:t xml:space="preserve"> Module: Tk-the GUI Window, displaying images, </w:t>
            </w:r>
            <w:proofErr w:type="spellStart"/>
            <w:r>
              <w:rPr>
                <w:rFonts w:ascii="Times New Roman" w:hAnsi="Times New Roman"/>
              </w:rPr>
              <w:t>tkinter</w:t>
            </w:r>
            <w:proofErr w:type="spellEnd"/>
            <w:r>
              <w:rPr>
                <w:rFonts w:ascii="Times New Roman" w:hAnsi="Times New Roman"/>
              </w:rPr>
              <w:t xml:space="preserve"> Widgets: button, entry, text, canvas, frame, etc</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27</w:t>
            </w:r>
          </w:p>
        </w:tc>
        <w:tc>
          <w:tcPr>
            <w:tcW w:w="2582" w:type="dxa"/>
            <w:vAlign w:val="center"/>
          </w:tcPr>
          <w:p w:rsidR="0043610E" w:rsidRDefault="0043610E" w:rsidP="005D5C3B">
            <w:pPr>
              <w:pStyle w:val="Heading2"/>
              <w:keepLines w:val="0"/>
              <w:numPr>
                <w:ilvl w:val="1"/>
                <w:numId w:val="139"/>
              </w:numPr>
              <w:spacing w:before="0" w:line="240" w:lineRule="auto"/>
              <w:rPr>
                <w:rFonts w:ascii="Times New Roman" w:eastAsia="Times New Roman" w:hAnsi="Times New Roman" w:cs="Times New Roman"/>
                <w:b w:val="0"/>
                <w:sz w:val="24"/>
                <w:szCs w:val="24"/>
              </w:rPr>
            </w:pPr>
            <w:r>
              <w:rPr>
                <w:rFonts w:ascii="Times New Roman" w:eastAsia="Times New Roman" w:hAnsi="Times New Roman" w:cs="Times New Roman"/>
                <w:b w:val="0"/>
                <w:sz w:val="24"/>
                <w:szCs w:val="24"/>
              </w:rPr>
              <w:t>Python MySQL-DDL</w:t>
            </w:r>
          </w:p>
        </w:tc>
        <w:tc>
          <w:tcPr>
            <w:tcW w:w="5968" w:type="dxa"/>
            <w:vAlign w:val="center"/>
          </w:tcPr>
          <w:p w:rsidR="0043610E" w:rsidRDefault="0043610E" w:rsidP="003B4201">
            <w:pPr>
              <w:pStyle w:val="Heading1"/>
              <w:shd w:val="clear" w:color="auto" w:fill="FFFFFF"/>
              <w:spacing w:before="0"/>
              <w:rPr>
                <w:b w:val="0"/>
                <w:color w:val="000000"/>
                <w:sz w:val="24"/>
                <w:szCs w:val="24"/>
              </w:rPr>
            </w:pPr>
            <w:r>
              <w:rPr>
                <w:b w:val="0"/>
                <w:color w:val="000000"/>
                <w:sz w:val="24"/>
                <w:szCs w:val="24"/>
              </w:rPr>
              <w:t>Create Database, Create Tables, Drop tables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28</w:t>
            </w:r>
          </w:p>
        </w:tc>
        <w:tc>
          <w:tcPr>
            <w:tcW w:w="2582" w:type="dxa"/>
            <w:vAlign w:val="center"/>
          </w:tcPr>
          <w:p w:rsidR="0043610E" w:rsidRDefault="0043610E" w:rsidP="005D5C3B">
            <w:pPr>
              <w:pStyle w:val="Heading2"/>
              <w:keepLines w:val="0"/>
              <w:numPr>
                <w:ilvl w:val="1"/>
                <w:numId w:val="139"/>
              </w:numPr>
              <w:spacing w:before="0" w:line="240" w:lineRule="auto"/>
              <w:rPr>
                <w:rFonts w:ascii="Times New Roman" w:eastAsia="Times New Roman" w:hAnsi="Times New Roman" w:cs="Times New Roman"/>
                <w:b w:val="0"/>
                <w:sz w:val="24"/>
                <w:szCs w:val="24"/>
              </w:rPr>
            </w:pPr>
            <w:r>
              <w:rPr>
                <w:rFonts w:ascii="Times New Roman" w:eastAsia="Times New Roman" w:hAnsi="Times New Roman" w:cs="Times New Roman"/>
                <w:b w:val="0"/>
                <w:sz w:val="24"/>
                <w:szCs w:val="24"/>
              </w:rPr>
              <w:t>Python MySQL-DML</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Select, Insert, Update, Delete, Join, limit Queries</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29</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Mini Project – Part 1</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Define problem, collect and prepare data</w:t>
            </w:r>
          </w:p>
        </w:tc>
      </w:tr>
      <w:tr w:rsidR="0043610E" w:rsidTr="003B4201">
        <w:tc>
          <w:tcPr>
            <w:tcW w:w="1003" w:type="dxa"/>
            <w:vAlign w:val="center"/>
          </w:tcPr>
          <w:p w:rsidR="0043610E" w:rsidRDefault="0043610E" w:rsidP="003B4201">
            <w:pPr>
              <w:widowControl w:val="0"/>
              <w:pBdr>
                <w:top w:val="nil"/>
                <w:left w:val="nil"/>
                <w:bottom w:val="nil"/>
                <w:right w:val="nil"/>
                <w:between w:val="nil"/>
              </w:pBdr>
              <w:jc w:val="center"/>
              <w:rPr>
                <w:rFonts w:ascii="Times New Roman" w:hAnsi="Times New Roman"/>
                <w:color w:val="000000"/>
              </w:rPr>
            </w:pPr>
            <w:r>
              <w:rPr>
                <w:rFonts w:ascii="Times New Roman" w:hAnsi="Times New Roman"/>
                <w:color w:val="000000"/>
                <w:sz w:val="24"/>
                <w:szCs w:val="24"/>
              </w:rPr>
              <w:t>30</w:t>
            </w:r>
          </w:p>
        </w:tc>
        <w:tc>
          <w:tcPr>
            <w:tcW w:w="2582"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Times New Roman" w:hAnsi="Times New Roman"/>
                <w:color w:val="000000"/>
                <w:sz w:val="24"/>
                <w:szCs w:val="24"/>
              </w:rPr>
              <w:t>Mini Project – Part 2</w:t>
            </w:r>
          </w:p>
        </w:tc>
        <w:tc>
          <w:tcPr>
            <w:tcW w:w="5968" w:type="dxa"/>
            <w:vAlign w:val="center"/>
          </w:tcPr>
          <w:p w:rsidR="0043610E" w:rsidRDefault="0043610E" w:rsidP="003B4201">
            <w:pPr>
              <w:widowControl w:val="0"/>
              <w:pBdr>
                <w:top w:val="nil"/>
                <w:left w:val="nil"/>
                <w:bottom w:val="nil"/>
                <w:right w:val="nil"/>
                <w:between w:val="nil"/>
              </w:pBdr>
              <w:rPr>
                <w:rFonts w:ascii="Times New Roman" w:hAnsi="Times New Roman"/>
                <w:color w:val="000000"/>
              </w:rPr>
            </w:pPr>
            <w:r>
              <w:rPr>
                <w:rFonts w:ascii="Liberation Serif" w:eastAsia="Liberation Serif" w:hAnsi="Liberation Serif" w:cs="Liberation Serif"/>
                <w:color w:val="000000"/>
                <w:sz w:val="24"/>
                <w:szCs w:val="24"/>
              </w:rPr>
              <w:t xml:space="preserve">Creating a </w:t>
            </w:r>
            <w:r>
              <w:rPr>
                <w:rFonts w:ascii="Liberation Serif" w:eastAsia="Liberation Serif" w:hAnsi="Liberation Serif" w:cs="Liberation Serif"/>
                <w:b/>
                <w:color w:val="000000"/>
                <w:sz w:val="24"/>
                <w:szCs w:val="24"/>
              </w:rPr>
              <w:t>Project Model</w:t>
            </w:r>
            <w:r>
              <w:rPr>
                <w:rFonts w:ascii="Liberation Serif" w:eastAsia="Liberation Serif" w:hAnsi="Liberation Serif" w:cs="Liberation Serif"/>
                <w:color w:val="000000"/>
                <w:sz w:val="24"/>
                <w:szCs w:val="24"/>
              </w:rPr>
              <w:t xml:space="preserve"> involves systematically developing, evaluating, and presenting the framework or plan that guides a project from start to finish.</w:t>
            </w:r>
          </w:p>
        </w:tc>
      </w:tr>
    </w:tbl>
    <w:p w:rsidR="0043610E" w:rsidRPr="0043610E" w:rsidRDefault="0043610E" w:rsidP="005D5C3B">
      <w:pPr>
        <w:pStyle w:val="Heading2"/>
        <w:keepLines w:val="0"/>
        <w:numPr>
          <w:ilvl w:val="1"/>
          <w:numId w:val="130"/>
        </w:numPr>
        <w:spacing w:before="0" w:line="240" w:lineRule="auto"/>
        <w:jc w:val="both"/>
        <w:rPr>
          <w:rFonts w:ascii="Liberation Sans" w:eastAsia="Liberation Sans" w:hAnsi="Liberation Sans" w:cs="Liberation Sans"/>
        </w:rPr>
      </w:pPr>
    </w:p>
    <w:p w:rsidR="0022725E" w:rsidRDefault="0022725E">
      <w:pPr>
        <w:rPr>
          <w:rFonts w:ascii="Liberation Sans" w:eastAsia="Liberation Sans" w:hAnsi="Liberation Sans" w:cs="Liberation Sans"/>
          <w:b/>
          <w:bCs/>
          <w:color w:val="4F81BD" w:themeColor="accent1"/>
          <w:sz w:val="24"/>
          <w:szCs w:val="24"/>
        </w:rPr>
      </w:pPr>
      <w:r>
        <w:rPr>
          <w:rFonts w:ascii="Liberation Sans" w:eastAsia="Liberation Sans" w:hAnsi="Liberation Sans" w:cs="Liberation Sans"/>
          <w:sz w:val="24"/>
          <w:szCs w:val="24"/>
        </w:rPr>
        <w:br w:type="page"/>
      </w:r>
    </w:p>
    <w:p w:rsidR="003B246F" w:rsidRDefault="003B246F" w:rsidP="005D5C3B">
      <w:pPr>
        <w:pStyle w:val="Heading2"/>
        <w:keepLines w:val="0"/>
        <w:numPr>
          <w:ilvl w:val="1"/>
          <w:numId w:val="130"/>
        </w:numPr>
        <w:spacing w:before="0" w:line="240" w:lineRule="auto"/>
        <w:jc w:val="both"/>
        <w:rPr>
          <w:rFonts w:ascii="Liberation Sans" w:eastAsia="Liberation Sans" w:hAnsi="Liberation Sans" w:cs="Liberation Sans"/>
        </w:rPr>
      </w:pPr>
      <w:r>
        <w:rPr>
          <w:rFonts w:ascii="Liberation Sans" w:eastAsia="Liberation Sans" w:hAnsi="Liberation Sans" w:cs="Liberation Sans"/>
          <w:sz w:val="24"/>
          <w:szCs w:val="24"/>
        </w:rPr>
        <w:lastRenderedPageBreak/>
        <w:t>Course Outcomes (COs)</w:t>
      </w:r>
    </w:p>
    <w:tbl>
      <w:tblPr>
        <w:tblW w:w="952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1"/>
        <w:gridCol w:w="8680"/>
      </w:tblGrid>
      <w:tr w:rsidR="003B246F" w:rsidTr="009530DF">
        <w:trPr>
          <w:tblHeader/>
        </w:trPr>
        <w:tc>
          <w:tcPr>
            <w:tcW w:w="841" w:type="dxa"/>
            <w:vAlign w:val="center"/>
          </w:tcPr>
          <w:p w:rsidR="003B246F" w:rsidRDefault="003B246F" w:rsidP="00370073">
            <w:pPr>
              <w:widowControl w:val="0"/>
              <w:pBdr>
                <w:top w:val="nil"/>
                <w:left w:val="nil"/>
                <w:bottom w:val="nil"/>
                <w:right w:val="nil"/>
                <w:between w:val="nil"/>
              </w:pBdr>
              <w:jc w:val="center"/>
              <w:rPr>
                <w:b/>
                <w:color w:val="000000"/>
              </w:rPr>
            </w:pPr>
            <w:r>
              <w:rPr>
                <w:rFonts w:ascii="Liberation Serif" w:eastAsia="Liberation Serif" w:hAnsi="Liberation Serif" w:cs="Liberation Serif"/>
                <w:b/>
                <w:color w:val="000000"/>
                <w:sz w:val="24"/>
                <w:szCs w:val="24"/>
              </w:rPr>
              <w:t>CO No.</w:t>
            </w:r>
          </w:p>
        </w:tc>
        <w:tc>
          <w:tcPr>
            <w:tcW w:w="8680" w:type="dxa"/>
            <w:vAlign w:val="center"/>
          </w:tcPr>
          <w:p w:rsidR="003B246F" w:rsidRDefault="003B246F" w:rsidP="00370073">
            <w:pPr>
              <w:widowControl w:val="0"/>
              <w:pBdr>
                <w:top w:val="nil"/>
                <w:left w:val="nil"/>
                <w:bottom w:val="nil"/>
                <w:right w:val="nil"/>
                <w:between w:val="nil"/>
              </w:pBdr>
              <w:jc w:val="center"/>
              <w:rPr>
                <w:b/>
                <w:color w:val="000000"/>
              </w:rPr>
            </w:pPr>
            <w:r>
              <w:rPr>
                <w:rFonts w:ascii="Liberation Serif" w:eastAsia="Liberation Serif" w:hAnsi="Liberation Serif" w:cs="Liberation Serif"/>
                <w:b/>
                <w:color w:val="000000"/>
                <w:sz w:val="24"/>
                <w:szCs w:val="24"/>
              </w:rPr>
              <w:t>Course Outcome</w:t>
            </w:r>
          </w:p>
        </w:tc>
      </w:tr>
      <w:tr w:rsidR="003B246F" w:rsidTr="009530DF">
        <w:tc>
          <w:tcPr>
            <w:tcW w:w="841"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CO1</w:t>
            </w:r>
          </w:p>
        </w:tc>
        <w:tc>
          <w:tcPr>
            <w:tcW w:w="8680"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Apply core Python programming concepts to solve basic computational problems</w:t>
            </w:r>
          </w:p>
        </w:tc>
      </w:tr>
      <w:tr w:rsidR="003B246F" w:rsidTr="009530DF">
        <w:tc>
          <w:tcPr>
            <w:tcW w:w="841"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CO2</w:t>
            </w:r>
          </w:p>
        </w:tc>
        <w:tc>
          <w:tcPr>
            <w:tcW w:w="8680"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 xml:space="preserve">Manipulate and </w:t>
            </w:r>
            <w:proofErr w:type="spellStart"/>
            <w:r>
              <w:rPr>
                <w:rFonts w:ascii="Liberation Serif" w:eastAsia="Liberation Serif" w:hAnsi="Liberation Serif" w:cs="Liberation Serif"/>
                <w:color w:val="000000"/>
                <w:sz w:val="24"/>
                <w:szCs w:val="24"/>
              </w:rPr>
              <w:t>analyze</w:t>
            </w:r>
            <w:proofErr w:type="spellEnd"/>
            <w:r>
              <w:rPr>
                <w:rFonts w:ascii="Liberation Serif" w:eastAsia="Liberation Serif" w:hAnsi="Liberation Serif" w:cs="Liberation Serif"/>
                <w:color w:val="000000"/>
                <w:sz w:val="24"/>
                <w:szCs w:val="24"/>
              </w:rPr>
              <w:t xml:space="preserve"> data using NumPy and Pandas libraries</w:t>
            </w:r>
          </w:p>
        </w:tc>
      </w:tr>
      <w:tr w:rsidR="003B246F" w:rsidTr="009530DF">
        <w:tc>
          <w:tcPr>
            <w:tcW w:w="841"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CO3</w:t>
            </w:r>
          </w:p>
        </w:tc>
        <w:tc>
          <w:tcPr>
            <w:tcW w:w="8680"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Visualize data and trends using Matplotlib and Seaborn</w:t>
            </w:r>
          </w:p>
        </w:tc>
      </w:tr>
      <w:tr w:rsidR="003B246F" w:rsidTr="009530DF">
        <w:tc>
          <w:tcPr>
            <w:tcW w:w="841"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CO4</w:t>
            </w:r>
          </w:p>
        </w:tc>
        <w:tc>
          <w:tcPr>
            <w:tcW w:w="8680"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 xml:space="preserve">Implement data </w:t>
            </w:r>
            <w:proofErr w:type="spellStart"/>
            <w:r>
              <w:rPr>
                <w:rFonts w:ascii="Liberation Serif" w:eastAsia="Liberation Serif" w:hAnsi="Liberation Serif" w:cs="Liberation Serif"/>
                <w:color w:val="000000"/>
                <w:sz w:val="24"/>
                <w:szCs w:val="24"/>
              </w:rPr>
              <w:t>preprocessing</w:t>
            </w:r>
            <w:proofErr w:type="spellEnd"/>
            <w:r>
              <w:rPr>
                <w:rFonts w:ascii="Liberation Serif" w:eastAsia="Liberation Serif" w:hAnsi="Liberation Serif" w:cs="Liberation Serif"/>
                <w:color w:val="000000"/>
                <w:sz w:val="24"/>
                <w:szCs w:val="24"/>
              </w:rPr>
              <w:t xml:space="preserve">, </w:t>
            </w:r>
            <w:proofErr w:type="spellStart"/>
            <w:r>
              <w:rPr>
                <w:rFonts w:ascii="Liberation Serif" w:eastAsia="Liberation Serif" w:hAnsi="Liberation Serif" w:cs="Liberation Serif"/>
                <w:color w:val="000000"/>
                <w:sz w:val="24"/>
                <w:szCs w:val="24"/>
              </w:rPr>
              <w:t>modeling</w:t>
            </w:r>
            <w:proofErr w:type="spellEnd"/>
            <w:r>
              <w:rPr>
                <w:rFonts w:ascii="Liberation Serif" w:eastAsia="Liberation Serif" w:hAnsi="Liberation Serif" w:cs="Liberation Serif"/>
                <w:color w:val="000000"/>
                <w:sz w:val="24"/>
                <w:szCs w:val="24"/>
              </w:rPr>
              <w:t>, and evaluation techniques in ML workflows</w:t>
            </w:r>
          </w:p>
        </w:tc>
      </w:tr>
      <w:tr w:rsidR="003B246F" w:rsidTr="009530DF">
        <w:tc>
          <w:tcPr>
            <w:tcW w:w="841"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CO5</w:t>
            </w:r>
          </w:p>
        </w:tc>
        <w:tc>
          <w:tcPr>
            <w:tcW w:w="8680" w:type="dxa"/>
            <w:vAlign w:val="center"/>
          </w:tcPr>
          <w:p w:rsidR="003B246F" w:rsidRDefault="003B246F" w:rsidP="00370073">
            <w:pPr>
              <w:widowControl w:val="0"/>
              <w:pBdr>
                <w:top w:val="nil"/>
                <w:left w:val="nil"/>
                <w:bottom w:val="nil"/>
                <w:right w:val="nil"/>
                <w:between w:val="nil"/>
              </w:pBdr>
              <w:rPr>
                <w:color w:val="000000"/>
              </w:rPr>
            </w:pPr>
            <w:r>
              <w:rPr>
                <w:rFonts w:ascii="Liberation Serif" w:eastAsia="Liberation Serif" w:hAnsi="Liberation Serif" w:cs="Liberation Serif"/>
                <w:color w:val="000000"/>
                <w:sz w:val="24"/>
                <w:szCs w:val="24"/>
              </w:rPr>
              <w:t>Develop and present a real-world data science solution using Python tools</w:t>
            </w:r>
          </w:p>
        </w:tc>
      </w:tr>
    </w:tbl>
    <w:p w:rsidR="003B246F" w:rsidRDefault="003B246F" w:rsidP="003B246F">
      <w:pPr>
        <w:jc w:val="both"/>
        <w:rPr>
          <w:rFonts w:ascii="Liberation Sans" w:eastAsia="Liberation Sans" w:hAnsi="Liberation Sans" w:cs="Liberation Sans"/>
        </w:rPr>
      </w:pPr>
    </w:p>
    <w:p w:rsidR="003B246F" w:rsidRDefault="003B246F" w:rsidP="005D5C3B">
      <w:pPr>
        <w:pStyle w:val="Heading2"/>
        <w:keepLines w:val="0"/>
        <w:numPr>
          <w:ilvl w:val="1"/>
          <w:numId w:val="130"/>
        </w:numPr>
        <w:spacing w:before="0" w:line="240" w:lineRule="auto"/>
        <w:jc w:val="both"/>
        <w:rPr>
          <w:rFonts w:ascii="Liberation Sans" w:eastAsia="Liberation Sans" w:hAnsi="Liberation Sans" w:cs="Liberation Sans"/>
        </w:rPr>
      </w:pPr>
      <w:r>
        <w:rPr>
          <w:rFonts w:ascii="Liberation Sans" w:eastAsia="Liberation Sans" w:hAnsi="Liberation Sans" w:cs="Liberation Sans"/>
          <w:sz w:val="24"/>
          <w:szCs w:val="24"/>
        </w:rPr>
        <w:t>Tools Required</w:t>
      </w:r>
    </w:p>
    <w:p w:rsidR="003B246F" w:rsidRDefault="003B246F" w:rsidP="005D5C3B">
      <w:pPr>
        <w:numPr>
          <w:ilvl w:val="0"/>
          <w:numId w:val="131"/>
        </w:numPr>
        <w:pBdr>
          <w:top w:val="nil"/>
          <w:left w:val="nil"/>
          <w:bottom w:val="nil"/>
          <w:right w:val="nil"/>
          <w:between w:val="nil"/>
        </w:pBdr>
        <w:tabs>
          <w:tab w:val="left" w:pos="709"/>
        </w:tabs>
        <w:spacing w:after="140"/>
        <w:ind w:hanging="283"/>
        <w:rPr>
          <w:color w:val="000000"/>
        </w:rPr>
      </w:pPr>
      <w:r>
        <w:rPr>
          <w:rFonts w:ascii="Liberation Serif" w:eastAsia="Liberation Serif" w:hAnsi="Liberation Serif" w:cs="Liberation Serif"/>
          <w:color w:val="000000"/>
          <w:sz w:val="24"/>
          <w:szCs w:val="24"/>
        </w:rPr>
        <w:t>Python 3.x</w:t>
      </w:r>
    </w:p>
    <w:p w:rsidR="003B246F" w:rsidRDefault="003B246F" w:rsidP="005D5C3B">
      <w:pPr>
        <w:numPr>
          <w:ilvl w:val="0"/>
          <w:numId w:val="131"/>
        </w:numPr>
        <w:pBdr>
          <w:top w:val="nil"/>
          <w:left w:val="nil"/>
          <w:bottom w:val="nil"/>
          <w:right w:val="nil"/>
          <w:between w:val="nil"/>
        </w:pBdr>
        <w:tabs>
          <w:tab w:val="left" w:pos="709"/>
        </w:tabs>
        <w:spacing w:after="140"/>
        <w:ind w:hanging="283"/>
        <w:rPr>
          <w:color w:val="000000"/>
        </w:rPr>
      </w:pPr>
      <w:proofErr w:type="spellStart"/>
      <w:r>
        <w:rPr>
          <w:rFonts w:ascii="Liberation Serif" w:eastAsia="Liberation Serif" w:hAnsi="Liberation Serif" w:cs="Liberation Serif"/>
          <w:color w:val="000000"/>
          <w:sz w:val="24"/>
          <w:szCs w:val="24"/>
        </w:rPr>
        <w:t>Jupyter</w:t>
      </w:r>
      <w:proofErr w:type="spellEnd"/>
      <w:r>
        <w:rPr>
          <w:rFonts w:ascii="Liberation Serif" w:eastAsia="Liberation Serif" w:hAnsi="Liberation Serif" w:cs="Liberation Serif"/>
          <w:color w:val="000000"/>
          <w:sz w:val="24"/>
          <w:szCs w:val="24"/>
        </w:rPr>
        <w:t xml:space="preserve"> Notebook / Google </w:t>
      </w:r>
      <w:proofErr w:type="spellStart"/>
      <w:r>
        <w:rPr>
          <w:rFonts w:ascii="Liberation Serif" w:eastAsia="Liberation Serif" w:hAnsi="Liberation Serif" w:cs="Liberation Serif"/>
          <w:color w:val="000000"/>
          <w:sz w:val="24"/>
          <w:szCs w:val="24"/>
        </w:rPr>
        <w:t>Colab</w:t>
      </w:r>
      <w:proofErr w:type="spellEnd"/>
    </w:p>
    <w:p w:rsidR="003B246F" w:rsidRDefault="003B246F" w:rsidP="005D5C3B">
      <w:pPr>
        <w:numPr>
          <w:ilvl w:val="0"/>
          <w:numId w:val="131"/>
        </w:numPr>
        <w:pBdr>
          <w:top w:val="nil"/>
          <w:left w:val="nil"/>
          <w:bottom w:val="nil"/>
          <w:right w:val="nil"/>
          <w:between w:val="nil"/>
        </w:pBdr>
        <w:tabs>
          <w:tab w:val="left" w:pos="709"/>
        </w:tabs>
        <w:spacing w:after="140"/>
        <w:ind w:hanging="283"/>
        <w:rPr>
          <w:color w:val="000000"/>
        </w:rPr>
      </w:pPr>
      <w:r>
        <w:rPr>
          <w:rFonts w:ascii="Liberation Serif" w:eastAsia="Liberation Serif" w:hAnsi="Liberation Serif" w:cs="Liberation Serif"/>
          <w:color w:val="000000"/>
          <w:sz w:val="24"/>
          <w:szCs w:val="24"/>
        </w:rPr>
        <w:t>Anaconda Distribution (recommended)</w:t>
      </w:r>
    </w:p>
    <w:p w:rsidR="003B246F" w:rsidRDefault="003B246F" w:rsidP="005D5C3B">
      <w:pPr>
        <w:numPr>
          <w:ilvl w:val="0"/>
          <w:numId w:val="131"/>
        </w:numPr>
        <w:pBdr>
          <w:top w:val="nil"/>
          <w:left w:val="nil"/>
          <w:bottom w:val="nil"/>
          <w:right w:val="nil"/>
          <w:between w:val="nil"/>
        </w:pBdr>
        <w:tabs>
          <w:tab w:val="left" w:pos="709"/>
        </w:tabs>
        <w:spacing w:after="140"/>
        <w:ind w:hanging="283"/>
        <w:rPr>
          <w:color w:val="000000"/>
        </w:rPr>
      </w:pPr>
      <w:r>
        <w:rPr>
          <w:rFonts w:ascii="Liberation Serif" w:eastAsia="Liberation Serif" w:hAnsi="Liberation Serif" w:cs="Liberation Serif"/>
          <w:color w:val="000000"/>
          <w:sz w:val="24"/>
          <w:szCs w:val="24"/>
        </w:rPr>
        <w:t xml:space="preserve">Libraries: NumPy, Pandas, Matplotlib, Seaborn, </w:t>
      </w:r>
      <w:proofErr w:type="spellStart"/>
      <w:r>
        <w:rPr>
          <w:rFonts w:ascii="Liberation Serif" w:eastAsia="Liberation Serif" w:hAnsi="Liberation Serif" w:cs="Liberation Serif"/>
          <w:color w:val="000000"/>
          <w:sz w:val="24"/>
          <w:szCs w:val="24"/>
        </w:rPr>
        <w:t>Scikit</w:t>
      </w:r>
      <w:proofErr w:type="spellEnd"/>
      <w:r>
        <w:rPr>
          <w:rFonts w:ascii="Liberation Serif" w:eastAsia="Liberation Serif" w:hAnsi="Liberation Serif" w:cs="Liberation Serif"/>
          <w:color w:val="000000"/>
          <w:sz w:val="24"/>
          <w:szCs w:val="24"/>
        </w:rPr>
        <w:t>-learn</w:t>
      </w:r>
    </w:p>
    <w:p w:rsidR="003B246F" w:rsidRDefault="003B246F" w:rsidP="003B246F">
      <w:pPr>
        <w:jc w:val="both"/>
        <w:rPr>
          <w:rFonts w:ascii="Liberation Sans" w:eastAsia="Liberation Sans" w:hAnsi="Liberation Sans" w:cs="Liberation Sans"/>
        </w:rPr>
      </w:pPr>
    </w:p>
    <w:p w:rsidR="00B66698" w:rsidRDefault="00B66698">
      <w:pPr>
        <w:rPr>
          <w:rFonts w:ascii="Times New Roman" w:hAnsi="Times New Roman"/>
        </w:rPr>
      </w:pPr>
      <w:r>
        <w:rPr>
          <w:rFonts w:ascii="Times New Roman" w:hAnsi="Times New Roman"/>
        </w:rPr>
        <w:br w:type="page"/>
      </w:r>
    </w:p>
    <w:tbl>
      <w:tblPr>
        <w:tblW w:w="9828" w:type="dxa"/>
        <w:tblLayout w:type="fixed"/>
        <w:tblLook w:val="04A0" w:firstRow="1" w:lastRow="0" w:firstColumn="1" w:lastColumn="0" w:noHBand="0" w:noVBand="1"/>
      </w:tblPr>
      <w:tblGrid>
        <w:gridCol w:w="1552"/>
        <w:gridCol w:w="6026"/>
        <w:gridCol w:w="2250"/>
      </w:tblGrid>
      <w:tr w:rsidR="00B66698" w:rsidRPr="0022725E" w:rsidTr="00370073">
        <w:trPr>
          <w:trHeight w:val="422"/>
        </w:trPr>
        <w:tc>
          <w:tcPr>
            <w:tcW w:w="1552" w:type="dxa"/>
            <w:tcBorders>
              <w:top w:val="single" w:sz="4" w:space="0" w:color="000000"/>
              <w:left w:val="single" w:sz="4" w:space="0" w:color="000000"/>
              <w:bottom w:val="single" w:sz="4" w:space="0" w:color="000000"/>
              <w:right w:val="single" w:sz="4" w:space="0" w:color="000000"/>
            </w:tcBorders>
            <w:vAlign w:val="center"/>
          </w:tcPr>
          <w:p w:rsidR="00B66698" w:rsidRPr="0022725E" w:rsidRDefault="00B66698" w:rsidP="00370073">
            <w:pPr>
              <w:jc w:val="center"/>
              <w:rPr>
                <w:rFonts w:ascii="Times New Roman" w:hAnsi="Times New Roman"/>
                <w:sz w:val="24"/>
                <w:szCs w:val="24"/>
              </w:rPr>
            </w:pPr>
            <w:r w:rsidRPr="0022725E">
              <w:rPr>
                <w:rFonts w:ascii="Times New Roman" w:hAnsi="Times New Roman"/>
                <w:color w:val="000000"/>
                <w:sz w:val="24"/>
                <w:szCs w:val="24"/>
              </w:rPr>
              <w:lastRenderedPageBreak/>
              <w:t>BCO612A</w:t>
            </w:r>
          </w:p>
        </w:tc>
        <w:tc>
          <w:tcPr>
            <w:tcW w:w="6026"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center"/>
              <w:rPr>
                <w:rFonts w:ascii="Times New Roman" w:hAnsi="Times New Roman"/>
                <w:sz w:val="24"/>
                <w:szCs w:val="24"/>
              </w:rPr>
            </w:pPr>
            <w:r w:rsidRPr="0022725E">
              <w:rPr>
                <w:rFonts w:ascii="Times New Roman" w:hAnsi="Times New Roman"/>
                <w:b/>
                <w:bCs/>
                <w:sz w:val="24"/>
                <w:szCs w:val="24"/>
              </w:rPr>
              <w:t>Competitive Coding using AI (DSA)</w:t>
            </w:r>
          </w:p>
        </w:tc>
        <w:tc>
          <w:tcPr>
            <w:tcW w:w="22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widowControl w:val="0"/>
              <w:spacing w:line="269" w:lineRule="exact"/>
              <w:ind w:left="102"/>
              <w:rPr>
                <w:rFonts w:ascii="Times New Roman" w:hAnsi="Times New Roman"/>
                <w:sz w:val="24"/>
                <w:szCs w:val="24"/>
              </w:rPr>
            </w:pPr>
            <w:r w:rsidRPr="0022725E">
              <w:rPr>
                <w:rFonts w:ascii="Times New Roman" w:hAnsi="Times New Roman"/>
                <w:b/>
                <w:color w:val="0070C0"/>
                <w:sz w:val="24"/>
                <w:szCs w:val="24"/>
              </w:rPr>
              <w:t>Total Credits: 2</w:t>
            </w:r>
          </w:p>
        </w:tc>
      </w:tr>
    </w:tbl>
    <w:p w:rsidR="00B66698" w:rsidRPr="0022725E" w:rsidRDefault="00B66698" w:rsidP="00B66698">
      <w:pPr>
        <w:spacing w:after="0" w:line="240" w:lineRule="auto"/>
        <w:rPr>
          <w:rFonts w:ascii="Times New Roman" w:hAnsi="Times New Roman"/>
          <w:sz w:val="24"/>
          <w:szCs w:val="24"/>
        </w:rPr>
      </w:pPr>
      <w:r w:rsidRPr="0022725E">
        <w:rPr>
          <w:rFonts w:ascii="Times New Roman" w:hAnsi="Times New Roman"/>
          <w:b/>
          <w:bCs/>
          <w:sz w:val="24"/>
          <w:szCs w:val="24"/>
        </w:rPr>
        <w:tab/>
      </w:r>
      <w:r w:rsidRPr="0022725E">
        <w:rPr>
          <w:rFonts w:ascii="Times New Roman" w:hAnsi="Times New Roman"/>
          <w:b/>
          <w:bCs/>
          <w:sz w:val="24"/>
          <w:szCs w:val="24"/>
        </w:rPr>
        <w:tab/>
      </w:r>
    </w:p>
    <w:p w:rsidR="00B66698" w:rsidRPr="0022725E" w:rsidRDefault="00B66698" w:rsidP="00B66698">
      <w:pPr>
        <w:spacing w:after="0" w:line="240" w:lineRule="auto"/>
        <w:jc w:val="center"/>
        <w:rPr>
          <w:rFonts w:ascii="Times New Roman" w:hAnsi="Times New Roman"/>
          <w:sz w:val="24"/>
          <w:szCs w:val="24"/>
        </w:rPr>
      </w:pPr>
      <w:r w:rsidRPr="0022725E">
        <w:rPr>
          <w:rFonts w:ascii="Times New Roman" w:hAnsi="Times New Roman"/>
          <w:b/>
          <w:bCs/>
          <w:sz w:val="24"/>
          <w:szCs w:val="24"/>
        </w:rPr>
        <w:t>List of Experiments</w:t>
      </w:r>
    </w:p>
    <w:p w:rsidR="00B66698" w:rsidRPr="0022725E" w:rsidRDefault="00B66698" w:rsidP="00B66698">
      <w:pPr>
        <w:spacing w:after="0" w:line="240" w:lineRule="auto"/>
        <w:jc w:val="center"/>
        <w:rPr>
          <w:rFonts w:ascii="Times New Roman" w:hAnsi="Times New Roman"/>
          <w:b/>
          <w:bCs/>
          <w:i/>
          <w:sz w:val="24"/>
          <w:szCs w:val="24"/>
        </w:rPr>
      </w:pPr>
    </w:p>
    <w:p w:rsidR="00B66698" w:rsidRPr="0022725E" w:rsidRDefault="00B66698" w:rsidP="00B66698">
      <w:pPr>
        <w:jc w:val="both"/>
        <w:rPr>
          <w:rFonts w:ascii="Times New Roman" w:hAnsi="Times New Roman"/>
          <w:sz w:val="24"/>
          <w:szCs w:val="24"/>
        </w:rPr>
      </w:pPr>
      <w:r w:rsidRPr="0022725E">
        <w:rPr>
          <w:rFonts w:ascii="Times New Roman" w:hAnsi="Times New Roman"/>
          <w:sz w:val="24"/>
          <w:szCs w:val="24"/>
        </w:rPr>
        <w:t xml:space="preserve">Students are required to perform any ten experiments out of the following list of experiments. </w:t>
      </w:r>
    </w:p>
    <w:tbl>
      <w:tblPr>
        <w:tblW w:w="9016" w:type="dxa"/>
        <w:tblLayout w:type="fixed"/>
        <w:tblLook w:val="04A0" w:firstRow="1" w:lastRow="0" w:firstColumn="1" w:lastColumn="0" w:noHBand="0" w:noVBand="1"/>
      </w:tblPr>
      <w:tblGrid>
        <w:gridCol w:w="703"/>
        <w:gridCol w:w="8313"/>
      </w:tblGrid>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ind w:left="270"/>
              <w:jc w:val="both"/>
              <w:rPr>
                <w:rFonts w:ascii="Times New Roman" w:hAnsi="Times New Roman"/>
                <w:sz w:val="24"/>
                <w:szCs w:val="24"/>
              </w:rPr>
            </w:pPr>
            <w:r w:rsidRPr="0022725E">
              <w:rPr>
                <w:rFonts w:ascii="Times New Roman" w:hAnsi="Times New Roman"/>
                <w:sz w:val="24"/>
                <w:szCs w:val="24"/>
              </w:rPr>
              <w:t>Write the shortest codes that you can think of for the following tasks:</w:t>
            </w:r>
          </w:p>
          <w:p w:rsidR="00B66698" w:rsidRPr="0022725E" w:rsidRDefault="00B66698" w:rsidP="005D5C3B">
            <w:pPr>
              <w:pStyle w:val="ListParagraph"/>
              <w:numPr>
                <w:ilvl w:val="0"/>
                <w:numId w:val="129"/>
              </w:numPr>
              <w:suppressAutoHyphens/>
              <w:spacing w:after="160" w:line="259" w:lineRule="auto"/>
              <w:jc w:val="both"/>
              <w:rPr>
                <w:rFonts w:ascii="Times New Roman" w:hAnsi="Times New Roman"/>
                <w:sz w:val="24"/>
                <w:szCs w:val="24"/>
              </w:rPr>
            </w:pPr>
            <w:r w:rsidRPr="0022725E">
              <w:rPr>
                <w:rFonts w:ascii="Times New Roman" w:hAnsi="Times New Roman"/>
                <w:sz w:val="24"/>
                <w:szCs w:val="24"/>
              </w:rPr>
              <w:t>Given a string that represents a base X number, convert it to equivalent string in base Y,</w:t>
            </w:r>
          </w:p>
          <w:p w:rsidR="00B66698" w:rsidRPr="0022725E" w:rsidRDefault="00B66698" w:rsidP="00370073">
            <w:pPr>
              <w:pStyle w:val="ListParagraph"/>
              <w:jc w:val="both"/>
              <w:rPr>
                <w:rFonts w:ascii="Times New Roman" w:hAnsi="Times New Roman"/>
                <w:sz w:val="24"/>
                <w:szCs w:val="24"/>
              </w:rPr>
            </w:pPr>
            <w:r w:rsidRPr="0022725E">
              <w:rPr>
                <w:rFonts w:ascii="Times New Roman" w:hAnsi="Times New Roman"/>
                <w:sz w:val="24"/>
                <w:szCs w:val="24"/>
              </w:rPr>
              <w:t>2 ≤ X, Y ≤ 36. For example: “FF” in base X = 16 (Hexadecimal) is “255” in base Y1 = 10 (Decimal) and “11111111” in base Y2 = 2 (binary). (More details in Section 5.3.2).</w:t>
            </w:r>
          </w:p>
          <w:p w:rsidR="00B66698" w:rsidRPr="0022725E" w:rsidRDefault="00B66698" w:rsidP="005D5C3B">
            <w:pPr>
              <w:pStyle w:val="ListParagraph"/>
              <w:numPr>
                <w:ilvl w:val="0"/>
                <w:numId w:val="129"/>
              </w:numPr>
              <w:suppressAutoHyphens/>
              <w:spacing w:after="160" w:line="259" w:lineRule="auto"/>
              <w:jc w:val="both"/>
              <w:rPr>
                <w:rFonts w:ascii="Times New Roman" w:hAnsi="Times New Roman"/>
                <w:sz w:val="24"/>
                <w:szCs w:val="24"/>
              </w:rPr>
            </w:pPr>
            <w:r w:rsidRPr="0022725E">
              <w:rPr>
                <w:rFonts w:ascii="Times New Roman" w:hAnsi="Times New Roman"/>
                <w:sz w:val="24"/>
                <w:szCs w:val="24"/>
              </w:rPr>
              <w:t>Given a list of integers L of size up to 1M items, determine whether a value v exists in L by not using more than 20 comparisons? (More details in Section 2.2.1).</w:t>
            </w:r>
          </w:p>
          <w:p w:rsidR="00B66698" w:rsidRPr="0022725E" w:rsidRDefault="00B66698" w:rsidP="005D5C3B">
            <w:pPr>
              <w:pStyle w:val="ListParagraph"/>
              <w:numPr>
                <w:ilvl w:val="0"/>
                <w:numId w:val="129"/>
              </w:numPr>
              <w:suppressAutoHyphens/>
              <w:spacing w:after="160" w:line="259" w:lineRule="auto"/>
              <w:jc w:val="both"/>
              <w:rPr>
                <w:rFonts w:ascii="Times New Roman" w:hAnsi="Times New Roman"/>
                <w:sz w:val="24"/>
                <w:szCs w:val="24"/>
              </w:rPr>
            </w:pPr>
            <w:r w:rsidRPr="0022725E">
              <w:rPr>
                <w:rFonts w:ascii="Times New Roman" w:hAnsi="Times New Roman"/>
                <w:sz w:val="24"/>
                <w:szCs w:val="24"/>
              </w:rPr>
              <w:t>Given a date, determine what is the day (Monday, Tuesday, . . ., Sunday) of that date? (e.g., 9 August 2010 – the launch date of the first edition of this book – is Monday).</w:t>
            </w:r>
          </w:p>
          <w:p w:rsidR="00B66698" w:rsidRPr="0022725E" w:rsidRDefault="00B66698" w:rsidP="005D5C3B">
            <w:pPr>
              <w:pStyle w:val="ListParagraph"/>
              <w:numPr>
                <w:ilvl w:val="0"/>
                <w:numId w:val="129"/>
              </w:numPr>
              <w:suppressAutoHyphens/>
              <w:spacing w:after="160" w:line="259" w:lineRule="auto"/>
              <w:jc w:val="both"/>
              <w:rPr>
                <w:rFonts w:ascii="Times New Roman" w:hAnsi="Times New Roman"/>
                <w:sz w:val="24"/>
                <w:szCs w:val="24"/>
              </w:rPr>
            </w:pPr>
            <w:r w:rsidRPr="0022725E">
              <w:rPr>
                <w:rFonts w:ascii="Times New Roman" w:hAnsi="Times New Roman"/>
                <w:sz w:val="24"/>
                <w:szCs w:val="24"/>
              </w:rPr>
              <w:t>Given a string, replace all ‘special words’ of length 3 with 3 stars “***”. The ‘special word’ starts with a lowercase alphabet character and followed by two consecutive digits, e.g.</w:t>
            </w:r>
          </w:p>
          <w:p w:rsidR="00B66698" w:rsidRPr="0022725E" w:rsidRDefault="00B66698" w:rsidP="00370073">
            <w:pPr>
              <w:pStyle w:val="ListParagraph"/>
              <w:jc w:val="both"/>
              <w:rPr>
                <w:rFonts w:ascii="Times New Roman" w:hAnsi="Times New Roman"/>
                <w:sz w:val="24"/>
                <w:szCs w:val="24"/>
              </w:rPr>
            </w:pPr>
            <w:r w:rsidRPr="0022725E">
              <w:rPr>
                <w:rFonts w:ascii="Times New Roman" w:hAnsi="Times New Roman"/>
                <w:sz w:val="24"/>
                <w:szCs w:val="24"/>
              </w:rPr>
              <w:t>S = “line: a70 and z72 will be replaced, but aa24 and a872 will not” will be transformed to</w:t>
            </w:r>
          </w:p>
          <w:p w:rsidR="00B66698" w:rsidRPr="0022725E" w:rsidRDefault="00B66698" w:rsidP="00370073">
            <w:pPr>
              <w:pStyle w:val="ListParagraph"/>
              <w:jc w:val="both"/>
              <w:rPr>
                <w:rFonts w:ascii="Times New Roman" w:hAnsi="Times New Roman"/>
                <w:sz w:val="24"/>
                <w:szCs w:val="24"/>
              </w:rPr>
            </w:pPr>
            <w:r w:rsidRPr="0022725E">
              <w:rPr>
                <w:rFonts w:ascii="Times New Roman" w:hAnsi="Times New Roman"/>
                <w:sz w:val="24"/>
                <w:szCs w:val="24"/>
              </w:rPr>
              <w:t>S = “line: *** and *** will be replaced, but aa24 and a872 will not”.</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2</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Write the shortest possible code to read in a double (e.g. 1.4732, 15.324547327, etc) and print it again, but now with minimum field width 7 and 3 digits after decimal point (e.g. ss1.473 (where ‘s’ denotes a space), s15.325, etc).</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3</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Generate all possible permutations of {0, 1, 2, . . ., N-1}, for N = 10.</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4</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Generate all possible subsets of {0, 1, 2, . . ., N-1}, for N = 20.</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5</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Implement an algorithm that computes the length of the Longest Common Subsequence (LCS) between two given strings.</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6</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Design and implement a program that generates and displays all </w:t>
            </w:r>
            <w:r w:rsidRPr="0022725E">
              <w:rPr>
                <w:rStyle w:val="Strong"/>
                <w:rFonts w:ascii="Times New Roman" w:hAnsi="Times New Roman"/>
                <w:b w:val="0"/>
                <w:bCs w:val="0"/>
                <w:sz w:val="24"/>
                <w:szCs w:val="24"/>
              </w:rPr>
              <w:t>prime</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numbers</w:t>
            </w:r>
            <w:r w:rsidRPr="0022725E">
              <w:rPr>
                <w:rFonts w:ascii="Times New Roman" w:hAnsi="Times New Roman"/>
                <w:sz w:val="24"/>
                <w:szCs w:val="24"/>
              </w:rPr>
              <w:t xml:space="preserve"> within a specified range.</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7</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Develop a program that counts the number of </w:t>
            </w:r>
            <w:r w:rsidRPr="0022725E">
              <w:rPr>
                <w:rStyle w:val="Strong"/>
                <w:rFonts w:ascii="Times New Roman" w:hAnsi="Times New Roman"/>
                <w:b w:val="0"/>
                <w:bCs w:val="0"/>
                <w:sz w:val="24"/>
                <w:szCs w:val="24"/>
              </w:rPr>
              <w:t>words</w:t>
            </w:r>
            <w:r w:rsidRPr="0022725E">
              <w:rPr>
                <w:rFonts w:ascii="Times New Roman" w:hAnsi="Times New Roman"/>
                <w:sz w:val="24"/>
                <w:szCs w:val="24"/>
              </w:rPr>
              <w:t xml:space="preserve"> in a given line of text, where a word is defined as a sequence of </w:t>
            </w:r>
            <w:r w:rsidRPr="0022725E">
              <w:rPr>
                <w:rStyle w:val="Strong"/>
                <w:rFonts w:ascii="Times New Roman" w:hAnsi="Times New Roman"/>
                <w:b w:val="0"/>
                <w:bCs w:val="0"/>
                <w:sz w:val="24"/>
                <w:szCs w:val="24"/>
              </w:rPr>
              <w:t>alphabetic characters (A–Z, a–z)</w:t>
            </w:r>
            <w:r w:rsidRPr="0022725E">
              <w:rPr>
                <w:rFonts w:ascii="Times New Roman" w:hAnsi="Times New Roman"/>
                <w:b/>
                <w:bCs/>
                <w:sz w:val="24"/>
                <w:szCs w:val="24"/>
              </w:rPr>
              <w:t>.</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8</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Implement a program that repeatedly sums the digits of a given integer until a </w:t>
            </w:r>
            <w:r w:rsidRPr="0022725E">
              <w:rPr>
                <w:rStyle w:val="Strong"/>
                <w:rFonts w:ascii="Times New Roman" w:hAnsi="Times New Roman"/>
                <w:b w:val="0"/>
                <w:bCs w:val="0"/>
                <w:sz w:val="24"/>
                <w:szCs w:val="24"/>
              </w:rPr>
              <w:t>single-digit result</w:t>
            </w:r>
            <w:r w:rsidRPr="0022725E">
              <w:rPr>
                <w:rFonts w:ascii="Times New Roman" w:hAnsi="Times New Roman"/>
                <w:b/>
                <w:bCs/>
                <w:sz w:val="24"/>
                <w:szCs w:val="24"/>
              </w:rPr>
              <w:t xml:space="preserve"> </w:t>
            </w:r>
            <w:r w:rsidRPr="0022725E">
              <w:rPr>
                <w:rFonts w:ascii="Times New Roman" w:hAnsi="Times New Roman"/>
                <w:sz w:val="24"/>
                <w:szCs w:val="24"/>
              </w:rPr>
              <w:t xml:space="preserve">(known as the </w:t>
            </w:r>
            <w:r w:rsidRPr="0022725E">
              <w:rPr>
                <w:rStyle w:val="Strong"/>
                <w:rFonts w:ascii="Times New Roman" w:hAnsi="Times New Roman"/>
                <w:b w:val="0"/>
                <w:bCs w:val="0"/>
                <w:sz w:val="24"/>
                <w:szCs w:val="24"/>
              </w:rPr>
              <w:t>digital</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root</w:t>
            </w:r>
            <w:r w:rsidRPr="0022725E">
              <w:rPr>
                <w:rFonts w:ascii="Times New Roman" w:hAnsi="Times New Roman"/>
                <w:sz w:val="24"/>
                <w:szCs w:val="24"/>
              </w:rPr>
              <w:t>) is obtained.</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9</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Develop a program that checks whether a given square matrix is </w:t>
            </w:r>
            <w:r w:rsidRPr="0022725E">
              <w:rPr>
                <w:rStyle w:val="Strong"/>
                <w:rFonts w:ascii="Times New Roman" w:hAnsi="Times New Roman"/>
                <w:b w:val="0"/>
                <w:bCs w:val="0"/>
                <w:sz w:val="24"/>
                <w:szCs w:val="24"/>
              </w:rPr>
              <w:t>symmetric</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about</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its</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main</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diagonal</w:t>
            </w:r>
            <w:r w:rsidRPr="0022725E">
              <w:rPr>
                <w:rFonts w:ascii="Times New Roman" w:hAnsi="Times New Roman"/>
                <w:sz w:val="24"/>
                <w:szCs w:val="24"/>
              </w:rPr>
              <w:t xml:space="preserve"> and contains only </w:t>
            </w:r>
            <w:r w:rsidRPr="0022725E">
              <w:rPr>
                <w:rStyle w:val="Strong"/>
                <w:rFonts w:ascii="Times New Roman" w:hAnsi="Times New Roman"/>
                <w:b w:val="0"/>
                <w:bCs w:val="0"/>
                <w:sz w:val="24"/>
                <w:szCs w:val="24"/>
              </w:rPr>
              <w:t>non</w:t>
            </w:r>
            <w:r w:rsidRPr="0022725E">
              <w:rPr>
                <w:rStyle w:val="Strong"/>
                <w:rFonts w:ascii="Times New Roman" w:hAnsi="Times New Roman"/>
                <w:sz w:val="24"/>
                <w:szCs w:val="24"/>
              </w:rPr>
              <w:t>-</w:t>
            </w:r>
            <w:r w:rsidRPr="0022725E">
              <w:rPr>
                <w:rStyle w:val="Strong"/>
                <w:rFonts w:ascii="Times New Roman" w:hAnsi="Times New Roman"/>
                <w:b w:val="0"/>
                <w:bCs w:val="0"/>
                <w:sz w:val="24"/>
                <w:szCs w:val="24"/>
              </w:rPr>
              <w:t>negative</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elements</w:t>
            </w:r>
            <w:r w:rsidRPr="0022725E">
              <w:rPr>
                <w:rFonts w:ascii="Times New Roman" w:hAnsi="Times New Roman"/>
                <w:b/>
                <w:bCs/>
                <w:sz w:val="24"/>
                <w:szCs w:val="24"/>
              </w:rPr>
              <w:t>.</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lastRenderedPageBreak/>
              <w:t>10</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Write a program that simulates the process of generating </w:t>
            </w:r>
            <w:r w:rsidRPr="0022725E">
              <w:rPr>
                <w:rStyle w:val="Strong"/>
                <w:rFonts w:ascii="Times New Roman" w:hAnsi="Times New Roman"/>
                <w:b w:val="0"/>
                <w:bCs w:val="0"/>
                <w:sz w:val="24"/>
                <w:szCs w:val="24"/>
              </w:rPr>
              <w:t>anagrams</w:t>
            </w:r>
            <w:r w:rsidRPr="0022725E">
              <w:rPr>
                <w:rFonts w:ascii="Times New Roman" w:hAnsi="Times New Roman"/>
                <w:sz w:val="24"/>
                <w:szCs w:val="24"/>
              </w:rPr>
              <w:t xml:space="preserve"> of a word using a </w:t>
            </w:r>
            <w:r w:rsidRPr="0022725E">
              <w:rPr>
                <w:rStyle w:val="Strong"/>
                <w:rFonts w:ascii="Times New Roman" w:hAnsi="Times New Roman"/>
                <w:b w:val="0"/>
                <w:bCs w:val="0"/>
                <w:sz w:val="24"/>
                <w:szCs w:val="24"/>
              </w:rPr>
              <w:t>stack</w:t>
            </w:r>
            <w:r w:rsidRPr="0022725E">
              <w:rPr>
                <w:rStyle w:val="Strong"/>
                <w:rFonts w:ascii="Times New Roman" w:hAnsi="Times New Roman"/>
                <w:sz w:val="24"/>
                <w:szCs w:val="24"/>
              </w:rPr>
              <w:t>-</w:t>
            </w:r>
            <w:r w:rsidRPr="0022725E">
              <w:rPr>
                <w:rStyle w:val="Strong"/>
                <w:rFonts w:ascii="Times New Roman" w:hAnsi="Times New Roman"/>
                <w:b w:val="0"/>
                <w:bCs w:val="0"/>
                <w:sz w:val="24"/>
                <w:szCs w:val="24"/>
              </w:rPr>
              <w:t>based</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operation</w:t>
            </w:r>
            <w:r w:rsidRPr="0022725E">
              <w:rPr>
                <w:rFonts w:ascii="Times New Roman" w:hAnsi="Times New Roman"/>
                <w:sz w:val="24"/>
                <w:szCs w:val="24"/>
              </w:rPr>
              <w:t xml:space="preserve"> model.</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11</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Given a graph represented by an Adjacency Matrix, transpose it (reverse the direction of each edge). How to do the same with Adjacency List?</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12</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Determine whether a given sequence of non-negative integers can represent the degree sequence of a </w:t>
            </w:r>
            <w:r w:rsidRPr="0022725E">
              <w:rPr>
                <w:rStyle w:val="Strong"/>
                <w:rFonts w:ascii="Times New Roman" w:hAnsi="Times New Roman"/>
                <w:b w:val="0"/>
                <w:bCs w:val="0"/>
                <w:sz w:val="24"/>
                <w:szCs w:val="24"/>
              </w:rPr>
              <w:t>simple</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undirected</w:t>
            </w:r>
            <w:r w:rsidRPr="0022725E">
              <w:rPr>
                <w:rStyle w:val="Strong"/>
                <w:rFonts w:ascii="Times New Roman" w:hAnsi="Times New Roman"/>
                <w:sz w:val="24"/>
                <w:szCs w:val="24"/>
              </w:rPr>
              <w:t xml:space="preserve"> </w:t>
            </w:r>
            <w:r w:rsidRPr="0022725E">
              <w:rPr>
                <w:rStyle w:val="Strong"/>
                <w:rFonts w:ascii="Times New Roman" w:hAnsi="Times New Roman"/>
                <w:b w:val="0"/>
                <w:bCs w:val="0"/>
                <w:sz w:val="24"/>
                <w:szCs w:val="24"/>
              </w:rPr>
              <w:t>graph</w:t>
            </w:r>
            <w:r w:rsidRPr="0022725E">
              <w:rPr>
                <w:rFonts w:ascii="Times New Roman" w:hAnsi="Times New Roman"/>
                <w:sz w:val="24"/>
                <w:szCs w:val="24"/>
              </w:rPr>
              <w:t>.</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13</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Write a code that takes in a Directed Graph and then convert it into a Directed Acyclic Graph (DAG).</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14</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160" w:line="259" w:lineRule="auto"/>
              <w:ind w:left="180"/>
              <w:jc w:val="both"/>
              <w:rPr>
                <w:rFonts w:ascii="Times New Roman" w:hAnsi="Times New Roman"/>
                <w:sz w:val="24"/>
                <w:szCs w:val="24"/>
              </w:rPr>
            </w:pPr>
            <w:r w:rsidRPr="0022725E">
              <w:rPr>
                <w:rFonts w:ascii="Times New Roman" w:hAnsi="Times New Roman"/>
                <w:sz w:val="24"/>
                <w:szCs w:val="24"/>
              </w:rPr>
              <w:t xml:space="preserve">To simulate the logic behind the classic game </w:t>
            </w:r>
            <w:r w:rsidRPr="0022725E">
              <w:rPr>
                <w:rStyle w:val="Strong"/>
                <w:rFonts w:ascii="Times New Roman" w:hAnsi="Times New Roman"/>
                <w:b w:val="0"/>
                <w:bCs w:val="0"/>
                <w:sz w:val="24"/>
                <w:szCs w:val="24"/>
              </w:rPr>
              <w:t>Minesweeper</w:t>
            </w:r>
            <w:r w:rsidRPr="0022725E">
              <w:rPr>
                <w:rFonts w:ascii="Times New Roman" w:hAnsi="Times New Roman"/>
                <w:sz w:val="24"/>
                <w:szCs w:val="24"/>
              </w:rPr>
              <w:t xml:space="preserve"> by writing a program that processes a minefield grid and calculates the number of adjacent mines for each empty cell.</w:t>
            </w:r>
          </w:p>
        </w:tc>
      </w:tr>
      <w:tr w:rsidR="00B66698" w:rsidRPr="0022725E" w:rsidTr="00370073">
        <w:tc>
          <w:tcPr>
            <w:tcW w:w="70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jc w:val="both"/>
              <w:rPr>
                <w:rFonts w:ascii="Times New Roman" w:hAnsi="Times New Roman"/>
                <w:sz w:val="24"/>
                <w:szCs w:val="24"/>
              </w:rPr>
            </w:pPr>
            <w:r w:rsidRPr="0022725E">
              <w:rPr>
                <w:rFonts w:ascii="Times New Roman" w:hAnsi="Times New Roman"/>
                <w:sz w:val="24"/>
                <w:szCs w:val="24"/>
              </w:rPr>
              <w:t>15</w:t>
            </w:r>
          </w:p>
        </w:tc>
        <w:tc>
          <w:tcPr>
            <w:tcW w:w="831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spacing w:after="0" w:line="240" w:lineRule="auto"/>
              <w:ind w:left="170"/>
              <w:jc w:val="both"/>
              <w:rPr>
                <w:rFonts w:ascii="Times New Roman" w:hAnsi="Times New Roman"/>
                <w:sz w:val="24"/>
                <w:szCs w:val="24"/>
              </w:rPr>
            </w:pPr>
            <w:r w:rsidRPr="0022725E">
              <w:rPr>
                <w:rFonts w:ascii="Times New Roman" w:hAnsi="Times New Roman"/>
                <w:sz w:val="24"/>
                <w:szCs w:val="24"/>
              </w:rPr>
              <w:t>Write a program to implement Tic-Tac-Toe game.</w:t>
            </w:r>
          </w:p>
        </w:tc>
      </w:tr>
    </w:tbl>
    <w:p w:rsidR="00B66698" w:rsidRPr="0022725E" w:rsidRDefault="00B66698" w:rsidP="00B66698">
      <w:pPr>
        <w:spacing w:after="240" w:line="240" w:lineRule="auto"/>
        <w:jc w:val="both"/>
        <w:textAlignment w:val="baseline"/>
        <w:rPr>
          <w:rFonts w:ascii="Times New Roman" w:hAnsi="Times New Roman"/>
          <w:b/>
          <w:color w:val="333333"/>
          <w:sz w:val="24"/>
          <w:szCs w:val="24"/>
        </w:rPr>
      </w:pPr>
    </w:p>
    <w:p w:rsidR="00B66698" w:rsidRPr="0022725E" w:rsidRDefault="00B66698" w:rsidP="00B66698">
      <w:pPr>
        <w:spacing w:after="240" w:line="240" w:lineRule="auto"/>
        <w:jc w:val="both"/>
        <w:textAlignment w:val="baseline"/>
        <w:rPr>
          <w:rFonts w:ascii="Times New Roman" w:hAnsi="Times New Roman"/>
          <w:sz w:val="24"/>
          <w:szCs w:val="24"/>
        </w:rPr>
      </w:pPr>
      <w:r w:rsidRPr="0022725E">
        <w:rPr>
          <w:rFonts w:ascii="Times New Roman" w:hAnsi="Times New Roman"/>
          <w:b/>
          <w:color w:val="333333"/>
          <w:sz w:val="24"/>
          <w:szCs w:val="24"/>
        </w:rPr>
        <w:t>Course Outcomes-</w:t>
      </w:r>
    </w:p>
    <w:p w:rsidR="00B66698" w:rsidRPr="0022725E" w:rsidRDefault="00B66698" w:rsidP="00B66698">
      <w:pPr>
        <w:spacing w:after="240" w:line="240" w:lineRule="auto"/>
        <w:jc w:val="both"/>
        <w:textAlignment w:val="baseline"/>
        <w:rPr>
          <w:rFonts w:ascii="Times New Roman" w:hAnsi="Times New Roman"/>
          <w:sz w:val="24"/>
          <w:szCs w:val="24"/>
        </w:rPr>
      </w:pPr>
      <w:r w:rsidRPr="0022725E">
        <w:rPr>
          <w:rFonts w:ascii="Times New Roman" w:hAnsi="Times New Roman"/>
          <w:sz w:val="24"/>
          <w:szCs w:val="24"/>
        </w:rPr>
        <w:t>Upon completion of the course, students will be able to:</w:t>
      </w:r>
    </w:p>
    <w:p w:rsidR="00B66698" w:rsidRPr="0022725E" w:rsidRDefault="00B66698" w:rsidP="00B66698">
      <w:pPr>
        <w:spacing w:after="0" w:line="240" w:lineRule="auto"/>
        <w:ind w:left="180" w:hanging="180"/>
        <w:jc w:val="both"/>
        <w:rPr>
          <w:rFonts w:ascii="Times New Roman" w:hAnsi="Times New Roman"/>
          <w:sz w:val="24"/>
          <w:szCs w:val="24"/>
        </w:rPr>
      </w:pPr>
      <w:r w:rsidRPr="0022725E">
        <w:rPr>
          <w:rFonts w:ascii="Times New Roman" w:hAnsi="Times New Roman"/>
          <w:sz w:val="24"/>
          <w:szCs w:val="24"/>
        </w:rPr>
        <w:t>CO1 Apply the basic, sorting and searching techniques, to solve the problem components etc.</w:t>
      </w:r>
    </w:p>
    <w:p w:rsidR="00B66698" w:rsidRPr="0022725E" w:rsidRDefault="00B66698" w:rsidP="00B66698">
      <w:pPr>
        <w:spacing w:after="0" w:line="240" w:lineRule="auto"/>
        <w:ind w:left="180" w:hanging="180"/>
        <w:jc w:val="both"/>
        <w:rPr>
          <w:rFonts w:ascii="Times New Roman" w:hAnsi="Times New Roman"/>
          <w:sz w:val="24"/>
          <w:szCs w:val="24"/>
        </w:rPr>
      </w:pPr>
      <w:r w:rsidRPr="0022725E">
        <w:rPr>
          <w:rFonts w:ascii="Times New Roman" w:hAnsi="Times New Roman"/>
          <w:sz w:val="24"/>
          <w:szCs w:val="24"/>
        </w:rPr>
        <w:t xml:space="preserve">CO2 </w:t>
      </w:r>
      <w:proofErr w:type="spellStart"/>
      <w:r w:rsidRPr="0022725E">
        <w:rPr>
          <w:rFonts w:ascii="Times New Roman" w:hAnsi="Times New Roman"/>
          <w:sz w:val="24"/>
          <w:szCs w:val="24"/>
        </w:rPr>
        <w:t>Analyze</w:t>
      </w:r>
      <w:proofErr w:type="spellEnd"/>
      <w:r w:rsidRPr="0022725E">
        <w:rPr>
          <w:rFonts w:ascii="Times New Roman" w:hAnsi="Times New Roman"/>
          <w:sz w:val="24"/>
          <w:szCs w:val="24"/>
        </w:rPr>
        <w:t xml:space="preserve"> the concepts of path finding algorithms for flows and cuts, strings and greedy algorithms</w:t>
      </w:r>
    </w:p>
    <w:p w:rsidR="00B66698" w:rsidRPr="0022725E" w:rsidRDefault="00B66698" w:rsidP="00B66698">
      <w:pPr>
        <w:spacing w:after="0" w:line="240" w:lineRule="auto"/>
        <w:ind w:left="180" w:hanging="180"/>
        <w:jc w:val="both"/>
        <w:rPr>
          <w:rFonts w:ascii="Times New Roman" w:hAnsi="Times New Roman"/>
          <w:sz w:val="24"/>
          <w:szCs w:val="24"/>
        </w:rPr>
      </w:pPr>
      <w:r w:rsidRPr="0022725E">
        <w:rPr>
          <w:rFonts w:ascii="Times New Roman" w:hAnsi="Times New Roman"/>
          <w:sz w:val="24"/>
          <w:szCs w:val="24"/>
        </w:rPr>
        <w:t>CO3 Evaluate the AI models pre-processed through various feature engineering algorithms.</w:t>
      </w:r>
    </w:p>
    <w:p w:rsidR="00B66698" w:rsidRPr="0022725E" w:rsidRDefault="00B66698" w:rsidP="00B66698">
      <w:pPr>
        <w:spacing w:after="0" w:line="240" w:lineRule="auto"/>
        <w:ind w:left="180" w:hanging="180"/>
        <w:jc w:val="both"/>
        <w:rPr>
          <w:rFonts w:ascii="Times New Roman" w:hAnsi="Times New Roman"/>
          <w:sz w:val="24"/>
          <w:szCs w:val="24"/>
        </w:rPr>
      </w:pPr>
      <w:r w:rsidRPr="0022725E">
        <w:rPr>
          <w:rFonts w:ascii="Times New Roman" w:hAnsi="Times New Roman"/>
          <w:sz w:val="24"/>
          <w:szCs w:val="24"/>
        </w:rPr>
        <w:t xml:space="preserve">CO4 Develop the code for the recommender system using Natural Language processing. </w:t>
      </w:r>
    </w:p>
    <w:p w:rsidR="00B66698" w:rsidRPr="0022725E" w:rsidRDefault="00B66698" w:rsidP="00B66698">
      <w:pPr>
        <w:spacing w:after="0" w:line="240" w:lineRule="auto"/>
        <w:ind w:left="180" w:hanging="180"/>
        <w:jc w:val="both"/>
        <w:rPr>
          <w:rFonts w:ascii="Times New Roman" w:hAnsi="Times New Roman"/>
          <w:sz w:val="24"/>
          <w:szCs w:val="24"/>
        </w:rPr>
      </w:pPr>
      <w:r w:rsidRPr="0022725E">
        <w:rPr>
          <w:rFonts w:ascii="Times New Roman" w:hAnsi="Times New Roman"/>
          <w:sz w:val="24"/>
          <w:szCs w:val="24"/>
        </w:rPr>
        <w:t xml:space="preserve">CO5 Design various reinforcement algorithms to solve real-time complex problems. </w:t>
      </w:r>
    </w:p>
    <w:p w:rsidR="00B66698" w:rsidRPr="0022725E" w:rsidRDefault="00B66698" w:rsidP="00B66698">
      <w:pPr>
        <w:spacing w:after="0" w:line="240" w:lineRule="auto"/>
        <w:jc w:val="both"/>
        <w:rPr>
          <w:rFonts w:ascii="Times New Roman" w:hAnsi="Times New Roman"/>
          <w:sz w:val="24"/>
          <w:szCs w:val="24"/>
        </w:rPr>
      </w:pPr>
    </w:p>
    <w:p w:rsidR="00B66698" w:rsidRPr="0022725E" w:rsidRDefault="00B66698" w:rsidP="00B66698">
      <w:pPr>
        <w:spacing w:after="0" w:line="240" w:lineRule="auto"/>
        <w:rPr>
          <w:rFonts w:ascii="Times New Roman" w:hAnsi="Times New Roman"/>
          <w:sz w:val="24"/>
          <w:szCs w:val="24"/>
        </w:rPr>
      </w:pPr>
      <w:r w:rsidRPr="0022725E">
        <w:rPr>
          <w:rFonts w:ascii="Times New Roman" w:eastAsia="Calibri" w:hAnsi="Times New Roman"/>
          <w:b/>
          <w:bCs/>
          <w:color w:val="000000"/>
          <w:sz w:val="24"/>
          <w:szCs w:val="24"/>
        </w:rPr>
        <w:t xml:space="preserve">MAPPING COURSE OUTCOMES LEADING TO THE ACHIEVEMENT OF PROGRAM OUTCOMES AND PROGRAM SPECIFIC OUTCOMES: </w:t>
      </w:r>
    </w:p>
    <w:p w:rsidR="00B66698" w:rsidRPr="0022725E" w:rsidRDefault="00B66698" w:rsidP="00B66698">
      <w:pPr>
        <w:spacing w:after="0" w:line="240" w:lineRule="auto"/>
        <w:jc w:val="both"/>
        <w:rPr>
          <w:rFonts w:ascii="Times New Roman" w:eastAsia="Calibri" w:hAnsi="Times New Roman"/>
          <w:i/>
          <w:sz w:val="24"/>
          <w:szCs w:val="24"/>
          <w:lang w:bidi="hi-IN"/>
        </w:rPr>
      </w:pPr>
    </w:p>
    <w:tbl>
      <w:tblPr>
        <w:tblW w:w="9464" w:type="dxa"/>
        <w:tblLayout w:type="fixed"/>
        <w:tblLook w:val="04A0" w:firstRow="1" w:lastRow="0" w:firstColumn="1" w:lastColumn="0" w:noHBand="0" w:noVBand="1"/>
      </w:tblPr>
      <w:tblGrid>
        <w:gridCol w:w="1051"/>
        <w:gridCol w:w="506"/>
        <w:gridCol w:w="589"/>
        <w:gridCol w:w="553"/>
        <w:gridCol w:w="538"/>
        <w:gridCol w:w="542"/>
        <w:gridCol w:w="539"/>
        <w:gridCol w:w="464"/>
        <w:gridCol w:w="552"/>
        <w:gridCol w:w="549"/>
        <w:gridCol w:w="597"/>
        <w:gridCol w:w="358"/>
        <w:gridCol w:w="508"/>
        <w:gridCol w:w="708"/>
        <w:gridCol w:w="567"/>
        <w:gridCol w:w="843"/>
      </w:tblGrid>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b/>
                <w:sz w:val="24"/>
                <w:szCs w:val="24"/>
                <w:lang w:bidi="hi-IN"/>
              </w:rPr>
              <w:t>Course Outcome</w:t>
            </w:r>
          </w:p>
        </w:tc>
        <w:tc>
          <w:tcPr>
            <w:tcW w:w="6293" w:type="dxa"/>
            <w:gridSpan w:val="12"/>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center"/>
              <w:rPr>
                <w:rFonts w:ascii="Times New Roman" w:hAnsi="Times New Roman"/>
                <w:sz w:val="24"/>
                <w:szCs w:val="24"/>
              </w:rPr>
            </w:pPr>
            <w:r w:rsidRPr="0022725E">
              <w:rPr>
                <w:rFonts w:ascii="Times New Roman" w:eastAsia="Calibri" w:hAnsi="Times New Roman"/>
                <w:sz w:val="24"/>
                <w:szCs w:val="24"/>
                <w:lang w:bidi="hi-IN"/>
              </w:rPr>
              <w:t>Program Outcome</w:t>
            </w:r>
          </w:p>
        </w:tc>
        <w:tc>
          <w:tcPr>
            <w:tcW w:w="2118" w:type="dxa"/>
            <w:gridSpan w:val="3"/>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center"/>
              <w:rPr>
                <w:rFonts w:ascii="Times New Roman" w:hAnsi="Times New Roman"/>
                <w:sz w:val="24"/>
                <w:szCs w:val="24"/>
              </w:rPr>
            </w:pPr>
            <w:r w:rsidRPr="0022725E">
              <w:rPr>
                <w:rFonts w:ascii="Times New Roman" w:eastAsia="Calibri" w:hAnsi="Times New Roman"/>
                <w:sz w:val="24"/>
                <w:szCs w:val="24"/>
                <w:lang w:bidi="hi-IN"/>
              </w:rPr>
              <w:t>Program Specific Outcome</w:t>
            </w: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PO1</w:t>
            </w: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PO2</w:t>
            </w: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PO3</w:t>
            </w: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PO4</w:t>
            </w: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PO5</w:t>
            </w: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PO6</w:t>
            </w: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PO7</w:t>
            </w: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PO8</w:t>
            </w: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 9</w:t>
            </w: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PO10</w:t>
            </w: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PO11</w:t>
            </w: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PO12</w:t>
            </w: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PSO1</w:t>
            </w: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PSO2</w:t>
            </w: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PSO3</w:t>
            </w: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CO1</w:t>
            </w: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L</w:t>
            </w: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CO2</w:t>
            </w: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L</w:t>
            </w: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CO3</w:t>
            </w: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L</w:t>
            </w: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CO4</w:t>
            </w: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r>
      <w:tr w:rsidR="00B66698" w:rsidRPr="0022725E" w:rsidTr="00370073">
        <w:tc>
          <w:tcPr>
            <w:tcW w:w="1050"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sz w:val="24"/>
                <w:szCs w:val="24"/>
                <w:lang w:bidi="hi-IN"/>
              </w:rPr>
              <w:t>CO5</w:t>
            </w:r>
          </w:p>
        </w:tc>
        <w:tc>
          <w:tcPr>
            <w:tcW w:w="505"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c>
          <w:tcPr>
            <w:tcW w:w="58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53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sz w:val="24"/>
                <w:szCs w:val="24"/>
                <w:lang w:bidi="hi-IN"/>
              </w:rPr>
            </w:pPr>
          </w:p>
        </w:tc>
        <w:tc>
          <w:tcPr>
            <w:tcW w:w="53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M</w:t>
            </w:r>
          </w:p>
        </w:tc>
        <w:tc>
          <w:tcPr>
            <w:tcW w:w="464"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52"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49"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9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35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5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708"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sz w:val="24"/>
                <w:szCs w:val="24"/>
                <w:lang w:bidi="hi-IN"/>
              </w:rPr>
            </w:pPr>
          </w:p>
        </w:tc>
        <w:tc>
          <w:tcPr>
            <w:tcW w:w="567"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eastAsia="Calibri" w:hAnsi="Times New Roman"/>
                <w:i/>
                <w:iCs/>
                <w:sz w:val="24"/>
                <w:szCs w:val="24"/>
                <w:lang w:bidi="hi-IN"/>
              </w:rPr>
            </w:pPr>
          </w:p>
        </w:tc>
        <w:tc>
          <w:tcPr>
            <w:tcW w:w="843" w:type="dxa"/>
            <w:tcBorders>
              <w:top w:val="single" w:sz="4" w:space="0" w:color="000000"/>
              <w:left w:val="single" w:sz="4" w:space="0" w:color="000000"/>
              <w:bottom w:val="single" w:sz="4" w:space="0" w:color="000000"/>
              <w:right w:val="single" w:sz="4" w:space="0" w:color="000000"/>
            </w:tcBorders>
          </w:tcPr>
          <w:p w:rsidR="00B66698" w:rsidRPr="0022725E" w:rsidRDefault="00B66698" w:rsidP="00370073">
            <w:pPr>
              <w:jc w:val="both"/>
              <w:rPr>
                <w:rFonts w:ascii="Times New Roman" w:hAnsi="Times New Roman"/>
                <w:sz w:val="24"/>
                <w:szCs w:val="24"/>
              </w:rPr>
            </w:pPr>
            <w:r w:rsidRPr="0022725E">
              <w:rPr>
                <w:rFonts w:ascii="Times New Roman" w:eastAsia="Calibri" w:hAnsi="Times New Roman"/>
                <w:i/>
                <w:iCs/>
                <w:sz w:val="24"/>
                <w:szCs w:val="24"/>
                <w:lang w:bidi="hi-IN"/>
              </w:rPr>
              <w:t>H</w:t>
            </w:r>
          </w:p>
        </w:tc>
      </w:tr>
    </w:tbl>
    <w:p w:rsidR="00B66698" w:rsidRPr="0022725E" w:rsidRDefault="00B66698" w:rsidP="00B66698">
      <w:pPr>
        <w:spacing w:after="0" w:line="240" w:lineRule="auto"/>
        <w:jc w:val="both"/>
        <w:rPr>
          <w:rFonts w:ascii="Times New Roman" w:hAnsi="Times New Roman"/>
          <w:sz w:val="24"/>
          <w:szCs w:val="24"/>
        </w:rPr>
      </w:pPr>
      <w:r w:rsidRPr="0022725E">
        <w:rPr>
          <w:rFonts w:ascii="Times New Roman" w:hAnsi="Times New Roman"/>
          <w:sz w:val="24"/>
          <w:szCs w:val="24"/>
        </w:rPr>
        <w:t xml:space="preserve">H = Highly Related; M = </w:t>
      </w:r>
      <w:proofErr w:type="gramStart"/>
      <w:r w:rsidRPr="0022725E">
        <w:rPr>
          <w:rFonts w:ascii="Times New Roman" w:hAnsi="Times New Roman"/>
          <w:sz w:val="24"/>
          <w:szCs w:val="24"/>
        </w:rPr>
        <w:t>Medium  L</w:t>
      </w:r>
      <w:proofErr w:type="gramEnd"/>
      <w:r w:rsidRPr="0022725E">
        <w:rPr>
          <w:rFonts w:ascii="Times New Roman" w:hAnsi="Times New Roman"/>
          <w:sz w:val="24"/>
          <w:szCs w:val="24"/>
        </w:rPr>
        <w:t xml:space="preserve"> = Low</w:t>
      </w:r>
    </w:p>
    <w:tbl>
      <w:tblPr>
        <w:tblStyle w:val="TableGrid"/>
        <w:tblW w:w="0" w:type="auto"/>
        <w:tblLook w:val="04A0" w:firstRow="1" w:lastRow="0" w:firstColumn="1" w:lastColumn="0" w:noHBand="0" w:noVBand="1"/>
      </w:tblPr>
      <w:tblGrid>
        <w:gridCol w:w="1605"/>
        <w:gridCol w:w="5780"/>
        <w:gridCol w:w="1938"/>
      </w:tblGrid>
      <w:tr w:rsidR="00B47411" w:rsidRPr="004441DD" w:rsidTr="00B66698">
        <w:tc>
          <w:tcPr>
            <w:tcW w:w="1605" w:type="dxa"/>
          </w:tcPr>
          <w:p w:rsidR="00B47411" w:rsidRPr="004441DD" w:rsidRDefault="00B66698" w:rsidP="0026191B">
            <w:pPr>
              <w:autoSpaceDE w:val="0"/>
              <w:autoSpaceDN w:val="0"/>
              <w:adjustRightInd w:val="0"/>
              <w:jc w:val="both"/>
              <w:rPr>
                <w:rFonts w:ascii="Times New Roman" w:eastAsiaTheme="minorHAnsi" w:hAnsi="Times New Roman"/>
                <w:b/>
                <w:bCs/>
                <w:iCs/>
                <w:sz w:val="24"/>
                <w:szCs w:val="24"/>
                <w:lang w:bidi="hi-IN"/>
              </w:rPr>
            </w:pPr>
            <w:r>
              <w:rPr>
                <w:rFonts w:ascii="Times New Roman" w:hAnsi="Times New Roman"/>
              </w:rPr>
              <w:lastRenderedPageBreak/>
              <w:br w:type="page"/>
            </w:r>
            <w:r w:rsidR="00B47411" w:rsidRPr="004441DD">
              <w:rPr>
                <w:rFonts w:ascii="Times New Roman" w:eastAsiaTheme="minorHAnsi" w:hAnsi="Times New Roman"/>
                <w:b/>
                <w:bCs/>
                <w:iCs/>
                <w:sz w:val="24"/>
                <w:szCs w:val="24"/>
                <w:lang w:bidi="hi-IN"/>
              </w:rPr>
              <w:t>BC</w:t>
            </w:r>
            <w:r w:rsidR="00114FC9">
              <w:rPr>
                <w:rFonts w:ascii="Times New Roman" w:eastAsiaTheme="minorHAnsi" w:hAnsi="Times New Roman"/>
                <w:b/>
                <w:bCs/>
                <w:iCs/>
                <w:sz w:val="24"/>
                <w:szCs w:val="24"/>
                <w:lang w:bidi="hi-IN"/>
              </w:rPr>
              <w:t>O</w:t>
            </w:r>
            <w:r w:rsidR="00B47411" w:rsidRPr="004441DD">
              <w:rPr>
                <w:rFonts w:ascii="Times New Roman" w:eastAsiaTheme="minorHAnsi" w:hAnsi="Times New Roman"/>
                <w:b/>
                <w:bCs/>
                <w:iCs/>
                <w:sz w:val="24"/>
                <w:szCs w:val="24"/>
                <w:lang w:bidi="hi-IN"/>
              </w:rPr>
              <w:t>01</w:t>
            </w:r>
            <w:r w:rsidR="00114FC9">
              <w:rPr>
                <w:rFonts w:ascii="Times New Roman" w:eastAsiaTheme="minorHAnsi" w:hAnsi="Times New Roman"/>
                <w:b/>
                <w:bCs/>
                <w:iCs/>
                <w:sz w:val="24"/>
                <w:szCs w:val="24"/>
                <w:lang w:bidi="hi-IN"/>
              </w:rPr>
              <w:t>7B</w:t>
            </w:r>
          </w:p>
        </w:tc>
        <w:tc>
          <w:tcPr>
            <w:tcW w:w="5780" w:type="dxa"/>
          </w:tcPr>
          <w:p w:rsidR="00B47411" w:rsidRPr="004441DD" w:rsidRDefault="00B47411" w:rsidP="0026191B">
            <w:pPr>
              <w:autoSpaceDE w:val="0"/>
              <w:autoSpaceDN w:val="0"/>
              <w:adjustRightInd w:val="0"/>
              <w:jc w:val="center"/>
              <w:rPr>
                <w:rFonts w:ascii="Times New Roman" w:eastAsiaTheme="minorHAnsi" w:hAnsi="Times New Roman"/>
                <w:b/>
                <w:bCs/>
                <w:iCs/>
                <w:sz w:val="24"/>
                <w:szCs w:val="24"/>
                <w:lang w:bidi="hi-IN"/>
              </w:rPr>
            </w:pPr>
            <w:r w:rsidRPr="004441DD">
              <w:rPr>
                <w:rFonts w:ascii="Times New Roman" w:eastAsiaTheme="minorHAnsi" w:hAnsi="Times New Roman"/>
                <w:b/>
                <w:bCs/>
                <w:sz w:val="24"/>
                <w:szCs w:val="24"/>
                <w:lang w:bidi="hi-IN"/>
              </w:rPr>
              <w:t>FORMAL LANGUAGES &amp; AUTOMATION THEORY</w:t>
            </w:r>
          </w:p>
        </w:tc>
        <w:tc>
          <w:tcPr>
            <w:tcW w:w="1938" w:type="dxa"/>
          </w:tcPr>
          <w:p w:rsidR="00B47411" w:rsidRPr="004441DD" w:rsidRDefault="00B47411" w:rsidP="0026191B">
            <w:pPr>
              <w:autoSpaceDE w:val="0"/>
              <w:autoSpaceDN w:val="0"/>
              <w:adjustRightInd w:val="0"/>
              <w:jc w:val="center"/>
              <w:rPr>
                <w:rFonts w:ascii="Times New Roman" w:eastAsiaTheme="minorHAnsi" w:hAnsi="Times New Roman"/>
                <w:b/>
                <w:bCs/>
                <w:iCs/>
                <w:sz w:val="24"/>
                <w:szCs w:val="24"/>
                <w:lang w:bidi="hi-IN"/>
              </w:rPr>
            </w:pPr>
            <w:r w:rsidRPr="004441DD">
              <w:rPr>
                <w:rFonts w:ascii="Times New Roman" w:eastAsiaTheme="minorHAnsi" w:hAnsi="Times New Roman"/>
                <w:b/>
                <w:bCs/>
                <w:iCs/>
                <w:sz w:val="24"/>
                <w:szCs w:val="24"/>
                <w:lang w:bidi="hi-IN"/>
              </w:rPr>
              <w:t>3-1-0 [4]</w:t>
            </w:r>
          </w:p>
        </w:tc>
      </w:tr>
    </w:tbl>
    <w:p w:rsidR="00B47411" w:rsidRPr="004441DD" w:rsidRDefault="00B47411" w:rsidP="00B47411">
      <w:pPr>
        <w:spacing w:before="100" w:beforeAutospacing="1" w:after="100" w:afterAutospacing="1" w:line="360" w:lineRule="auto"/>
        <w:rPr>
          <w:rFonts w:ascii="Times New Roman" w:hAnsi="Times New Roman"/>
          <w:sz w:val="24"/>
          <w:szCs w:val="24"/>
        </w:rPr>
      </w:pPr>
      <w:r w:rsidRPr="004441DD">
        <w:rPr>
          <w:rFonts w:ascii="Times New Roman" w:hAnsi="Times New Roman"/>
          <w:b/>
          <w:i/>
          <w:sz w:val="24"/>
          <w:szCs w:val="24"/>
        </w:rPr>
        <w:t>Objective:</w:t>
      </w:r>
    </w:p>
    <w:p w:rsidR="00B47411" w:rsidRPr="004441DD" w:rsidRDefault="00B47411" w:rsidP="00296849">
      <w:pPr>
        <w:pStyle w:val="ListParagraph"/>
        <w:numPr>
          <w:ilvl w:val="0"/>
          <w:numId w:val="19"/>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understand various Computing models like Finite State Machine, Pushdown Automata, and Turing Machine.</w:t>
      </w:r>
    </w:p>
    <w:p w:rsidR="00B47411" w:rsidRPr="004441DD" w:rsidRDefault="00B47411" w:rsidP="00296849">
      <w:pPr>
        <w:pStyle w:val="ListParagraph"/>
        <w:numPr>
          <w:ilvl w:val="0"/>
          <w:numId w:val="19"/>
        </w:numPr>
        <w:autoSpaceDE w:val="0"/>
        <w:autoSpaceDN w:val="0"/>
        <w:adjustRightInd w:val="0"/>
        <w:spacing w:after="0" w:line="240" w:lineRule="auto"/>
        <w:rPr>
          <w:rFonts w:ascii="Times New Roman" w:eastAsiaTheme="minorHAnsi" w:hAnsi="Times New Roman"/>
          <w:sz w:val="24"/>
          <w:szCs w:val="24"/>
          <w:lang w:val="en-US" w:eastAsia="en-US"/>
        </w:rPr>
      </w:pPr>
      <w:r w:rsidRPr="004441DD">
        <w:rPr>
          <w:rFonts w:ascii="Times New Roman" w:eastAsiaTheme="minorHAnsi" w:hAnsi="Times New Roman"/>
          <w:sz w:val="24"/>
          <w:szCs w:val="24"/>
          <w:lang w:val="en-US" w:eastAsia="en-US"/>
        </w:rPr>
        <w:t>To understand Decidability and Undesirability of various problems</w:t>
      </w:r>
    </w:p>
    <w:p w:rsidR="00B47411" w:rsidRPr="004441DD" w:rsidRDefault="00B47411" w:rsidP="00296849">
      <w:pPr>
        <w:pStyle w:val="ListParagraph"/>
        <w:numPr>
          <w:ilvl w:val="0"/>
          <w:numId w:val="19"/>
        </w:numPr>
        <w:spacing w:after="0" w:line="240" w:lineRule="auto"/>
        <w:jc w:val="both"/>
        <w:rPr>
          <w:rFonts w:ascii="Times New Roman" w:hAnsi="Times New Roman"/>
          <w:sz w:val="24"/>
          <w:szCs w:val="24"/>
        </w:rPr>
      </w:pPr>
      <w:r w:rsidRPr="004441DD">
        <w:rPr>
          <w:rFonts w:ascii="Times New Roman" w:hAnsi="Times New Roman"/>
          <w:sz w:val="24"/>
          <w:szCs w:val="24"/>
        </w:rPr>
        <w:t>To construct pushdown automata and the equivalent context free grammars.</w:t>
      </w:r>
    </w:p>
    <w:p w:rsidR="00B47411" w:rsidRPr="004441DD" w:rsidRDefault="00B47411" w:rsidP="00296849">
      <w:pPr>
        <w:pStyle w:val="ListParagraph"/>
        <w:numPr>
          <w:ilvl w:val="0"/>
          <w:numId w:val="19"/>
        </w:numPr>
        <w:spacing w:after="0" w:line="240" w:lineRule="auto"/>
        <w:jc w:val="both"/>
        <w:rPr>
          <w:rFonts w:ascii="Times New Roman" w:hAnsi="Times New Roman"/>
          <w:sz w:val="24"/>
          <w:szCs w:val="24"/>
        </w:rPr>
      </w:pPr>
      <w:r w:rsidRPr="004441DD">
        <w:rPr>
          <w:rFonts w:ascii="Times New Roman" w:hAnsi="Times New Roman"/>
          <w:sz w:val="24"/>
          <w:szCs w:val="24"/>
        </w:rPr>
        <w:t>To prove the equivalence of languages described by pushdown automata and context free grammars.</w:t>
      </w:r>
    </w:p>
    <w:p w:rsidR="00B47411" w:rsidRPr="004441DD" w:rsidRDefault="00B47411" w:rsidP="00296849">
      <w:pPr>
        <w:pStyle w:val="ListParagraph"/>
        <w:numPr>
          <w:ilvl w:val="0"/>
          <w:numId w:val="19"/>
        </w:numPr>
        <w:spacing w:after="0" w:line="240" w:lineRule="auto"/>
        <w:jc w:val="both"/>
        <w:rPr>
          <w:rFonts w:ascii="Times New Roman" w:hAnsi="Times New Roman"/>
          <w:sz w:val="24"/>
          <w:szCs w:val="24"/>
        </w:rPr>
      </w:pPr>
      <w:r w:rsidRPr="004441DD">
        <w:rPr>
          <w:rFonts w:ascii="Times New Roman" w:hAnsi="Times New Roman"/>
          <w:sz w:val="24"/>
          <w:szCs w:val="24"/>
        </w:rPr>
        <w:t>To construct Turing machines and Post machines and prove the equivalence of languages described by Turing machines and Post machines.</w:t>
      </w:r>
    </w:p>
    <w:p w:rsidR="00B47411" w:rsidRPr="006B0EE5" w:rsidRDefault="00B47411" w:rsidP="00B47411">
      <w:pPr>
        <w:pStyle w:val="ListParagraph"/>
        <w:spacing w:after="0" w:line="240" w:lineRule="auto"/>
        <w:jc w:val="both"/>
        <w:rPr>
          <w:rFonts w:ascii="Times New Roman" w:hAnsi="Times New Roman"/>
          <w:sz w:val="12"/>
          <w:szCs w:val="24"/>
        </w:rPr>
      </w:pPr>
    </w:p>
    <w:tbl>
      <w:tblPr>
        <w:tblStyle w:val="TableGrid"/>
        <w:tblW w:w="9828" w:type="dxa"/>
        <w:tblLook w:val="04A0" w:firstRow="1" w:lastRow="0" w:firstColumn="1" w:lastColumn="0" w:noHBand="0" w:noVBand="1"/>
      </w:tblPr>
      <w:tblGrid>
        <w:gridCol w:w="1098"/>
        <w:gridCol w:w="8730"/>
      </w:tblGrid>
      <w:tr w:rsidR="00413299" w:rsidRPr="004441DD" w:rsidTr="0026191B">
        <w:tc>
          <w:tcPr>
            <w:tcW w:w="1098" w:type="dxa"/>
          </w:tcPr>
          <w:p w:rsidR="00413299" w:rsidRDefault="00413299" w:rsidP="00413299">
            <w:pPr>
              <w:autoSpaceDE w:val="0"/>
              <w:autoSpaceDN w:val="0"/>
              <w:adjustRightInd w:val="0"/>
              <w:rPr>
                <w:rFonts w:ascii="Times New Roman" w:eastAsia="Calibri" w:hAnsi="Times New Roman"/>
                <w:b/>
                <w:bCs/>
                <w:iCs/>
                <w:color w:val="FF0000"/>
                <w:sz w:val="24"/>
                <w:szCs w:val="24"/>
                <w:lang w:val="en-US" w:eastAsia="en-US" w:bidi="hi-IN"/>
              </w:rPr>
            </w:pPr>
            <w:r>
              <w:rPr>
                <w:rFonts w:ascii="Times New Roman" w:eastAsia="Calibri" w:hAnsi="Times New Roman"/>
                <w:b/>
                <w:iCs/>
                <w:sz w:val="24"/>
                <w:szCs w:val="24"/>
                <w:lang w:val="en-US" w:eastAsia="en-US" w:bidi="hi-IN"/>
              </w:rPr>
              <w:t>UNIT 1</w:t>
            </w:r>
          </w:p>
        </w:tc>
        <w:tc>
          <w:tcPr>
            <w:tcW w:w="8730" w:type="dxa"/>
          </w:tcPr>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FINITE AUTOMATA (FA):</w:t>
            </w:r>
            <w:r>
              <w:rPr>
                <w:rFonts w:ascii="Times New Roman" w:hAnsi="Times New Roman"/>
                <w:sz w:val="24"/>
                <w:szCs w:val="24"/>
                <w:lang w:val="en-US" w:eastAsia="en-US"/>
              </w:rPr>
              <w:t xml:space="preserve"> Introduction, Deterministic Finite Automata (DFA) -Formal definition, simpler notations (state transition diagram, transition table), language of a DFA. Nondeterministic Finite Automata (NFA)- Definition of NFA, language of an NFA, Equivalence of Deterministic and Nondeterministic Finite Automata, Applications of Finite Automata, Finite Automata with Epsilon Transitions, Eliminating Epsilon transitions, Designing of Finite Automata, Minimization of Deterministic </w:t>
            </w:r>
            <w:proofErr w:type="spellStart"/>
            <w:r>
              <w:rPr>
                <w:rFonts w:ascii="Times New Roman" w:hAnsi="Times New Roman"/>
                <w:sz w:val="24"/>
                <w:szCs w:val="24"/>
                <w:lang w:val="en-US" w:eastAsia="en-US"/>
              </w:rPr>
              <w:t>Finde</w:t>
            </w:r>
            <w:proofErr w:type="spellEnd"/>
            <w:r>
              <w:rPr>
                <w:rFonts w:ascii="Times New Roman" w:hAnsi="Times New Roman"/>
                <w:sz w:val="24"/>
                <w:szCs w:val="24"/>
                <w:lang w:val="en-US" w:eastAsia="en-US"/>
              </w:rPr>
              <w:t xml:space="preserve"> Automata, Finite automata with output (Moore and Mealy machines) and Inter conversion.</w:t>
            </w:r>
          </w:p>
        </w:tc>
      </w:tr>
      <w:tr w:rsidR="00413299" w:rsidRPr="004441DD" w:rsidTr="0026191B">
        <w:tc>
          <w:tcPr>
            <w:tcW w:w="1098" w:type="dxa"/>
          </w:tcPr>
          <w:p w:rsidR="00413299" w:rsidRDefault="00413299" w:rsidP="00413299">
            <w:pPr>
              <w:autoSpaceDE w:val="0"/>
              <w:autoSpaceDN w:val="0"/>
              <w:adjustRightInd w:val="0"/>
              <w:rPr>
                <w:rFonts w:ascii="Times New Roman" w:eastAsia="Calibri" w:hAnsi="Times New Roman"/>
                <w:b/>
                <w:bCs/>
                <w:iCs/>
                <w:color w:val="FF0000"/>
                <w:sz w:val="24"/>
                <w:szCs w:val="24"/>
                <w:lang w:val="en-US" w:eastAsia="en-US" w:bidi="hi-IN"/>
              </w:rPr>
            </w:pPr>
            <w:r>
              <w:rPr>
                <w:rFonts w:ascii="Times New Roman" w:eastAsia="Calibri" w:hAnsi="Times New Roman"/>
                <w:b/>
                <w:iCs/>
                <w:sz w:val="24"/>
                <w:szCs w:val="24"/>
                <w:lang w:val="en-US" w:eastAsia="en-US" w:bidi="hi-IN"/>
              </w:rPr>
              <w:t>UNIT 2</w:t>
            </w:r>
          </w:p>
        </w:tc>
        <w:tc>
          <w:tcPr>
            <w:tcW w:w="8730" w:type="dxa"/>
          </w:tcPr>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REGULAR EXPRESSIONS (RE):</w:t>
            </w:r>
            <w:r>
              <w:rPr>
                <w:rFonts w:ascii="Times New Roman" w:hAnsi="Times New Roman"/>
                <w:sz w:val="24"/>
                <w:szCs w:val="24"/>
                <w:lang w:val="en-US" w:eastAsia="en-US"/>
              </w:rPr>
              <w:t xml:space="preserve"> Introduction, Identities of Regular Expressions, Finite Automata and Regular Expressions- Converting from DFA's to Regular Expressions, Converting Regular Expressions to Automata, applications of Regular Expressions.</w:t>
            </w:r>
          </w:p>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REGULAR GRAMMARS:</w:t>
            </w:r>
            <w:r>
              <w:rPr>
                <w:rFonts w:ascii="Times New Roman" w:hAnsi="Times New Roman"/>
                <w:sz w:val="24"/>
                <w:szCs w:val="24"/>
                <w:lang w:val="en-US" w:eastAsia="en-US"/>
              </w:rPr>
              <w:t xml:space="preserve"> Definition, regular grammars and FA, FA for regular grammar, Regular grammar for FA. Proving languages to be non-regular-Pumping lemma applications, Closure properties of regular languages.</w:t>
            </w:r>
          </w:p>
        </w:tc>
      </w:tr>
      <w:tr w:rsidR="00413299" w:rsidRPr="004441DD" w:rsidTr="0026191B">
        <w:trPr>
          <w:trHeight w:val="773"/>
        </w:trPr>
        <w:tc>
          <w:tcPr>
            <w:tcW w:w="1098" w:type="dxa"/>
          </w:tcPr>
          <w:p w:rsidR="00413299" w:rsidRDefault="00413299" w:rsidP="00413299">
            <w:pPr>
              <w:autoSpaceDE w:val="0"/>
              <w:autoSpaceDN w:val="0"/>
              <w:adjustRightInd w:val="0"/>
              <w:rPr>
                <w:rFonts w:ascii="Times New Roman" w:eastAsia="Calibri" w:hAnsi="Times New Roman"/>
                <w:b/>
                <w:bCs/>
                <w:iCs/>
                <w:color w:val="FF0000"/>
                <w:sz w:val="24"/>
                <w:szCs w:val="24"/>
                <w:lang w:val="en-US" w:eastAsia="en-US" w:bidi="hi-IN"/>
              </w:rPr>
            </w:pPr>
            <w:r>
              <w:rPr>
                <w:rFonts w:ascii="Times New Roman" w:eastAsia="Calibri" w:hAnsi="Times New Roman"/>
                <w:b/>
                <w:iCs/>
                <w:sz w:val="24"/>
                <w:szCs w:val="24"/>
                <w:lang w:val="en-US" w:eastAsia="en-US" w:bidi="hi-IN"/>
              </w:rPr>
              <w:t>UNIT 3</w:t>
            </w:r>
          </w:p>
        </w:tc>
        <w:tc>
          <w:tcPr>
            <w:tcW w:w="8730" w:type="dxa"/>
          </w:tcPr>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CONTEXT FREE GRAMMER (CFG):</w:t>
            </w:r>
            <w:r>
              <w:rPr>
                <w:rFonts w:ascii="Times New Roman" w:hAnsi="Times New Roman"/>
                <w:sz w:val="24"/>
                <w:szCs w:val="24"/>
                <w:lang w:val="en-US" w:eastAsia="en-US"/>
              </w:rPr>
              <w:t xml:space="preserve"> Derivation Trees, Sentential Forms, Rightmost and Leftmost derivations of Strings. Ambiguity in CFG's, Minimization of CFG's, CNF, GNF, Pumping Lemma for CFL's, Enumeration of Properties of CFL (Proof's omitted).</w:t>
            </w:r>
          </w:p>
        </w:tc>
      </w:tr>
      <w:tr w:rsidR="00413299" w:rsidRPr="004441DD" w:rsidTr="0026191B">
        <w:tc>
          <w:tcPr>
            <w:tcW w:w="1098" w:type="dxa"/>
          </w:tcPr>
          <w:p w:rsidR="00413299" w:rsidRDefault="00413299" w:rsidP="00413299">
            <w:pPr>
              <w:autoSpaceDE w:val="0"/>
              <w:autoSpaceDN w:val="0"/>
              <w:adjustRightInd w:val="0"/>
              <w:rPr>
                <w:rFonts w:ascii="Times New Roman" w:eastAsia="Calibri" w:hAnsi="Times New Roman"/>
                <w:b/>
                <w:bCs/>
                <w:iCs/>
                <w:color w:val="FF0000"/>
                <w:sz w:val="24"/>
                <w:szCs w:val="24"/>
                <w:lang w:val="en-US" w:eastAsia="en-US" w:bidi="hi-IN"/>
              </w:rPr>
            </w:pPr>
            <w:r>
              <w:rPr>
                <w:rFonts w:ascii="Times New Roman" w:eastAsia="Calibri" w:hAnsi="Times New Roman"/>
                <w:b/>
                <w:iCs/>
                <w:sz w:val="24"/>
                <w:szCs w:val="24"/>
                <w:lang w:val="en-US" w:eastAsia="en-US" w:bidi="hi-IN"/>
              </w:rPr>
              <w:t>UNIT 4</w:t>
            </w:r>
          </w:p>
        </w:tc>
        <w:tc>
          <w:tcPr>
            <w:tcW w:w="8730" w:type="dxa"/>
          </w:tcPr>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PUSHDOWN AUTOMATA:</w:t>
            </w:r>
            <w:r>
              <w:rPr>
                <w:rFonts w:ascii="Times New Roman" w:hAnsi="Times New Roman"/>
                <w:sz w:val="24"/>
                <w:szCs w:val="24"/>
                <w:lang w:val="en-US" w:eastAsia="en-US"/>
              </w:rPr>
              <w:t xml:space="preserve"> Definition, Model, Acceptance of CFL, Acceptance by Final State and Acceptance by Empty stack and its Equivalence, Equivalence of CFG and PDA</w:t>
            </w:r>
          </w:p>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TURING MACHINES (TM):</w:t>
            </w:r>
            <w:r>
              <w:rPr>
                <w:rFonts w:ascii="Times New Roman" w:hAnsi="Times New Roman"/>
                <w:sz w:val="24"/>
                <w:szCs w:val="24"/>
                <w:lang w:val="en-US" w:eastAsia="en-US"/>
              </w:rPr>
              <w:t xml:space="preserve"> Formal definition and </w:t>
            </w:r>
            <w:proofErr w:type="spellStart"/>
            <w:r>
              <w:rPr>
                <w:rFonts w:ascii="Times New Roman" w:hAnsi="Times New Roman"/>
                <w:sz w:val="24"/>
                <w:szCs w:val="24"/>
                <w:lang w:val="en-US" w:eastAsia="en-US"/>
              </w:rPr>
              <w:t>behaviour</w:t>
            </w:r>
            <w:proofErr w:type="spellEnd"/>
            <w:r>
              <w:rPr>
                <w:rFonts w:ascii="Times New Roman" w:hAnsi="Times New Roman"/>
                <w:sz w:val="24"/>
                <w:szCs w:val="24"/>
                <w:lang w:val="en-US" w:eastAsia="en-US"/>
              </w:rPr>
              <w:t>, Languages of a TM, TM as accepters, and TM as a computer of integer functions, Types of TMs.</w:t>
            </w:r>
          </w:p>
        </w:tc>
      </w:tr>
      <w:tr w:rsidR="00413299" w:rsidRPr="004441DD" w:rsidTr="0026191B">
        <w:tc>
          <w:tcPr>
            <w:tcW w:w="1098" w:type="dxa"/>
          </w:tcPr>
          <w:p w:rsidR="00413299" w:rsidRDefault="00413299" w:rsidP="00413299">
            <w:pPr>
              <w:autoSpaceDE w:val="0"/>
              <w:autoSpaceDN w:val="0"/>
              <w:adjustRightInd w:val="0"/>
              <w:rPr>
                <w:rFonts w:ascii="Times New Roman" w:eastAsia="Calibri" w:hAnsi="Times New Roman"/>
                <w:b/>
                <w:bCs/>
                <w:iCs/>
                <w:color w:val="FF0000"/>
                <w:sz w:val="24"/>
                <w:szCs w:val="24"/>
                <w:lang w:val="en-US" w:eastAsia="en-US" w:bidi="hi-IN"/>
              </w:rPr>
            </w:pPr>
            <w:r>
              <w:rPr>
                <w:rFonts w:ascii="Times New Roman" w:eastAsia="Calibri" w:hAnsi="Times New Roman"/>
                <w:b/>
                <w:iCs/>
                <w:sz w:val="24"/>
                <w:szCs w:val="24"/>
                <w:lang w:val="en-US" w:eastAsia="en-US" w:bidi="hi-IN"/>
              </w:rPr>
              <w:t>UNIT 5</w:t>
            </w:r>
          </w:p>
        </w:tc>
        <w:tc>
          <w:tcPr>
            <w:tcW w:w="8730" w:type="dxa"/>
          </w:tcPr>
          <w:p w:rsidR="00413299" w:rsidRDefault="00413299" w:rsidP="00413299">
            <w:pPr>
              <w:jc w:val="both"/>
              <w:rPr>
                <w:rFonts w:ascii="Times New Roman" w:hAnsi="Times New Roman"/>
                <w:sz w:val="24"/>
                <w:szCs w:val="24"/>
                <w:lang w:val="en-US" w:eastAsia="en-US"/>
              </w:rPr>
            </w:pPr>
            <w:r>
              <w:rPr>
                <w:rFonts w:ascii="Times New Roman" w:hAnsi="Times New Roman"/>
                <w:b/>
                <w:sz w:val="24"/>
                <w:szCs w:val="24"/>
                <w:lang w:val="en-US" w:eastAsia="en-US"/>
              </w:rPr>
              <w:t>RECURSIVE AND RECURSIVELY ENUMERABLE LANGUAGES (REL):</w:t>
            </w:r>
            <w:r>
              <w:rPr>
                <w:rFonts w:ascii="Times New Roman" w:hAnsi="Times New Roman"/>
                <w:sz w:val="24"/>
                <w:szCs w:val="24"/>
                <w:lang w:val="en-US" w:eastAsia="en-US"/>
              </w:rPr>
              <w:t xml:space="preserve"> Properties of recursive and recursively enumerable languages, Universal Turning machine, The Halting problem. Undecidable problems about TMs. Context sensitive language and linear bounded automata (LBA), Chomsky hierarchy, Decidability, Post's correspondence problem (PCP), undecidability of PCP.</w:t>
            </w:r>
          </w:p>
        </w:tc>
      </w:tr>
    </w:tbl>
    <w:p w:rsidR="00B47411" w:rsidRPr="006B0EE5" w:rsidRDefault="00B47411" w:rsidP="00B47411">
      <w:pPr>
        <w:autoSpaceDE w:val="0"/>
        <w:autoSpaceDN w:val="0"/>
        <w:adjustRightInd w:val="0"/>
        <w:spacing w:after="0" w:line="240" w:lineRule="auto"/>
        <w:jc w:val="both"/>
        <w:rPr>
          <w:rFonts w:ascii="Times New Roman" w:eastAsiaTheme="minorHAnsi" w:hAnsi="Times New Roman"/>
          <w:b/>
          <w:bCs/>
          <w:i/>
          <w:iCs/>
          <w:sz w:val="12"/>
          <w:szCs w:val="24"/>
          <w:lang w:bidi="hi-IN"/>
        </w:rPr>
      </w:pPr>
    </w:p>
    <w:p w:rsidR="00B47411" w:rsidRDefault="00B47411" w:rsidP="00B47411">
      <w:pPr>
        <w:autoSpaceDE w:val="0"/>
        <w:autoSpaceDN w:val="0"/>
        <w:adjustRightInd w:val="0"/>
        <w:spacing w:after="0" w:line="240" w:lineRule="auto"/>
        <w:jc w:val="both"/>
        <w:rPr>
          <w:rFonts w:ascii="Times New Roman" w:eastAsiaTheme="minorHAnsi" w:hAnsi="Times New Roman"/>
          <w:b/>
          <w:bCs/>
          <w:i/>
          <w:iCs/>
          <w:sz w:val="24"/>
          <w:szCs w:val="24"/>
          <w:lang w:bidi="hi-IN"/>
        </w:rPr>
      </w:pPr>
    </w:p>
    <w:p w:rsidR="00B47411" w:rsidRPr="004441DD" w:rsidRDefault="00B47411" w:rsidP="00B47411">
      <w:pPr>
        <w:autoSpaceDE w:val="0"/>
        <w:autoSpaceDN w:val="0"/>
        <w:adjustRightInd w:val="0"/>
        <w:spacing w:after="0" w:line="240" w:lineRule="auto"/>
        <w:jc w:val="both"/>
        <w:rPr>
          <w:rFonts w:ascii="Times New Roman" w:hAnsi="Times New Roman"/>
          <w:sz w:val="24"/>
          <w:szCs w:val="24"/>
        </w:rPr>
      </w:pPr>
      <w:r>
        <w:rPr>
          <w:rFonts w:ascii="Times New Roman" w:eastAsiaTheme="minorHAnsi" w:hAnsi="Times New Roman"/>
          <w:b/>
          <w:bCs/>
          <w:i/>
          <w:iCs/>
          <w:sz w:val="24"/>
          <w:szCs w:val="24"/>
          <w:lang w:bidi="hi-IN"/>
        </w:rPr>
        <w:t xml:space="preserve">Course </w:t>
      </w:r>
      <w:r w:rsidRPr="004441DD">
        <w:rPr>
          <w:rFonts w:ascii="Times New Roman" w:eastAsiaTheme="minorHAnsi" w:hAnsi="Times New Roman"/>
          <w:b/>
          <w:bCs/>
          <w:i/>
          <w:iCs/>
          <w:sz w:val="24"/>
          <w:szCs w:val="24"/>
          <w:lang w:bidi="hi-IN"/>
        </w:rPr>
        <w:t xml:space="preserve">Outcomes: </w:t>
      </w:r>
      <w:r w:rsidRPr="004441DD">
        <w:rPr>
          <w:rFonts w:ascii="Times New Roman" w:hAnsi="Times New Roman"/>
          <w:sz w:val="24"/>
          <w:szCs w:val="24"/>
        </w:rPr>
        <w:t>At the end of the course, the student should be able to:</w:t>
      </w:r>
    </w:p>
    <w:p w:rsidR="00B47411" w:rsidRPr="006B0EE5" w:rsidRDefault="00B47411" w:rsidP="00B47411">
      <w:pPr>
        <w:autoSpaceDE w:val="0"/>
        <w:autoSpaceDN w:val="0"/>
        <w:adjustRightInd w:val="0"/>
        <w:spacing w:after="0" w:line="240" w:lineRule="auto"/>
        <w:jc w:val="both"/>
        <w:rPr>
          <w:rFonts w:ascii="Times New Roman" w:eastAsiaTheme="minorHAnsi" w:hAnsi="Times New Roman"/>
          <w:b/>
          <w:bCs/>
          <w:i/>
          <w:iCs/>
          <w:sz w:val="10"/>
          <w:szCs w:val="24"/>
          <w:lang w:bidi="hi-IN"/>
        </w:rPr>
      </w:pPr>
    </w:p>
    <w:p w:rsidR="00B47411" w:rsidRDefault="00B47411" w:rsidP="00B47411">
      <w:pPr>
        <w:spacing w:after="0" w:line="240" w:lineRule="auto"/>
        <w:jc w:val="both"/>
        <w:rPr>
          <w:rFonts w:ascii="Times New Roman" w:hAnsi="Times New Roman"/>
          <w:sz w:val="24"/>
          <w:szCs w:val="24"/>
        </w:rPr>
      </w:pPr>
      <w:r w:rsidRPr="002C318D">
        <w:rPr>
          <w:rFonts w:ascii="Times New Roman" w:hAnsi="Times New Roman"/>
          <w:sz w:val="24"/>
          <w:szCs w:val="24"/>
        </w:rPr>
        <w:t>CO</w:t>
      </w:r>
      <w:proofErr w:type="gramStart"/>
      <w:r w:rsidRPr="002C318D">
        <w:rPr>
          <w:rFonts w:ascii="Times New Roman" w:hAnsi="Times New Roman"/>
          <w:sz w:val="24"/>
          <w:szCs w:val="24"/>
        </w:rPr>
        <w:t>1:</w:t>
      </w:r>
      <w:r>
        <w:rPr>
          <w:rFonts w:ascii="Times New Roman" w:hAnsi="Times New Roman"/>
          <w:sz w:val="24"/>
          <w:szCs w:val="24"/>
        </w:rPr>
        <w:t>Understand</w:t>
      </w:r>
      <w:proofErr w:type="gramEnd"/>
      <w:r>
        <w:rPr>
          <w:rFonts w:ascii="Times New Roman" w:hAnsi="Times New Roman"/>
          <w:sz w:val="24"/>
          <w:szCs w:val="24"/>
        </w:rPr>
        <w:t xml:space="preserve"> and construct</w:t>
      </w:r>
      <w:r w:rsidRPr="002C318D">
        <w:rPr>
          <w:rFonts w:ascii="Times New Roman" w:hAnsi="Times New Roman"/>
          <w:sz w:val="24"/>
          <w:szCs w:val="24"/>
        </w:rPr>
        <w:t xml:space="preserve"> finite state machines and the equivalent regular expressions.</w:t>
      </w:r>
    </w:p>
    <w:p w:rsidR="00B47411" w:rsidRPr="002C318D" w:rsidRDefault="00B47411" w:rsidP="00B47411">
      <w:pPr>
        <w:spacing w:after="0" w:line="240" w:lineRule="auto"/>
        <w:jc w:val="both"/>
        <w:rPr>
          <w:rFonts w:ascii="Times New Roman" w:hAnsi="Times New Roman"/>
          <w:sz w:val="24"/>
          <w:szCs w:val="24"/>
        </w:rPr>
      </w:pPr>
      <w:proofErr w:type="gramStart"/>
      <w:r>
        <w:rPr>
          <w:rFonts w:ascii="Times New Roman" w:hAnsi="Times New Roman"/>
          <w:sz w:val="24"/>
          <w:szCs w:val="24"/>
        </w:rPr>
        <w:t>CO2:</w:t>
      </w:r>
      <w:r w:rsidRPr="002C318D">
        <w:rPr>
          <w:rFonts w:ascii="Times New Roman" w:hAnsi="Times New Roman"/>
          <w:sz w:val="24"/>
          <w:szCs w:val="24"/>
        </w:rPr>
        <w:t>Prove</w:t>
      </w:r>
      <w:proofErr w:type="gramEnd"/>
      <w:r w:rsidRPr="002C318D">
        <w:rPr>
          <w:rFonts w:ascii="Times New Roman" w:hAnsi="Times New Roman"/>
          <w:sz w:val="24"/>
          <w:szCs w:val="24"/>
        </w:rPr>
        <w:t xml:space="preserve"> the equivalence of languages described by fi</w:t>
      </w:r>
      <w:r>
        <w:rPr>
          <w:rFonts w:ascii="Times New Roman" w:hAnsi="Times New Roman"/>
          <w:sz w:val="24"/>
          <w:szCs w:val="24"/>
        </w:rPr>
        <w:t xml:space="preserve">nite state machines and regular </w:t>
      </w:r>
      <w:r w:rsidRPr="002C318D">
        <w:rPr>
          <w:rFonts w:ascii="Times New Roman" w:hAnsi="Times New Roman"/>
          <w:sz w:val="24"/>
          <w:szCs w:val="24"/>
        </w:rPr>
        <w:t>expressions.</w:t>
      </w:r>
    </w:p>
    <w:p w:rsidR="00B47411" w:rsidRPr="002C318D" w:rsidRDefault="00B47411" w:rsidP="00B47411">
      <w:pPr>
        <w:spacing w:after="0" w:line="240" w:lineRule="auto"/>
        <w:jc w:val="both"/>
        <w:rPr>
          <w:rFonts w:ascii="Times New Roman" w:hAnsi="Times New Roman"/>
          <w:sz w:val="24"/>
          <w:szCs w:val="24"/>
        </w:rPr>
      </w:pPr>
      <w:r>
        <w:rPr>
          <w:rFonts w:ascii="Times New Roman" w:hAnsi="Times New Roman"/>
          <w:sz w:val="24"/>
          <w:szCs w:val="24"/>
        </w:rPr>
        <w:t>CO</w:t>
      </w:r>
      <w:proofErr w:type="gramStart"/>
      <w:r>
        <w:rPr>
          <w:rFonts w:ascii="Times New Roman" w:hAnsi="Times New Roman"/>
          <w:sz w:val="24"/>
          <w:szCs w:val="24"/>
        </w:rPr>
        <w:t>3:</w:t>
      </w:r>
      <w:r w:rsidRPr="002C318D">
        <w:rPr>
          <w:rFonts w:ascii="Times New Roman" w:hAnsi="Times New Roman"/>
          <w:sz w:val="24"/>
          <w:szCs w:val="24"/>
        </w:rPr>
        <w:t>Construct</w:t>
      </w:r>
      <w:proofErr w:type="gramEnd"/>
      <w:r w:rsidRPr="002C318D">
        <w:rPr>
          <w:rFonts w:ascii="Times New Roman" w:hAnsi="Times New Roman"/>
          <w:sz w:val="24"/>
          <w:szCs w:val="24"/>
        </w:rPr>
        <w:t xml:space="preserve"> pushdown automata and the equivalent context free grammars.</w:t>
      </w:r>
    </w:p>
    <w:p w:rsidR="00B47411" w:rsidRPr="002C318D" w:rsidRDefault="00B47411" w:rsidP="00B47411">
      <w:pPr>
        <w:spacing w:after="0" w:line="240" w:lineRule="auto"/>
        <w:jc w:val="both"/>
        <w:rPr>
          <w:rFonts w:ascii="Times New Roman" w:hAnsi="Times New Roman"/>
          <w:sz w:val="24"/>
          <w:szCs w:val="24"/>
        </w:rPr>
      </w:pPr>
      <w:r>
        <w:rPr>
          <w:rFonts w:ascii="Times New Roman" w:hAnsi="Times New Roman"/>
          <w:sz w:val="24"/>
          <w:szCs w:val="24"/>
        </w:rPr>
        <w:t>CO</w:t>
      </w:r>
      <w:proofErr w:type="gramStart"/>
      <w:r>
        <w:rPr>
          <w:rFonts w:ascii="Times New Roman" w:hAnsi="Times New Roman"/>
          <w:sz w:val="24"/>
          <w:szCs w:val="24"/>
        </w:rPr>
        <w:t>4:</w:t>
      </w:r>
      <w:r w:rsidRPr="002C318D">
        <w:rPr>
          <w:rFonts w:ascii="Times New Roman" w:hAnsi="Times New Roman"/>
          <w:sz w:val="24"/>
          <w:szCs w:val="24"/>
        </w:rPr>
        <w:t>Prove</w:t>
      </w:r>
      <w:proofErr w:type="gramEnd"/>
      <w:r w:rsidRPr="002C318D">
        <w:rPr>
          <w:rFonts w:ascii="Times New Roman" w:hAnsi="Times New Roman"/>
          <w:sz w:val="24"/>
          <w:szCs w:val="24"/>
        </w:rPr>
        <w:t xml:space="preserve"> the equivalence of languages described by pus</w:t>
      </w:r>
      <w:r>
        <w:rPr>
          <w:rFonts w:ascii="Times New Roman" w:hAnsi="Times New Roman"/>
          <w:sz w:val="24"/>
          <w:szCs w:val="24"/>
        </w:rPr>
        <w:t xml:space="preserve">hdown automata and context free </w:t>
      </w:r>
      <w:r w:rsidRPr="002C318D">
        <w:rPr>
          <w:rFonts w:ascii="Times New Roman" w:hAnsi="Times New Roman"/>
          <w:sz w:val="24"/>
          <w:szCs w:val="24"/>
        </w:rPr>
        <w:t>grammars.</w:t>
      </w:r>
    </w:p>
    <w:p w:rsidR="00B47411" w:rsidRPr="002C318D" w:rsidRDefault="00B47411" w:rsidP="00B47411">
      <w:pPr>
        <w:spacing w:after="0" w:line="240" w:lineRule="auto"/>
        <w:jc w:val="both"/>
        <w:rPr>
          <w:rFonts w:ascii="Times New Roman" w:hAnsi="Times New Roman"/>
          <w:sz w:val="24"/>
          <w:szCs w:val="24"/>
        </w:rPr>
      </w:pPr>
      <w:r>
        <w:rPr>
          <w:rFonts w:ascii="Times New Roman" w:hAnsi="Times New Roman"/>
          <w:sz w:val="24"/>
          <w:szCs w:val="24"/>
        </w:rPr>
        <w:t>CO</w:t>
      </w:r>
      <w:proofErr w:type="gramStart"/>
      <w:r>
        <w:rPr>
          <w:rFonts w:ascii="Times New Roman" w:hAnsi="Times New Roman"/>
          <w:sz w:val="24"/>
          <w:szCs w:val="24"/>
        </w:rPr>
        <w:t>5:</w:t>
      </w:r>
      <w:r w:rsidRPr="002C318D">
        <w:rPr>
          <w:rFonts w:ascii="Times New Roman" w:hAnsi="Times New Roman"/>
          <w:sz w:val="24"/>
          <w:szCs w:val="24"/>
        </w:rPr>
        <w:t>Construct</w:t>
      </w:r>
      <w:proofErr w:type="gramEnd"/>
      <w:r w:rsidRPr="002C318D">
        <w:rPr>
          <w:rFonts w:ascii="Times New Roman" w:hAnsi="Times New Roman"/>
          <w:sz w:val="24"/>
          <w:szCs w:val="24"/>
        </w:rPr>
        <w:t xml:space="preserve"> Turing machines and Post machines and prove the equivalence of languages described by Turing machines and Post machines </w:t>
      </w:r>
    </w:p>
    <w:p w:rsidR="00B47411" w:rsidRDefault="00B47411" w:rsidP="00B47411">
      <w:pPr>
        <w:pStyle w:val="ListParagraph"/>
        <w:spacing w:after="0" w:line="240" w:lineRule="auto"/>
        <w:jc w:val="both"/>
        <w:rPr>
          <w:rFonts w:ascii="Times New Roman" w:hAnsi="Times New Roman"/>
          <w:sz w:val="24"/>
          <w:szCs w:val="24"/>
        </w:rPr>
      </w:pPr>
    </w:p>
    <w:p w:rsidR="00B47411" w:rsidRDefault="00B47411" w:rsidP="00B47411">
      <w:pPr>
        <w:pStyle w:val="ListParagraph"/>
        <w:spacing w:after="0" w:line="240" w:lineRule="auto"/>
        <w:jc w:val="both"/>
        <w:rPr>
          <w:rFonts w:ascii="Times New Roman" w:hAnsi="Times New Roman"/>
          <w:sz w:val="24"/>
          <w:szCs w:val="24"/>
        </w:rPr>
      </w:pPr>
    </w:p>
    <w:p w:rsidR="000E4D07" w:rsidRPr="00F35A1C" w:rsidRDefault="000E4D07" w:rsidP="000E4D07">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B47411" w:rsidRDefault="00B47411" w:rsidP="00B47411">
      <w:pPr>
        <w:pStyle w:val="ListParagraph"/>
        <w:spacing w:after="0" w:line="240" w:lineRule="auto"/>
        <w:jc w:val="both"/>
        <w:rPr>
          <w:rFonts w:ascii="Times New Roman" w:hAnsi="Times New Roman"/>
          <w:sz w:val="24"/>
          <w:szCs w:val="24"/>
        </w:rPr>
      </w:pPr>
    </w:p>
    <w:p w:rsidR="000E4D07" w:rsidRDefault="000E4D07" w:rsidP="00B47411">
      <w:pPr>
        <w:pStyle w:val="ListParagraph"/>
        <w:spacing w:after="0" w:line="240" w:lineRule="auto"/>
        <w:jc w:val="both"/>
        <w:rPr>
          <w:rFonts w:ascii="Times New Roman" w:hAnsi="Times New Roman"/>
          <w:sz w:val="24"/>
          <w:szCs w:val="24"/>
        </w:rPr>
      </w:pPr>
    </w:p>
    <w:tbl>
      <w:tblPr>
        <w:tblW w:w="9676" w:type="dxa"/>
        <w:tblInd w:w="-8" w:type="dxa"/>
        <w:tblLook w:val="04A0" w:firstRow="1" w:lastRow="0" w:firstColumn="1" w:lastColumn="0" w:noHBand="0" w:noVBand="1"/>
      </w:tblPr>
      <w:tblGrid>
        <w:gridCol w:w="1118"/>
        <w:gridCol w:w="516"/>
        <w:gridCol w:w="550"/>
        <w:gridCol w:w="550"/>
        <w:gridCol w:w="551"/>
        <w:gridCol w:w="551"/>
        <w:gridCol w:w="551"/>
        <w:gridCol w:w="551"/>
        <w:gridCol w:w="551"/>
        <w:gridCol w:w="551"/>
        <w:gridCol w:w="606"/>
        <w:gridCol w:w="606"/>
        <w:gridCol w:w="606"/>
        <w:gridCol w:w="606"/>
        <w:gridCol w:w="606"/>
        <w:gridCol w:w="606"/>
      </w:tblGrid>
      <w:tr w:rsidR="00B47411" w:rsidRPr="00D96E25" w:rsidTr="0026191B">
        <w:trPr>
          <w:trHeight w:val="628"/>
        </w:trPr>
        <w:tc>
          <w:tcPr>
            <w:tcW w:w="1118" w:type="dxa"/>
            <w:tcBorders>
              <w:top w:val="single" w:sz="8" w:space="0" w:color="000000"/>
              <w:left w:val="single" w:sz="8" w:space="0" w:color="000000"/>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b/>
                <w:bCs/>
                <w:i/>
                <w:iCs/>
                <w:color w:val="000000"/>
                <w:sz w:val="24"/>
                <w:szCs w:val="24"/>
                <w:lang w:val="en-US" w:eastAsia="en-US"/>
              </w:rPr>
            </w:pPr>
            <w:r w:rsidRPr="00D96E25">
              <w:rPr>
                <w:rFonts w:ascii="Times New Roman" w:hAnsi="Times New Roman"/>
                <w:b/>
                <w:bCs/>
                <w:i/>
                <w:iCs/>
                <w:color w:val="000000"/>
                <w:sz w:val="24"/>
                <w:szCs w:val="24"/>
                <w:lang w:val="en-US" w:eastAsia="en-US"/>
              </w:rPr>
              <w:t>Course Outcome</w:t>
            </w:r>
          </w:p>
        </w:tc>
        <w:tc>
          <w:tcPr>
            <w:tcW w:w="6740" w:type="dxa"/>
            <w:gridSpan w:val="12"/>
            <w:tcBorders>
              <w:top w:val="single" w:sz="8" w:space="0" w:color="000000"/>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center"/>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Program Outcome</w:t>
            </w:r>
          </w:p>
        </w:tc>
        <w:tc>
          <w:tcPr>
            <w:tcW w:w="1818" w:type="dxa"/>
            <w:gridSpan w:val="3"/>
            <w:tcBorders>
              <w:top w:val="single" w:sz="8" w:space="0" w:color="000000"/>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center"/>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xml:space="preserve">Program </w:t>
            </w:r>
            <w:r w:rsidR="005277D3">
              <w:rPr>
                <w:rFonts w:ascii="Times New Roman" w:hAnsi="Times New Roman"/>
                <w:color w:val="000000"/>
                <w:sz w:val="24"/>
                <w:szCs w:val="24"/>
                <w:lang w:val="en-US" w:eastAsia="en-US"/>
              </w:rPr>
              <w:t>Specific</w:t>
            </w:r>
            <w:r w:rsidRPr="00D96E25">
              <w:rPr>
                <w:rFonts w:ascii="Times New Roman" w:hAnsi="Times New Roman"/>
                <w:color w:val="000000"/>
                <w:sz w:val="24"/>
                <w:szCs w:val="24"/>
                <w:lang w:val="en-US" w:eastAsia="en-US"/>
              </w:rPr>
              <w:t xml:space="preserve"> Outcome</w:t>
            </w:r>
          </w:p>
        </w:tc>
      </w:tr>
      <w:tr w:rsidR="00B47411" w:rsidRPr="00D96E25" w:rsidTr="0026191B">
        <w:trPr>
          <w:trHeight w:val="330"/>
        </w:trPr>
        <w:tc>
          <w:tcPr>
            <w:tcW w:w="1118" w:type="dxa"/>
            <w:tcBorders>
              <w:top w:val="nil"/>
              <w:left w:val="single" w:sz="8" w:space="0" w:color="000000"/>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1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PO1</w:t>
            </w:r>
          </w:p>
        </w:tc>
        <w:tc>
          <w:tcPr>
            <w:tcW w:w="550"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PO2</w:t>
            </w:r>
          </w:p>
        </w:tc>
        <w:tc>
          <w:tcPr>
            <w:tcW w:w="550"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PO3</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PO4</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PO5</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PO6</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PO7</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PO8</w:t>
            </w:r>
          </w:p>
        </w:tc>
        <w:tc>
          <w:tcPr>
            <w:tcW w:w="551"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PO9</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PO10</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PO11</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PO12</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PSO1</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PSO2</w:t>
            </w:r>
          </w:p>
        </w:tc>
        <w:tc>
          <w:tcPr>
            <w:tcW w:w="606" w:type="dxa"/>
            <w:tcBorders>
              <w:top w:val="nil"/>
              <w:left w:val="nil"/>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16"/>
                <w:szCs w:val="16"/>
                <w:lang w:val="en-US" w:eastAsia="en-US"/>
              </w:rPr>
            </w:pPr>
            <w:r w:rsidRPr="00D96E25">
              <w:rPr>
                <w:rFonts w:ascii="Times New Roman" w:hAnsi="Times New Roman"/>
                <w:color w:val="000000"/>
                <w:sz w:val="16"/>
                <w:szCs w:val="16"/>
                <w:lang w:val="en-US" w:eastAsia="en-US"/>
              </w:rPr>
              <w:t>PSO3</w:t>
            </w:r>
          </w:p>
        </w:tc>
      </w:tr>
      <w:tr w:rsidR="00B47411" w:rsidRPr="00D96E25" w:rsidTr="0026191B">
        <w:trPr>
          <w:trHeight w:val="330"/>
        </w:trPr>
        <w:tc>
          <w:tcPr>
            <w:tcW w:w="1118" w:type="dxa"/>
            <w:tcBorders>
              <w:top w:val="nil"/>
              <w:left w:val="single" w:sz="8" w:space="0" w:color="000000"/>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CO1</w:t>
            </w:r>
          </w:p>
        </w:tc>
        <w:tc>
          <w:tcPr>
            <w:tcW w:w="51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L</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r>
      <w:tr w:rsidR="00B47411" w:rsidRPr="00D96E25" w:rsidTr="0026191B">
        <w:trPr>
          <w:trHeight w:val="330"/>
        </w:trPr>
        <w:tc>
          <w:tcPr>
            <w:tcW w:w="1118" w:type="dxa"/>
            <w:tcBorders>
              <w:top w:val="nil"/>
              <w:left w:val="single" w:sz="8" w:space="0" w:color="000000"/>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CO2</w:t>
            </w:r>
          </w:p>
        </w:tc>
        <w:tc>
          <w:tcPr>
            <w:tcW w:w="51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L</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r>
      <w:tr w:rsidR="00B47411" w:rsidRPr="00D96E25" w:rsidTr="0026191B">
        <w:trPr>
          <w:trHeight w:val="330"/>
        </w:trPr>
        <w:tc>
          <w:tcPr>
            <w:tcW w:w="1118" w:type="dxa"/>
            <w:tcBorders>
              <w:top w:val="nil"/>
              <w:left w:val="single" w:sz="8" w:space="0" w:color="000000"/>
              <w:bottom w:val="single" w:sz="8" w:space="0" w:color="000000"/>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CO3</w:t>
            </w:r>
          </w:p>
        </w:tc>
        <w:tc>
          <w:tcPr>
            <w:tcW w:w="51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M</w:t>
            </w:r>
          </w:p>
        </w:tc>
      </w:tr>
      <w:tr w:rsidR="00B47411" w:rsidRPr="00D96E25" w:rsidTr="0026191B">
        <w:trPr>
          <w:trHeight w:val="330"/>
        </w:trPr>
        <w:tc>
          <w:tcPr>
            <w:tcW w:w="1118" w:type="dxa"/>
            <w:tcBorders>
              <w:top w:val="nil"/>
              <w:left w:val="single" w:sz="8" w:space="0" w:color="000000"/>
              <w:bottom w:val="nil"/>
              <w:right w:val="single" w:sz="8" w:space="0" w:color="000000"/>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CO4</w:t>
            </w:r>
          </w:p>
        </w:tc>
        <w:tc>
          <w:tcPr>
            <w:tcW w:w="51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M</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r>
      <w:tr w:rsidR="00B47411" w:rsidRPr="00D96E25" w:rsidTr="0026191B">
        <w:trPr>
          <w:trHeight w:val="330"/>
        </w:trPr>
        <w:tc>
          <w:tcPr>
            <w:tcW w:w="1118" w:type="dxa"/>
            <w:tcBorders>
              <w:top w:val="single" w:sz="4" w:space="0" w:color="auto"/>
              <w:left w:val="single" w:sz="4" w:space="0" w:color="auto"/>
              <w:bottom w:val="single" w:sz="4" w:space="0" w:color="auto"/>
              <w:right w:val="single" w:sz="4" w:space="0" w:color="auto"/>
            </w:tcBorders>
            <w:shd w:val="clear" w:color="auto" w:fill="auto"/>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CO5</w:t>
            </w:r>
          </w:p>
        </w:tc>
        <w:tc>
          <w:tcPr>
            <w:tcW w:w="51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0"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551"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H</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L</w:t>
            </w:r>
          </w:p>
        </w:tc>
        <w:tc>
          <w:tcPr>
            <w:tcW w:w="606" w:type="dxa"/>
            <w:tcBorders>
              <w:top w:val="nil"/>
              <w:left w:val="nil"/>
              <w:bottom w:val="single" w:sz="8" w:space="0" w:color="000000"/>
              <w:right w:val="single" w:sz="8" w:space="0" w:color="000000"/>
            </w:tcBorders>
            <w:shd w:val="clear" w:color="auto" w:fill="auto"/>
            <w:vAlign w:val="center"/>
            <w:hideMark/>
          </w:tcPr>
          <w:p w:rsidR="00B47411" w:rsidRPr="00D96E25" w:rsidRDefault="00B47411" w:rsidP="0026191B">
            <w:pPr>
              <w:spacing w:after="0" w:line="240" w:lineRule="auto"/>
              <w:jc w:val="both"/>
              <w:rPr>
                <w:rFonts w:ascii="Times New Roman" w:hAnsi="Times New Roman"/>
                <w:color w:val="000000"/>
                <w:sz w:val="24"/>
                <w:szCs w:val="24"/>
                <w:lang w:val="en-US" w:eastAsia="en-US"/>
              </w:rPr>
            </w:pPr>
            <w:r w:rsidRPr="00D96E25">
              <w:rPr>
                <w:rFonts w:ascii="Times New Roman" w:hAnsi="Times New Roman"/>
                <w:color w:val="000000"/>
                <w:sz w:val="24"/>
                <w:szCs w:val="24"/>
                <w:lang w:val="en-US" w:eastAsia="en-US"/>
              </w:rPr>
              <w:t> </w:t>
            </w:r>
          </w:p>
        </w:tc>
      </w:tr>
    </w:tbl>
    <w:p w:rsidR="00B47411" w:rsidRDefault="00B47411" w:rsidP="00B47411">
      <w:pPr>
        <w:rPr>
          <w:rFonts w:ascii="Times New Roman" w:eastAsiaTheme="minorHAnsi" w:hAnsi="Times New Roman"/>
          <w:sz w:val="24"/>
          <w:szCs w:val="24"/>
          <w:lang w:bidi="hi-IN"/>
        </w:rPr>
      </w:pPr>
    </w:p>
    <w:p w:rsidR="00B47411" w:rsidRPr="004441DD" w:rsidRDefault="00B47411" w:rsidP="00B47411">
      <w:pPr>
        <w:pStyle w:val="NoSpacing"/>
        <w:rPr>
          <w:rFonts w:ascii="Times New Roman" w:hAnsi="Times New Roman"/>
          <w:sz w:val="24"/>
          <w:szCs w:val="24"/>
          <w:lang w:val="en-US" w:eastAsia="en-US"/>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B47411" w:rsidRDefault="00B47411" w:rsidP="00B47411">
      <w:pPr>
        <w:rPr>
          <w:rFonts w:ascii="Times New Roman" w:eastAsiaTheme="minorHAnsi" w:hAnsi="Times New Roman"/>
          <w:sz w:val="24"/>
          <w:szCs w:val="24"/>
          <w:lang w:bidi="hi-IN"/>
        </w:rPr>
      </w:pPr>
    </w:p>
    <w:p w:rsidR="00B47411" w:rsidRPr="001A30F3" w:rsidRDefault="00B47411" w:rsidP="00B47411">
      <w:pPr>
        <w:autoSpaceDE w:val="0"/>
        <w:autoSpaceDN w:val="0"/>
        <w:adjustRightInd w:val="0"/>
        <w:spacing w:after="0" w:line="240" w:lineRule="auto"/>
        <w:jc w:val="both"/>
        <w:rPr>
          <w:rFonts w:ascii="Times New Roman" w:hAnsi="Times New Roman"/>
          <w:b/>
          <w:bCs/>
          <w:iCs/>
          <w:sz w:val="24"/>
          <w:szCs w:val="24"/>
          <w:u w:val="single"/>
          <w:lang w:bidi="hi-IN"/>
        </w:rPr>
      </w:pPr>
      <w:r w:rsidRPr="001A30F3">
        <w:rPr>
          <w:rFonts w:ascii="Times New Roman" w:hAnsi="Times New Roman"/>
          <w:b/>
          <w:bCs/>
          <w:iCs/>
          <w:sz w:val="24"/>
          <w:szCs w:val="24"/>
          <w:u w:val="single"/>
          <w:lang w:bidi="hi-IN"/>
        </w:rPr>
        <w:t>Text Books:</w:t>
      </w:r>
    </w:p>
    <w:p w:rsidR="00B47411" w:rsidRPr="001A30F3" w:rsidRDefault="00B47411" w:rsidP="00B47411">
      <w:pPr>
        <w:autoSpaceDE w:val="0"/>
        <w:autoSpaceDN w:val="0"/>
        <w:adjustRightInd w:val="0"/>
        <w:spacing w:after="0" w:line="240" w:lineRule="auto"/>
        <w:ind w:left="720"/>
        <w:rPr>
          <w:rFonts w:ascii="Times New Roman" w:hAnsi="Times New Roman"/>
          <w:sz w:val="24"/>
          <w:szCs w:val="24"/>
          <w:lang w:bidi="hi-IN"/>
        </w:rPr>
      </w:pPr>
      <w:r w:rsidRPr="001A30F3">
        <w:rPr>
          <w:rFonts w:ascii="Times New Roman" w:hAnsi="Times New Roman"/>
          <w:sz w:val="24"/>
          <w:szCs w:val="24"/>
          <w:lang w:bidi="hi-IN"/>
        </w:rPr>
        <w:t>1.</w:t>
      </w:r>
      <w:r w:rsidRPr="001A30F3">
        <w:rPr>
          <w:rFonts w:ascii="inherit" w:hAnsi="inherit" w:cs="Arial"/>
          <w:color w:val="606569"/>
          <w:sz w:val="24"/>
          <w:szCs w:val="24"/>
        </w:rPr>
        <w:t xml:space="preserve">Hopcroft J.E., Motwani R. and Ullman J.D, “Introduction to Automata </w:t>
      </w:r>
      <w:proofErr w:type="spellStart"/>
      <w:proofErr w:type="gramStart"/>
      <w:r w:rsidRPr="001A30F3">
        <w:rPr>
          <w:rFonts w:ascii="inherit" w:hAnsi="inherit" w:cs="Arial"/>
          <w:color w:val="606569"/>
          <w:sz w:val="24"/>
          <w:szCs w:val="24"/>
        </w:rPr>
        <w:t>Theory,Languages</w:t>
      </w:r>
      <w:proofErr w:type="spellEnd"/>
      <w:proofErr w:type="gramEnd"/>
      <w:r w:rsidRPr="001A30F3">
        <w:rPr>
          <w:rFonts w:ascii="inherit" w:hAnsi="inherit" w:cs="Arial"/>
          <w:color w:val="606569"/>
          <w:sz w:val="24"/>
          <w:szCs w:val="24"/>
        </w:rPr>
        <w:t xml:space="preserve"> and Computations”, Second Edition, Pearson Education, 2008</w:t>
      </w:r>
      <w:r w:rsidRPr="001A30F3">
        <w:rPr>
          <w:rFonts w:ascii="Times New Roman" w:hAnsi="Times New Roman"/>
          <w:sz w:val="24"/>
          <w:szCs w:val="24"/>
        </w:rPr>
        <w:t>.</w:t>
      </w:r>
    </w:p>
    <w:p w:rsidR="00B47411" w:rsidRPr="001A30F3" w:rsidRDefault="00B47411" w:rsidP="00B47411">
      <w:pPr>
        <w:jc w:val="both"/>
        <w:rPr>
          <w:rFonts w:ascii="Times New Roman" w:hAnsi="Times New Roman"/>
          <w:b/>
          <w:sz w:val="24"/>
          <w:szCs w:val="24"/>
          <w:u w:val="single"/>
          <w:lang w:bidi="hi-IN"/>
        </w:rPr>
      </w:pPr>
      <w:r w:rsidRPr="001A30F3">
        <w:rPr>
          <w:rFonts w:ascii="Times New Roman" w:hAnsi="Times New Roman"/>
          <w:b/>
          <w:sz w:val="24"/>
          <w:szCs w:val="24"/>
          <w:u w:val="single"/>
          <w:lang w:bidi="hi-IN"/>
        </w:rPr>
        <w:t>Reference Book:</w:t>
      </w:r>
    </w:p>
    <w:p w:rsidR="00B47411" w:rsidRPr="001A30F3" w:rsidRDefault="00B47411">
      <w:pPr>
        <w:numPr>
          <w:ilvl w:val="0"/>
          <w:numId w:val="27"/>
        </w:numPr>
        <w:shd w:val="clear" w:color="auto" w:fill="FFFFFF"/>
        <w:spacing w:after="0" w:line="240" w:lineRule="auto"/>
        <w:ind w:left="703"/>
        <w:textAlignment w:val="baseline"/>
        <w:rPr>
          <w:rFonts w:ascii="inherit" w:hAnsi="inherit" w:cs="Arial"/>
          <w:color w:val="606569"/>
          <w:sz w:val="24"/>
          <w:szCs w:val="24"/>
        </w:rPr>
      </w:pPr>
      <w:r w:rsidRPr="001A30F3">
        <w:rPr>
          <w:rFonts w:ascii="inherit" w:hAnsi="inherit" w:cs="Arial"/>
          <w:color w:val="606569"/>
          <w:sz w:val="24"/>
          <w:szCs w:val="24"/>
        </w:rPr>
        <w:t>Mishra K L P and Chandrasekaran N, “Theory of Computer Science – Automata, Languages and Computation”, Third Edition, Prentice Hall of India, 2004.</w:t>
      </w:r>
    </w:p>
    <w:p w:rsidR="00B47411" w:rsidRPr="001A30F3" w:rsidRDefault="00B47411">
      <w:pPr>
        <w:numPr>
          <w:ilvl w:val="0"/>
          <w:numId w:val="27"/>
        </w:numPr>
        <w:shd w:val="clear" w:color="auto" w:fill="FFFFFF"/>
        <w:spacing w:after="0" w:line="240" w:lineRule="auto"/>
        <w:ind w:left="703"/>
        <w:textAlignment w:val="baseline"/>
        <w:rPr>
          <w:rFonts w:ascii="inherit" w:hAnsi="inherit" w:cs="Arial"/>
          <w:color w:val="606569"/>
          <w:sz w:val="24"/>
          <w:szCs w:val="24"/>
        </w:rPr>
      </w:pPr>
      <w:r w:rsidRPr="001A30F3">
        <w:rPr>
          <w:rFonts w:ascii="inherit" w:hAnsi="inherit" w:cs="Arial"/>
          <w:color w:val="606569"/>
          <w:sz w:val="24"/>
          <w:szCs w:val="24"/>
        </w:rPr>
        <w:t>Harry R Lewis and Christos H Papadimitriou, “Elements of the Theory of Computation”, Second Edition, Prentice Hall of India, Pearson Education, New Delhi, 2003.</w:t>
      </w:r>
    </w:p>
    <w:p w:rsidR="00B47411" w:rsidRPr="001A30F3" w:rsidRDefault="00B47411">
      <w:pPr>
        <w:numPr>
          <w:ilvl w:val="0"/>
          <w:numId w:val="27"/>
        </w:numPr>
        <w:shd w:val="clear" w:color="auto" w:fill="FFFFFF"/>
        <w:spacing w:after="0" w:line="240" w:lineRule="auto"/>
        <w:ind w:left="703"/>
        <w:textAlignment w:val="baseline"/>
        <w:rPr>
          <w:rFonts w:ascii="inherit" w:hAnsi="inherit" w:cs="Arial"/>
          <w:color w:val="606569"/>
          <w:sz w:val="24"/>
          <w:szCs w:val="24"/>
        </w:rPr>
      </w:pPr>
      <w:r w:rsidRPr="001A30F3">
        <w:rPr>
          <w:rFonts w:ascii="inherit" w:hAnsi="inherit" w:cs="Arial"/>
          <w:color w:val="606569"/>
          <w:sz w:val="24"/>
          <w:szCs w:val="24"/>
        </w:rPr>
        <w:t xml:space="preserve">Peter Linz, “An Introduction to Formal Language and Automata”, Third Edition, </w:t>
      </w:r>
      <w:proofErr w:type="spellStart"/>
      <w:r w:rsidRPr="001A30F3">
        <w:rPr>
          <w:rFonts w:ascii="inherit" w:hAnsi="inherit" w:cs="Arial"/>
          <w:color w:val="606569"/>
          <w:sz w:val="24"/>
          <w:szCs w:val="24"/>
        </w:rPr>
        <w:t>Narosa</w:t>
      </w:r>
      <w:proofErr w:type="spellEnd"/>
      <w:r w:rsidRPr="001A30F3">
        <w:rPr>
          <w:rFonts w:ascii="inherit" w:hAnsi="inherit" w:cs="Arial"/>
          <w:color w:val="606569"/>
          <w:sz w:val="24"/>
          <w:szCs w:val="24"/>
        </w:rPr>
        <w:t xml:space="preserve"> Publishers, New Delhi, 2002.</w:t>
      </w:r>
    </w:p>
    <w:p w:rsidR="00B47411" w:rsidRPr="001A30F3" w:rsidRDefault="00B47411">
      <w:pPr>
        <w:numPr>
          <w:ilvl w:val="0"/>
          <w:numId w:val="27"/>
        </w:numPr>
        <w:shd w:val="clear" w:color="auto" w:fill="FFFFFF"/>
        <w:spacing w:after="0" w:line="240" w:lineRule="auto"/>
        <w:ind w:left="703"/>
        <w:textAlignment w:val="baseline"/>
        <w:rPr>
          <w:rFonts w:ascii="inherit" w:hAnsi="inherit" w:cs="Arial"/>
          <w:color w:val="606569"/>
          <w:sz w:val="24"/>
          <w:szCs w:val="24"/>
        </w:rPr>
      </w:pPr>
      <w:r w:rsidRPr="001A30F3">
        <w:rPr>
          <w:rFonts w:ascii="inherit" w:hAnsi="inherit" w:cs="Arial"/>
          <w:color w:val="606569"/>
          <w:sz w:val="24"/>
          <w:szCs w:val="24"/>
        </w:rPr>
        <w:t xml:space="preserve">Kamala </w:t>
      </w:r>
      <w:proofErr w:type="spellStart"/>
      <w:r w:rsidRPr="001A30F3">
        <w:rPr>
          <w:rFonts w:ascii="inherit" w:hAnsi="inherit" w:cs="Arial"/>
          <w:color w:val="606569"/>
          <w:sz w:val="24"/>
          <w:szCs w:val="24"/>
        </w:rPr>
        <w:t>Krithivasan</w:t>
      </w:r>
      <w:proofErr w:type="spellEnd"/>
      <w:r w:rsidRPr="001A30F3">
        <w:rPr>
          <w:rFonts w:ascii="inherit" w:hAnsi="inherit" w:cs="Arial"/>
          <w:color w:val="606569"/>
          <w:sz w:val="24"/>
          <w:szCs w:val="24"/>
        </w:rPr>
        <w:t xml:space="preserve"> and Rama. R, “Introduction to Formal Languages, Automata Theory and Computation”, Pearson Education 2009.</w:t>
      </w:r>
    </w:p>
    <w:p w:rsidR="00B47411" w:rsidRPr="000120DC" w:rsidRDefault="00B47411">
      <w:pPr>
        <w:numPr>
          <w:ilvl w:val="0"/>
          <w:numId w:val="27"/>
        </w:numPr>
        <w:shd w:val="clear" w:color="auto" w:fill="FFFFFF"/>
        <w:spacing w:after="0" w:line="240" w:lineRule="auto"/>
        <w:ind w:left="703"/>
        <w:textAlignment w:val="baseline"/>
        <w:rPr>
          <w:rFonts w:ascii="inherit" w:hAnsi="inherit" w:cs="Arial"/>
          <w:color w:val="606569"/>
        </w:rPr>
      </w:pPr>
      <w:r w:rsidRPr="001A30F3">
        <w:rPr>
          <w:rFonts w:ascii="Arial" w:hAnsi="Arial" w:cs="Arial"/>
          <w:color w:val="606569"/>
          <w:sz w:val="24"/>
          <w:szCs w:val="24"/>
          <w:shd w:val="clear" w:color="auto" w:fill="FFFFFF"/>
        </w:rPr>
        <w:t> </w:t>
      </w:r>
      <w:r w:rsidRPr="001A30F3">
        <w:rPr>
          <w:rFonts w:ascii="inherit" w:hAnsi="inherit" w:cs="Arial"/>
          <w:color w:val="606569"/>
          <w:sz w:val="24"/>
          <w:szCs w:val="24"/>
        </w:rPr>
        <w:t>John C Martin, “Introduction to Languages and the Theory of Computation”, Third Edition, Tata McGraw Hill Publishing Company</w:t>
      </w:r>
      <w:r w:rsidRPr="008C232E">
        <w:rPr>
          <w:rFonts w:ascii="inherit" w:hAnsi="inherit" w:cs="Arial"/>
          <w:color w:val="606569"/>
        </w:rPr>
        <w:t>, New Delhi, 2007</w:t>
      </w:r>
      <w:r>
        <w:rPr>
          <w:rFonts w:ascii="Arial" w:hAnsi="Arial" w:cs="Arial"/>
          <w:color w:val="606569"/>
          <w:sz w:val="25"/>
          <w:szCs w:val="25"/>
          <w:shd w:val="clear" w:color="auto" w:fill="FFFFFF"/>
        </w:rPr>
        <w:t>.</w:t>
      </w:r>
    </w:p>
    <w:p w:rsidR="00B47411" w:rsidRDefault="00B47411" w:rsidP="00B47411">
      <w:pPr>
        <w:rPr>
          <w:rFonts w:ascii="Times New Roman" w:hAnsi="Times New Roman"/>
          <w:b/>
          <w:sz w:val="24"/>
          <w:szCs w:val="24"/>
          <w:u w:val="single"/>
          <w:lang w:bidi="hi-IN"/>
        </w:rPr>
      </w:pPr>
      <w:r>
        <w:rPr>
          <w:rFonts w:ascii="Times New Roman" w:hAnsi="Times New Roman"/>
          <w:b/>
          <w:sz w:val="24"/>
          <w:szCs w:val="24"/>
          <w:u w:val="single"/>
          <w:lang w:bidi="hi-IN"/>
        </w:rPr>
        <w:br w:type="page"/>
      </w:r>
    </w:p>
    <w:tbl>
      <w:tblPr>
        <w:tblStyle w:val="TableGrid"/>
        <w:tblW w:w="0" w:type="auto"/>
        <w:tblLook w:val="04A0" w:firstRow="1" w:lastRow="0" w:firstColumn="1" w:lastColumn="0" w:noHBand="0" w:noVBand="1"/>
      </w:tblPr>
      <w:tblGrid>
        <w:gridCol w:w="1368"/>
        <w:gridCol w:w="6660"/>
        <w:gridCol w:w="1548"/>
      </w:tblGrid>
      <w:tr w:rsidR="00B47411" w:rsidRPr="004441DD" w:rsidTr="0026191B">
        <w:tc>
          <w:tcPr>
            <w:tcW w:w="1368" w:type="dxa"/>
          </w:tcPr>
          <w:p w:rsidR="00B47411" w:rsidRPr="004441DD" w:rsidRDefault="00B47411" w:rsidP="0026191B">
            <w:pPr>
              <w:jc w:val="both"/>
              <w:rPr>
                <w:rFonts w:ascii="Times New Roman" w:hAnsi="Times New Roman"/>
                <w:sz w:val="24"/>
                <w:szCs w:val="24"/>
              </w:rPr>
            </w:pPr>
            <w:r w:rsidRPr="004441DD">
              <w:rPr>
                <w:rFonts w:ascii="Times New Roman" w:eastAsiaTheme="minorHAnsi" w:hAnsi="Times New Roman"/>
                <w:b/>
                <w:bCs/>
                <w:sz w:val="24"/>
                <w:szCs w:val="24"/>
                <w:lang w:val="en-US" w:eastAsia="en-US"/>
              </w:rPr>
              <w:lastRenderedPageBreak/>
              <w:t>BCO023</w:t>
            </w:r>
            <w:r w:rsidR="00114FC9">
              <w:rPr>
                <w:rFonts w:ascii="Times New Roman" w:eastAsiaTheme="minorHAnsi" w:hAnsi="Times New Roman"/>
                <w:b/>
                <w:bCs/>
                <w:sz w:val="24"/>
                <w:szCs w:val="24"/>
                <w:lang w:val="en-US" w:eastAsia="en-US"/>
              </w:rPr>
              <w:t>B</w:t>
            </w:r>
          </w:p>
        </w:tc>
        <w:tc>
          <w:tcPr>
            <w:tcW w:w="6660" w:type="dxa"/>
          </w:tcPr>
          <w:p w:rsidR="00B47411" w:rsidRPr="004441DD" w:rsidRDefault="00B47411" w:rsidP="0026191B">
            <w:pPr>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DESIGN AND ANALYSIS OF ALGORITHMS</w:t>
            </w:r>
          </w:p>
          <w:p w:rsidR="00B47411" w:rsidRPr="004441DD" w:rsidRDefault="00B47411" w:rsidP="0026191B">
            <w:pPr>
              <w:jc w:val="center"/>
              <w:rPr>
                <w:rFonts w:ascii="Times New Roman" w:hAnsi="Times New Roman"/>
                <w:sz w:val="24"/>
                <w:szCs w:val="24"/>
              </w:rPr>
            </w:pPr>
          </w:p>
        </w:tc>
        <w:tc>
          <w:tcPr>
            <w:tcW w:w="1548" w:type="dxa"/>
          </w:tcPr>
          <w:p w:rsidR="00B47411" w:rsidRPr="004441DD" w:rsidRDefault="00B47411" w:rsidP="0026191B">
            <w:pPr>
              <w:jc w:val="both"/>
              <w:rPr>
                <w:rFonts w:ascii="Times New Roman" w:hAnsi="Times New Roman"/>
                <w:sz w:val="24"/>
                <w:szCs w:val="24"/>
              </w:rPr>
            </w:pPr>
            <w:r w:rsidRPr="004441DD">
              <w:rPr>
                <w:rFonts w:ascii="Times New Roman" w:eastAsiaTheme="minorHAnsi" w:hAnsi="Times New Roman"/>
                <w:b/>
                <w:bCs/>
                <w:iCs/>
                <w:sz w:val="24"/>
                <w:szCs w:val="24"/>
                <w:lang w:val="en-US" w:eastAsia="en-US"/>
              </w:rPr>
              <w:t>3-0-0 [3]</w:t>
            </w:r>
          </w:p>
        </w:tc>
      </w:tr>
    </w:tbl>
    <w:p w:rsidR="00B47411" w:rsidRPr="004441DD" w:rsidRDefault="00B47411" w:rsidP="00B47411">
      <w:pPr>
        <w:spacing w:after="0" w:line="240" w:lineRule="auto"/>
        <w:jc w:val="both"/>
        <w:rPr>
          <w:rFonts w:ascii="Times New Roman" w:hAnsi="Times New Roman"/>
          <w:b/>
          <w:bCs/>
          <w:sz w:val="24"/>
          <w:szCs w:val="24"/>
        </w:rPr>
      </w:pPr>
    </w:p>
    <w:p w:rsidR="00B47411" w:rsidRDefault="00B47411" w:rsidP="00B47411">
      <w:pPr>
        <w:spacing w:after="0" w:line="240" w:lineRule="auto"/>
        <w:jc w:val="both"/>
        <w:rPr>
          <w:rFonts w:ascii="Times New Roman" w:hAnsi="Times New Roman"/>
          <w:b/>
          <w:bCs/>
          <w:sz w:val="24"/>
          <w:szCs w:val="24"/>
        </w:rPr>
      </w:pPr>
      <w:r w:rsidRPr="004441DD">
        <w:rPr>
          <w:rFonts w:ascii="Times New Roman" w:hAnsi="Times New Roman"/>
          <w:b/>
          <w:bCs/>
          <w:sz w:val="24"/>
          <w:szCs w:val="24"/>
        </w:rPr>
        <w:t>OBJECTIVES:</w:t>
      </w:r>
    </w:p>
    <w:p w:rsidR="00B47411" w:rsidRPr="004441DD" w:rsidRDefault="00B47411" w:rsidP="00B47411">
      <w:pPr>
        <w:spacing w:after="0" w:line="240" w:lineRule="auto"/>
        <w:jc w:val="both"/>
        <w:rPr>
          <w:rFonts w:ascii="Times New Roman" w:eastAsia="Calibri" w:hAnsi="Times New Roman"/>
          <w:sz w:val="24"/>
          <w:szCs w:val="24"/>
        </w:rPr>
      </w:pPr>
      <w:r w:rsidRPr="004441DD">
        <w:rPr>
          <w:rFonts w:ascii="Times New Roman" w:hAnsi="Times New Roman"/>
          <w:sz w:val="24"/>
          <w:szCs w:val="24"/>
        </w:rPr>
        <w:t>At the end of the</w:t>
      </w:r>
      <w:r w:rsidRPr="004441DD">
        <w:rPr>
          <w:rFonts w:ascii="Times New Roman" w:eastAsia="Calibri" w:hAnsi="Times New Roman"/>
          <w:sz w:val="24"/>
          <w:szCs w:val="24"/>
        </w:rPr>
        <w:t xml:space="preserve"> course, the student should be able to:</w:t>
      </w:r>
    </w:p>
    <w:p w:rsidR="00B47411" w:rsidRPr="004441DD" w:rsidRDefault="00B47411" w:rsidP="00296849">
      <w:pPr>
        <w:numPr>
          <w:ilvl w:val="0"/>
          <w:numId w:val="20"/>
        </w:numPr>
        <w:spacing w:after="0" w:line="240" w:lineRule="auto"/>
        <w:jc w:val="both"/>
        <w:rPr>
          <w:rFonts w:ascii="Times New Roman" w:eastAsia="Calibri" w:hAnsi="Times New Roman"/>
          <w:sz w:val="24"/>
          <w:szCs w:val="24"/>
        </w:rPr>
      </w:pPr>
      <w:r w:rsidRPr="004441DD">
        <w:rPr>
          <w:rFonts w:ascii="Times New Roman" w:eastAsia="Calibri" w:hAnsi="Times New Roman"/>
          <w:sz w:val="24"/>
          <w:szCs w:val="24"/>
        </w:rPr>
        <w:t>Design effective, efficient, elegant, and readable algorithms for various classes of computing problems</w:t>
      </w:r>
    </w:p>
    <w:p w:rsidR="00B47411" w:rsidRPr="004441DD" w:rsidRDefault="00B47411" w:rsidP="00296849">
      <w:pPr>
        <w:numPr>
          <w:ilvl w:val="0"/>
          <w:numId w:val="20"/>
        </w:numPr>
        <w:autoSpaceDE w:val="0"/>
        <w:autoSpaceDN w:val="0"/>
        <w:adjustRightInd w:val="0"/>
        <w:spacing w:after="0" w:line="240" w:lineRule="auto"/>
        <w:jc w:val="both"/>
        <w:rPr>
          <w:rFonts w:ascii="Times New Roman" w:eastAsiaTheme="minorHAnsi" w:hAnsi="Times New Roman"/>
          <w:b/>
          <w:bCs/>
          <w:iCs/>
          <w:sz w:val="24"/>
          <w:szCs w:val="24"/>
          <w:lang w:val="en-US" w:eastAsia="en-US"/>
        </w:rPr>
      </w:pPr>
      <w:r w:rsidRPr="004441DD">
        <w:rPr>
          <w:rFonts w:ascii="Times New Roman" w:eastAsia="Calibri" w:hAnsi="Times New Roman"/>
          <w:sz w:val="24"/>
          <w:szCs w:val="24"/>
        </w:rPr>
        <w:t>Determine space and time complexity of algorithms by the use various algorithm design techniques like (divide and conquer, backtracking, greedy, etc.)</w:t>
      </w:r>
    </w:p>
    <w:p w:rsidR="00B47411" w:rsidRPr="004441DD" w:rsidRDefault="00B47411" w:rsidP="00B47411">
      <w:pPr>
        <w:autoSpaceDE w:val="0"/>
        <w:autoSpaceDN w:val="0"/>
        <w:adjustRightInd w:val="0"/>
        <w:spacing w:after="0" w:line="240" w:lineRule="auto"/>
        <w:jc w:val="both"/>
        <w:rPr>
          <w:rFonts w:ascii="Times New Roman" w:eastAsiaTheme="minorHAnsi" w:hAnsi="Times New Roman"/>
          <w:b/>
          <w:bCs/>
          <w:sz w:val="24"/>
          <w:szCs w:val="24"/>
          <w:lang w:val="en-US" w:eastAsia="en-US" w:bidi="hi-IN"/>
        </w:rPr>
      </w:pPr>
    </w:p>
    <w:tbl>
      <w:tblPr>
        <w:tblStyle w:val="TableGrid"/>
        <w:tblW w:w="0" w:type="auto"/>
        <w:tblLook w:val="04A0" w:firstRow="1" w:lastRow="0" w:firstColumn="1" w:lastColumn="0" w:noHBand="0" w:noVBand="1"/>
      </w:tblPr>
      <w:tblGrid>
        <w:gridCol w:w="1348"/>
        <w:gridCol w:w="7975"/>
      </w:tblGrid>
      <w:tr w:rsidR="00114FC9" w:rsidRPr="004441DD" w:rsidTr="00114FC9">
        <w:tc>
          <w:tcPr>
            <w:tcW w:w="1348" w:type="dxa"/>
          </w:tcPr>
          <w:p w:rsidR="00114FC9" w:rsidRDefault="00114FC9" w:rsidP="00114FC9">
            <w:pPr>
              <w:spacing w:line="360" w:lineRule="auto"/>
              <w:jc w:val="both"/>
              <w:rPr>
                <w:rFonts w:ascii="Times New Roman" w:hAnsi="Times New Roman"/>
                <w:b/>
                <w:bCs/>
                <w:iCs/>
                <w:sz w:val="24"/>
                <w:szCs w:val="24"/>
                <w:lang w:val="en-US" w:eastAsia="en-US"/>
              </w:rPr>
            </w:pPr>
          </w:p>
          <w:p w:rsidR="00114FC9" w:rsidRDefault="00114FC9" w:rsidP="00114FC9">
            <w:pPr>
              <w:spacing w:line="360" w:lineRule="auto"/>
              <w:jc w:val="both"/>
              <w:rPr>
                <w:rFonts w:ascii="Times New Roman" w:hAnsi="Times New Roman"/>
                <w:iCs/>
                <w:sz w:val="24"/>
                <w:szCs w:val="24"/>
                <w:lang w:val="en-US" w:eastAsia="en-US"/>
              </w:rPr>
            </w:pPr>
            <w:r>
              <w:rPr>
                <w:rFonts w:ascii="Times New Roman" w:hAnsi="Times New Roman"/>
                <w:b/>
                <w:bCs/>
                <w:iCs/>
                <w:sz w:val="24"/>
                <w:szCs w:val="24"/>
                <w:lang w:val="en-US" w:eastAsia="en-US"/>
              </w:rPr>
              <w:t>UNIT 1</w:t>
            </w:r>
          </w:p>
        </w:tc>
        <w:tc>
          <w:tcPr>
            <w:tcW w:w="7975" w:type="dxa"/>
          </w:tcPr>
          <w:p w:rsidR="00114FC9" w:rsidRDefault="00114FC9" w:rsidP="00114FC9">
            <w:pPr>
              <w:spacing w:before="100" w:beforeAutospacing="1"/>
              <w:jc w:val="both"/>
              <w:outlineLvl w:val="3"/>
              <w:rPr>
                <w:rFonts w:ascii="Times New Roman" w:hAnsi="Times New Roman"/>
                <w:b/>
                <w:bCs/>
                <w:sz w:val="24"/>
                <w:szCs w:val="24"/>
                <w:lang w:val="en-US" w:eastAsia="en-US"/>
              </w:rPr>
            </w:pPr>
            <w:r>
              <w:rPr>
                <w:rFonts w:ascii="Times New Roman" w:hAnsi="Times New Roman"/>
                <w:sz w:val="24"/>
                <w:szCs w:val="24"/>
                <w:lang w:val="en-US" w:eastAsia="en-US"/>
              </w:rPr>
              <w:t>Introduction, Review of algorithms specification, time and space complexity, performance analysis, recurrence relations. Divide and Conquer – Binary Search, Quick Sort, And-Or Graphs</w:t>
            </w:r>
          </w:p>
        </w:tc>
      </w:tr>
      <w:tr w:rsidR="00114FC9" w:rsidRPr="004441DD" w:rsidTr="00114FC9">
        <w:trPr>
          <w:trHeight w:val="1205"/>
        </w:trPr>
        <w:tc>
          <w:tcPr>
            <w:tcW w:w="1348" w:type="dxa"/>
          </w:tcPr>
          <w:p w:rsidR="00114FC9" w:rsidRDefault="00114FC9" w:rsidP="00114FC9">
            <w:pPr>
              <w:spacing w:line="360" w:lineRule="auto"/>
              <w:jc w:val="both"/>
              <w:rPr>
                <w:rFonts w:ascii="Times New Roman" w:hAnsi="Times New Roman"/>
                <w:iCs/>
                <w:sz w:val="24"/>
                <w:szCs w:val="24"/>
                <w:lang w:val="en-US" w:eastAsia="en-US"/>
              </w:rPr>
            </w:pPr>
            <w:r>
              <w:rPr>
                <w:rFonts w:ascii="Times New Roman" w:hAnsi="Times New Roman"/>
                <w:b/>
                <w:bCs/>
                <w:iCs/>
                <w:sz w:val="24"/>
                <w:szCs w:val="24"/>
                <w:lang w:val="en-US" w:eastAsia="en-US"/>
              </w:rPr>
              <w:t>UNIT 2</w:t>
            </w:r>
          </w:p>
        </w:tc>
        <w:tc>
          <w:tcPr>
            <w:tcW w:w="7975" w:type="dxa"/>
          </w:tcPr>
          <w:p w:rsidR="00114FC9" w:rsidRDefault="00114FC9" w:rsidP="00114FC9">
            <w:pPr>
              <w:jc w:val="both"/>
              <w:rPr>
                <w:rFonts w:ascii="Times New Roman" w:hAnsi="Times New Roman"/>
                <w:sz w:val="24"/>
                <w:szCs w:val="24"/>
                <w:lang w:val="en-US" w:eastAsia="en-US"/>
              </w:rPr>
            </w:pPr>
            <w:r>
              <w:rPr>
                <w:rFonts w:ascii="Times New Roman" w:hAnsi="Times New Roman"/>
                <w:sz w:val="24"/>
                <w:szCs w:val="24"/>
                <w:lang w:val="en-US" w:eastAsia="en-US"/>
              </w:rPr>
              <w:t xml:space="preserve">Dynamic Programming: 0/1 Knapsack problem, Longest common subsequence, matrix chain multiplication. Greedy Algorithms: Fractional Knapsack Problem, Job sequencing, Optimal Merge patterns and Minimal Spanning trees. Backtrack: 4-queen problem, Branch and Bound: assignment problem </w:t>
            </w:r>
          </w:p>
        </w:tc>
      </w:tr>
      <w:tr w:rsidR="00114FC9" w:rsidRPr="004441DD" w:rsidTr="00114FC9">
        <w:tc>
          <w:tcPr>
            <w:tcW w:w="1348" w:type="dxa"/>
          </w:tcPr>
          <w:p w:rsidR="00114FC9" w:rsidRDefault="00114FC9" w:rsidP="00114FC9">
            <w:pPr>
              <w:spacing w:line="360" w:lineRule="auto"/>
              <w:jc w:val="both"/>
              <w:rPr>
                <w:rFonts w:ascii="Times New Roman" w:hAnsi="Times New Roman"/>
                <w:iCs/>
                <w:sz w:val="24"/>
                <w:szCs w:val="24"/>
                <w:lang w:val="en-US" w:eastAsia="en-US"/>
              </w:rPr>
            </w:pPr>
            <w:r>
              <w:rPr>
                <w:rFonts w:ascii="Times New Roman" w:hAnsi="Times New Roman"/>
                <w:b/>
                <w:bCs/>
                <w:iCs/>
                <w:sz w:val="24"/>
                <w:szCs w:val="24"/>
                <w:lang w:val="en-US" w:eastAsia="en-US"/>
              </w:rPr>
              <w:t>UNIT 3</w:t>
            </w:r>
          </w:p>
        </w:tc>
        <w:tc>
          <w:tcPr>
            <w:tcW w:w="7975" w:type="dxa"/>
          </w:tcPr>
          <w:p w:rsidR="00114FC9" w:rsidRDefault="00114FC9" w:rsidP="00114FC9">
            <w:pPr>
              <w:jc w:val="both"/>
              <w:rPr>
                <w:rFonts w:ascii="Times New Roman" w:hAnsi="Times New Roman"/>
                <w:sz w:val="24"/>
                <w:szCs w:val="24"/>
                <w:lang w:val="en-US" w:eastAsia="en-US"/>
              </w:rPr>
            </w:pPr>
            <w:r>
              <w:rPr>
                <w:rFonts w:ascii="Times New Roman" w:hAnsi="Times New Roman"/>
                <w:sz w:val="24"/>
                <w:szCs w:val="24"/>
                <w:lang w:val="en-US" w:eastAsia="en-US"/>
              </w:rPr>
              <w:t xml:space="preserve">Graph algorithms–Maximum flow problem, String Matching Algorithms: Naive algorithm, automata and KMP matcher algorithms, Boyer-Moore algorithm </w:t>
            </w:r>
          </w:p>
        </w:tc>
      </w:tr>
      <w:tr w:rsidR="00114FC9" w:rsidRPr="004441DD" w:rsidTr="00114FC9">
        <w:tc>
          <w:tcPr>
            <w:tcW w:w="1348" w:type="dxa"/>
          </w:tcPr>
          <w:p w:rsidR="00114FC9" w:rsidRDefault="00114FC9" w:rsidP="00114FC9">
            <w:pPr>
              <w:spacing w:line="360" w:lineRule="auto"/>
              <w:jc w:val="both"/>
              <w:rPr>
                <w:rFonts w:ascii="Times New Roman" w:hAnsi="Times New Roman"/>
                <w:b/>
                <w:bCs/>
                <w:iCs/>
                <w:sz w:val="24"/>
                <w:szCs w:val="24"/>
                <w:lang w:val="en-US" w:eastAsia="en-US"/>
              </w:rPr>
            </w:pPr>
            <w:r>
              <w:rPr>
                <w:rFonts w:ascii="Times New Roman" w:hAnsi="Times New Roman"/>
                <w:b/>
                <w:bCs/>
                <w:iCs/>
                <w:sz w:val="24"/>
                <w:szCs w:val="24"/>
                <w:lang w:val="en-US" w:eastAsia="en-US"/>
              </w:rPr>
              <w:t>UNIT 4</w:t>
            </w:r>
          </w:p>
        </w:tc>
        <w:tc>
          <w:tcPr>
            <w:tcW w:w="7975" w:type="dxa"/>
          </w:tcPr>
          <w:p w:rsidR="00114FC9" w:rsidRDefault="00114FC9" w:rsidP="00114FC9">
            <w:pPr>
              <w:spacing w:before="100" w:beforeAutospacing="1"/>
              <w:jc w:val="both"/>
              <w:outlineLvl w:val="3"/>
              <w:rPr>
                <w:rFonts w:ascii="Times New Roman" w:hAnsi="Times New Roman"/>
                <w:b/>
                <w:bCs/>
                <w:sz w:val="24"/>
                <w:szCs w:val="24"/>
                <w:lang w:val="en-US" w:eastAsia="en-US"/>
              </w:rPr>
            </w:pPr>
            <w:r>
              <w:rPr>
                <w:rFonts w:ascii="Times New Roman" w:hAnsi="Times New Roman"/>
                <w:sz w:val="24"/>
                <w:szCs w:val="24"/>
                <w:lang w:val="en-US" w:eastAsia="en-US"/>
              </w:rPr>
              <w:t>Number Theory Problems – CRT, GCD algorithms, modular arithmetic; Approximate Algorithms – Set cover, vertex cover</w:t>
            </w:r>
            <w:proofErr w:type="gramStart"/>
            <w:r>
              <w:rPr>
                <w:rFonts w:ascii="Times New Roman" w:hAnsi="Times New Roman"/>
                <w:sz w:val="24"/>
                <w:szCs w:val="24"/>
                <w:lang w:val="en-US" w:eastAsia="en-US"/>
              </w:rPr>
              <w:t>, .Randomized</w:t>
            </w:r>
            <w:proofErr w:type="gramEnd"/>
            <w:r>
              <w:rPr>
                <w:rFonts w:ascii="Times New Roman" w:hAnsi="Times New Roman"/>
                <w:sz w:val="24"/>
                <w:szCs w:val="24"/>
                <w:lang w:val="en-US" w:eastAsia="en-US"/>
              </w:rPr>
              <w:t xml:space="preserve"> Algorithms – Las Vegas and Monte Carlo methods</w:t>
            </w:r>
          </w:p>
        </w:tc>
      </w:tr>
      <w:tr w:rsidR="00114FC9" w:rsidRPr="004441DD" w:rsidTr="00114FC9">
        <w:tc>
          <w:tcPr>
            <w:tcW w:w="1348" w:type="dxa"/>
          </w:tcPr>
          <w:p w:rsidR="00114FC9" w:rsidRDefault="00114FC9" w:rsidP="00114FC9">
            <w:pPr>
              <w:spacing w:line="360" w:lineRule="auto"/>
              <w:jc w:val="both"/>
              <w:rPr>
                <w:rFonts w:ascii="Times New Roman" w:hAnsi="Times New Roman"/>
                <w:b/>
                <w:bCs/>
                <w:iCs/>
                <w:sz w:val="24"/>
                <w:szCs w:val="24"/>
                <w:lang w:val="en-US" w:eastAsia="en-US"/>
              </w:rPr>
            </w:pPr>
            <w:r>
              <w:rPr>
                <w:rFonts w:ascii="Times New Roman" w:hAnsi="Times New Roman"/>
                <w:b/>
                <w:bCs/>
                <w:iCs/>
                <w:sz w:val="24"/>
                <w:szCs w:val="24"/>
                <w:lang w:val="en-US" w:eastAsia="en-US"/>
              </w:rPr>
              <w:t>UNIT 5</w:t>
            </w:r>
          </w:p>
        </w:tc>
        <w:tc>
          <w:tcPr>
            <w:tcW w:w="7975" w:type="dxa"/>
          </w:tcPr>
          <w:p w:rsidR="00114FC9" w:rsidRDefault="00114FC9" w:rsidP="00114FC9">
            <w:pPr>
              <w:jc w:val="both"/>
              <w:rPr>
                <w:rFonts w:ascii="Times New Roman" w:hAnsi="Times New Roman"/>
                <w:sz w:val="24"/>
                <w:szCs w:val="24"/>
                <w:lang w:val="en-US" w:eastAsia="en-US"/>
              </w:rPr>
            </w:pPr>
            <w:r>
              <w:rPr>
                <w:rFonts w:ascii="Times New Roman" w:hAnsi="Times New Roman"/>
                <w:sz w:val="24"/>
                <w:szCs w:val="24"/>
                <w:lang w:val="en-US" w:eastAsia="en-US"/>
              </w:rPr>
              <w:t>NP Completeness: Definitions of P, NP-Hard and NP-Complete Problems. Decision Problems.</w:t>
            </w:r>
          </w:p>
        </w:tc>
      </w:tr>
    </w:tbl>
    <w:p w:rsidR="00B47411" w:rsidRPr="004441DD" w:rsidRDefault="00B47411" w:rsidP="00B47411">
      <w:pPr>
        <w:autoSpaceDE w:val="0"/>
        <w:autoSpaceDN w:val="0"/>
        <w:adjustRightInd w:val="0"/>
        <w:spacing w:after="0" w:line="240" w:lineRule="auto"/>
        <w:jc w:val="both"/>
        <w:rPr>
          <w:rFonts w:ascii="Times New Roman" w:eastAsiaTheme="minorHAnsi" w:hAnsi="Times New Roman"/>
          <w:b/>
          <w:sz w:val="24"/>
          <w:szCs w:val="24"/>
          <w:lang w:val="en-US" w:eastAsia="en-US" w:bidi="hi-IN"/>
        </w:rPr>
      </w:pPr>
    </w:p>
    <w:p w:rsidR="00B47411" w:rsidRPr="004441DD"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b/>
          <w:sz w:val="24"/>
          <w:szCs w:val="24"/>
          <w:lang w:val="en-US" w:eastAsia="en-US" w:bidi="hi-IN"/>
        </w:rPr>
        <w:t>OUTCOMES:</w:t>
      </w:r>
      <w:r w:rsidRPr="004441DD">
        <w:rPr>
          <w:rFonts w:ascii="Times New Roman" w:eastAsiaTheme="minorHAnsi" w:hAnsi="Times New Roman"/>
          <w:sz w:val="24"/>
          <w:szCs w:val="24"/>
          <w:lang w:val="en-US" w:eastAsia="en-US" w:bidi="hi-IN"/>
        </w:rPr>
        <w:t xml:space="preserve"> After study of this subject student will be able to know </w:t>
      </w:r>
    </w:p>
    <w:p w:rsidR="00B47411" w:rsidRPr="00301296"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CO1: V</w:t>
      </w:r>
      <w:r w:rsidRPr="00301296">
        <w:rPr>
          <w:rFonts w:ascii="Times New Roman" w:eastAsiaTheme="minorHAnsi" w:hAnsi="Times New Roman"/>
          <w:sz w:val="24"/>
          <w:szCs w:val="24"/>
          <w:lang w:val="en-US" w:eastAsia="en-US" w:bidi="hi-IN"/>
        </w:rPr>
        <w:t>arious me</w:t>
      </w:r>
      <w:r>
        <w:rPr>
          <w:rFonts w:ascii="Times New Roman" w:eastAsiaTheme="minorHAnsi" w:hAnsi="Times New Roman"/>
          <w:sz w:val="24"/>
          <w:szCs w:val="24"/>
          <w:lang w:val="en-US" w:eastAsia="en-US" w:bidi="hi-IN"/>
        </w:rPr>
        <w:t>thods of calculating complexity</w:t>
      </w:r>
    </w:p>
    <w:p w:rsidR="00B47411" w:rsidRPr="00301296"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 xml:space="preserve">CO 2: Finding out </w:t>
      </w:r>
      <w:proofErr w:type="spellStart"/>
      <w:r>
        <w:rPr>
          <w:rFonts w:ascii="Times New Roman" w:eastAsiaTheme="minorHAnsi" w:hAnsi="Times New Roman"/>
          <w:sz w:val="24"/>
          <w:szCs w:val="24"/>
          <w:lang w:val="en-US" w:eastAsia="en-US" w:bidi="hi-IN"/>
        </w:rPr>
        <w:t>thebest</w:t>
      </w:r>
      <w:r w:rsidRPr="00301296">
        <w:rPr>
          <w:rFonts w:ascii="Times New Roman" w:eastAsiaTheme="minorHAnsi" w:hAnsi="Times New Roman"/>
          <w:sz w:val="24"/>
          <w:szCs w:val="24"/>
          <w:lang w:val="en-US" w:eastAsia="en-US" w:bidi="hi-IN"/>
        </w:rPr>
        <w:t>method</w:t>
      </w:r>
      <w:proofErr w:type="spellEnd"/>
      <w:r w:rsidRPr="00301296">
        <w:rPr>
          <w:rFonts w:ascii="Times New Roman" w:eastAsiaTheme="minorHAnsi" w:hAnsi="Times New Roman"/>
          <w:sz w:val="24"/>
          <w:szCs w:val="24"/>
          <w:lang w:val="en-US" w:eastAsia="en-US" w:bidi="hi-IN"/>
        </w:rPr>
        <w:t xml:space="preserve"> for different algorithms</w:t>
      </w:r>
    </w:p>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CO3: About computational geometry, like Lower bound theory, modular arithmetic and CRT</w:t>
      </w:r>
    </w:p>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CO4: Various Decision Problems like NP Complete, NP hard</w:t>
      </w:r>
    </w:p>
    <w:p w:rsidR="00B47411" w:rsidRPr="00301296"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t>CO5: Knowledge of Graph and its algorithm</w:t>
      </w:r>
    </w:p>
    <w:p w:rsidR="00B47411" w:rsidRDefault="00B47411" w:rsidP="00B47411">
      <w:pPr>
        <w:autoSpaceDE w:val="0"/>
        <w:autoSpaceDN w:val="0"/>
        <w:adjustRightInd w:val="0"/>
        <w:spacing w:after="0" w:line="240" w:lineRule="auto"/>
        <w:jc w:val="both"/>
        <w:rPr>
          <w:rFonts w:ascii="Times New Roman" w:eastAsiaTheme="minorHAnsi" w:hAnsi="Times New Roman"/>
          <w:bCs/>
          <w:iCs/>
          <w:sz w:val="24"/>
          <w:szCs w:val="24"/>
          <w:lang w:val="en-US" w:eastAsia="en-US" w:bidi="hi-IN"/>
        </w:rPr>
      </w:pPr>
    </w:p>
    <w:p w:rsidR="00B47411" w:rsidRPr="00F35A1C" w:rsidRDefault="00B47411" w:rsidP="00B47411">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B47411"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tbl>
      <w:tblPr>
        <w:tblW w:w="9676" w:type="dxa"/>
        <w:tblInd w:w="-8" w:type="dxa"/>
        <w:tblLook w:val="04A0" w:firstRow="1" w:lastRow="0" w:firstColumn="1" w:lastColumn="0" w:noHBand="0" w:noVBand="1"/>
      </w:tblPr>
      <w:tblGrid>
        <w:gridCol w:w="1150"/>
        <w:gridCol w:w="514"/>
        <w:gridCol w:w="547"/>
        <w:gridCol w:w="547"/>
        <w:gridCol w:w="548"/>
        <w:gridCol w:w="548"/>
        <w:gridCol w:w="548"/>
        <w:gridCol w:w="548"/>
        <w:gridCol w:w="548"/>
        <w:gridCol w:w="548"/>
        <w:gridCol w:w="605"/>
        <w:gridCol w:w="605"/>
        <w:gridCol w:w="440"/>
        <w:gridCol w:w="165"/>
        <w:gridCol w:w="605"/>
        <w:gridCol w:w="605"/>
        <w:gridCol w:w="605"/>
      </w:tblGrid>
      <w:tr w:rsidR="00B47411" w:rsidRPr="000B43F8" w:rsidTr="000C4BB8">
        <w:trPr>
          <w:trHeight w:val="792"/>
        </w:trPr>
        <w:tc>
          <w:tcPr>
            <w:tcW w:w="1118" w:type="dxa"/>
            <w:tcBorders>
              <w:top w:val="single" w:sz="4" w:space="0" w:color="auto"/>
              <w:left w:val="single" w:sz="4" w:space="0" w:color="auto"/>
              <w:bottom w:val="single" w:sz="4" w:space="0" w:color="auto"/>
              <w:right w:val="single" w:sz="4" w:space="0" w:color="auto"/>
            </w:tcBorders>
            <w:shd w:val="clear" w:color="auto" w:fill="auto"/>
            <w:hideMark/>
          </w:tcPr>
          <w:p w:rsidR="00B47411" w:rsidRPr="000C4BB8" w:rsidRDefault="00B47411" w:rsidP="0026191B">
            <w:pPr>
              <w:spacing w:after="0" w:line="240" w:lineRule="auto"/>
              <w:jc w:val="both"/>
              <w:rPr>
                <w:rFonts w:ascii="Times New Roman" w:hAnsi="Times New Roman"/>
                <w:b/>
                <w:bCs/>
                <w:color w:val="000000"/>
                <w:sz w:val="24"/>
                <w:szCs w:val="24"/>
                <w:lang w:val="en-US" w:eastAsia="en-US"/>
              </w:rPr>
            </w:pPr>
            <w:r w:rsidRPr="000C4BB8">
              <w:rPr>
                <w:rFonts w:ascii="Times New Roman" w:hAnsi="Times New Roman"/>
                <w:b/>
                <w:bCs/>
                <w:color w:val="000000"/>
                <w:sz w:val="24"/>
                <w:szCs w:val="24"/>
                <w:lang w:val="en-US" w:eastAsia="en-US"/>
              </w:rPr>
              <w:t>Course Outcome</w:t>
            </w:r>
          </w:p>
        </w:tc>
        <w:tc>
          <w:tcPr>
            <w:tcW w:w="6574" w:type="dxa"/>
            <w:gridSpan w:val="12"/>
            <w:tcBorders>
              <w:top w:val="single" w:sz="4" w:space="0" w:color="auto"/>
              <w:left w:val="nil"/>
              <w:bottom w:val="single" w:sz="4" w:space="0" w:color="auto"/>
              <w:right w:val="single" w:sz="4" w:space="0" w:color="auto"/>
            </w:tcBorders>
            <w:shd w:val="clear" w:color="auto" w:fill="auto"/>
            <w:hideMark/>
          </w:tcPr>
          <w:p w:rsidR="00B47411" w:rsidRPr="000C4BB8" w:rsidRDefault="00B47411" w:rsidP="0026191B">
            <w:pPr>
              <w:spacing w:after="0" w:line="240" w:lineRule="auto"/>
              <w:jc w:val="center"/>
              <w:rPr>
                <w:rFonts w:ascii="Times New Roman" w:hAnsi="Times New Roman"/>
                <w:b/>
                <w:bCs/>
                <w:color w:val="000000"/>
                <w:sz w:val="24"/>
                <w:szCs w:val="24"/>
                <w:lang w:val="en-US" w:eastAsia="en-US"/>
              </w:rPr>
            </w:pPr>
            <w:r w:rsidRPr="000C4BB8">
              <w:rPr>
                <w:rFonts w:ascii="Times New Roman" w:hAnsi="Times New Roman"/>
                <w:b/>
                <w:bCs/>
                <w:color w:val="000000"/>
                <w:sz w:val="24"/>
                <w:szCs w:val="24"/>
                <w:lang w:val="en-US" w:eastAsia="en-US"/>
              </w:rPr>
              <w:t>Program Outcome</w:t>
            </w:r>
          </w:p>
        </w:tc>
        <w:tc>
          <w:tcPr>
            <w:tcW w:w="1984" w:type="dxa"/>
            <w:gridSpan w:val="4"/>
            <w:tcBorders>
              <w:top w:val="single" w:sz="4" w:space="0" w:color="auto"/>
              <w:left w:val="nil"/>
              <w:bottom w:val="single" w:sz="4" w:space="0" w:color="auto"/>
              <w:right w:val="single" w:sz="4" w:space="0" w:color="auto"/>
            </w:tcBorders>
            <w:shd w:val="clear" w:color="auto" w:fill="auto"/>
            <w:hideMark/>
          </w:tcPr>
          <w:p w:rsidR="00B47411" w:rsidRPr="000C4BB8" w:rsidRDefault="00B47411" w:rsidP="0026191B">
            <w:pPr>
              <w:spacing w:after="0" w:line="240" w:lineRule="auto"/>
              <w:jc w:val="center"/>
              <w:rPr>
                <w:rFonts w:ascii="Times New Roman" w:hAnsi="Times New Roman"/>
                <w:b/>
                <w:bCs/>
                <w:color w:val="000000"/>
                <w:sz w:val="24"/>
                <w:szCs w:val="24"/>
                <w:lang w:val="en-US" w:eastAsia="en-US"/>
              </w:rPr>
            </w:pPr>
            <w:r w:rsidRPr="000C4BB8">
              <w:rPr>
                <w:rFonts w:ascii="Times New Roman" w:hAnsi="Times New Roman"/>
                <w:b/>
                <w:bCs/>
                <w:color w:val="000000"/>
                <w:sz w:val="24"/>
                <w:szCs w:val="24"/>
                <w:lang w:val="en-US" w:eastAsia="en-US"/>
              </w:rPr>
              <w:t xml:space="preserve">Program </w:t>
            </w:r>
            <w:r w:rsidR="005277D3" w:rsidRPr="000C4BB8">
              <w:rPr>
                <w:rFonts w:ascii="Times New Roman" w:hAnsi="Times New Roman"/>
                <w:b/>
                <w:bCs/>
                <w:color w:val="000000"/>
                <w:sz w:val="24"/>
                <w:szCs w:val="24"/>
                <w:lang w:val="en-US" w:eastAsia="en-US"/>
              </w:rPr>
              <w:t>Specific</w:t>
            </w:r>
            <w:r w:rsidRPr="000C4BB8">
              <w:rPr>
                <w:rFonts w:ascii="Times New Roman" w:hAnsi="Times New Roman"/>
                <w:b/>
                <w:bCs/>
                <w:color w:val="000000"/>
                <w:sz w:val="24"/>
                <w:szCs w:val="24"/>
                <w:lang w:val="en-US" w:eastAsia="en-US"/>
              </w:rPr>
              <w:t xml:space="preserve"> Outcome</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1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w:t>
            </w:r>
          </w:p>
        </w:tc>
        <w:tc>
          <w:tcPr>
            <w:tcW w:w="550"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PO2</w:t>
            </w:r>
          </w:p>
        </w:tc>
        <w:tc>
          <w:tcPr>
            <w:tcW w:w="550"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PO3</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PO4</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PO5</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PO6</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PO7</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PO8</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PO9</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PO10</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PO11</w:t>
            </w:r>
          </w:p>
        </w:tc>
        <w:tc>
          <w:tcPr>
            <w:tcW w:w="606" w:type="dxa"/>
            <w:gridSpan w:val="2"/>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PO12</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PSO1</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PSO2</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PSO3</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CO1</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CO2</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CO3</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CO4</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CO5</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r>
    </w:tbl>
    <w:p w:rsidR="00B47411" w:rsidRPr="004441DD" w:rsidRDefault="00B47411" w:rsidP="00B47411">
      <w:pPr>
        <w:pStyle w:val="ListParagraph"/>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22725E" w:rsidRDefault="0022725E">
      <w:pPr>
        <w:rPr>
          <w:rFonts w:ascii="Times New Roman" w:eastAsiaTheme="minorHAnsi" w:hAnsi="Times New Roman"/>
          <w:bCs/>
          <w:iCs/>
          <w:sz w:val="24"/>
          <w:szCs w:val="24"/>
          <w:lang w:val="en-US" w:eastAsia="en-US" w:bidi="hi-IN"/>
        </w:rPr>
      </w:pPr>
      <w:r>
        <w:rPr>
          <w:rFonts w:ascii="Times New Roman" w:eastAsiaTheme="minorHAnsi" w:hAnsi="Times New Roman"/>
          <w:bCs/>
          <w:iCs/>
          <w:sz w:val="24"/>
          <w:szCs w:val="24"/>
          <w:lang w:val="en-US" w:eastAsia="en-US" w:bidi="hi-IN"/>
        </w:rPr>
        <w:br w:type="page"/>
      </w:r>
    </w:p>
    <w:p w:rsidR="00B47411" w:rsidRPr="004441DD" w:rsidRDefault="00B47411" w:rsidP="00B47411">
      <w:pPr>
        <w:autoSpaceDE w:val="0"/>
        <w:autoSpaceDN w:val="0"/>
        <w:adjustRightInd w:val="0"/>
        <w:spacing w:after="0" w:line="240" w:lineRule="auto"/>
        <w:jc w:val="both"/>
        <w:rPr>
          <w:rFonts w:ascii="Times New Roman" w:eastAsiaTheme="minorHAnsi" w:hAnsi="Times New Roman"/>
          <w:bCs/>
          <w:iCs/>
          <w:sz w:val="24"/>
          <w:szCs w:val="24"/>
          <w:lang w:val="en-US" w:eastAsia="en-US" w:bidi="hi-IN"/>
        </w:rPr>
      </w:pPr>
    </w:p>
    <w:p w:rsidR="00B47411" w:rsidRDefault="00B47411" w:rsidP="00B47411">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Textbooks:</w:t>
      </w:r>
    </w:p>
    <w:p w:rsidR="00B47411" w:rsidRPr="002D6670" w:rsidRDefault="00B47411" w:rsidP="00296849">
      <w:pPr>
        <w:pStyle w:val="ListParagraph"/>
        <w:numPr>
          <w:ilvl w:val="0"/>
          <w:numId w:val="23"/>
        </w:numPr>
        <w:autoSpaceDE w:val="0"/>
        <w:autoSpaceDN w:val="0"/>
        <w:adjustRightInd w:val="0"/>
        <w:spacing w:after="0" w:line="240" w:lineRule="auto"/>
        <w:jc w:val="both"/>
        <w:rPr>
          <w:rFonts w:ascii="Times New Roman" w:eastAsiaTheme="minorHAnsi" w:hAnsi="Times New Roman"/>
          <w:sz w:val="24"/>
          <w:szCs w:val="24"/>
          <w:lang w:val="en-US" w:eastAsia="en-US" w:bidi="hi-IN"/>
        </w:rPr>
      </w:pPr>
      <w:proofErr w:type="spellStart"/>
      <w:r w:rsidRPr="002D6670">
        <w:rPr>
          <w:rFonts w:ascii="Times New Roman" w:eastAsiaTheme="minorHAnsi" w:hAnsi="Times New Roman"/>
          <w:sz w:val="24"/>
          <w:szCs w:val="24"/>
          <w:lang w:val="en-US" w:eastAsia="en-US" w:bidi="hi-IN"/>
        </w:rPr>
        <w:t>Cormen</w:t>
      </w:r>
      <w:proofErr w:type="spellEnd"/>
      <w:r w:rsidRPr="002D6670">
        <w:rPr>
          <w:rFonts w:ascii="Times New Roman" w:eastAsiaTheme="minorHAnsi" w:hAnsi="Times New Roman"/>
          <w:sz w:val="24"/>
          <w:szCs w:val="24"/>
          <w:lang w:val="en-US" w:eastAsia="en-US" w:bidi="hi-IN"/>
        </w:rPr>
        <w:t xml:space="preserve">, </w:t>
      </w:r>
      <w:proofErr w:type="spellStart"/>
      <w:r w:rsidRPr="002D6670">
        <w:rPr>
          <w:rFonts w:ascii="Times New Roman" w:eastAsiaTheme="minorHAnsi" w:hAnsi="Times New Roman"/>
          <w:sz w:val="24"/>
          <w:szCs w:val="24"/>
          <w:lang w:val="en-US" w:eastAsia="en-US" w:bidi="hi-IN"/>
        </w:rPr>
        <w:t>Leizerson&amp;Rivest</w:t>
      </w:r>
      <w:proofErr w:type="spellEnd"/>
      <w:r w:rsidRPr="002D6670">
        <w:rPr>
          <w:rFonts w:ascii="Times New Roman" w:eastAsiaTheme="minorHAnsi" w:hAnsi="Times New Roman"/>
          <w:sz w:val="24"/>
          <w:szCs w:val="24"/>
          <w:lang w:val="en-US" w:eastAsia="en-US" w:bidi="hi-IN"/>
        </w:rPr>
        <w:t>, Introduction to algorithms, Prentice-Hall. 2002</w:t>
      </w:r>
    </w:p>
    <w:p w:rsidR="00B47411" w:rsidRPr="002D6670" w:rsidRDefault="00B47411" w:rsidP="00296849">
      <w:pPr>
        <w:pStyle w:val="ListParagraph"/>
        <w:numPr>
          <w:ilvl w:val="0"/>
          <w:numId w:val="23"/>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2D6670">
        <w:rPr>
          <w:rFonts w:ascii="Times New Roman" w:eastAsiaTheme="minorHAnsi" w:hAnsi="Times New Roman"/>
          <w:sz w:val="24"/>
          <w:szCs w:val="24"/>
          <w:lang w:val="en-US" w:eastAsia="en-US" w:bidi="hi-IN"/>
        </w:rPr>
        <w:t>Horowitz &amp;</w:t>
      </w:r>
      <w:proofErr w:type="spellStart"/>
      <w:r w:rsidRPr="002D6670">
        <w:rPr>
          <w:rFonts w:ascii="Times New Roman" w:eastAsiaTheme="minorHAnsi" w:hAnsi="Times New Roman"/>
          <w:sz w:val="24"/>
          <w:szCs w:val="24"/>
          <w:lang w:val="en-US" w:eastAsia="en-US" w:bidi="hi-IN"/>
        </w:rPr>
        <w:t>Sahni</w:t>
      </w:r>
      <w:proofErr w:type="spellEnd"/>
      <w:r w:rsidRPr="002D6670">
        <w:rPr>
          <w:rFonts w:ascii="Times New Roman" w:eastAsiaTheme="minorHAnsi" w:hAnsi="Times New Roman"/>
          <w:sz w:val="24"/>
          <w:szCs w:val="24"/>
          <w:lang w:val="en-US" w:eastAsia="en-US" w:bidi="hi-IN"/>
        </w:rPr>
        <w:t xml:space="preserve">, Fundamentals of Computer Algorithms, </w:t>
      </w:r>
      <w:proofErr w:type="spellStart"/>
      <w:r w:rsidRPr="002D6670">
        <w:rPr>
          <w:rFonts w:ascii="Times New Roman" w:eastAsiaTheme="minorHAnsi" w:hAnsi="Times New Roman"/>
          <w:sz w:val="24"/>
          <w:szCs w:val="24"/>
          <w:lang w:val="en-US" w:eastAsia="en-US" w:bidi="hi-IN"/>
        </w:rPr>
        <w:t>Galgotia</w:t>
      </w:r>
      <w:proofErr w:type="spellEnd"/>
      <w:r w:rsidRPr="002D6670">
        <w:rPr>
          <w:rFonts w:ascii="Times New Roman" w:eastAsiaTheme="minorHAnsi" w:hAnsi="Times New Roman"/>
          <w:sz w:val="24"/>
          <w:szCs w:val="24"/>
          <w:lang w:val="en-US" w:eastAsia="en-US" w:bidi="hi-IN"/>
        </w:rPr>
        <w:t xml:space="preserve"> Publication. 1999</w:t>
      </w:r>
    </w:p>
    <w:p w:rsidR="00B47411" w:rsidRPr="004441DD" w:rsidRDefault="00B47411" w:rsidP="00B47411">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p>
    <w:p w:rsidR="00B47411" w:rsidRPr="004441DD" w:rsidRDefault="00B47411" w:rsidP="00B47411">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Reference Books:</w:t>
      </w:r>
    </w:p>
    <w:p w:rsidR="00B47411" w:rsidRPr="002D6670" w:rsidRDefault="00B47411" w:rsidP="00296849">
      <w:pPr>
        <w:pStyle w:val="ListParagraph"/>
        <w:numPr>
          <w:ilvl w:val="0"/>
          <w:numId w:val="24"/>
        </w:numPr>
        <w:autoSpaceDE w:val="0"/>
        <w:autoSpaceDN w:val="0"/>
        <w:adjustRightInd w:val="0"/>
        <w:spacing w:after="0" w:line="240" w:lineRule="auto"/>
        <w:jc w:val="both"/>
        <w:rPr>
          <w:rFonts w:ascii="Times New Roman" w:eastAsiaTheme="minorHAnsi" w:hAnsi="Times New Roman"/>
          <w:sz w:val="24"/>
          <w:szCs w:val="24"/>
          <w:lang w:val="en-US" w:eastAsia="en-US" w:bidi="hi-IN"/>
        </w:rPr>
      </w:pPr>
      <w:proofErr w:type="spellStart"/>
      <w:r w:rsidRPr="002D6670">
        <w:rPr>
          <w:rFonts w:ascii="Times New Roman" w:eastAsiaTheme="minorHAnsi" w:hAnsi="Times New Roman"/>
          <w:sz w:val="24"/>
          <w:szCs w:val="24"/>
          <w:lang w:val="en-US" w:eastAsia="en-US" w:bidi="hi-IN"/>
        </w:rPr>
        <w:t>Aho</w:t>
      </w:r>
      <w:proofErr w:type="spellEnd"/>
      <w:r w:rsidRPr="002D6670">
        <w:rPr>
          <w:rFonts w:ascii="Times New Roman" w:eastAsiaTheme="minorHAnsi" w:hAnsi="Times New Roman"/>
          <w:sz w:val="24"/>
          <w:szCs w:val="24"/>
          <w:lang w:val="en-US" w:eastAsia="en-US" w:bidi="hi-IN"/>
        </w:rPr>
        <w:t xml:space="preserve">, </w:t>
      </w:r>
      <w:proofErr w:type="spellStart"/>
      <w:r w:rsidRPr="002D6670">
        <w:rPr>
          <w:rFonts w:ascii="Times New Roman" w:eastAsiaTheme="minorHAnsi" w:hAnsi="Times New Roman"/>
          <w:sz w:val="24"/>
          <w:szCs w:val="24"/>
          <w:lang w:val="en-US" w:eastAsia="en-US" w:bidi="hi-IN"/>
        </w:rPr>
        <w:t>HopCroft</w:t>
      </w:r>
      <w:proofErr w:type="spellEnd"/>
      <w:r w:rsidRPr="002D6670">
        <w:rPr>
          <w:rFonts w:ascii="Times New Roman" w:eastAsiaTheme="minorHAnsi" w:hAnsi="Times New Roman"/>
          <w:sz w:val="24"/>
          <w:szCs w:val="24"/>
          <w:lang w:val="en-US" w:eastAsia="en-US" w:bidi="hi-IN"/>
        </w:rPr>
        <w:t>, Ullman, The Design and Analysis of Computer Algorithms, Addison-Wesley. 2001.</w:t>
      </w:r>
    </w:p>
    <w:p w:rsidR="00B47411" w:rsidRPr="002D6670" w:rsidRDefault="00B47411" w:rsidP="00296849">
      <w:pPr>
        <w:pStyle w:val="ListParagraph"/>
        <w:numPr>
          <w:ilvl w:val="0"/>
          <w:numId w:val="24"/>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2D6670">
        <w:rPr>
          <w:rFonts w:ascii="Times New Roman" w:eastAsiaTheme="minorHAnsi" w:hAnsi="Times New Roman"/>
          <w:sz w:val="24"/>
          <w:szCs w:val="24"/>
          <w:lang w:val="en-US" w:eastAsia="en-US" w:bidi="hi-IN"/>
        </w:rPr>
        <w:t>Introduction to Design and Analysis of Algorithms, Anny Levitin, Person Education Press. 2007.</w:t>
      </w:r>
    </w:p>
    <w:p w:rsidR="00B47411" w:rsidRPr="002D6670" w:rsidRDefault="00B47411" w:rsidP="00296849">
      <w:pPr>
        <w:pStyle w:val="ListParagraph"/>
        <w:numPr>
          <w:ilvl w:val="0"/>
          <w:numId w:val="24"/>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2D6670">
        <w:rPr>
          <w:rFonts w:ascii="Times New Roman" w:eastAsiaTheme="minorHAnsi" w:hAnsi="Times New Roman"/>
          <w:sz w:val="24"/>
          <w:szCs w:val="24"/>
          <w:lang w:val="en-US" w:eastAsia="en-US" w:bidi="hi-IN"/>
        </w:rPr>
        <w:t>Gilles Brassard &amp; Paul Bratley, Fundamental Algorithms, Prentice-Hall. 1998</w:t>
      </w:r>
    </w:p>
    <w:p w:rsidR="00B47411" w:rsidRPr="004441DD" w:rsidRDefault="00B47411" w:rsidP="00B47411">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p>
    <w:p w:rsidR="00B47411" w:rsidRPr="004441DD"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B47411" w:rsidRPr="004441DD" w:rsidRDefault="00B47411" w:rsidP="00B47411">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B47411" w:rsidRDefault="00B47411" w:rsidP="00B47411">
      <w:pPr>
        <w:rPr>
          <w:rFonts w:ascii="Times New Roman" w:eastAsiaTheme="minorHAnsi" w:hAnsi="Times New Roman"/>
          <w:sz w:val="24"/>
          <w:szCs w:val="24"/>
          <w:lang w:bidi="hi-IN"/>
        </w:rPr>
      </w:pPr>
      <w:r>
        <w:rPr>
          <w:rFonts w:ascii="Times New Roman" w:eastAsiaTheme="minorHAnsi" w:hAnsi="Times New Roman"/>
          <w:sz w:val="24"/>
          <w:szCs w:val="24"/>
          <w:lang w:bidi="hi-IN"/>
        </w:rPr>
        <w:br w:type="page"/>
      </w:r>
    </w:p>
    <w:tbl>
      <w:tblPr>
        <w:tblStyle w:val="TableGrid"/>
        <w:tblW w:w="0" w:type="auto"/>
        <w:tblLook w:val="04A0" w:firstRow="1" w:lastRow="0" w:firstColumn="1" w:lastColumn="0" w:noHBand="0" w:noVBand="1"/>
      </w:tblPr>
      <w:tblGrid>
        <w:gridCol w:w="1344"/>
        <w:gridCol w:w="6648"/>
        <w:gridCol w:w="1331"/>
      </w:tblGrid>
      <w:tr w:rsidR="00B47411" w:rsidRPr="004441DD" w:rsidTr="00114FC9">
        <w:tc>
          <w:tcPr>
            <w:tcW w:w="1344" w:type="dxa"/>
          </w:tcPr>
          <w:p w:rsidR="00B47411" w:rsidRPr="004441DD" w:rsidRDefault="00B47411" w:rsidP="0026191B">
            <w:pPr>
              <w:jc w:val="both"/>
              <w:rPr>
                <w:rFonts w:ascii="Times New Roman" w:hAnsi="Times New Roman"/>
                <w:sz w:val="24"/>
                <w:szCs w:val="24"/>
              </w:rPr>
            </w:pPr>
            <w:r w:rsidRPr="004441DD">
              <w:rPr>
                <w:rFonts w:ascii="Times New Roman" w:eastAsiaTheme="minorHAnsi" w:hAnsi="Times New Roman"/>
                <w:b/>
                <w:bCs/>
                <w:sz w:val="24"/>
                <w:szCs w:val="24"/>
                <w:lang w:val="en-US" w:eastAsia="en-US" w:bidi="hi-IN"/>
              </w:rPr>
              <w:lastRenderedPageBreak/>
              <w:t>BCO 025A</w:t>
            </w:r>
          </w:p>
        </w:tc>
        <w:tc>
          <w:tcPr>
            <w:tcW w:w="6648" w:type="dxa"/>
          </w:tcPr>
          <w:p w:rsidR="00B47411" w:rsidRPr="004441DD" w:rsidRDefault="00B47411" w:rsidP="0026191B">
            <w:pPr>
              <w:jc w:val="center"/>
              <w:rPr>
                <w:rFonts w:ascii="Times New Roman" w:hAnsi="Times New Roman"/>
                <w:sz w:val="24"/>
                <w:szCs w:val="24"/>
              </w:rPr>
            </w:pPr>
            <w:r w:rsidRPr="004441DD">
              <w:rPr>
                <w:rFonts w:ascii="Times New Roman" w:hAnsi="Times New Roman"/>
                <w:b/>
                <w:bCs/>
                <w:sz w:val="24"/>
                <w:szCs w:val="24"/>
              </w:rPr>
              <w:t>DESIGN&amp; ANALYSIS OF ALGORITHMS LAB</w:t>
            </w:r>
          </w:p>
        </w:tc>
        <w:tc>
          <w:tcPr>
            <w:tcW w:w="1331" w:type="dxa"/>
          </w:tcPr>
          <w:p w:rsidR="00B47411" w:rsidRPr="004441DD" w:rsidRDefault="00B47411" w:rsidP="0026191B">
            <w:pPr>
              <w:jc w:val="both"/>
              <w:rPr>
                <w:rFonts w:ascii="Times New Roman" w:hAnsi="Times New Roman"/>
                <w:sz w:val="24"/>
                <w:szCs w:val="24"/>
              </w:rPr>
            </w:pPr>
            <w:r w:rsidRPr="004441DD">
              <w:rPr>
                <w:rFonts w:ascii="Times New Roman" w:eastAsiaTheme="minorHAnsi" w:hAnsi="Times New Roman"/>
                <w:b/>
                <w:bCs/>
                <w:iCs/>
                <w:sz w:val="24"/>
                <w:szCs w:val="24"/>
                <w:lang w:val="en-US" w:eastAsia="en-US" w:bidi="hi-IN"/>
              </w:rPr>
              <w:t>0-0-2</w:t>
            </w:r>
          </w:p>
        </w:tc>
      </w:tr>
    </w:tbl>
    <w:p w:rsidR="00B47411" w:rsidRPr="004441DD" w:rsidRDefault="00B47411" w:rsidP="00B47411">
      <w:pPr>
        <w:autoSpaceDE w:val="0"/>
        <w:autoSpaceDN w:val="0"/>
        <w:adjustRightInd w:val="0"/>
        <w:spacing w:after="0" w:line="240" w:lineRule="auto"/>
        <w:jc w:val="both"/>
        <w:rPr>
          <w:rFonts w:ascii="Times New Roman" w:hAnsi="Times New Roman"/>
          <w:b/>
          <w:bCs/>
          <w:sz w:val="24"/>
          <w:szCs w:val="24"/>
          <w:u w:val="single"/>
        </w:rPr>
      </w:pPr>
    </w:p>
    <w:p w:rsidR="00B47411" w:rsidRPr="004441DD" w:rsidRDefault="00B47411" w:rsidP="00B47411">
      <w:pPr>
        <w:autoSpaceDE w:val="0"/>
        <w:autoSpaceDN w:val="0"/>
        <w:adjustRightInd w:val="0"/>
        <w:spacing w:after="0" w:line="240" w:lineRule="auto"/>
        <w:jc w:val="both"/>
        <w:rPr>
          <w:rFonts w:ascii="Times New Roman" w:hAnsi="Times New Roman"/>
          <w:b/>
          <w:bCs/>
          <w:sz w:val="24"/>
          <w:szCs w:val="24"/>
          <w:u w:val="single"/>
        </w:rPr>
      </w:pPr>
      <w:r w:rsidRPr="004441DD">
        <w:rPr>
          <w:rFonts w:ascii="Times New Roman" w:hAnsi="Times New Roman"/>
          <w:b/>
          <w:bCs/>
          <w:sz w:val="24"/>
          <w:szCs w:val="24"/>
          <w:u w:val="single"/>
        </w:rPr>
        <w:t>List of Experiments</w:t>
      </w:r>
    </w:p>
    <w:p w:rsidR="00B47411" w:rsidRPr="004441DD" w:rsidRDefault="00B47411" w:rsidP="00B47411">
      <w:pPr>
        <w:autoSpaceDE w:val="0"/>
        <w:autoSpaceDN w:val="0"/>
        <w:adjustRightInd w:val="0"/>
        <w:spacing w:after="0" w:line="240" w:lineRule="auto"/>
        <w:jc w:val="both"/>
        <w:rPr>
          <w:rFonts w:ascii="Times New Roman" w:hAnsi="Times New Roman"/>
          <w:sz w:val="24"/>
          <w:szCs w:val="24"/>
        </w:rPr>
      </w:pP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Write a Program to Explore</w:t>
      </w:r>
      <w:r w:rsidRPr="004441DD">
        <w:rPr>
          <w:rFonts w:ascii="Times New Roman" w:hAnsi="Times New Roman"/>
          <w:sz w:val="24"/>
          <w:szCs w:val="24"/>
        </w:rPr>
        <w:t xml:space="preserve"> a Binary Heap</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Write a Program for </w:t>
      </w:r>
      <w:r w:rsidRPr="004441DD">
        <w:rPr>
          <w:rFonts w:ascii="Times New Roman" w:hAnsi="Times New Roman"/>
          <w:sz w:val="24"/>
          <w:szCs w:val="24"/>
        </w:rPr>
        <w:t xml:space="preserve">Merging </w:t>
      </w:r>
      <w:r>
        <w:rPr>
          <w:rFonts w:ascii="Times New Roman" w:hAnsi="Times New Roman"/>
          <w:sz w:val="24"/>
          <w:szCs w:val="24"/>
        </w:rPr>
        <w:t xml:space="preserve">of </w:t>
      </w:r>
      <w:r w:rsidRPr="004441DD">
        <w:rPr>
          <w:rFonts w:ascii="Times New Roman" w:hAnsi="Times New Roman"/>
          <w:sz w:val="24"/>
          <w:szCs w:val="24"/>
        </w:rPr>
        <w:t>two search trees</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sz w:val="24"/>
          <w:szCs w:val="24"/>
        </w:rPr>
      </w:pPr>
      <w:r w:rsidRPr="004441DD">
        <w:rPr>
          <w:rFonts w:ascii="Times New Roman" w:hAnsi="Times New Roman"/>
          <w:sz w:val="24"/>
          <w:szCs w:val="24"/>
        </w:rPr>
        <w:t xml:space="preserve">Write a program to implement </w:t>
      </w:r>
      <w:r w:rsidRPr="004441DD">
        <w:rPr>
          <w:rFonts w:ascii="Times New Roman" w:eastAsiaTheme="minorHAnsi" w:hAnsi="Times New Roman"/>
          <w:iCs/>
          <w:sz w:val="24"/>
          <w:szCs w:val="24"/>
          <w:lang w:val="en-US" w:eastAsia="en-US" w:bidi="hi-IN"/>
        </w:rPr>
        <w:t>Huffman tree construction</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sz w:val="24"/>
          <w:szCs w:val="24"/>
        </w:rPr>
      </w:pPr>
      <w:r>
        <w:rPr>
          <w:rFonts w:ascii="Times New Roman" w:hAnsi="Times New Roman"/>
          <w:sz w:val="24"/>
          <w:szCs w:val="24"/>
        </w:rPr>
        <w:t xml:space="preserve">Write a Program for </w:t>
      </w:r>
      <w:r w:rsidRPr="004441DD">
        <w:rPr>
          <w:rFonts w:ascii="Times New Roman" w:hAnsi="Times New Roman"/>
          <w:sz w:val="24"/>
          <w:szCs w:val="24"/>
        </w:rPr>
        <w:t>Computing a spanning tree having smallest value of largest edge</w:t>
      </w:r>
    </w:p>
    <w:p w:rsidR="00B47411" w:rsidRPr="004441DD" w:rsidRDefault="00B47411" w:rsidP="006C281F">
      <w:pPr>
        <w:pStyle w:val="ListParagraph"/>
        <w:numPr>
          <w:ilvl w:val="0"/>
          <w:numId w:val="3"/>
        </w:numPr>
        <w:autoSpaceDE w:val="0"/>
        <w:autoSpaceDN w:val="0"/>
        <w:adjustRightInd w:val="0"/>
        <w:spacing w:after="0"/>
        <w:jc w:val="both"/>
        <w:rPr>
          <w:rFonts w:ascii="Times New Roman" w:eastAsiaTheme="minorHAnsi" w:hAnsi="Times New Roman"/>
          <w:sz w:val="24"/>
          <w:szCs w:val="24"/>
          <w:lang w:val="en-US" w:eastAsia="en-US" w:bidi="hi-IN"/>
        </w:rPr>
      </w:pPr>
      <w:r>
        <w:rPr>
          <w:rFonts w:ascii="Times New Roman" w:hAnsi="Times New Roman"/>
          <w:sz w:val="24"/>
          <w:szCs w:val="24"/>
        </w:rPr>
        <w:t xml:space="preserve">Write a Program for </w:t>
      </w:r>
      <w:r w:rsidRPr="004441DD">
        <w:rPr>
          <w:rFonts w:ascii="Times New Roman" w:hAnsi="Times New Roman"/>
          <w:sz w:val="24"/>
          <w:szCs w:val="24"/>
        </w:rPr>
        <w:t>Finding the decimal dominant in linear time</w:t>
      </w:r>
    </w:p>
    <w:p w:rsidR="00B47411" w:rsidRPr="004441DD" w:rsidRDefault="00B47411" w:rsidP="006C281F">
      <w:pPr>
        <w:pStyle w:val="ListParagraph"/>
        <w:numPr>
          <w:ilvl w:val="0"/>
          <w:numId w:val="3"/>
        </w:numPr>
        <w:autoSpaceDE w:val="0"/>
        <w:autoSpaceDN w:val="0"/>
        <w:adjustRightInd w:val="0"/>
        <w:spacing w:after="0"/>
        <w:jc w:val="both"/>
        <w:rPr>
          <w:rFonts w:ascii="Times New Roman" w:eastAsiaTheme="minorHAnsi" w:hAnsi="Times New Roman"/>
          <w:sz w:val="24"/>
          <w:szCs w:val="24"/>
          <w:lang w:val="en-US" w:eastAsia="en-US" w:bidi="hi-IN"/>
        </w:rPr>
      </w:pPr>
      <w:r>
        <w:rPr>
          <w:rFonts w:ascii="Times New Roman" w:hAnsi="Times New Roman"/>
          <w:sz w:val="24"/>
          <w:szCs w:val="24"/>
        </w:rPr>
        <w:t xml:space="preserve">Write a Program for </w:t>
      </w:r>
      <w:r w:rsidRPr="004441DD">
        <w:rPr>
          <w:rFonts w:ascii="Times New Roman" w:hAnsi="Times New Roman"/>
          <w:sz w:val="24"/>
          <w:szCs w:val="24"/>
        </w:rPr>
        <w:t>Problems on Graphs. Etc.</w:t>
      </w:r>
    </w:p>
    <w:p w:rsidR="00B47411" w:rsidRPr="004441DD" w:rsidRDefault="00B47411" w:rsidP="006C281F">
      <w:pPr>
        <w:pStyle w:val="ListParagraph"/>
        <w:numPr>
          <w:ilvl w:val="0"/>
          <w:numId w:val="3"/>
        </w:numPr>
        <w:spacing w:after="0"/>
        <w:jc w:val="both"/>
        <w:rPr>
          <w:rFonts w:ascii="Times New Roman" w:hAnsi="Times New Roman"/>
          <w:sz w:val="24"/>
          <w:szCs w:val="24"/>
        </w:rPr>
      </w:pPr>
      <w:r w:rsidRPr="004441DD">
        <w:rPr>
          <w:rFonts w:ascii="Times New Roman" w:hAnsi="Times New Roman"/>
          <w:sz w:val="24"/>
          <w:szCs w:val="24"/>
        </w:rPr>
        <w:t>Write a program to find Greatest Common Divisor</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sz w:val="24"/>
          <w:szCs w:val="24"/>
        </w:rPr>
        <w:t xml:space="preserve">Write a program for fractional </w:t>
      </w:r>
      <w:r w:rsidRPr="004441DD">
        <w:rPr>
          <w:rFonts w:ascii="Times New Roman" w:eastAsiaTheme="minorHAnsi" w:hAnsi="Times New Roman"/>
          <w:iCs/>
          <w:sz w:val="24"/>
          <w:szCs w:val="24"/>
          <w:lang w:val="en-US" w:eastAsia="en-US" w:bidi="hi-IN"/>
        </w:rPr>
        <w:t>Knapsack problem</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sz w:val="24"/>
          <w:szCs w:val="24"/>
        </w:rPr>
        <w:t xml:space="preserve">rite a program for 0/1 </w:t>
      </w:r>
      <w:r w:rsidRPr="004441DD">
        <w:rPr>
          <w:rFonts w:ascii="Times New Roman" w:eastAsiaTheme="minorHAnsi" w:hAnsi="Times New Roman"/>
          <w:iCs/>
          <w:sz w:val="24"/>
          <w:szCs w:val="24"/>
          <w:lang w:val="en-US" w:eastAsia="en-US" w:bidi="hi-IN"/>
        </w:rPr>
        <w:t>Knapsack problem</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bCs/>
          <w:sz w:val="24"/>
          <w:szCs w:val="24"/>
        </w:rPr>
        <w:t xml:space="preserve"> Write a program to implement </w:t>
      </w:r>
      <w:r w:rsidRPr="004441DD">
        <w:rPr>
          <w:rFonts w:ascii="Times New Roman" w:eastAsiaTheme="minorHAnsi" w:hAnsi="Times New Roman"/>
          <w:iCs/>
          <w:sz w:val="24"/>
          <w:szCs w:val="24"/>
          <w:lang w:val="en-US" w:eastAsia="en-US" w:bidi="hi-IN"/>
        </w:rPr>
        <w:t>Naive algorithm,</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bCs/>
          <w:sz w:val="24"/>
          <w:szCs w:val="24"/>
        </w:rPr>
        <w:t>Write a program to implement</w:t>
      </w:r>
      <w:r w:rsidRPr="004441DD">
        <w:rPr>
          <w:rFonts w:ascii="Times New Roman" w:eastAsiaTheme="minorHAnsi" w:hAnsi="Times New Roman"/>
          <w:iCs/>
          <w:sz w:val="24"/>
          <w:szCs w:val="24"/>
          <w:lang w:val="en-US" w:eastAsia="en-US" w:bidi="hi-IN"/>
        </w:rPr>
        <w:t xml:space="preserve"> KMP matcher algorithms, </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bCs/>
          <w:sz w:val="24"/>
          <w:szCs w:val="24"/>
        </w:rPr>
        <w:t xml:space="preserve">Write a program to implement </w:t>
      </w:r>
      <w:r w:rsidRPr="004441DD">
        <w:rPr>
          <w:rFonts w:ascii="Times New Roman" w:eastAsiaTheme="minorHAnsi" w:hAnsi="Times New Roman"/>
          <w:iCs/>
          <w:sz w:val="24"/>
          <w:szCs w:val="24"/>
          <w:lang w:val="en-US" w:eastAsia="en-US" w:bidi="hi-IN"/>
        </w:rPr>
        <w:t>Boyer-Moore algorithm</w:t>
      </w:r>
    </w:p>
    <w:p w:rsidR="00B47411" w:rsidRPr="004441DD" w:rsidRDefault="00B47411" w:rsidP="006C281F">
      <w:pPr>
        <w:pStyle w:val="ListParagraph"/>
        <w:numPr>
          <w:ilvl w:val="0"/>
          <w:numId w:val="3"/>
        </w:numPr>
        <w:autoSpaceDE w:val="0"/>
        <w:autoSpaceDN w:val="0"/>
        <w:adjustRightInd w:val="0"/>
        <w:spacing w:after="0"/>
        <w:jc w:val="both"/>
        <w:rPr>
          <w:rFonts w:ascii="Times New Roman" w:hAnsi="Times New Roman"/>
          <w:bCs/>
          <w:sz w:val="24"/>
          <w:szCs w:val="24"/>
        </w:rPr>
      </w:pPr>
      <w:r w:rsidRPr="004441DD">
        <w:rPr>
          <w:rFonts w:ascii="Times New Roman" w:hAnsi="Times New Roman"/>
          <w:bCs/>
          <w:sz w:val="24"/>
          <w:szCs w:val="24"/>
        </w:rPr>
        <w:t xml:space="preserve">Write a program to implement </w:t>
      </w:r>
      <w:r w:rsidRPr="004441DD">
        <w:rPr>
          <w:rFonts w:ascii="Times New Roman" w:eastAsiaTheme="minorHAnsi" w:hAnsi="Times New Roman"/>
          <w:iCs/>
          <w:sz w:val="24"/>
          <w:szCs w:val="24"/>
          <w:lang w:val="en-US" w:eastAsia="en-US" w:bidi="hi-IN"/>
        </w:rPr>
        <w:t>modular arithmetic</w:t>
      </w:r>
    </w:p>
    <w:p w:rsidR="00B47411" w:rsidRPr="004441DD" w:rsidRDefault="00B47411" w:rsidP="006C281F">
      <w:pPr>
        <w:pStyle w:val="ListParagraph"/>
        <w:numPr>
          <w:ilvl w:val="0"/>
          <w:numId w:val="3"/>
        </w:numPr>
        <w:autoSpaceDE w:val="0"/>
        <w:autoSpaceDN w:val="0"/>
        <w:adjustRightInd w:val="0"/>
        <w:spacing w:after="0"/>
        <w:jc w:val="both"/>
        <w:rPr>
          <w:rFonts w:ascii="Times New Roman" w:eastAsiaTheme="minorHAnsi" w:hAnsi="Times New Roman"/>
          <w:sz w:val="24"/>
          <w:szCs w:val="24"/>
          <w:lang w:val="en-US" w:eastAsia="en-US" w:bidi="hi-IN"/>
        </w:rPr>
      </w:pPr>
      <w:r w:rsidRPr="004441DD">
        <w:rPr>
          <w:rFonts w:ascii="Times New Roman" w:hAnsi="Times New Roman"/>
          <w:bCs/>
          <w:sz w:val="24"/>
          <w:szCs w:val="24"/>
        </w:rPr>
        <w:t xml:space="preserve">Write a program to implement </w:t>
      </w:r>
      <w:r w:rsidRPr="004441DD">
        <w:rPr>
          <w:rFonts w:ascii="Times New Roman" w:eastAsiaTheme="minorHAnsi" w:hAnsi="Times New Roman"/>
          <w:iCs/>
          <w:sz w:val="24"/>
          <w:szCs w:val="24"/>
          <w:lang w:val="en-US" w:eastAsia="en-US" w:bidi="hi-IN"/>
        </w:rPr>
        <w:t xml:space="preserve">Set cover, </w:t>
      </w:r>
    </w:p>
    <w:p w:rsidR="00B47411" w:rsidRPr="004441DD" w:rsidRDefault="00B47411" w:rsidP="006C281F">
      <w:pPr>
        <w:pStyle w:val="ListParagraph"/>
        <w:numPr>
          <w:ilvl w:val="0"/>
          <w:numId w:val="3"/>
        </w:numPr>
        <w:autoSpaceDE w:val="0"/>
        <w:autoSpaceDN w:val="0"/>
        <w:adjustRightInd w:val="0"/>
        <w:spacing w:after="0"/>
        <w:jc w:val="both"/>
        <w:rPr>
          <w:rFonts w:ascii="Times New Roman" w:eastAsiaTheme="minorHAnsi" w:hAnsi="Times New Roman"/>
          <w:sz w:val="24"/>
          <w:szCs w:val="24"/>
          <w:lang w:val="en-US" w:eastAsia="en-US" w:bidi="hi-IN"/>
        </w:rPr>
      </w:pPr>
      <w:r w:rsidRPr="004441DD">
        <w:rPr>
          <w:rFonts w:ascii="Times New Roman" w:hAnsi="Times New Roman"/>
          <w:bCs/>
          <w:sz w:val="24"/>
          <w:szCs w:val="24"/>
        </w:rPr>
        <w:t xml:space="preserve">Write a program to implement </w:t>
      </w:r>
      <w:r w:rsidRPr="004441DD">
        <w:rPr>
          <w:rFonts w:ascii="Times New Roman" w:eastAsiaTheme="minorHAnsi" w:hAnsi="Times New Roman"/>
          <w:iCs/>
          <w:sz w:val="24"/>
          <w:szCs w:val="24"/>
          <w:lang w:val="en-US" w:eastAsia="en-US" w:bidi="hi-IN"/>
        </w:rPr>
        <w:t>vertex cover</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b/>
          <w:sz w:val="24"/>
          <w:szCs w:val="24"/>
          <w:lang w:val="en-US" w:eastAsia="en-US" w:bidi="hi-IN"/>
        </w:rPr>
        <w:t>OUTCOMES:</w:t>
      </w:r>
      <w:r w:rsidRPr="00F35D30">
        <w:rPr>
          <w:rFonts w:ascii="Times New Roman" w:eastAsiaTheme="minorHAnsi" w:hAnsi="Times New Roman"/>
          <w:sz w:val="24"/>
          <w:szCs w:val="24"/>
          <w:lang w:val="en-US" w:eastAsia="en-US" w:bidi="hi-IN"/>
        </w:rPr>
        <w:t xml:space="preserve"> After study of this subject student will be able to know </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sz w:val="24"/>
          <w:szCs w:val="24"/>
          <w:lang w:val="en-US" w:eastAsia="en-US" w:bidi="hi-IN"/>
        </w:rPr>
        <w:t>CO1: Various methods of calculating complexity</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sz w:val="24"/>
          <w:szCs w:val="24"/>
          <w:lang w:val="en-US" w:eastAsia="en-US" w:bidi="hi-IN"/>
        </w:rPr>
        <w:t>CO 2: Finding out the best method for different algorithms</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sz w:val="24"/>
          <w:szCs w:val="24"/>
          <w:lang w:val="en-US" w:eastAsia="en-US" w:bidi="hi-IN"/>
        </w:rPr>
        <w:t>CO3: About computational geometry, like Lower bound theory, modular arithmetic and CRT</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sz w:val="24"/>
          <w:szCs w:val="24"/>
          <w:lang w:val="en-US" w:eastAsia="en-US" w:bidi="hi-IN"/>
        </w:rPr>
        <w:t>CO4: Various Decision Problems like NP Complete, NP hard</w:t>
      </w:r>
    </w:p>
    <w:p w:rsidR="00B47411" w:rsidRPr="00EB7368"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r w:rsidRPr="00F35D30">
        <w:rPr>
          <w:rFonts w:ascii="Times New Roman" w:eastAsiaTheme="minorHAnsi" w:hAnsi="Times New Roman"/>
          <w:sz w:val="24"/>
          <w:szCs w:val="24"/>
          <w:lang w:val="en-US" w:eastAsia="en-US" w:bidi="hi-IN"/>
        </w:rPr>
        <w:t>CO5: Knowledge of Graph and its algorithm</w:t>
      </w:r>
    </w:p>
    <w:p w:rsidR="00B47411" w:rsidRPr="00F35D30" w:rsidRDefault="00B47411" w:rsidP="00B47411">
      <w:pPr>
        <w:autoSpaceDE w:val="0"/>
        <w:autoSpaceDN w:val="0"/>
        <w:adjustRightInd w:val="0"/>
        <w:spacing w:after="0" w:line="240" w:lineRule="auto"/>
        <w:ind w:left="360"/>
        <w:rPr>
          <w:rFonts w:ascii="Times New Roman" w:eastAsiaTheme="minorHAnsi" w:hAnsi="Times New Roman"/>
          <w:color w:val="000000"/>
          <w:sz w:val="24"/>
          <w:szCs w:val="24"/>
          <w:lang w:val="en-US" w:eastAsia="en-US"/>
        </w:rPr>
      </w:pPr>
    </w:p>
    <w:p w:rsidR="00B47411" w:rsidRPr="00F35D30" w:rsidRDefault="00B47411" w:rsidP="00B47411">
      <w:pPr>
        <w:autoSpaceDE w:val="0"/>
        <w:autoSpaceDN w:val="0"/>
        <w:adjustRightInd w:val="0"/>
        <w:spacing w:after="0" w:line="240" w:lineRule="auto"/>
        <w:ind w:left="360"/>
        <w:rPr>
          <w:rFonts w:ascii="Times New Roman" w:eastAsiaTheme="minorHAnsi" w:hAnsi="Times New Roman"/>
          <w:color w:val="000000"/>
          <w:lang w:val="en-US" w:eastAsia="en-US"/>
        </w:rPr>
      </w:pPr>
      <w:r w:rsidRPr="00F35D30">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B47411" w:rsidRPr="00F35D30" w:rsidRDefault="00B47411" w:rsidP="00B47411">
      <w:pPr>
        <w:autoSpaceDE w:val="0"/>
        <w:autoSpaceDN w:val="0"/>
        <w:adjustRightInd w:val="0"/>
        <w:spacing w:after="0" w:line="240" w:lineRule="auto"/>
        <w:ind w:left="360"/>
        <w:jc w:val="both"/>
        <w:rPr>
          <w:rFonts w:ascii="Times New Roman" w:eastAsiaTheme="minorHAnsi" w:hAnsi="Times New Roman"/>
          <w:sz w:val="24"/>
          <w:szCs w:val="24"/>
          <w:lang w:val="en-US" w:eastAsia="en-US" w:bidi="hi-IN"/>
        </w:rPr>
      </w:pPr>
    </w:p>
    <w:tbl>
      <w:tblPr>
        <w:tblW w:w="9676" w:type="dxa"/>
        <w:tblInd w:w="-8" w:type="dxa"/>
        <w:tblLook w:val="04A0" w:firstRow="1" w:lastRow="0" w:firstColumn="1" w:lastColumn="0" w:noHBand="0" w:noVBand="1"/>
      </w:tblPr>
      <w:tblGrid>
        <w:gridCol w:w="1118"/>
        <w:gridCol w:w="516"/>
        <w:gridCol w:w="550"/>
        <w:gridCol w:w="550"/>
        <w:gridCol w:w="551"/>
        <w:gridCol w:w="551"/>
        <w:gridCol w:w="551"/>
        <w:gridCol w:w="551"/>
        <w:gridCol w:w="551"/>
        <w:gridCol w:w="551"/>
        <w:gridCol w:w="606"/>
        <w:gridCol w:w="606"/>
        <w:gridCol w:w="440"/>
        <w:gridCol w:w="166"/>
        <w:gridCol w:w="606"/>
        <w:gridCol w:w="606"/>
        <w:gridCol w:w="606"/>
      </w:tblGrid>
      <w:tr w:rsidR="00B47411" w:rsidRPr="000B43F8" w:rsidTr="0026191B">
        <w:trPr>
          <w:trHeight w:val="647"/>
        </w:trPr>
        <w:tc>
          <w:tcPr>
            <w:tcW w:w="1118" w:type="dxa"/>
            <w:tcBorders>
              <w:top w:val="single" w:sz="4" w:space="0" w:color="auto"/>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b/>
                <w:bCs/>
                <w:i/>
                <w:iCs/>
                <w:color w:val="000000"/>
                <w:sz w:val="24"/>
                <w:szCs w:val="24"/>
                <w:lang w:val="en-US" w:eastAsia="en-US"/>
              </w:rPr>
            </w:pPr>
            <w:r w:rsidRPr="000B43F8">
              <w:rPr>
                <w:rFonts w:ascii="Times New Roman" w:hAnsi="Times New Roman"/>
                <w:b/>
                <w:bCs/>
                <w:i/>
                <w:iCs/>
                <w:color w:val="000000"/>
                <w:sz w:val="24"/>
                <w:szCs w:val="24"/>
                <w:lang w:val="en-US" w:eastAsia="en-US"/>
              </w:rPr>
              <w:t>Course Outcome</w:t>
            </w:r>
          </w:p>
        </w:tc>
        <w:tc>
          <w:tcPr>
            <w:tcW w:w="6574" w:type="dxa"/>
            <w:gridSpan w:val="12"/>
            <w:tcBorders>
              <w:top w:val="single" w:sz="4" w:space="0" w:color="auto"/>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center"/>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Program Outcome</w:t>
            </w:r>
          </w:p>
        </w:tc>
        <w:tc>
          <w:tcPr>
            <w:tcW w:w="1984" w:type="dxa"/>
            <w:gridSpan w:val="4"/>
            <w:tcBorders>
              <w:top w:val="single" w:sz="4" w:space="0" w:color="auto"/>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center"/>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xml:space="preserve">Program </w:t>
            </w:r>
            <w:r w:rsidR="005277D3">
              <w:rPr>
                <w:rFonts w:ascii="Times New Roman" w:hAnsi="Times New Roman"/>
                <w:color w:val="000000"/>
                <w:sz w:val="24"/>
                <w:szCs w:val="24"/>
                <w:lang w:val="en-US" w:eastAsia="en-US"/>
              </w:rPr>
              <w:t>Specific</w:t>
            </w:r>
            <w:r w:rsidRPr="000B43F8">
              <w:rPr>
                <w:rFonts w:ascii="Times New Roman" w:hAnsi="Times New Roman"/>
                <w:color w:val="000000"/>
                <w:sz w:val="24"/>
                <w:szCs w:val="24"/>
                <w:lang w:val="en-US" w:eastAsia="en-US"/>
              </w:rPr>
              <w:t xml:space="preserve"> Outcome</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1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w:t>
            </w:r>
          </w:p>
        </w:tc>
        <w:tc>
          <w:tcPr>
            <w:tcW w:w="550"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PO2</w:t>
            </w:r>
          </w:p>
        </w:tc>
        <w:tc>
          <w:tcPr>
            <w:tcW w:w="550"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PO3</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PO4</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PO5</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PO6</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PO7</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PO8</w:t>
            </w:r>
          </w:p>
        </w:tc>
        <w:tc>
          <w:tcPr>
            <w:tcW w:w="551"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PO9</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PO10</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PO11</w:t>
            </w:r>
          </w:p>
        </w:tc>
        <w:tc>
          <w:tcPr>
            <w:tcW w:w="606" w:type="dxa"/>
            <w:gridSpan w:val="2"/>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PO12</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PSO1</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PSO2</w:t>
            </w:r>
          </w:p>
        </w:tc>
        <w:tc>
          <w:tcPr>
            <w:tcW w:w="606" w:type="dxa"/>
            <w:tcBorders>
              <w:top w:val="nil"/>
              <w:left w:val="nil"/>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16"/>
                <w:szCs w:val="16"/>
                <w:lang w:val="en-US" w:eastAsia="en-US"/>
              </w:rPr>
            </w:pPr>
            <w:r w:rsidRPr="000B43F8">
              <w:rPr>
                <w:rFonts w:ascii="Times New Roman" w:hAnsi="Times New Roman"/>
                <w:color w:val="000000"/>
                <w:sz w:val="16"/>
                <w:szCs w:val="16"/>
                <w:lang w:val="en-US" w:eastAsia="en-US"/>
              </w:rPr>
              <w:t>PSO3</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CO1</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CO2</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CO3</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CO4</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r>
      <w:tr w:rsidR="00B47411" w:rsidRPr="000B43F8" w:rsidTr="0026191B">
        <w:trPr>
          <w:trHeight w:val="315"/>
        </w:trPr>
        <w:tc>
          <w:tcPr>
            <w:tcW w:w="1118" w:type="dxa"/>
            <w:tcBorders>
              <w:top w:val="nil"/>
              <w:left w:val="single" w:sz="4" w:space="0" w:color="auto"/>
              <w:bottom w:val="single" w:sz="4" w:space="0" w:color="auto"/>
              <w:right w:val="single" w:sz="4" w:space="0" w:color="auto"/>
            </w:tcBorders>
            <w:shd w:val="clear" w:color="auto" w:fill="auto"/>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CO5</w:t>
            </w:r>
          </w:p>
        </w:tc>
        <w:tc>
          <w:tcPr>
            <w:tcW w:w="51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H</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0"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551"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 </w:t>
            </w:r>
          </w:p>
        </w:tc>
        <w:tc>
          <w:tcPr>
            <w:tcW w:w="606" w:type="dxa"/>
            <w:gridSpan w:val="2"/>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M</w:t>
            </w:r>
          </w:p>
        </w:tc>
        <w:tc>
          <w:tcPr>
            <w:tcW w:w="606" w:type="dxa"/>
            <w:tcBorders>
              <w:top w:val="nil"/>
              <w:left w:val="nil"/>
              <w:bottom w:val="single" w:sz="4" w:space="0" w:color="auto"/>
              <w:right w:val="single" w:sz="4" w:space="0" w:color="auto"/>
            </w:tcBorders>
            <w:shd w:val="clear" w:color="auto" w:fill="auto"/>
            <w:vAlign w:val="center"/>
            <w:hideMark/>
          </w:tcPr>
          <w:p w:rsidR="00B47411" w:rsidRPr="000B43F8" w:rsidRDefault="00B47411" w:rsidP="0026191B">
            <w:pPr>
              <w:spacing w:after="0" w:line="240" w:lineRule="auto"/>
              <w:jc w:val="both"/>
              <w:rPr>
                <w:rFonts w:ascii="Times New Roman" w:hAnsi="Times New Roman"/>
                <w:color w:val="000000"/>
                <w:sz w:val="24"/>
                <w:szCs w:val="24"/>
                <w:lang w:val="en-US" w:eastAsia="en-US"/>
              </w:rPr>
            </w:pPr>
            <w:r w:rsidRPr="000B43F8">
              <w:rPr>
                <w:rFonts w:ascii="Times New Roman" w:hAnsi="Times New Roman"/>
                <w:color w:val="000000"/>
                <w:sz w:val="24"/>
                <w:szCs w:val="24"/>
                <w:lang w:val="en-US" w:eastAsia="en-US"/>
              </w:rPr>
              <w:t>L</w:t>
            </w:r>
          </w:p>
        </w:tc>
      </w:tr>
    </w:tbl>
    <w:p w:rsidR="00C36FD1" w:rsidRDefault="00C36FD1" w:rsidP="00C36FD1">
      <w:pPr>
        <w:autoSpaceDE w:val="0"/>
        <w:autoSpaceDN w:val="0"/>
        <w:adjustRightInd w:val="0"/>
        <w:spacing w:after="0" w:line="240" w:lineRule="auto"/>
        <w:rPr>
          <w:rFonts w:ascii="Times New Roman" w:hAnsi="Times New Roman"/>
          <w:b/>
          <w:bCs/>
          <w:sz w:val="24"/>
          <w:szCs w:val="24"/>
        </w:rPr>
      </w:pPr>
    </w:p>
    <w:p w:rsidR="006C281F" w:rsidRDefault="006C281F" w:rsidP="00C36FD1">
      <w:pPr>
        <w:autoSpaceDE w:val="0"/>
        <w:autoSpaceDN w:val="0"/>
        <w:adjustRightInd w:val="0"/>
        <w:spacing w:after="0" w:line="240" w:lineRule="auto"/>
        <w:rPr>
          <w:b/>
          <w:bCs/>
        </w:rPr>
      </w:pPr>
    </w:p>
    <w:p w:rsidR="006C281F" w:rsidRDefault="006C281F" w:rsidP="00C36FD1">
      <w:pPr>
        <w:autoSpaceDE w:val="0"/>
        <w:autoSpaceDN w:val="0"/>
        <w:adjustRightInd w:val="0"/>
        <w:spacing w:after="0" w:line="240" w:lineRule="auto"/>
        <w:rPr>
          <w:b/>
          <w:bCs/>
        </w:rPr>
      </w:pPr>
    </w:p>
    <w:p w:rsidR="006C281F" w:rsidRDefault="006C281F" w:rsidP="00C36FD1">
      <w:pPr>
        <w:autoSpaceDE w:val="0"/>
        <w:autoSpaceDN w:val="0"/>
        <w:adjustRightInd w:val="0"/>
        <w:spacing w:after="0" w:line="240" w:lineRule="auto"/>
        <w:rPr>
          <w:b/>
          <w:bCs/>
        </w:rPr>
      </w:pPr>
    </w:p>
    <w:p w:rsidR="0022725E" w:rsidRDefault="0022725E">
      <w:pPr>
        <w:rPr>
          <w:rFonts w:ascii="Times New Roman" w:hAnsi="Times New Roman"/>
          <w:b/>
          <w:bCs/>
          <w:sz w:val="24"/>
          <w:szCs w:val="24"/>
        </w:rPr>
      </w:pPr>
      <w:r>
        <w:rPr>
          <w:rFonts w:ascii="Times New Roman" w:hAnsi="Times New Roman"/>
          <w:b/>
          <w:bCs/>
          <w:sz w:val="24"/>
          <w:szCs w:val="24"/>
        </w:rPr>
        <w:br w:type="page"/>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194"/>
        <w:gridCol w:w="786"/>
        <w:gridCol w:w="6909"/>
        <w:gridCol w:w="1181"/>
      </w:tblGrid>
      <w:tr w:rsidR="00AA5A5C" w:rsidRPr="004441DD" w:rsidTr="0022725E">
        <w:tc>
          <w:tcPr>
            <w:tcW w:w="19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eastAsiaTheme="minorHAnsi" w:hAnsi="Times New Roman"/>
                <w:b/>
                <w:bCs/>
                <w:sz w:val="24"/>
                <w:szCs w:val="24"/>
                <w:lang w:val="en-US" w:eastAsia="en-US" w:bidi="hi-IN"/>
              </w:rPr>
              <w:lastRenderedPageBreak/>
              <w:t>BCO 028</w:t>
            </w:r>
            <w:r>
              <w:rPr>
                <w:rFonts w:ascii="Times New Roman" w:eastAsiaTheme="minorHAnsi" w:hAnsi="Times New Roman"/>
                <w:b/>
                <w:bCs/>
                <w:sz w:val="24"/>
                <w:szCs w:val="24"/>
                <w:lang w:val="en-US" w:eastAsia="en-US" w:bidi="hi-IN"/>
              </w:rPr>
              <w:t>B</w:t>
            </w:r>
          </w:p>
        </w:tc>
        <w:tc>
          <w:tcPr>
            <w:tcW w:w="69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eastAsiaTheme="minorHAnsi" w:hAnsi="Times New Roman"/>
                <w:b/>
                <w:bCs/>
                <w:sz w:val="24"/>
                <w:szCs w:val="24"/>
                <w:lang w:val="en-US" w:eastAsia="en-US" w:bidi="hi-IN"/>
              </w:rPr>
              <w:t>COMPILER CONSTRUCTION</w:t>
            </w:r>
          </w:p>
        </w:tc>
        <w:tc>
          <w:tcPr>
            <w:tcW w:w="118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eastAsiaTheme="minorHAnsi" w:hAnsi="Times New Roman"/>
                <w:b/>
                <w:bCs/>
                <w:iCs/>
                <w:sz w:val="24"/>
                <w:szCs w:val="24"/>
                <w:lang w:val="en-US" w:eastAsia="en-US" w:bidi="hi-IN"/>
              </w:rPr>
              <w:t>3-</w:t>
            </w:r>
            <w:r>
              <w:rPr>
                <w:rFonts w:ascii="Times New Roman" w:eastAsiaTheme="minorHAnsi" w:hAnsi="Times New Roman"/>
                <w:b/>
                <w:bCs/>
                <w:iCs/>
                <w:sz w:val="24"/>
                <w:szCs w:val="24"/>
                <w:lang w:val="en-US" w:eastAsia="en-US" w:bidi="hi-IN"/>
              </w:rPr>
              <w:t>1</w:t>
            </w:r>
            <w:r w:rsidRPr="004441DD">
              <w:rPr>
                <w:rFonts w:ascii="Times New Roman" w:eastAsiaTheme="minorHAnsi" w:hAnsi="Times New Roman"/>
                <w:b/>
                <w:bCs/>
                <w:iCs/>
                <w:sz w:val="24"/>
                <w:szCs w:val="24"/>
                <w:lang w:val="en-US" w:eastAsia="en-US" w:bidi="hi-IN"/>
              </w:rPr>
              <w:t>-0 [</w:t>
            </w:r>
            <w:r>
              <w:rPr>
                <w:rFonts w:ascii="Times New Roman" w:eastAsiaTheme="minorHAnsi" w:hAnsi="Times New Roman"/>
                <w:b/>
                <w:bCs/>
                <w:iCs/>
                <w:sz w:val="24"/>
                <w:szCs w:val="24"/>
                <w:lang w:val="en-US" w:eastAsia="en-US" w:bidi="hi-IN"/>
              </w:rPr>
              <w:t>4</w:t>
            </w:r>
            <w:r w:rsidRPr="004441DD">
              <w:rPr>
                <w:rFonts w:ascii="Times New Roman" w:eastAsiaTheme="minorHAnsi" w:hAnsi="Times New Roman"/>
                <w:b/>
                <w:bCs/>
                <w:iCs/>
                <w:sz w:val="24"/>
                <w:szCs w:val="24"/>
                <w:lang w:val="en-US" w:eastAsia="en-US" w:bidi="hi-IN"/>
              </w:rPr>
              <w:t>]</w:t>
            </w:r>
          </w:p>
        </w:tc>
      </w:tr>
      <w:tr w:rsidR="00AA5A5C" w:rsidRPr="004441DD" w:rsidTr="0022725E">
        <w:tc>
          <w:tcPr>
            <w:tcW w:w="10070" w:type="dxa"/>
            <w:gridSpan w:val="4"/>
            <w:tcBorders>
              <w:top w:val="single" w:sz="4" w:space="0" w:color="000000" w:themeColor="text1"/>
              <w:bottom w:val="single" w:sz="4" w:space="0" w:color="000000" w:themeColor="text1"/>
            </w:tcBorders>
            <w:vAlign w:val="center"/>
          </w:tcPr>
          <w:p w:rsidR="00AA5A5C" w:rsidRPr="004441DD" w:rsidRDefault="00AA5A5C" w:rsidP="0026191B">
            <w:pPr>
              <w:spacing w:before="100" w:beforeAutospacing="1" w:after="100" w:afterAutospacing="1"/>
              <w:rPr>
                <w:rFonts w:ascii="Times New Roman" w:hAnsi="Times New Roman"/>
                <w:b/>
                <w:bCs/>
                <w:sz w:val="24"/>
                <w:szCs w:val="24"/>
              </w:rPr>
            </w:pPr>
          </w:p>
          <w:p w:rsidR="00AA5A5C" w:rsidRPr="004441DD" w:rsidRDefault="00AA5A5C" w:rsidP="0026191B">
            <w:pPr>
              <w:spacing w:before="100" w:beforeAutospacing="1" w:after="100" w:afterAutospacing="1"/>
              <w:rPr>
                <w:rFonts w:ascii="Times New Roman" w:hAnsi="Times New Roman"/>
                <w:sz w:val="24"/>
                <w:szCs w:val="24"/>
              </w:rPr>
            </w:pPr>
            <w:proofErr w:type="spellStart"/>
            <w:proofErr w:type="gramStart"/>
            <w:r w:rsidRPr="004441DD">
              <w:rPr>
                <w:rFonts w:ascii="Times New Roman" w:hAnsi="Times New Roman"/>
                <w:b/>
                <w:bCs/>
                <w:sz w:val="24"/>
                <w:szCs w:val="24"/>
              </w:rPr>
              <w:t>OBJECTIVE:</w:t>
            </w:r>
            <w:r w:rsidRPr="004441DD">
              <w:rPr>
                <w:rFonts w:ascii="Times New Roman" w:hAnsi="Times New Roman"/>
                <w:sz w:val="24"/>
                <w:szCs w:val="24"/>
              </w:rPr>
              <w:t>At</w:t>
            </w:r>
            <w:proofErr w:type="spellEnd"/>
            <w:proofErr w:type="gramEnd"/>
            <w:r w:rsidRPr="004441DD">
              <w:rPr>
                <w:rFonts w:ascii="Times New Roman" w:hAnsi="Times New Roman"/>
                <w:sz w:val="24"/>
                <w:szCs w:val="24"/>
              </w:rPr>
              <w:t xml:space="preserve"> the end of the course, the student should be able to:</w:t>
            </w:r>
          </w:p>
          <w:p w:rsidR="00AA5A5C" w:rsidRPr="004441DD" w:rsidRDefault="00AA5A5C" w:rsidP="00360E2C">
            <w:pPr>
              <w:numPr>
                <w:ilvl w:val="0"/>
                <w:numId w:val="5"/>
              </w:numPr>
              <w:spacing w:before="100" w:beforeAutospacing="1" w:after="100" w:afterAutospacing="1"/>
              <w:rPr>
                <w:rFonts w:ascii="Times New Roman" w:hAnsi="Times New Roman"/>
                <w:sz w:val="24"/>
                <w:szCs w:val="24"/>
              </w:rPr>
            </w:pPr>
            <w:r w:rsidRPr="004441DD">
              <w:rPr>
                <w:rFonts w:ascii="Times New Roman" w:hAnsi="Times New Roman"/>
                <w:sz w:val="24"/>
                <w:szCs w:val="24"/>
              </w:rPr>
              <w:t>Apply the principles in the theory of computation to the various stages in the design of compilers;</w:t>
            </w:r>
          </w:p>
          <w:p w:rsidR="00AA5A5C" w:rsidRPr="004441DD" w:rsidRDefault="00AA5A5C" w:rsidP="00360E2C">
            <w:pPr>
              <w:numPr>
                <w:ilvl w:val="0"/>
                <w:numId w:val="5"/>
              </w:numPr>
              <w:spacing w:before="100" w:beforeAutospacing="1" w:after="100" w:afterAutospacing="1"/>
              <w:rPr>
                <w:rFonts w:ascii="Times New Roman" w:hAnsi="Times New Roman"/>
                <w:sz w:val="24"/>
                <w:szCs w:val="24"/>
              </w:rPr>
            </w:pPr>
            <w:r w:rsidRPr="004441DD">
              <w:rPr>
                <w:rFonts w:ascii="Times New Roman" w:hAnsi="Times New Roman"/>
                <w:sz w:val="24"/>
                <w:szCs w:val="24"/>
              </w:rPr>
              <w:t>Explain the stages involved in the translation process;</w:t>
            </w:r>
          </w:p>
          <w:p w:rsidR="00AA5A5C" w:rsidRPr="004441DD" w:rsidRDefault="00AA5A5C" w:rsidP="00360E2C">
            <w:pPr>
              <w:numPr>
                <w:ilvl w:val="0"/>
                <w:numId w:val="5"/>
              </w:numPr>
              <w:spacing w:before="100" w:beforeAutospacing="1" w:after="100" w:afterAutospacing="1"/>
              <w:rPr>
                <w:rFonts w:ascii="Times New Roman" w:hAnsi="Times New Roman"/>
                <w:sz w:val="24"/>
                <w:szCs w:val="24"/>
              </w:rPr>
            </w:pPr>
            <w:r w:rsidRPr="004441DD">
              <w:rPr>
                <w:rFonts w:ascii="Times New Roman" w:hAnsi="Times New Roman"/>
                <w:sz w:val="24"/>
                <w:szCs w:val="24"/>
              </w:rPr>
              <w:t>Analyse problems related to the stages in the translation process;</w:t>
            </w:r>
          </w:p>
          <w:p w:rsidR="00AA5A5C" w:rsidRPr="004441DD" w:rsidRDefault="00AA5A5C" w:rsidP="00360E2C">
            <w:pPr>
              <w:numPr>
                <w:ilvl w:val="0"/>
                <w:numId w:val="5"/>
              </w:numPr>
              <w:spacing w:before="100" w:beforeAutospacing="1" w:after="100" w:afterAutospacing="1"/>
              <w:rPr>
                <w:rFonts w:ascii="Times New Roman" w:hAnsi="Times New Roman"/>
                <w:sz w:val="24"/>
                <w:szCs w:val="24"/>
              </w:rPr>
            </w:pPr>
            <w:r w:rsidRPr="004441DD">
              <w:rPr>
                <w:rFonts w:ascii="Times New Roman" w:hAnsi="Times New Roman"/>
                <w:sz w:val="24"/>
                <w:szCs w:val="24"/>
              </w:rPr>
              <w:t>Design a compiler for a simple programming language; and</w:t>
            </w:r>
          </w:p>
          <w:p w:rsidR="00AA5A5C" w:rsidRPr="004441DD" w:rsidRDefault="00AA5A5C" w:rsidP="00360E2C">
            <w:pPr>
              <w:numPr>
                <w:ilvl w:val="0"/>
                <w:numId w:val="5"/>
              </w:numPr>
              <w:spacing w:before="100" w:beforeAutospacing="1" w:after="100" w:afterAutospacing="1"/>
              <w:rPr>
                <w:rFonts w:ascii="Times New Roman" w:hAnsi="Times New Roman"/>
                <w:bCs/>
                <w:sz w:val="24"/>
                <w:szCs w:val="24"/>
              </w:rPr>
            </w:pPr>
            <w:r w:rsidRPr="004441DD">
              <w:rPr>
                <w:rFonts w:ascii="Times New Roman" w:hAnsi="Times New Roman"/>
                <w:sz w:val="24"/>
                <w:szCs w:val="24"/>
              </w:rPr>
              <w:t>Implement a compiler based on its design.</w:t>
            </w:r>
          </w:p>
        </w:tc>
      </w:tr>
      <w:tr w:rsidR="00AA5A5C" w:rsidRPr="004441DD" w:rsidTr="0022725E">
        <w:tc>
          <w:tcPr>
            <w:tcW w:w="11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UNIT 1</w:t>
            </w:r>
          </w:p>
        </w:tc>
        <w:tc>
          <w:tcPr>
            <w:tcW w:w="887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autoSpaceDE w:val="0"/>
              <w:autoSpaceDN w:val="0"/>
              <w:adjustRightInd w:val="0"/>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Overview of compilation- The structure of a compiler and applications of compiler technology; Lexical analysis - The role of a lexical analyzer, specification of tokens, recognition of tokens, hand-written lexical analyzers, LEX, examples of LEX programs.</w:t>
            </w:r>
          </w:p>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Theme="minorHAnsi" w:hAnsi="Times New Roman"/>
                <w:sz w:val="24"/>
                <w:szCs w:val="24"/>
                <w:lang w:val="en-US" w:eastAsia="en-US" w:bidi="hi-IN"/>
              </w:rPr>
              <w:t>Introduction to syntax analysis -Role of a parser, use of context-free grammars (CFG) in the specification of the syntax of programming languages, techniques for writing grammars for programming languages (removal left recursion, etc.), non- context-free constructs in programming languages, parse trees and ambiguity, examples of programming language grammars.</w:t>
            </w:r>
          </w:p>
        </w:tc>
      </w:tr>
      <w:tr w:rsidR="00AA5A5C" w:rsidRPr="004441DD" w:rsidTr="0022725E">
        <w:tc>
          <w:tcPr>
            <w:tcW w:w="11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UNIT 2</w:t>
            </w:r>
          </w:p>
        </w:tc>
        <w:tc>
          <w:tcPr>
            <w:tcW w:w="887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Theme="minorHAnsi" w:hAnsi="Times New Roman"/>
                <w:sz w:val="24"/>
                <w:szCs w:val="24"/>
                <w:lang w:val="en-US" w:eastAsia="en-US" w:bidi="hi-IN"/>
              </w:rPr>
              <w:t xml:space="preserve">Top-down parsing- FIRST &amp; FOLLOW sets, </w:t>
            </w:r>
            <w:proofErr w:type="gramStart"/>
            <w:r w:rsidRPr="004441DD">
              <w:rPr>
                <w:rFonts w:ascii="Times New Roman" w:eastAsiaTheme="minorHAnsi" w:hAnsi="Times New Roman"/>
                <w:sz w:val="24"/>
                <w:szCs w:val="24"/>
                <w:lang w:val="en-US" w:eastAsia="en-US" w:bidi="hi-IN"/>
              </w:rPr>
              <w:t>LL(</w:t>
            </w:r>
            <w:proofErr w:type="gramEnd"/>
            <w:r w:rsidRPr="004441DD">
              <w:rPr>
                <w:rFonts w:ascii="Times New Roman" w:eastAsiaTheme="minorHAnsi" w:hAnsi="Times New Roman"/>
                <w:sz w:val="24"/>
                <w:szCs w:val="24"/>
                <w:lang w:val="en-US" w:eastAsia="en-US" w:bidi="hi-IN"/>
              </w:rPr>
              <w:t xml:space="preserve">1) conditions, predictive parsing, recursive descent parsing, error recovery. LR-parsing - Handle pruning, shift-reduce parsing, viable prefixes, valid items, </w:t>
            </w:r>
            <w:proofErr w:type="gramStart"/>
            <w:r w:rsidRPr="004441DD">
              <w:rPr>
                <w:rFonts w:ascii="Times New Roman" w:eastAsiaTheme="minorHAnsi" w:hAnsi="Times New Roman"/>
                <w:sz w:val="24"/>
                <w:szCs w:val="24"/>
                <w:lang w:val="en-US" w:eastAsia="en-US" w:bidi="hi-IN"/>
              </w:rPr>
              <w:t>LR(</w:t>
            </w:r>
            <w:proofErr w:type="gramEnd"/>
            <w:r w:rsidRPr="004441DD">
              <w:rPr>
                <w:rFonts w:ascii="Times New Roman" w:eastAsiaTheme="minorHAnsi" w:hAnsi="Times New Roman"/>
                <w:sz w:val="24"/>
                <w:szCs w:val="24"/>
                <w:lang w:val="en-US" w:eastAsia="en-US" w:bidi="hi-IN"/>
              </w:rPr>
              <w:t>0) automaton, LR-parsing algorithm, SLR(1), LR(1), and LALR(1) parsing. YACC, error recovery with YACC and examples of YACC specifications.</w:t>
            </w:r>
          </w:p>
        </w:tc>
      </w:tr>
      <w:tr w:rsidR="00AA5A5C" w:rsidRPr="004441DD" w:rsidTr="0022725E">
        <w:tc>
          <w:tcPr>
            <w:tcW w:w="11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UNIT 3</w:t>
            </w:r>
          </w:p>
        </w:tc>
        <w:tc>
          <w:tcPr>
            <w:tcW w:w="887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autoSpaceDE w:val="0"/>
              <w:autoSpaceDN w:val="0"/>
              <w:adjustRightInd w:val="0"/>
              <w:rPr>
                <w:rFonts w:ascii="Times New Roman" w:hAnsi="Times New Roman"/>
                <w:b/>
                <w:bCs/>
                <w:sz w:val="24"/>
                <w:szCs w:val="24"/>
              </w:rPr>
            </w:pPr>
            <w:r w:rsidRPr="004441DD">
              <w:rPr>
                <w:rFonts w:ascii="Times New Roman" w:eastAsiaTheme="minorHAnsi" w:hAnsi="Times New Roman"/>
                <w:sz w:val="24"/>
                <w:szCs w:val="24"/>
                <w:lang w:val="en-US" w:eastAsia="en-US" w:bidi="hi-IN"/>
              </w:rPr>
              <w:t>Syntax-directed definitions (attribute grammars)-Synthesized and inherited attributes, examples of SDDs, evaluation orders for attributes of an SDD, Dependency graphs-attributed and L-attributed SDDs and their implementation using LR-parsers and Recursive Descent parsers respectively.</w:t>
            </w:r>
          </w:p>
        </w:tc>
      </w:tr>
      <w:tr w:rsidR="00AA5A5C" w:rsidRPr="004441DD" w:rsidTr="0022725E">
        <w:tc>
          <w:tcPr>
            <w:tcW w:w="11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Default="00AA5A5C" w:rsidP="0026191B">
            <w:pPr>
              <w:jc w:val="center"/>
              <w:rPr>
                <w:rFonts w:ascii="Times New Roman" w:hAnsi="Times New Roman"/>
                <w:b/>
                <w:bCs/>
                <w:sz w:val="24"/>
                <w:szCs w:val="24"/>
              </w:rPr>
            </w:pPr>
          </w:p>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UNIT 4</w:t>
            </w:r>
          </w:p>
        </w:tc>
        <w:tc>
          <w:tcPr>
            <w:tcW w:w="887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Theme="minorHAnsi" w:hAnsi="Times New Roman"/>
                <w:sz w:val="24"/>
                <w:szCs w:val="24"/>
                <w:lang w:val="en-US" w:eastAsia="en-US" w:bidi="hi-IN"/>
              </w:rPr>
              <w:t>Semantic analysis- Symbol tables and their data structures. Representation of “scope”. Semantic analysis of expressions, assignment, and control-flow statements, declarations of variables and functions, function calls, etc., using S- and L-attributed SDDs (treatment of arrays and structures included). Semantic error recovery.</w:t>
            </w:r>
          </w:p>
        </w:tc>
      </w:tr>
      <w:tr w:rsidR="00AA5A5C" w:rsidRPr="004441DD" w:rsidTr="0022725E">
        <w:tc>
          <w:tcPr>
            <w:tcW w:w="11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UNIT 5</w:t>
            </w:r>
          </w:p>
        </w:tc>
        <w:tc>
          <w:tcPr>
            <w:tcW w:w="887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autoSpaceDE w:val="0"/>
              <w:autoSpaceDN w:val="0"/>
              <w:adjustRightInd w:val="0"/>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Intermediate code generation - Different intermediate representations –quadruples, triples, trees, flow graphs, SSA forms, and their uses. Translation of expressions (including array references with subscripts) and assignment statements. Translation of control-flow statements – it- then-else, while-do, and switch. Short-circuit code and control-flow translation of Boolean expressions. Back patching. Examples to illustrate intermediate code generation for all constructs.</w:t>
            </w:r>
          </w:p>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Theme="minorHAnsi" w:hAnsi="Times New Roman"/>
                <w:sz w:val="24"/>
                <w:szCs w:val="24"/>
                <w:lang w:val="en-US" w:eastAsia="en-US" w:bidi="hi-IN"/>
              </w:rPr>
              <w:t xml:space="preserve">Run-time </w:t>
            </w:r>
            <w:r w:rsidR="00C07130" w:rsidRPr="004441DD">
              <w:rPr>
                <w:rFonts w:ascii="Times New Roman" w:eastAsiaTheme="minorHAnsi" w:hAnsi="Times New Roman"/>
                <w:sz w:val="24"/>
                <w:szCs w:val="24"/>
                <w:lang w:val="en-US" w:eastAsia="en-US" w:bidi="hi-IN"/>
              </w:rPr>
              <w:t>environments: -</w:t>
            </w:r>
            <w:r w:rsidRPr="004441DD">
              <w:rPr>
                <w:rFonts w:ascii="Times New Roman" w:eastAsiaTheme="minorHAnsi" w:hAnsi="Times New Roman"/>
                <w:sz w:val="24"/>
                <w:szCs w:val="24"/>
                <w:lang w:val="en-US" w:eastAsia="en-US" w:bidi="hi-IN"/>
              </w:rPr>
              <w:t xml:space="preserve"> Stack allocation of space and activation records. Access to non-local data on the stack in the case of procedures with and without nesting of procedures.</w:t>
            </w:r>
          </w:p>
        </w:tc>
      </w:tr>
    </w:tbl>
    <w:p w:rsidR="0022725E" w:rsidRDefault="0022725E">
      <w:r>
        <w:br w:type="page"/>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0070"/>
      </w:tblGrid>
      <w:tr w:rsidR="00AA5A5C" w:rsidRPr="004441DD" w:rsidTr="0022725E">
        <w:tc>
          <w:tcPr>
            <w:tcW w:w="10070" w:type="dxa"/>
            <w:tcBorders>
              <w:top w:val="single" w:sz="4" w:space="0" w:color="000000" w:themeColor="text1"/>
            </w:tcBorders>
            <w:vAlign w:val="center"/>
          </w:tcPr>
          <w:p w:rsidR="00AA5A5C" w:rsidRPr="004441DD" w:rsidRDefault="00AA5A5C" w:rsidP="0026191B">
            <w:pPr>
              <w:rPr>
                <w:rFonts w:ascii="Times New Roman" w:hAnsi="Times New Roman"/>
                <w:b/>
                <w:bCs/>
                <w:sz w:val="24"/>
                <w:szCs w:val="24"/>
              </w:rPr>
            </w:pPr>
          </w:p>
          <w:p w:rsidR="00AA5A5C" w:rsidRDefault="00AA5A5C" w:rsidP="0026191B">
            <w:pPr>
              <w:rPr>
                <w:rFonts w:ascii="Times New Roman" w:hAnsi="Times New Roman"/>
                <w:b/>
                <w:bCs/>
                <w:i/>
                <w:sz w:val="24"/>
                <w:szCs w:val="24"/>
              </w:rPr>
            </w:pPr>
          </w:p>
          <w:p w:rsidR="00AA5A5C" w:rsidRDefault="00AA5A5C" w:rsidP="0026191B">
            <w:pPr>
              <w:rPr>
                <w:rFonts w:ascii="Times New Roman" w:hAnsi="Times New Roman"/>
                <w:b/>
                <w:bCs/>
                <w:i/>
                <w:sz w:val="24"/>
                <w:szCs w:val="24"/>
              </w:rPr>
            </w:pPr>
          </w:p>
          <w:p w:rsidR="00AA5A5C" w:rsidRDefault="00AA5A5C" w:rsidP="0026191B">
            <w:pPr>
              <w:rPr>
                <w:rFonts w:ascii="Times New Roman" w:hAnsi="Times New Roman"/>
                <w:b/>
                <w:bCs/>
                <w:i/>
                <w:sz w:val="24"/>
                <w:szCs w:val="24"/>
                <w:lang w:val="en-US" w:eastAsia="en-US"/>
              </w:rPr>
            </w:pPr>
            <w:r>
              <w:rPr>
                <w:rFonts w:ascii="Times New Roman" w:hAnsi="Times New Roman"/>
                <w:b/>
                <w:bCs/>
                <w:i/>
                <w:sz w:val="24"/>
                <w:szCs w:val="24"/>
              </w:rPr>
              <w:t>Course Outcome</w:t>
            </w:r>
          </w:p>
          <w:p w:rsidR="00AA5A5C" w:rsidRDefault="00AA5A5C" w:rsidP="0026191B">
            <w:pPr>
              <w:pStyle w:val="NormalWeb"/>
              <w:shd w:val="clear" w:color="auto" w:fill="FFFFFF"/>
              <w:spacing w:before="0" w:beforeAutospacing="0" w:after="187" w:afterAutospacing="0" w:line="374" w:lineRule="atLeast"/>
              <w:jc w:val="both"/>
              <w:rPr>
                <w:color w:val="333333"/>
              </w:rPr>
            </w:pPr>
            <w:r>
              <w:rPr>
                <w:color w:val="333333"/>
              </w:rPr>
              <w:t>At the end of this course students will have:</w:t>
            </w:r>
          </w:p>
          <w:p w:rsidR="00AA5A5C" w:rsidRDefault="00AA5A5C" w:rsidP="0026191B">
            <w:pPr>
              <w:ind w:left="720"/>
              <w:rPr>
                <w:rFonts w:ascii="Times New Roman" w:hAnsi="Times New Roman"/>
                <w:sz w:val="24"/>
                <w:szCs w:val="24"/>
              </w:rPr>
            </w:pPr>
            <w:r>
              <w:rPr>
                <w:rFonts w:ascii="Times New Roman" w:hAnsi="Times New Roman"/>
                <w:sz w:val="24"/>
                <w:szCs w:val="24"/>
              </w:rPr>
              <w:t xml:space="preserve">CO1 </w:t>
            </w:r>
            <w:proofErr w:type="gramStart"/>
            <w:r>
              <w:rPr>
                <w:rFonts w:ascii="Times New Roman" w:hAnsi="Times New Roman"/>
                <w:sz w:val="24"/>
                <w:szCs w:val="24"/>
              </w:rPr>
              <w:t>To</w:t>
            </w:r>
            <w:proofErr w:type="gramEnd"/>
            <w:r>
              <w:rPr>
                <w:rFonts w:ascii="Times New Roman" w:hAnsi="Times New Roman"/>
                <w:sz w:val="24"/>
                <w:szCs w:val="24"/>
              </w:rPr>
              <w:t xml:space="preserve"> apply the knowledge of </w:t>
            </w:r>
            <w:proofErr w:type="spellStart"/>
            <w:r>
              <w:rPr>
                <w:rFonts w:ascii="Times New Roman" w:hAnsi="Times New Roman"/>
                <w:sz w:val="24"/>
                <w:szCs w:val="24"/>
              </w:rPr>
              <w:t>lex</w:t>
            </w:r>
            <w:proofErr w:type="spellEnd"/>
            <w:r>
              <w:rPr>
                <w:rFonts w:ascii="Times New Roman" w:hAnsi="Times New Roman"/>
                <w:sz w:val="24"/>
                <w:szCs w:val="24"/>
              </w:rPr>
              <w:t xml:space="preserve"> tool &amp;</w:t>
            </w:r>
            <w:proofErr w:type="spellStart"/>
            <w:r>
              <w:rPr>
                <w:rFonts w:ascii="Times New Roman" w:hAnsi="Times New Roman"/>
                <w:sz w:val="24"/>
                <w:szCs w:val="24"/>
              </w:rPr>
              <w:t>yacc</w:t>
            </w:r>
            <w:proofErr w:type="spellEnd"/>
            <w:r>
              <w:rPr>
                <w:rFonts w:ascii="Times New Roman" w:hAnsi="Times New Roman"/>
                <w:sz w:val="24"/>
                <w:szCs w:val="24"/>
              </w:rPr>
              <w:t xml:space="preserve"> tool to </w:t>
            </w:r>
            <w:proofErr w:type="spellStart"/>
            <w:r>
              <w:rPr>
                <w:rFonts w:ascii="Times New Roman" w:hAnsi="Times New Roman"/>
                <w:sz w:val="24"/>
                <w:szCs w:val="24"/>
              </w:rPr>
              <w:t>devleop</w:t>
            </w:r>
            <w:proofErr w:type="spellEnd"/>
            <w:r>
              <w:rPr>
                <w:rFonts w:ascii="Times New Roman" w:hAnsi="Times New Roman"/>
                <w:sz w:val="24"/>
                <w:szCs w:val="24"/>
              </w:rPr>
              <w:t xml:space="preserve"> a scanner &amp; parser.</w:t>
            </w:r>
          </w:p>
          <w:p w:rsidR="00AA5A5C" w:rsidRDefault="00AA5A5C" w:rsidP="0026191B">
            <w:pPr>
              <w:ind w:left="720"/>
              <w:rPr>
                <w:rFonts w:ascii="Times New Roman" w:hAnsi="Times New Roman"/>
                <w:sz w:val="24"/>
                <w:szCs w:val="24"/>
              </w:rPr>
            </w:pPr>
            <w:r>
              <w:rPr>
                <w:rFonts w:ascii="Times New Roman" w:hAnsi="Times New Roman"/>
                <w:sz w:val="24"/>
                <w:szCs w:val="24"/>
              </w:rPr>
              <w:t xml:space="preserve">CO2 </w:t>
            </w:r>
            <w:proofErr w:type="gramStart"/>
            <w:r>
              <w:rPr>
                <w:rFonts w:ascii="Times New Roman" w:hAnsi="Times New Roman"/>
                <w:sz w:val="24"/>
                <w:szCs w:val="24"/>
              </w:rPr>
              <w:t>To</w:t>
            </w:r>
            <w:proofErr w:type="gramEnd"/>
            <w:r>
              <w:rPr>
                <w:rFonts w:ascii="Times New Roman" w:hAnsi="Times New Roman"/>
                <w:sz w:val="24"/>
                <w:szCs w:val="24"/>
              </w:rPr>
              <w:t xml:space="preserve"> design parser and Intermediate Code Generation in compiler. </w:t>
            </w:r>
          </w:p>
          <w:p w:rsidR="00AA5A5C" w:rsidRDefault="00AA5A5C" w:rsidP="0026191B">
            <w:pPr>
              <w:ind w:left="720"/>
              <w:rPr>
                <w:rFonts w:ascii="Times New Roman" w:hAnsi="Times New Roman"/>
                <w:sz w:val="24"/>
                <w:szCs w:val="24"/>
              </w:rPr>
            </w:pPr>
            <w:r>
              <w:rPr>
                <w:rFonts w:ascii="Times New Roman" w:hAnsi="Times New Roman"/>
                <w:sz w:val="24"/>
                <w:szCs w:val="24"/>
              </w:rPr>
              <w:t xml:space="preserve">CO3 </w:t>
            </w:r>
            <w:proofErr w:type="gramStart"/>
            <w:r>
              <w:rPr>
                <w:rFonts w:ascii="Times New Roman" w:hAnsi="Times New Roman"/>
                <w:sz w:val="24"/>
                <w:szCs w:val="24"/>
              </w:rPr>
              <w:t>To</w:t>
            </w:r>
            <w:proofErr w:type="gramEnd"/>
            <w:r>
              <w:rPr>
                <w:rFonts w:ascii="Times New Roman" w:hAnsi="Times New Roman"/>
                <w:sz w:val="24"/>
                <w:szCs w:val="24"/>
              </w:rPr>
              <w:t xml:space="preserve"> deal with different translators.</w:t>
            </w:r>
          </w:p>
          <w:p w:rsidR="00AA5A5C" w:rsidRDefault="00AA5A5C" w:rsidP="0026191B">
            <w:pPr>
              <w:ind w:left="720"/>
              <w:rPr>
                <w:rFonts w:ascii="Times New Roman" w:hAnsi="Times New Roman"/>
                <w:sz w:val="24"/>
                <w:szCs w:val="24"/>
              </w:rPr>
            </w:pPr>
            <w:r>
              <w:rPr>
                <w:rFonts w:ascii="Times New Roman" w:hAnsi="Times New Roman"/>
                <w:sz w:val="24"/>
                <w:szCs w:val="24"/>
              </w:rPr>
              <w:t xml:space="preserve">CO4 </w:t>
            </w:r>
            <w:proofErr w:type="gramStart"/>
            <w:r>
              <w:rPr>
                <w:rFonts w:ascii="Times New Roman" w:hAnsi="Times New Roman"/>
                <w:sz w:val="24"/>
                <w:szCs w:val="24"/>
              </w:rPr>
              <w:t>To</w:t>
            </w:r>
            <w:proofErr w:type="gramEnd"/>
            <w:r>
              <w:rPr>
                <w:rFonts w:ascii="Times New Roman" w:hAnsi="Times New Roman"/>
                <w:sz w:val="24"/>
                <w:szCs w:val="24"/>
              </w:rPr>
              <w:t xml:space="preserve"> learn the new code optimization techniques to improve the performance of a program in terms of speed &amp; space.</w:t>
            </w:r>
          </w:p>
          <w:p w:rsidR="00AA5A5C" w:rsidRPr="00EB7368" w:rsidRDefault="00AA5A5C" w:rsidP="0026191B">
            <w:pPr>
              <w:ind w:left="720"/>
              <w:rPr>
                <w:rFonts w:ascii="Times New Roman" w:hAnsi="Times New Roman"/>
                <w:sz w:val="24"/>
                <w:szCs w:val="24"/>
              </w:rPr>
            </w:pPr>
            <w:r>
              <w:rPr>
                <w:rFonts w:ascii="Times New Roman" w:hAnsi="Times New Roman"/>
                <w:sz w:val="24"/>
                <w:szCs w:val="24"/>
              </w:rPr>
              <w:t xml:space="preserve">CO5 </w:t>
            </w:r>
            <w:proofErr w:type="gramStart"/>
            <w:r>
              <w:rPr>
                <w:rFonts w:ascii="Times New Roman" w:hAnsi="Times New Roman"/>
                <w:sz w:val="24"/>
                <w:szCs w:val="24"/>
              </w:rPr>
              <w:t>To</w:t>
            </w:r>
            <w:proofErr w:type="gramEnd"/>
            <w:r>
              <w:rPr>
                <w:rFonts w:ascii="Times New Roman" w:hAnsi="Times New Roman"/>
                <w:sz w:val="24"/>
                <w:szCs w:val="24"/>
              </w:rPr>
              <w:t xml:space="preserve"> use the knowledge of patterns, tokens &amp; regular expressions for solving a problem.</w:t>
            </w:r>
          </w:p>
          <w:p w:rsidR="00AA5A5C" w:rsidRDefault="00AA5A5C" w:rsidP="0026191B">
            <w:r>
              <w:br w:type="page"/>
            </w:r>
          </w:p>
          <w:p w:rsidR="00AA5A5C" w:rsidRDefault="00AA5A5C" w:rsidP="0026191B">
            <w:pPr>
              <w:rPr>
                <w:rFonts w:ascii="Times New Roman" w:hAnsi="Times New Roman"/>
                <w:b/>
                <w:bCs/>
                <w:color w:val="000000"/>
              </w:rPr>
            </w:pPr>
            <w:r>
              <w:rPr>
                <w:rFonts w:ascii="Times New Roman" w:hAnsi="Times New Roman"/>
                <w:b/>
                <w:bCs/>
                <w:color w:val="000000"/>
              </w:rPr>
              <w:t xml:space="preserve">MAPPING COURSE OUTCOMES LEADING TO THE ACHIEVEMENT OF PROGRAM OUTCOMES AND PROGRAM SPECIFIC OUTCOMES: </w:t>
            </w:r>
          </w:p>
          <w:p w:rsidR="00AA5A5C" w:rsidRDefault="00AA5A5C" w:rsidP="0026191B">
            <w:pPr>
              <w:ind w:left="720"/>
              <w:rPr>
                <w:rFonts w:ascii="Times New Roman" w:hAnsi="Times New Roman"/>
                <w:sz w:val="24"/>
                <w:szCs w:val="24"/>
              </w:rPr>
            </w:pPr>
          </w:p>
          <w:tbl>
            <w:tblPr>
              <w:tblW w:w="9146" w:type="dxa"/>
              <w:tblInd w:w="97" w:type="dxa"/>
              <w:tblLook w:val="04A0" w:firstRow="1" w:lastRow="0" w:firstColumn="1" w:lastColumn="0" w:noHBand="0" w:noVBand="1"/>
            </w:tblPr>
            <w:tblGrid>
              <w:gridCol w:w="1110"/>
              <w:gridCol w:w="501"/>
              <w:gridCol w:w="501"/>
              <w:gridCol w:w="501"/>
              <w:gridCol w:w="502"/>
              <w:gridCol w:w="502"/>
              <w:gridCol w:w="502"/>
              <w:gridCol w:w="502"/>
              <w:gridCol w:w="502"/>
              <w:gridCol w:w="502"/>
              <w:gridCol w:w="581"/>
              <w:gridCol w:w="581"/>
              <w:gridCol w:w="581"/>
              <w:gridCol w:w="7"/>
              <w:gridCol w:w="583"/>
              <w:gridCol w:w="590"/>
              <w:gridCol w:w="590"/>
              <w:gridCol w:w="8"/>
            </w:tblGrid>
            <w:tr w:rsidR="00C07130" w:rsidRPr="00243463" w:rsidTr="00F433C8">
              <w:trPr>
                <w:trHeight w:val="913"/>
              </w:trPr>
              <w:tc>
                <w:tcPr>
                  <w:tcW w:w="1106" w:type="dxa"/>
                  <w:tcBorders>
                    <w:top w:val="single" w:sz="4" w:space="0" w:color="auto"/>
                    <w:left w:val="single" w:sz="4" w:space="0" w:color="auto"/>
                    <w:bottom w:val="single" w:sz="4" w:space="0" w:color="auto"/>
                    <w:right w:val="single" w:sz="4" w:space="0" w:color="auto"/>
                  </w:tcBorders>
                  <w:shd w:val="clear" w:color="auto" w:fill="auto"/>
                  <w:hideMark/>
                </w:tcPr>
                <w:p w:rsidR="00C07130" w:rsidRPr="00C07130" w:rsidRDefault="00C07130" w:rsidP="00C07130">
                  <w:pPr>
                    <w:spacing w:after="0" w:line="240" w:lineRule="auto"/>
                    <w:jc w:val="both"/>
                    <w:rPr>
                      <w:rFonts w:ascii="Times New Roman" w:hAnsi="Times New Roman"/>
                      <w:b/>
                      <w:bCs/>
                      <w:i/>
                      <w:iCs/>
                      <w:color w:val="000000"/>
                      <w:sz w:val="24"/>
                      <w:szCs w:val="24"/>
                      <w:lang w:val="en-US" w:eastAsia="zh-CN"/>
                    </w:rPr>
                  </w:pPr>
                  <w:r w:rsidRPr="00C07130">
                    <w:rPr>
                      <w:rFonts w:ascii="Times New Roman" w:hAnsi="Times New Roman"/>
                      <w:b/>
                      <w:bCs/>
                      <w:i/>
                      <w:iCs/>
                      <w:color w:val="000000"/>
                      <w:sz w:val="24"/>
                      <w:szCs w:val="24"/>
                      <w:lang w:val="en-US" w:eastAsia="zh-CN"/>
                    </w:rPr>
                    <w:t>Course Outcome</w:t>
                  </w:r>
                </w:p>
              </w:tc>
              <w:tc>
                <w:tcPr>
                  <w:tcW w:w="6268" w:type="dxa"/>
                  <w:gridSpan w:val="13"/>
                  <w:tcBorders>
                    <w:top w:val="single" w:sz="4" w:space="0" w:color="auto"/>
                    <w:left w:val="nil"/>
                    <w:bottom w:val="single" w:sz="4" w:space="0" w:color="auto"/>
                    <w:right w:val="single" w:sz="4" w:space="0" w:color="auto"/>
                  </w:tcBorders>
                  <w:shd w:val="clear" w:color="auto" w:fill="auto"/>
                  <w:hideMark/>
                </w:tcPr>
                <w:p w:rsidR="00C07130" w:rsidRPr="00C07130" w:rsidRDefault="00C07130" w:rsidP="00C07130">
                  <w:pPr>
                    <w:spacing w:after="0" w:line="240" w:lineRule="auto"/>
                    <w:jc w:val="center"/>
                    <w:rPr>
                      <w:rFonts w:ascii="Times New Roman" w:hAnsi="Times New Roman"/>
                      <w:b/>
                      <w:bCs/>
                      <w:color w:val="000000"/>
                      <w:sz w:val="24"/>
                      <w:szCs w:val="24"/>
                      <w:lang w:val="en-US" w:eastAsia="zh-CN"/>
                    </w:rPr>
                  </w:pPr>
                  <w:r w:rsidRPr="00C07130">
                    <w:rPr>
                      <w:rFonts w:ascii="Times New Roman" w:hAnsi="Times New Roman"/>
                      <w:b/>
                      <w:bCs/>
                      <w:color w:val="000000"/>
                      <w:sz w:val="24"/>
                      <w:szCs w:val="24"/>
                      <w:lang w:val="en-US" w:eastAsia="zh-CN"/>
                    </w:rPr>
                    <w:t>Program Outcome</w:t>
                  </w:r>
                </w:p>
              </w:tc>
              <w:tc>
                <w:tcPr>
                  <w:tcW w:w="1772" w:type="dxa"/>
                  <w:gridSpan w:val="4"/>
                  <w:tcBorders>
                    <w:top w:val="single" w:sz="4" w:space="0" w:color="auto"/>
                    <w:left w:val="nil"/>
                    <w:bottom w:val="single" w:sz="4" w:space="0" w:color="auto"/>
                    <w:right w:val="single" w:sz="4" w:space="0" w:color="auto"/>
                  </w:tcBorders>
                  <w:shd w:val="clear" w:color="auto" w:fill="auto"/>
                  <w:hideMark/>
                </w:tcPr>
                <w:p w:rsidR="00C07130" w:rsidRPr="00C07130" w:rsidRDefault="00C07130" w:rsidP="00C07130">
                  <w:pPr>
                    <w:spacing w:after="0" w:line="240" w:lineRule="auto"/>
                    <w:jc w:val="center"/>
                    <w:rPr>
                      <w:rFonts w:ascii="Times New Roman" w:hAnsi="Times New Roman"/>
                      <w:b/>
                      <w:bCs/>
                      <w:color w:val="000000"/>
                      <w:sz w:val="24"/>
                      <w:szCs w:val="24"/>
                      <w:lang w:val="en-US" w:eastAsia="zh-CN"/>
                    </w:rPr>
                  </w:pPr>
                  <w:r w:rsidRPr="00C07130">
                    <w:rPr>
                      <w:rFonts w:ascii="Times New Roman" w:hAnsi="Times New Roman"/>
                      <w:b/>
                      <w:bCs/>
                      <w:color w:val="000000"/>
                      <w:sz w:val="24"/>
                      <w:szCs w:val="24"/>
                      <w:lang w:val="en-US" w:eastAsia="zh-CN"/>
                    </w:rPr>
                    <w:t>Program Specific Outcome</w:t>
                  </w:r>
                </w:p>
              </w:tc>
            </w:tr>
            <w:tr w:rsidR="00F433C8" w:rsidRPr="00243463" w:rsidTr="00F433C8">
              <w:trPr>
                <w:gridAfter w:val="1"/>
                <w:wAfter w:w="9" w:type="dxa"/>
                <w:trHeight w:val="311"/>
              </w:trPr>
              <w:tc>
                <w:tcPr>
                  <w:tcW w:w="1106" w:type="dxa"/>
                  <w:tcBorders>
                    <w:top w:val="nil"/>
                    <w:left w:val="single" w:sz="4" w:space="0" w:color="auto"/>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PO2</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PO3</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PO4</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PO5</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PO6</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PO7</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PO8</w:t>
                  </w:r>
                </w:p>
              </w:tc>
              <w:tc>
                <w:tcPr>
                  <w:tcW w:w="502"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PO9</w:t>
                  </w:r>
                </w:p>
              </w:tc>
              <w:tc>
                <w:tcPr>
                  <w:tcW w:w="581"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PO10</w:t>
                  </w:r>
                </w:p>
              </w:tc>
              <w:tc>
                <w:tcPr>
                  <w:tcW w:w="581"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PO11</w:t>
                  </w:r>
                </w:p>
              </w:tc>
              <w:tc>
                <w:tcPr>
                  <w:tcW w:w="581"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PO12</w:t>
                  </w:r>
                </w:p>
              </w:tc>
              <w:tc>
                <w:tcPr>
                  <w:tcW w:w="590" w:type="dxa"/>
                  <w:gridSpan w:val="2"/>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PSO1</w:t>
                  </w:r>
                </w:p>
              </w:tc>
              <w:tc>
                <w:tcPr>
                  <w:tcW w:w="590"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PSO2</w:t>
                  </w:r>
                </w:p>
              </w:tc>
              <w:tc>
                <w:tcPr>
                  <w:tcW w:w="590" w:type="dxa"/>
                  <w:tcBorders>
                    <w:top w:val="nil"/>
                    <w:left w:val="nil"/>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PSO3</w:t>
                  </w:r>
                </w:p>
              </w:tc>
            </w:tr>
            <w:tr w:rsidR="00C07130" w:rsidRPr="00243463" w:rsidTr="00F433C8">
              <w:trPr>
                <w:gridAfter w:val="1"/>
                <w:wAfter w:w="9" w:type="dxa"/>
                <w:trHeight w:val="321"/>
              </w:trPr>
              <w:tc>
                <w:tcPr>
                  <w:tcW w:w="1106" w:type="dxa"/>
                  <w:tcBorders>
                    <w:top w:val="nil"/>
                    <w:left w:val="single" w:sz="4" w:space="0" w:color="auto"/>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CO1</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gridSpan w:val="2"/>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90"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M</w:t>
                  </w:r>
                </w:p>
              </w:tc>
              <w:tc>
                <w:tcPr>
                  <w:tcW w:w="590" w:type="dxa"/>
                  <w:tcBorders>
                    <w:top w:val="nil"/>
                    <w:left w:val="nil"/>
                    <w:bottom w:val="single" w:sz="8" w:space="0" w:color="000000"/>
                    <w:right w:val="single" w:sz="8" w:space="0" w:color="000000"/>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r>
            <w:tr w:rsidR="00C07130" w:rsidRPr="00243463" w:rsidTr="00F433C8">
              <w:trPr>
                <w:gridAfter w:val="1"/>
                <w:wAfter w:w="9" w:type="dxa"/>
                <w:trHeight w:val="321"/>
              </w:trPr>
              <w:tc>
                <w:tcPr>
                  <w:tcW w:w="1106" w:type="dxa"/>
                  <w:tcBorders>
                    <w:top w:val="nil"/>
                    <w:left w:val="single" w:sz="4" w:space="0" w:color="auto"/>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CO2</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gridSpan w:val="2"/>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90"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nil"/>
                    <w:left w:val="nil"/>
                    <w:bottom w:val="single" w:sz="8" w:space="0" w:color="000000"/>
                    <w:right w:val="single" w:sz="8" w:space="0" w:color="000000"/>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r>
            <w:tr w:rsidR="00C07130" w:rsidRPr="00243463" w:rsidTr="00F433C8">
              <w:trPr>
                <w:gridAfter w:val="1"/>
                <w:wAfter w:w="9" w:type="dxa"/>
                <w:trHeight w:val="321"/>
              </w:trPr>
              <w:tc>
                <w:tcPr>
                  <w:tcW w:w="1106" w:type="dxa"/>
                  <w:tcBorders>
                    <w:top w:val="nil"/>
                    <w:left w:val="single" w:sz="4" w:space="0" w:color="auto"/>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CO3</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gridSpan w:val="2"/>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nil"/>
                    <w:left w:val="nil"/>
                    <w:bottom w:val="single" w:sz="8" w:space="0" w:color="000000"/>
                    <w:right w:val="single" w:sz="8" w:space="0" w:color="000000"/>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r>
            <w:tr w:rsidR="00C07130" w:rsidRPr="00243463" w:rsidTr="00F433C8">
              <w:trPr>
                <w:gridAfter w:val="1"/>
                <w:wAfter w:w="9" w:type="dxa"/>
                <w:trHeight w:val="321"/>
              </w:trPr>
              <w:tc>
                <w:tcPr>
                  <w:tcW w:w="1106" w:type="dxa"/>
                  <w:tcBorders>
                    <w:top w:val="nil"/>
                    <w:left w:val="single" w:sz="4" w:space="0" w:color="auto"/>
                    <w:bottom w:val="single" w:sz="4" w:space="0" w:color="auto"/>
                    <w:right w:val="single" w:sz="4" w:space="0" w:color="auto"/>
                  </w:tcBorders>
                  <w:shd w:val="clear" w:color="auto" w:fill="auto"/>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CO4</w:t>
                  </w: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gridSpan w:val="2"/>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single" w:sz="4" w:space="0" w:color="000000"/>
                    <w:left w:val="single" w:sz="4" w:space="0" w:color="000000"/>
                    <w:bottom w:val="single" w:sz="4" w:space="0" w:color="000000"/>
                    <w:right w:val="single" w:sz="4" w:space="0" w:color="000000"/>
                  </w:tcBorders>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90" w:type="dxa"/>
                  <w:tcBorders>
                    <w:top w:val="nil"/>
                    <w:left w:val="nil"/>
                    <w:bottom w:val="single" w:sz="8" w:space="0" w:color="000000"/>
                    <w:right w:val="single" w:sz="8" w:space="0" w:color="000000"/>
                  </w:tcBorders>
                  <w:shd w:val="clear" w:color="auto" w:fill="auto"/>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r>
            <w:tr w:rsidR="00C07130" w:rsidRPr="00243463" w:rsidTr="00F433C8">
              <w:trPr>
                <w:gridAfter w:val="1"/>
                <w:wAfter w:w="9" w:type="dxa"/>
                <w:trHeight w:val="321"/>
              </w:trPr>
              <w:tc>
                <w:tcPr>
                  <w:tcW w:w="1106" w:type="dxa"/>
                  <w:tcBorders>
                    <w:top w:val="nil"/>
                    <w:left w:val="single" w:sz="4" w:space="0" w:color="auto"/>
                    <w:bottom w:val="single" w:sz="4" w:space="0" w:color="auto"/>
                    <w:right w:val="single" w:sz="4" w:space="0" w:color="auto"/>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L</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Pr>
                      <w:rFonts w:ascii="Times New Roman" w:hAnsi="Times New Roman"/>
                      <w:sz w:val="18"/>
                      <w:szCs w:val="18"/>
                      <w:lang w:bidi="hi-IN"/>
                    </w:rPr>
                    <w:t>H</w:t>
                  </w: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02"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81"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gridSpan w:val="2"/>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single" w:sz="4" w:space="0" w:color="000000"/>
                    <w:left w:val="single" w:sz="4" w:space="0" w:color="000000"/>
                    <w:bottom w:val="single" w:sz="4" w:space="0" w:color="000000"/>
                    <w:right w:val="single" w:sz="4" w:space="0" w:color="000000"/>
                  </w:tcBorders>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p>
              </w:tc>
              <w:tc>
                <w:tcPr>
                  <w:tcW w:w="590" w:type="dxa"/>
                  <w:tcBorders>
                    <w:top w:val="nil"/>
                    <w:left w:val="nil"/>
                    <w:bottom w:val="single" w:sz="8" w:space="0" w:color="000000"/>
                    <w:right w:val="single" w:sz="8" w:space="0" w:color="000000"/>
                  </w:tcBorders>
                  <w:shd w:val="clear" w:color="auto" w:fill="auto"/>
                  <w:hideMark/>
                </w:tcPr>
                <w:p w:rsidR="00C07130" w:rsidRPr="00243463" w:rsidRDefault="00C07130" w:rsidP="00C07130">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r>
          </w:tbl>
          <w:p w:rsidR="00C07130" w:rsidRDefault="00C07130" w:rsidP="0026191B">
            <w:pPr>
              <w:ind w:left="720"/>
              <w:rPr>
                <w:rFonts w:ascii="Times New Roman" w:hAnsi="Times New Roman"/>
                <w:sz w:val="24"/>
                <w:szCs w:val="24"/>
              </w:rPr>
            </w:pPr>
          </w:p>
          <w:p w:rsidR="00C07130" w:rsidRDefault="00C07130" w:rsidP="0026191B">
            <w:pPr>
              <w:ind w:left="720"/>
              <w:rPr>
                <w:rFonts w:ascii="Times New Roman" w:hAnsi="Times New Roman"/>
                <w:sz w:val="24"/>
                <w:szCs w:val="24"/>
              </w:rPr>
            </w:pPr>
          </w:p>
          <w:p w:rsidR="00AA5A5C" w:rsidRDefault="00AA5A5C" w:rsidP="0026191B">
            <w:pPr>
              <w:autoSpaceDE w:val="0"/>
              <w:autoSpaceDN w:val="0"/>
              <w:adjustRightInd w:val="0"/>
              <w:jc w:val="both"/>
              <w:rPr>
                <w:rFonts w:ascii="Times New Roman" w:hAnsi="Times New Roman"/>
                <w:b/>
                <w:bCs/>
                <w:iCs/>
                <w:sz w:val="24"/>
                <w:szCs w:val="24"/>
                <w:u w:val="single"/>
                <w:lang w:bidi="hi-IN"/>
              </w:rPr>
            </w:pPr>
            <w:r>
              <w:rPr>
                <w:rFonts w:ascii="Times New Roman" w:hAnsi="Times New Roman"/>
                <w:b/>
                <w:sz w:val="24"/>
                <w:szCs w:val="24"/>
              </w:rPr>
              <w:t xml:space="preserve">H = Highly Related; M = </w:t>
            </w:r>
            <w:proofErr w:type="gramStart"/>
            <w:r>
              <w:rPr>
                <w:rFonts w:ascii="Times New Roman" w:hAnsi="Times New Roman"/>
                <w:b/>
                <w:sz w:val="24"/>
                <w:szCs w:val="24"/>
              </w:rPr>
              <w:t>Medium  L</w:t>
            </w:r>
            <w:proofErr w:type="gramEnd"/>
            <w:r>
              <w:rPr>
                <w:rFonts w:ascii="Times New Roman" w:hAnsi="Times New Roman"/>
                <w:b/>
                <w:sz w:val="24"/>
                <w:szCs w:val="24"/>
              </w:rPr>
              <w:t xml:space="preserve"> = Low</w:t>
            </w:r>
          </w:p>
          <w:p w:rsidR="00AA5A5C" w:rsidRDefault="00AA5A5C" w:rsidP="0026191B"/>
          <w:p w:rsidR="00AA5A5C" w:rsidRPr="004441DD" w:rsidRDefault="00AA5A5C" w:rsidP="0026191B">
            <w:pPr>
              <w:rPr>
                <w:rFonts w:ascii="Times New Roman" w:hAnsi="Times New Roman"/>
                <w:bCs/>
                <w:sz w:val="24"/>
                <w:szCs w:val="24"/>
              </w:rPr>
            </w:pPr>
          </w:p>
        </w:tc>
      </w:tr>
    </w:tbl>
    <w:p w:rsidR="00AA5A5C" w:rsidRPr="004441DD" w:rsidRDefault="00AA5A5C" w:rsidP="00AA5A5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Text Books:</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1. Compilers: Principles, Techniques, and Tools, by A.V. </w:t>
      </w:r>
      <w:proofErr w:type="spellStart"/>
      <w:r w:rsidRPr="004441DD">
        <w:rPr>
          <w:rFonts w:ascii="Times New Roman" w:eastAsiaTheme="minorHAnsi" w:hAnsi="Times New Roman"/>
          <w:sz w:val="24"/>
          <w:szCs w:val="24"/>
          <w:lang w:val="en-US" w:eastAsia="en-US" w:bidi="hi-IN"/>
        </w:rPr>
        <w:t>Aho</w:t>
      </w:r>
      <w:proofErr w:type="spellEnd"/>
      <w:r w:rsidRPr="004441DD">
        <w:rPr>
          <w:rFonts w:ascii="Times New Roman" w:eastAsiaTheme="minorHAnsi" w:hAnsi="Times New Roman"/>
          <w:sz w:val="24"/>
          <w:szCs w:val="24"/>
          <w:lang w:val="en-US" w:eastAsia="en-US" w:bidi="hi-IN"/>
        </w:rPr>
        <w:t xml:space="preserve">, Monica Lam, Ravi </w:t>
      </w:r>
      <w:proofErr w:type="spellStart"/>
      <w:r w:rsidRPr="004441DD">
        <w:rPr>
          <w:rFonts w:ascii="Times New Roman" w:eastAsiaTheme="minorHAnsi" w:hAnsi="Times New Roman"/>
          <w:sz w:val="24"/>
          <w:szCs w:val="24"/>
          <w:lang w:val="en-US" w:eastAsia="en-US" w:bidi="hi-IN"/>
        </w:rPr>
        <w:t>Sethi</w:t>
      </w:r>
      <w:proofErr w:type="spellEnd"/>
      <w:r w:rsidRPr="004441DD">
        <w:rPr>
          <w:rFonts w:ascii="Times New Roman" w:eastAsiaTheme="minorHAnsi" w:hAnsi="Times New Roman"/>
          <w:sz w:val="24"/>
          <w:szCs w:val="24"/>
          <w:lang w:val="en-US" w:eastAsia="en-US" w:bidi="hi-IN"/>
        </w:rPr>
        <w:t>, and J.D. Ullman, (2</w:t>
      </w:r>
      <w:r w:rsidRPr="004441DD">
        <w:rPr>
          <w:rFonts w:ascii="Times New Roman" w:eastAsiaTheme="minorHAnsi" w:hAnsi="Times New Roman"/>
          <w:sz w:val="24"/>
          <w:szCs w:val="24"/>
          <w:vertAlign w:val="superscript"/>
          <w:lang w:val="en-US" w:eastAsia="en-US" w:bidi="hi-IN"/>
        </w:rPr>
        <w:t>nd</w:t>
      </w:r>
      <w:r w:rsidRPr="004441DD">
        <w:rPr>
          <w:rFonts w:ascii="Times New Roman" w:eastAsiaTheme="minorHAnsi" w:hAnsi="Times New Roman"/>
          <w:sz w:val="24"/>
          <w:szCs w:val="24"/>
          <w:lang w:val="en-US" w:eastAsia="en-US" w:bidi="hi-IN"/>
        </w:rPr>
        <w:t>ed.), Addison-Wesley, 2007 (main text book, referred to as ALSU in lab assignments).</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2. K.D. Cooper, and Linda </w:t>
      </w:r>
      <w:proofErr w:type="spellStart"/>
      <w:r w:rsidRPr="004441DD">
        <w:rPr>
          <w:rFonts w:ascii="Times New Roman" w:eastAsiaTheme="minorHAnsi" w:hAnsi="Times New Roman"/>
          <w:sz w:val="24"/>
          <w:szCs w:val="24"/>
          <w:lang w:val="en-US" w:eastAsia="en-US" w:bidi="hi-IN"/>
        </w:rPr>
        <w:t>Torczon</w:t>
      </w:r>
      <w:proofErr w:type="spellEnd"/>
      <w:r w:rsidRPr="004441DD">
        <w:rPr>
          <w:rFonts w:ascii="Times New Roman" w:eastAsiaTheme="minorHAnsi" w:hAnsi="Times New Roman"/>
          <w:sz w:val="24"/>
          <w:szCs w:val="24"/>
          <w:lang w:val="en-US" w:eastAsia="en-US" w:bidi="hi-IN"/>
        </w:rPr>
        <w:t>, Engineering a Compiler, Morgan Kaufmann, 2004.</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AA5A5C" w:rsidRPr="004441DD" w:rsidRDefault="00AA5A5C" w:rsidP="00AA5A5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Reference Books:</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1. K.C. Louden, Compiler Construction: Principles and Practice, Cengage Learning, 1997.</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2. D. Brown, J. Levine, and T. Mason, LEX and YACC, </w:t>
      </w:r>
      <w:proofErr w:type="spellStart"/>
      <w:r w:rsidRPr="004441DD">
        <w:rPr>
          <w:rFonts w:ascii="Times New Roman" w:eastAsiaTheme="minorHAnsi" w:hAnsi="Times New Roman"/>
          <w:sz w:val="24"/>
          <w:szCs w:val="24"/>
          <w:lang w:val="en-US" w:eastAsia="en-US" w:bidi="hi-IN"/>
        </w:rPr>
        <w:t>O‟Reilly</w:t>
      </w:r>
      <w:proofErr w:type="spellEnd"/>
      <w:r w:rsidRPr="004441DD">
        <w:rPr>
          <w:rFonts w:ascii="Times New Roman" w:eastAsiaTheme="minorHAnsi" w:hAnsi="Times New Roman"/>
          <w:sz w:val="24"/>
          <w:szCs w:val="24"/>
          <w:lang w:val="en-US" w:eastAsia="en-US" w:bidi="hi-IN"/>
        </w:rPr>
        <w:t xml:space="preserve"> Media, 1992.</w:t>
      </w: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AA5A5C" w:rsidRPr="004441DD" w:rsidRDefault="00AA5A5C" w:rsidP="00AA5A5C">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5F1C2C" w:rsidRDefault="005F1C2C">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tbl>
      <w:tblPr>
        <w:tblStyle w:val="TableGrid"/>
        <w:tblW w:w="0" w:type="auto"/>
        <w:tblLook w:val="04A0" w:firstRow="1" w:lastRow="0" w:firstColumn="1" w:lastColumn="0" w:noHBand="0" w:noVBand="1"/>
      </w:tblPr>
      <w:tblGrid>
        <w:gridCol w:w="1885"/>
        <w:gridCol w:w="5670"/>
        <w:gridCol w:w="1795"/>
      </w:tblGrid>
      <w:tr w:rsidR="005F1C2C" w:rsidRPr="004441DD" w:rsidTr="004D40AE">
        <w:tc>
          <w:tcPr>
            <w:tcW w:w="1885" w:type="dxa"/>
          </w:tcPr>
          <w:p w:rsidR="005F1C2C" w:rsidRPr="004441DD" w:rsidRDefault="005F1C2C" w:rsidP="004D40AE">
            <w:pPr>
              <w:autoSpaceDE w:val="0"/>
              <w:autoSpaceDN w:val="0"/>
              <w:adjustRightInd w:val="0"/>
              <w:jc w:val="center"/>
              <w:rPr>
                <w:rFonts w:ascii="Times New Roman" w:eastAsiaTheme="minorHAnsi" w:hAnsi="Times New Roman"/>
                <w:b/>
                <w:bCs/>
                <w:sz w:val="24"/>
                <w:szCs w:val="24"/>
                <w:lang w:val="en-US" w:eastAsia="en-US" w:bidi="hi-IN"/>
              </w:rPr>
            </w:pPr>
            <w:r>
              <w:rPr>
                <w:rFonts w:ascii="Times New Roman" w:eastAsiaTheme="minorHAnsi" w:hAnsi="Times New Roman"/>
                <w:b/>
                <w:bCs/>
                <w:sz w:val="24"/>
                <w:szCs w:val="24"/>
                <w:lang w:val="en-US" w:eastAsia="en-US" w:bidi="hi-IN"/>
              </w:rPr>
              <w:lastRenderedPageBreak/>
              <w:t>BCO007</w:t>
            </w:r>
            <w:r w:rsidR="00114FC9">
              <w:rPr>
                <w:rFonts w:ascii="Times New Roman" w:eastAsiaTheme="minorHAnsi" w:hAnsi="Times New Roman"/>
                <w:b/>
                <w:bCs/>
                <w:sz w:val="24"/>
                <w:szCs w:val="24"/>
                <w:lang w:val="en-US" w:eastAsia="en-US" w:bidi="hi-IN"/>
              </w:rPr>
              <w:t>C</w:t>
            </w:r>
          </w:p>
        </w:tc>
        <w:tc>
          <w:tcPr>
            <w:tcW w:w="5670" w:type="dxa"/>
          </w:tcPr>
          <w:p w:rsidR="005F1C2C" w:rsidRPr="004441DD" w:rsidRDefault="005F1C2C" w:rsidP="004D40AE">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COMPUTER GRAPHICS</w:t>
            </w:r>
          </w:p>
        </w:tc>
        <w:tc>
          <w:tcPr>
            <w:tcW w:w="1795" w:type="dxa"/>
          </w:tcPr>
          <w:p w:rsidR="005F1C2C" w:rsidRPr="004441DD" w:rsidRDefault="005F1C2C" w:rsidP="004D40AE">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3-0-0 [3]</w:t>
            </w:r>
          </w:p>
        </w:tc>
      </w:tr>
    </w:tbl>
    <w:p w:rsidR="005F1C2C" w:rsidRPr="004441DD" w:rsidRDefault="005F1C2C" w:rsidP="005F1C2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5F1C2C" w:rsidRPr="004441DD" w:rsidRDefault="005F1C2C" w:rsidP="005F1C2C">
      <w:pPr>
        <w:autoSpaceDE w:val="0"/>
        <w:autoSpaceDN w:val="0"/>
        <w:adjustRightInd w:val="0"/>
        <w:spacing w:after="0" w:line="240" w:lineRule="auto"/>
        <w:jc w:val="both"/>
        <w:rPr>
          <w:rFonts w:ascii="Times New Roman" w:hAnsi="Times New Roman"/>
          <w:sz w:val="24"/>
          <w:szCs w:val="24"/>
        </w:rPr>
      </w:pPr>
      <w:r w:rsidRPr="004441DD">
        <w:rPr>
          <w:rFonts w:ascii="Times New Roman" w:hAnsi="Times New Roman"/>
          <w:b/>
          <w:sz w:val="24"/>
          <w:szCs w:val="24"/>
        </w:rPr>
        <w:t>OBJECTIVE:</w:t>
      </w:r>
    </w:p>
    <w:p w:rsidR="005F1C2C" w:rsidRPr="004441DD" w:rsidRDefault="005F1C2C" w:rsidP="005F1C2C">
      <w:pPr>
        <w:pStyle w:val="ListParagraph"/>
        <w:numPr>
          <w:ilvl w:val="0"/>
          <w:numId w:val="14"/>
        </w:numPr>
        <w:autoSpaceDE w:val="0"/>
        <w:autoSpaceDN w:val="0"/>
        <w:adjustRightInd w:val="0"/>
        <w:spacing w:after="0" w:line="240" w:lineRule="auto"/>
        <w:jc w:val="both"/>
        <w:rPr>
          <w:rFonts w:ascii="Times New Roman" w:hAnsi="Times New Roman"/>
          <w:color w:val="000000" w:themeColor="text1"/>
          <w:sz w:val="24"/>
          <w:szCs w:val="24"/>
        </w:rPr>
      </w:pPr>
      <w:r w:rsidRPr="004441DD">
        <w:rPr>
          <w:rFonts w:ascii="Times New Roman" w:hAnsi="Times New Roman"/>
          <w:color w:val="000000" w:themeColor="text1"/>
          <w:sz w:val="24"/>
          <w:szCs w:val="24"/>
        </w:rPr>
        <w:t>To provide students with a foundation in graphical applications programming</w:t>
      </w:r>
    </w:p>
    <w:p w:rsidR="005F1C2C" w:rsidRPr="004441DD" w:rsidRDefault="005F1C2C" w:rsidP="005F1C2C">
      <w:pPr>
        <w:pStyle w:val="ListParagraph"/>
        <w:numPr>
          <w:ilvl w:val="0"/>
          <w:numId w:val="14"/>
        </w:numPr>
        <w:autoSpaceDE w:val="0"/>
        <w:autoSpaceDN w:val="0"/>
        <w:adjustRightInd w:val="0"/>
        <w:spacing w:after="0" w:line="240" w:lineRule="auto"/>
        <w:jc w:val="both"/>
        <w:rPr>
          <w:rFonts w:ascii="Times New Roman" w:hAnsi="Times New Roman"/>
          <w:color w:val="000000" w:themeColor="text1"/>
          <w:sz w:val="24"/>
          <w:szCs w:val="24"/>
        </w:rPr>
      </w:pPr>
      <w:r w:rsidRPr="004441DD">
        <w:rPr>
          <w:rFonts w:ascii="Times New Roman" w:hAnsi="Times New Roman"/>
          <w:color w:val="000000" w:themeColor="text1"/>
          <w:sz w:val="24"/>
          <w:szCs w:val="24"/>
        </w:rPr>
        <w:t>To introduce students with fundamental concepts and theory of computer graphics</w:t>
      </w:r>
    </w:p>
    <w:p w:rsidR="005F1C2C" w:rsidRPr="00BB3B31" w:rsidRDefault="005F1C2C" w:rsidP="005F1C2C">
      <w:pPr>
        <w:pStyle w:val="ListParagraph"/>
        <w:numPr>
          <w:ilvl w:val="0"/>
          <w:numId w:val="14"/>
        </w:numPr>
        <w:autoSpaceDE w:val="0"/>
        <w:autoSpaceDN w:val="0"/>
        <w:adjustRightInd w:val="0"/>
        <w:spacing w:after="0" w:line="240" w:lineRule="auto"/>
        <w:jc w:val="both"/>
        <w:rPr>
          <w:rFonts w:ascii="Times New Roman" w:hAnsi="Times New Roman"/>
          <w:b/>
          <w:color w:val="FF0000"/>
        </w:rPr>
      </w:pPr>
      <w:r w:rsidRPr="004441DD">
        <w:rPr>
          <w:rFonts w:ascii="Times New Roman" w:hAnsi="Times New Roman"/>
          <w:color w:val="000000" w:themeColor="text1"/>
          <w:sz w:val="24"/>
          <w:szCs w:val="24"/>
        </w:rPr>
        <w:t>To give basics of application programming interface (API) implementation based on graphics pipeline approach</w:t>
      </w:r>
    </w:p>
    <w:p w:rsidR="005F1C2C" w:rsidRPr="004441DD" w:rsidRDefault="005F1C2C" w:rsidP="005F1C2C">
      <w:pPr>
        <w:pStyle w:val="ListParagraph"/>
        <w:autoSpaceDE w:val="0"/>
        <w:autoSpaceDN w:val="0"/>
        <w:adjustRightInd w:val="0"/>
        <w:spacing w:after="0" w:line="240" w:lineRule="auto"/>
        <w:jc w:val="both"/>
        <w:rPr>
          <w:rFonts w:ascii="Times New Roman" w:hAnsi="Times New Roman"/>
          <w:b/>
          <w:color w:val="FF0000"/>
        </w:rPr>
      </w:pPr>
    </w:p>
    <w:tbl>
      <w:tblPr>
        <w:tblStyle w:val="TableGrid"/>
        <w:tblW w:w="9648" w:type="dxa"/>
        <w:tblLook w:val="04A0" w:firstRow="1" w:lastRow="0" w:firstColumn="1" w:lastColumn="0" w:noHBand="0" w:noVBand="1"/>
      </w:tblPr>
      <w:tblGrid>
        <w:gridCol w:w="1098"/>
        <w:gridCol w:w="8550"/>
      </w:tblGrid>
      <w:tr w:rsidR="00114FC9" w:rsidRPr="00114FC9" w:rsidTr="004D40A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after="240" w:line="276" w:lineRule="auto"/>
              <w:jc w:val="center"/>
              <w:rPr>
                <w:rFonts w:ascii="Times New Roman" w:hAnsi="Times New Roman" w:cs="Times New Roman"/>
                <w:sz w:val="24"/>
                <w:szCs w:val="24"/>
              </w:rPr>
            </w:pPr>
          </w:p>
          <w:p w:rsidR="00114FC9" w:rsidRPr="00114FC9" w:rsidRDefault="00114FC9" w:rsidP="00114FC9">
            <w:pPr>
              <w:pStyle w:val="TableParagraph"/>
              <w:spacing w:after="240" w:line="276" w:lineRule="auto"/>
              <w:ind w:left="8"/>
              <w:jc w:val="center"/>
              <w:rPr>
                <w:rFonts w:ascii="Times New Roman" w:hAnsi="Times New Roman" w:cs="Times New Roman"/>
                <w:b/>
                <w:sz w:val="24"/>
                <w:szCs w:val="24"/>
              </w:rPr>
            </w:pPr>
            <w:r w:rsidRPr="00114FC9">
              <w:rPr>
                <w:rFonts w:ascii="Times New Roman" w:hAnsi="Times New Roman" w:cs="Times New Roman"/>
                <w:b/>
                <w:sz w:val="24"/>
                <w:szCs w:val="24"/>
              </w:rPr>
              <w:t>UNIT</w:t>
            </w:r>
            <w:r w:rsidRPr="00114FC9">
              <w:rPr>
                <w:rFonts w:ascii="Times New Roman" w:hAnsi="Times New Roman" w:cs="Times New Roman"/>
                <w:b/>
                <w:spacing w:val="-9"/>
                <w:sz w:val="24"/>
                <w:szCs w:val="24"/>
              </w:rPr>
              <w:t xml:space="preserve"> </w:t>
            </w:r>
            <w:r w:rsidRPr="00114FC9">
              <w:rPr>
                <w:rFonts w:ascii="Times New Roman" w:hAnsi="Times New Roman" w:cs="Times New Roman"/>
                <w:b/>
                <w:spacing w:val="-10"/>
                <w:sz w:val="24"/>
                <w:szCs w:val="24"/>
              </w:rPr>
              <w:t>1</w:t>
            </w:r>
          </w:p>
        </w:tc>
        <w:tc>
          <w:tcPr>
            <w:tcW w:w="85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jc w:val="both"/>
              <w:rPr>
                <w:rFonts w:ascii="Times New Roman" w:hAnsi="Times New Roman"/>
                <w:sz w:val="24"/>
                <w:szCs w:val="24"/>
                <w:lang w:val="en-US" w:eastAsia="en-US"/>
              </w:rPr>
            </w:pPr>
            <w:r w:rsidRPr="00114FC9">
              <w:rPr>
                <w:rFonts w:ascii="Times New Roman" w:hAnsi="Times New Roman"/>
                <w:b/>
                <w:sz w:val="24"/>
                <w:szCs w:val="24"/>
                <w:lang w:val="en-US" w:eastAsia="en-US"/>
              </w:rPr>
              <w:t>Basic of Computer Graphics:</w:t>
            </w:r>
            <w:r w:rsidRPr="00114FC9">
              <w:rPr>
                <w:rFonts w:ascii="Times New Roman" w:hAnsi="Times New Roman"/>
                <w:sz w:val="24"/>
                <w:szCs w:val="24"/>
                <w:lang w:val="en-US" w:eastAsia="en-US"/>
              </w:rPr>
              <w:t xml:space="preserve"> Basic of Computer Graphics, Applications of computer graphics, Display devices, Random and Raster scan systems, Graphics input devices, Graphics software and standards</w:t>
            </w:r>
          </w:p>
        </w:tc>
      </w:tr>
      <w:tr w:rsidR="00114FC9" w:rsidRPr="00114FC9" w:rsidTr="004D40A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line="276" w:lineRule="auto"/>
              <w:jc w:val="center"/>
              <w:rPr>
                <w:rFonts w:ascii="Times New Roman" w:hAnsi="Times New Roman" w:cs="Times New Roman"/>
                <w:sz w:val="24"/>
                <w:szCs w:val="24"/>
              </w:rPr>
            </w:pPr>
          </w:p>
          <w:p w:rsidR="00114FC9" w:rsidRPr="00114FC9" w:rsidRDefault="00114FC9" w:rsidP="00114FC9">
            <w:pPr>
              <w:pStyle w:val="TableParagraph"/>
              <w:spacing w:line="276" w:lineRule="auto"/>
              <w:jc w:val="center"/>
              <w:rPr>
                <w:rFonts w:ascii="Times New Roman" w:hAnsi="Times New Roman" w:cs="Times New Roman"/>
                <w:sz w:val="24"/>
                <w:szCs w:val="24"/>
              </w:rPr>
            </w:pPr>
          </w:p>
          <w:p w:rsidR="00114FC9" w:rsidRPr="00114FC9" w:rsidRDefault="00114FC9" w:rsidP="00114FC9">
            <w:pPr>
              <w:pStyle w:val="TableParagraph"/>
              <w:spacing w:line="276" w:lineRule="auto"/>
              <w:ind w:left="8"/>
              <w:jc w:val="center"/>
              <w:rPr>
                <w:rFonts w:ascii="Times New Roman" w:hAnsi="Times New Roman" w:cs="Times New Roman"/>
                <w:b/>
                <w:sz w:val="24"/>
                <w:szCs w:val="24"/>
              </w:rPr>
            </w:pPr>
            <w:r w:rsidRPr="00114FC9">
              <w:rPr>
                <w:rFonts w:ascii="Times New Roman" w:hAnsi="Times New Roman" w:cs="Times New Roman"/>
                <w:b/>
                <w:sz w:val="24"/>
                <w:szCs w:val="24"/>
              </w:rPr>
              <w:t>UNIT</w:t>
            </w:r>
            <w:r w:rsidRPr="00114FC9">
              <w:rPr>
                <w:rFonts w:ascii="Times New Roman" w:hAnsi="Times New Roman" w:cs="Times New Roman"/>
                <w:b/>
                <w:spacing w:val="-9"/>
                <w:sz w:val="24"/>
                <w:szCs w:val="24"/>
              </w:rPr>
              <w:t xml:space="preserve"> </w:t>
            </w:r>
            <w:r w:rsidRPr="00114FC9">
              <w:rPr>
                <w:rFonts w:ascii="Times New Roman" w:hAnsi="Times New Roman" w:cs="Times New Roman"/>
                <w:b/>
                <w:spacing w:val="-10"/>
                <w:sz w:val="24"/>
                <w:szCs w:val="24"/>
              </w:rPr>
              <w:t>2</w:t>
            </w:r>
          </w:p>
        </w:tc>
        <w:tc>
          <w:tcPr>
            <w:tcW w:w="85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line="276" w:lineRule="exact"/>
              <w:ind w:right="104"/>
              <w:jc w:val="both"/>
              <w:rPr>
                <w:rFonts w:ascii="Times New Roman" w:hAnsi="Times New Roman" w:cs="Times New Roman"/>
                <w:sz w:val="24"/>
                <w:szCs w:val="24"/>
              </w:rPr>
            </w:pPr>
            <w:r w:rsidRPr="00114FC9">
              <w:rPr>
                <w:rFonts w:ascii="Times New Roman" w:hAnsi="Times New Roman" w:cs="Times New Roman"/>
                <w:b/>
                <w:sz w:val="24"/>
                <w:szCs w:val="24"/>
              </w:rPr>
              <w:t>Graphics Primitives:</w:t>
            </w:r>
            <w:r w:rsidRPr="00114FC9">
              <w:rPr>
                <w:rFonts w:ascii="Times New Roman" w:hAnsi="Times New Roman" w:cs="Times New Roman"/>
                <w:sz w:val="24"/>
                <w:szCs w:val="24"/>
              </w:rPr>
              <w:t xml:space="preserve"> Points, lines, circles and ellipses as primitives, scan conversion algorithms for primitives, </w:t>
            </w:r>
            <w:proofErr w:type="gramStart"/>
            <w:r w:rsidRPr="00114FC9">
              <w:rPr>
                <w:rFonts w:ascii="Times New Roman" w:hAnsi="Times New Roman" w:cs="Times New Roman"/>
                <w:sz w:val="24"/>
                <w:szCs w:val="24"/>
              </w:rPr>
              <w:t>Fill</w:t>
            </w:r>
            <w:proofErr w:type="gramEnd"/>
            <w:r w:rsidRPr="00114FC9">
              <w:rPr>
                <w:rFonts w:ascii="Times New Roman" w:hAnsi="Times New Roman" w:cs="Times New Roman"/>
                <w:sz w:val="24"/>
                <w:szCs w:val="24"/>
              </w:rPr>
              <w:t xml:space="preserve"> area primitives including scan-line polygon filling, inside-outside test, boundary and flood-fill, character generation, line attributes, area-fill attributes, character attributers. Aliasing, and introduction to </w:t>
            </w:r>
            <w:proofErr w:type="spellStart"/>
            <w:r w:rsidRPr="00114FC9">
              <w:rPr>
                <w:rFonts w:ascii="Times New Roman" w:hAnsi="Times New Roman" w:cs="Times New Roman"/>
                <w:sz w:val="24"/>
                <w:szCs w:val="24"/>
              </w:rPr>
              <w:t>Anti Aliasing</w:t>
            </w:r>
            <w:proofErr w:type="spellEnd"/>
            <w:r w:rsidRPr="00114FC9">
              <w:rPr>
                <w:rFonts w:ascii="Times New Roman" w:hAnsi="Times New Roman" w:cs="Times New Roman"/>
                <w:sz w:val="24"/>
                <w:szCs w:val="24"/>
              </w:rPr>
              <w:t xml:space="preserve"> (No </w:t>
            </w:r>
            <w:proofErr w:type="spellStart"/>
            <w:r w:rsidRPr="00114FC9">
              <w:rPr>
                <w:rFonts w:ascii="Times New Roman" w:hAnsi="Times New Roman" w:cs="Times New Roman"/>
                <w:sz w:val="24"/>
                <w:szCs w:val="24"/>
              </w:rPr>
              <w:t>anti aliasing</w:t>
            </w:r>
            <w:proofErr w:type="spellEnd"/>
            <w:r w:rsidRPr="00114FC9">
              <w:rPr>
                <w:rFonts w:ascii="Times New Roman" w:hAnsi="Times New Roman" w:cs="Times New Roman"/>
                <w:sz w:val="24"/>
                <w:szCs w:val="24"/>
              </w:rPr>
              <w:t xml:space="preserve"> algorithm).</w:t>
            </w:r>
          </w:p>
        </w:tc>
      </w:tr>
      <w:tr w:rsidR="00114FC9" w:rsidRPr="00114FC9" w:rsidTr="004D40AE">
        <w:trPr>
          <w:trHeight w:val="1160"/>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after="240" w:line="276" w:lineRule="auto"/>
              <w:ind w:left="8"/>
              <w:jc w:val="center"/>
              <w:rPr>
                <w:rFonts w:ascii="Times New Roman" w:hAnsi="Times New Roman" w:cs="Times New Roman"/>
                <w:b/>
                <w:sz w:val="24"/>
                <w:szCs w:val="24"/>
              </w:rPr>
            </w:pPr>
            <w:r w:rsidRPr="00114FC9">
              <w:rPr>
                <w:rFonts w:ascii="Times New Roman" w:hAnsi="Times New Roman" w:cs="Times New Roman"/>
                <w:b/>
                <w:sz w:val="24"/>
                <w:szCs w:val="24"/>
              </w:rPr>
              <w:t>UNIT</w:t>
            </w:r>
            <w:r w:rsidRPr="00114FC9">
              <w:rPr>
                <w:rFonts w:ascii="Times New Roman" w:hAnsi="Times New Roman" w:cs="Times New Roman"/>
                <w:b/>
                <w:spacing w:val="-9"/>
                <w:sz w:val="24"/>
                <w:szCs w:val="24"/>
              </w:rPr>
              <w:t xml:space="preserve"> </w:t>
            </w:r>
            <w:r w:rsidRPr="00114FC9">
              <w:rPr>
                <w:rFonts w:ascii="Times New Roman" w:hAnsi="Times New Roman" w:cs="Times New Roman"/>
                <w:b/>
                <w:spacing w:val="-10"/>
                <w:sz w:val="24"/>
                <w:szCs w:val="24"/>
              </w:rPr>
              <w:t>3</w:t>
            </w:r>
          </w:p>
        </w:tc>
        <w:tc>
          <w:tcPr>
            <w:tcW w:w="85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4FC9" w:rsidRPr="00114FC9" w:rsidRDefault="00114FC9" w:rsidP="00114FC9">
            <w:pPr>
              <w:spacing w:after="240"/>
              <w:jc w:val="both"/>
              <w:rPr>
                <w:rFonts w:ascii="Times New Roman" w:hAnsi="Times New Roman"/>
                <w:sz w:val="24"/>
                <w:szCs w:val="24"/>
                <w:lang w:val="en-US" w:eastAsia="en-US"/>
              </w:rPr>
            </w:pPr>
            <w:proofErr w:type="gramStart"/>
            <w:r w:rsidRPr="00114FC9">
              <w:rPr>
                <w:rFonts w:ascii="Times New Roman" w:hAnsi="Times New Roman"/>
                <w:b/>
                <w:sz w:val="24"/>
                <w:szCs w:val="24"/>
                <w:lang w:val="en-US" w:eastAsia="en-US"/>
              </w:rPr>
              <w:t>Two Dimensional</w:t>
            </w:r>
            <w:proofErr w:type="gramEnd"/>
            <w:r w:rsidRPr="00114FC9">
              <w:rPr>
                <w:rFonts w:ascii="Times New Roman" w:hAnsi="Times New Roman"/>
                <w:b/>
                <w:sz w:val="24"/>
                <w:szCs w:val="24"/>
                <w:lang w:val="en-US" w:eastAsia="en-US"/>
              </w:rPr>
              <w:t xml:space="preserve"> Graphics:</w:t>
            </w:r>
            <w:r w:rsidRPr="00114FC9">
              <w:rPr>
                <w:rFonts w:ascii="Times New Roman" w:hAnsi="Times New Roman"/>
                <w:sz w:val="24"/>
                <w:szCs w:val="24"/>
                <w:lang w:val="en-US" w:eastAsia="en-US"/>
              </w:rPr>
              <w:t xml:space="preserve"> Transformations (translation, rotation, scaling), matrix representation, homogeneous coordinates, composite transformations, reflection and shearing, viewing pipeline and coordinates system, window-to-viewport transformation, clipping including point clipping, line clipping (</w:t>
            </w:r>
            <w:proofErr w:type="spellStart"/>
            <w:r w:rsidRPr="00114FC9">
              <w:rPr>
                <w:rFonts w:ascii="Times New Roman" w:hAnsi="Times New Roman"/>
                <w:sz w:val="24"/>
                <w:szCs w:val="24"/>
                <w:lang w:val="en-US" w:eastAsia="en-US"/>
              </w:rPr>
              <w:t>cohen-sutherland</w:t>
            </w:r>
            <w:proofErr w:type="spellEnd"/>
            <w:r w:rsidRPr="00114FC9">
              <w:rPr>
                <w:rFonts w:ascii="Times New Roman" w:hAnsi="Times New Roman"/>
                <w:sz w:val="24"/>
                <w:szCs w:val="24"/>
                <w:lang w:val="en-US" w:eastAsia="en-US"/>
              </w:rPr>
              <w:t xml:space="preserve">, </w:t>
            </w:r>
            <w:proofErr w:type="spellStart"/>
            <w:r w:rsidRPr="00114FC9">
              <w:rPr>
                <w:rFonts w:ascii="Times New Roman" w:hAnsi="Times New Roman"/>
                <w:sz w:val="24"/>
                <w:szCs w:val="24"/>
                <w:lang w:val="en-US" w:eastAsia="en-US"/>
              </w:rPr>
              <w:t>liang</w:t>
            </w:r>
            <w:proofErr w:type="spellEnd"/>
            <w:r w:rsidRPr="00114FC9">
              <w:rPr>
                <w:rFonts w:ascii="Times New Roman" w:hAnsi="Times New Roman"/>
                <w:sz w:val="24"/>
                <w:szCs w:val="24"/>
                <w:lang w:val="en-US" w:eastAsia="en-US"/>
              </w:rPr>
              <w:t xml:space="preserve"> </w:t>
            </w:r>
            <w:proofErr w:type="spellStart"/>
            <w:r w:rsidRPr="00114FC9">
              <w:rPr>
                <w:rFonts w:ascii="Times New Roman" w:hAnsi="Times New Roman"/>
                <w:sz w:val="24"/>
                <w:szCs w:val="24"/>
                <w:lang w:val="en-US" w:eastAsia="en-US"/>
              </w:rPr>
              <w:t>bersky</w:t>
            </w:r>
            <w:proofErr w:type="spellEnd"/>
            <w:r w:rsidRPr="00114FC9">
              <w:rPr>
                <w:rFonts w:ascii="Times New Roman" w:hAnsi="Times New Roman"/>
                <w:sz w:val="24"/>
                <w:szCs w:val="24"/>
                <w:lang w:val="en-US" w:eastAsia="en-US"/>
              </w:rPr>
              <w:t xml:space="preserve">, NLN), polygon clipping </w:t>
            </w:r>
          </w:p>
        </w:tc>
      </w:tr>
      <w:tr w:rsidR="00114FC9" w:rsidRPr="00114FC9" w:rsidTr="004D40A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after="240" w:line="276" w:lineRule="auto"/>
              <w:ind w:left="8"/>
              <w:jc w:val="center"/>
              <w:rPr>
                <w:rFonts w:ascii="Times New Roman" w:hAnsi="Times New Roman" w:cs="Times New Roman"/>
                <w:b/>
                <w:sz w:val="24"/>
                <w:szCs w:val="24"/>
              </w:rPr>
            </w:pPr>
            <w:r w:rsidRPr="00114FC9">
              <w:rPr>
                <w:rFonts w:ascii="Times New Roman" w:hAnsi="Times New Roman" w:cs="Times New Roman"/>
                <w:b/>
                <w:sz w:val="24"/>
                <w:szCs w:val="24"/>
              </w:rPr>
              <w:t>UNIT</w:t>
            </w:r>
            <w:r w:rsidRPr="00114FC9">
              <w:rPr>
                <w:rFonts w:ascii="Times New Roman" w:hAnsi="Times New Roman" w:cs="Times New Roman"/>
                <w:b/>
                <w:spacing w:val="-9"/>
                <w:sz w:val="24"/>
                <w:szCs w:val="24"/>
              </w:rPr>
              <w:t xml:space="preserve"> </w:t>
            </w:r>
            <w:r w:rsidRPr="00114FC9">
              <w:rPr>
                <w:rFonts w:ascii="Times New Roman" w:hAnsi="Times New Roman" w:cs="Times New Roman"/>
                <w:b/>
                <w:spacing w:val="-10"/>
                <w:sz w:val="24"/>
                <w:szCs w:val="24"/>
              </w:rPr>
              <w:t>4</w:t>
            </w:r>
          </w:p>
        </w:tc>
        <w:tc>
          <w:tcPr>
            <w:tcW w:w="85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4FC9" w:rsidRPr="00114FC9" w:rsidRDefault="00114FC9" w:rsidP="00114FC9">
            <w:pPr>
              <w:spacing w:after="240"/>
              <w:jc w:val="both"/>
              <w:rPr>
                <w:rFonts w:ascii="Times New Roman" w:hAnsi="Times New Roman"/>
                <w:sz w:val="24"/>
                <w:szCs w:val="24"/>
                <w:lang w:val="en-US" w:eastAsia="en-US"/>
              </w:rPr>
            </w:pPr>
            <w:proofErr w:type="gramStart"/>
            <w:r w:rsidRPr="00114FC9">
              <w:rPr>
                <w:rFonts w:ascii="Times New Roman" w:hAnsi="Times New Roman"/>
                <w:b/>
                <w:sz w:val="24"/>
                <w:szCs w:val="24"/>
                <w:lang w:val="en-US" w:eastAsia="en-US"/>
              </w:rPr>
              <w:t>Three Dimensional</w:t>
            </w:r>
            <w:proofErr w:type="gramEnd"/>
            <w:r w:rsidRPr="00114FC9">
              <w:rPr>
                <w:rFonts w:ascii="Times New Roman" w:hAnsi="Times New Roman"/>
                <w:b/>
                <w:sz w:val="24"/>
                <w:szCs w:val="24"/>
                <w:lang w:val="en-US" w:eastAsia="en-US"/>
              </w:rPr>
              <w:t xml:space="preserve"> Graphics</w:t>
            </w:r>
            <w:r w:rsidRPr="00114FC9">
              <w:rPr>
                <w:rFonts w:ascii="Times New Roman" w:hAnsi="Times New Roman"/>
                <w:sz w:val="24"/>
                <w:szCs w:val="24"/>
                <w:lang w:val="en-US" w:eastAsia="en-US"/>
              </w:rPr>
              <w:t xml:space="preserve">: 3D display methods, polygon surfaces, tables, equations, meshes, curved lies and surfaces, quadric surfaces, spline representation, cubic spline interpolation methods, </w:t>
            </w:r>
            <w:proofErr w:type="spellStart"/>
            <w:r w:rsidRPr="00114FC9">
              <w:rPr>
                <w:rFonts w:ascii="Times New Roman" w:hAnsi="Times New Roman"/>
                <w:sz w:val="24"/>
                <w:szCs w:val="24"/>
                <w:lang w:val="en-US" w:eastAsia="en-US"/>
              </w:rPr>
              <w:t>Bazier</w:t>
            </w:r>
            <w:proofErr w:type="spellEnd"/>
            <w:r w:rsidRPr="00114FC9">
              <w:rPr>
                <w:rFonts w:ascii="Times New Roman" w:hAnsi="Times New Roman"/>
                <w:sz w:val="24"/>
                <w:szCs w:val="24"/>
                <w:lang w:val="en-US" w:eastAsia="en-US"/>
              </w:rPr>
              <w:t xml:space="preserve"> curves and surfaces, B-spline curves and surfaces.3D scaling, rotation and translation, composite transformation, viewing pipeline and coordinates, parallel and perspective transformation, view volume and general (parallel and perspective) projection transformations.</w:t>
            </w:r>
          </w:p>
        </w:tc>
      </w:tr>
      <w:tr w:rsidR="00114FC9" w:rsidRPr="00114FC9" w:rsidTr="004D40AE">
        <w:trPr>
          <w:trHeight w:val="1025"/>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4FC9" w:rsidRPr="00114FC9" w:rsidRDefault="00114FC9" w:rsidP="00114FC9">
            <w:pPr>
              <w:pStyle w:val="TableParagraph"/>
              <w:spacing w:after="240" w:line="276" w:lineRule="auto"/>
              <w:ind w:left="8"/>
              <w:jc w:val="center"/>
              <w:rPr>
                <w:rFonts w:ascii="Times New Roman" w:hAnsi="Times New Roman" w:cs="Times New Roman"/>
                <w:b/>
                <w:sz w:val="24"/>
                <w:szCs w:val="24"/>
              </w:rPr>
            </w:pPr>
            <w:r w:rsidRPr="00114FC9">
              <w:rPr>
                <w:rFonts w:ascii="Times New Roman" w:hAnsi="Times New Roman" w:cs="Times New Roman"/>
                <w:b/>
                <w:sz w:val="24"/>
                <w:szCs w:val="24"/>
              </w:rPr>
              <w:t>UNIT</w:t>
            </w:r>
            <w:r w:rsidRPr="00114FC9">
              <w:rPr>
                <w:rFonts w:ascii="Times New Roman" w:hAnsi="Times New Roman" w:cs="Times New Roman"/>
                <w:b/>
                <w:spacing w:val="-9"/>
                <w:sz w:val="24"/>
                <w:szCs w:val="24"/>
              </w:rPr>
              <w:t xml:space="preserve"> </w:t>
            </w:r>
            <w:r w:rsidRPr="00114FC9">
              <w:rPr>
                <w:rFonts w:ascii="Times New Roman" w:hAnsi="Times New Roman" w:cs="Times New Roman"/>
                <w:b/>
                <w:spacing w:val="-10"/>
                <w:sz w:val="24"/>
                <w:szCs w:val="24"/>
              </w:rPr>
              <w:t>5</w:t>
            </w:r>
          </w:p>
        </w:tc>
        <w:tc>
          <w:tcPr>
            <w:tcW w:w="85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4FC9" w:rsidRPr="00114FC9" w:rsidRDefault="00114FC9" w:rsidP="00114FC9">
            <w:pPr>
              <w:spacing w:after="240"/>
              <w:jc w:val="both"/>
              <w:rPr>
                <w:rFonts w:ascii="Times New Roman" w:hAnsi="Times New Roman"/>
                <w:sz w:val="24"/>
                <w:szCs w:val="24"/>
                <w:lang w:val="en-US" w:eastAsia="en-US"/>
              </w:rPr>
            </w:pPr>
            <w:proofErr w:type="gramStart"/>
            <w:r w:rsidRPr="00114FC9">
              <w:rPr>
                <w:rFonts w:ascii="Times New Roman" w:hAnsi="Times New Roman"/>
                <w:b/>
                <w:sz w:val="24"/>
                <w:szCs w:val="24"/>
                <w:lang w:val="en-US" w:eastAsia="en-US"/>
              </w:rPr>
              <w:t>Three Dimensional</w:t>
            </w:r>
            <w:proofErr w:type="gramEnd"/>
            <w:r w:rsidRPr="00114FC9">
              <w:rPr>
                <w:rFonts w:ascii="Times New Roman" w:hAnsi="Times New Roman"/>
                <w:b/>
                <w:sz w:val="24"/>
                <w:szCs w:val="24"/>
                <w:lang w:val="en-US" w:eastAsia="en-US"/>
              </w:rPr>
              <w:t xml:space="preserve"> Graphics:</w:t>
            </w:r>
            <w:r w:rsidRPr="00114FC9">
              <w:rPr>
                <w:rFonts w:ascii="Times New Roman" w:hAnsi="Times New Roman"/>
                <w:sz w:val="24"/>
                <w:szCs w:val="24"/>
                <w:lang w:val="en-US" w:eastAsia="en-US"/>
              </w:rPr>
              <w:t xml:space="preserve"> 3D display methods, polygon surfaces, tables, equations, meshes, curved lies and surfaces, quadric surfaces, spline representation, cubic spline interpolation methods, </w:t>
            </w:r>
            <w:proofErr w:type="spellStart"/>
            <w:r w:rsidRPr="00114FC9">
              <w:rPr>
                <w:rFonts w:ascii="Times New Roman" w:hAnsi="Times New Roman"/>
                <w:sz w:val="24"/>
                <w:szCs w:val="24"/>
                <w:lang w:val="en-US" w:eastAsia="en-US"/>
              </w:rPr>
              <w:t>Bazier</w:t>
            </w:r>
            <w:proofErr w:type="spellEnd"/>
            <w:r w:rsidRPr="00114FC9">
              <w:rPr>
                <w:rFonts w:ascii="Times New Roman" w:hAnsi="Times New Roman"/>
                <w:sz w:val="24"/>
                <w:szCs w:val="24"/>
                <w:lang w:val="en-US" w:eastAsia="en-US"/>
              </w:rPr>
              <w:t xml:space="preserve"> curves and surfaces, B-spline curves and surfaces.3D scaling, rotation and translation, composite transformation, viewing pipeline and coordinates, parallel and perspective transformation, view volume and general (parallel and perspective) projection transformations.</w:t>
            </w:r>
          </w:p>
        </w:tc>
      </w:tr>
    </w:tbl>
    <w:p w:rsidR="005F1C2C" w:rsidRPr="00114FC9" w:rsidRDefault="005F1C2C" w:rsidP="005F1C2C">
      <w:pPr>
        <w:autoSpaceDE w:val="0"/>
        <w:autoSpaceDN w:val="0"/>
        <w:adjustRightInd w:val="0"/>
        <w:spacing w:after="0" w:line="240" w:lineRule="auto"/>
        <w:jc w:val="both"/>
        <w:rPr>
          <w:rFonts w:ascii="Times New Roman" w:hAnsi="Times New Roman"/>
          <w:b/>
          <w:color w:val="FF0000"/>
          <w:sz w:val="24"/>
          <w:szCs w:val="24"/>
        </w:rPr>
      </w:pPr>
    </w:p>
    <w:p w:rsidR="005F1C2C" w:rsidRPr="004441DD" w:rsidRDefault="005F1C2C" w:rsidP="005F1C2C">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5F1C2C" w:rsidRPr="004441DD" w:rsidRDefault="005F1C2C" w:rsidP="005F1C2C">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CO1: Understand the basics of computer graphics, different graphics systems and applications of computer graphics</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CO2: Apply and compare the algorithms for drawing 2D images</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 xml:space="preserve">CO3: </w:t>
      </w:r>
      <w:proofErr w:type="spellStart"/>
      <w:r w:rsidRPr="00262D2E">
        <w:rPr>
          <w:rFonts w:ascii="Times New Roman" w:hAnsi="Times New Roman"/>
          <w:color w:val="222222"/>
          <w:sz w:val="24"/>
          <w:szCs w:val="24"/>
          <w:lang w:bidi="hi-IN"/>
        </w:rPr>
        <w:t>Analyze</w:t>
      </w:r>
      <w:proofErr w:type="spellEnd"/>
      <w:r w:rsidRPr="00262D2E">
        <w:rPr>
          <w:rFonts w:ascii="Times New Roman" w:hAnsi="Times New Roman"/>
          <w:color w:val="222222"/>
          <w:sz w:val="24"/>
          <w:szCs w:val="24"/>
          <w:lang w:bidi="hi-IN"/>
        </w:rPr>
        <w:t xml:space="preserve"> and apply clipping algorithms and transformation on 2D images</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CO4: Explore projections and visible surface detection techniques for display of 3D scene on 2D screen</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CO5: Understand visible-surface determination and hidden surface elimination for creating computer graphics applications</w:t>
      </w:r>
    </w:p>
    <w:p w:rsidR="005F1C2C" w:rsidRPr="00CC266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p>
    <w:p w:rsidR="005F1C2C" w:rsidRDefault="005F1C2C" w:rsidP="005F1C2C">
      <w:pPr>
        <w:autoSpaceDE w:val="0"/>
        <w:autoSpaceDN w:val="0"/>
        <w:adjustRightInd w:val="0"/>
        <w:spacing w:after="0" w:line="240" w:lineRule="auto"/>
        <w:rPr>
          <w:rFonts w:ascii="Times New Roman" w:eastAsiaTheme="minorHAnsi" w:hAnsi="Times New Roman"/>
          <w:b/>
          <w:bCs/>
          <w:color w:val="000000"/>
          <w:lang w:val="en-US" w:eastAsia="en-US"/>
        </w:rPr>
      </w:pPr>
    </w:p>
    <w:p w:rsidR="005F1C2C" w:rsidRDefault="005F1C2C" w:rsidP="005F1C2C">
      <w:pPr>
        <w:autoSpaceDE w:val="0"/>
        <w:autoSpaceDN w:val="0"/>
        <w:adjustRightInd w:val="0"/>
        <w:spacing w:after="0" w:line="240" w:lineRule="auto"/>
        <w:rPr>
          <w:rFonts w:ascii="Times New Roman" w:eastAsiaTheme="minorHAnsi" w:hAnsi="Times New Roman"/>
          <w:b/>
          <w:bCs/>
          <w:color w:val="000000"/>
          <w:lang w:val="en-US" w:eastAsia="en-US"/>
        </w:rPr>
      </w:pPr>
      <w:r w:rsidRPr="00F35A1C">
        <w:rPr>
          <w:rFonts w:ascii="Times New Roman" w:eastAsiaTheme="minorHAnsi" w:hAnsi="Times New Roman"/>
          <w:b/>
          <w:bCs/>
          <w:color w:val="000000"/>
          <w:lang w:val="en-US" w:eastAsia="en-US"/>
        </w:rPr>
        <w:lastRenderedPageBreak/>
        <w:t xml:space="preserve">MAPPING COURSE OUTCOMES LEADING TO THE ACHIEVEMENT OF PROGRAM OUTCOMES AND PROGRAM SPECIFIC OUTCOMES: </w:t>
      </w:r>
    </w:p>
    <w:p w:rsidR="005F1C2C" w:rsidRDefault="005F1C2C" w:rsidP="005F1C2C">
      <w:pPr>
        <w:autoSpaceDE w:val="0"/>
        <w:autoSpaceDN w:val="0"/>
        <w:adjustRightInd w:val="0"/>
        <w:spacing w:after="0" w:line="240" w:lineRule="auto"/>
        <w:rPr>
          <w:rFonts w:ascii="Times New Roman" w:eastAsiaTheme="minorHAnsi" w:hAnsi="Times New Roman"/>
          <w:b/>
          <w:bCs/>
          <w:color w:val="000000"/>
          <w:lang w:val="en-US" w:eastAsia="en-US"/>
        </w:rPr>
      </w:pPr>
    </w:p>
    <w:tbl>
      <w:tblPr>
        <w:tblW w:w="9720" w:type="dxa"/>
        <w:tblInd w:w="97" w:type="dxa"/>
        <w:tblLook w:val="04A0" w:firstRow="1" w:lastRow="0" w:firstColumn="1" w:lastColumn="0" w:noHBand="0" w:noVBand="1"/>
      </w:tblPr>
      <w:tblGrid>
        <w:gridCol w:w="1096"/>
        <w:gridCol w:w="558"/>
        <w:gridCol w:w="641"/>
        <w:gridCol w:w="558"/>
        <w:gridCol w:w="558"/>
        <w:gridCol w:w="558"/>
        <w:gridCol w:w="558"/>
        <w:gridCol w:w="558"/>
        <w:gridCol w:w="558"/>
        <w:gridCol w:w="558"/>
        <w:gridCol w:w="583"/>
        <w:gridCol w:w="583"/>
        <w:gridCol w:w="583"/>
        <w:gridCol w:w="590"/>
        <w:gridCol w:w="590"/>
        <w:gridCol w:w="590"/>
      </w:tblGrid>
      <w:tr w:rsidR="005F1C2C" w:rsidRPr="00E07D2A" w:rsidTr="004D40AE">
        <w:trPr>
          <w:trHeight w:val="862"/>
        </w:trPr>
        <w:tc>
          <w:tcPr>
            <w:tcW w:w="916" w:type="dxa"/>
            <w:tcBorders>
              <w:top w:val="single" w:sz="8" w:space="0" w:color="000000"/>
              <w:left w:val="single" w:sz="8" w:space="0" w:color="000000"/>
              <w:bottom w:val="single" w:sz="8" w:space="0" w:color="000000"/>
              <w:right w:val="single" w:sz="8" w:space="0" w:color="000000"/>
            </w:tcBorders>
            <w:shd w:val="clear" w:color="auto" w:fill="auto"/>
            <w:hideMark/>
          </w:tcPr>
          <w:p w:rsidR="005F1C2C" w:rsidRPr="000C4BB8" w:rsidRDefault="005F1C2C" w:rsidP="004D40AE">
            <w:pPr>
              <w:spacing w:after="0" w:line="240" w:lineRule="auto"/>
              <w:jc w:val="both"/>
              <w:rPr>
                <w:rFonts w:ascii="Times New Roman" w:hAnsi="Times New Roman"/>
                <w:color w:val="000000"/>
                <w:sz w:val="24"/>
                <w:szCs w:val="24"/>
                <w:lang w:val="en-US" w:eastAsia="zh-CN"/>
              </w:rPr>
            </w:pPr>
            <w:r w:rsidRPr="000C4BB8">
              <w:rPr>
                <w:rFonts w:ascii="Times New Roman" w:hAnsi="Times New Roman"/>
                <w:color w:val="000000"/>
                <w:sz w:val="24"/>
                <w:szCs w:val="24"/>
                <w:lang w:val="en-US" w:eastAsia="zh-CN"/>
              </w:rPr>
              <w:t>Course Outcome</w:t>
            </w:r>
          </w:p>
        </w:tc>
        <w:tc>
          <w:tcPr>
            <w:tcW w:w="7052" w:type="dxa"/>
            <w:gridSpan w:val="12"/>
            <w:tcBorders>
              <w:top w:val="single" w:sz="8" w:space="0" w:color="000000"/>
              <w:left w:val="nil"/>
              <w:bottom w:val="single" w:sz="8" w:space="0" w:color="000000"/>
              <w:right w:val="single" w:sz="8" w:space="0" w:color="000000"/>
            </w:tcBorders>
            <w:shd w:val="clear" w:color="auto" w:fill="auto"/>
            <w:hideMark/>
          </w:tcPr>
          <w:p w:rsidR="005F1C2C" w:rsidRPr="000C4BB8" w:rsidRDefault="005F1C2C" w:rsidP="004D40AE">
            <w:pPr>
              <w:spacing w:after="0" w:line="240" w:lineRule="auto"/>
              <w:jc w:val="center"/>
              <w:rPr>
                <w:rFonts w:ascii="Times New Roman" w:hAnsi="Times New Roman"/>
                <w:color w:val="000000"/>
                <w:sz w:val="24"/>
                <w:szCs w:val="24"/>
                <w:lang w:val="en-US" w:eastAsia="zh-CN"/>
              </w:rPr>
            </w:pPr>
            <w:r w:rsidRPr="000C4BB8">
              <w:rPr>
                <w:rFonts w:ascii="Times New Roman" w:hAnsi="Times New Roman"/>
                <w:color w:val="000000"/>
                <w:sz w:val="24"/>
                <w:szCs w:val="24"/>
                <w:lang w:val="en-US" w:eastAsia="zh-CN"/>
              </w:rPr>
              <w:t>Program Outcome</w:t>
            </w:r>
          </w:p>
        </w:tc>
        <w:tc>
          <w:tcPr>
            <w:tcW w:w="1752" w:type="dxa"/>
            <w:gridSpan w:val="3"/>
            <w:tcBorders>
              <w:top w:val="single" w:sz="8" w:space="0" w:color="000000"/>
              <w:left w:val="nil"/>
              <w:bottom w:val="single" w:sz="8" w:space="0" w:color="000000"/>
              <w:right w:val="single" w:sz="8" w:space="0" w:color="000000"/>
            </w:tcBorders>
            <w:shd w:val="clear" w:color="auto" w:fill="auto"/>
            <w:hideMark/>
          </w:tcPr>
          <w:p w:rsidR="005F1C2C" w:rsidRPr="000C4BB8" w:rsidRDefault="005F1C2C" w:rsidP="004D40AE">
            <w:pPr>
              <w:spacing w:after="0" w:line="240" w:lineRule="auto"/>
              <w:jc w:val="center"/>
              <w:rPr>
                <w:rFonts w:ascii="Times New Roman" w:hAnsi="Times New Roman"/>
                <w:color w:val="000000"/>
                <w:sz w:val="24"/>
                <w:szCs w:val="24"/>
                <w:lang w:val="en-US" w:eastAsia="zh-CN"/>
              </w:rPr>
            </w:pPr>
            <w:r w:rsidRPr="000C4BB8">
              <w:rPr>
                <w:rFonts w:ascii="Times New Roman" w:hAnsi="Times New Roman"/>
                <w:color w:val="000000"/>
                <w:sz w:val="24"/>
                <w:szCs w:val="24"/>
                <w:lang w:val="en-US" w:eastAsia="zh-CN"/>
              </w:rPr>
              <w:t>Program Specific Outcome</w:t>
            </w:r>
          </w:p>
        </w:tc>
      </w:tr>
      <w:tr w:rsidR="005F1C2C" w:rsidRPr="00E07D2A" w:rsidTr="004D40AE">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w:t>
            </w:r>
          </w:p>
        </w:tc>
        <w:tc>
          <w:tcPr>
            <w:tcW w:w="68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PO2</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PO3</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PO4</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PO5</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PO6</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PO7</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PO8</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PO9</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PO10</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PO11</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PO12</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PSO1</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PSO2</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16"/>
                <w:szCs w:val="16"/>
                <w:lang w:val="en-US" w:eastAsia="zh-CN"/>
              </w:rPr>
            </w:pPr>
            <w:r w:rsidRPr="00E07D2A">
              <w:rPr>
                <w:rFonts w:ascii="Times New Roman" w:hAnsi="Times New Roman"/>
                <w:color w:val="000000"/>
                <w:sz w:val="16"/>
                <w:szCs w:val="16"/>
                <w:lang w:val="en-US" w:eastAsia="zh-CN"/>
              </w:rPr>
              <w:t>PSO3</w:t>
            </w:r>
          </w:p>
        </w:tc>
      </w:tr>
      <w:tr w:rsidR="005F1C2C" w:rsidRPr="00E07D2A" w:rsidTr="004D40AE">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CO1</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5F1C2C" w:rsidRPr="00E07D2A" w:rsidTr="004D40AE">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CO2</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r>
      <w:tr w:rsidR="005F1C2C" w:rsidRPr="00E07D2A" w:rsidTr="004D40AE">
        <w:trPr>
          <w:trHeight w:val="320"/>
        </w:trPr>
        <w:tc>
          <w:tcPr>
            <w:tcW w:w="916" w:type="dxa"/>
            <w:tcBorders>
              <w:top w:val="nil"/>
              <w:left w:val="single" w:sz="8" w:space="0" w:color="000000"/>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CO3</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single" w:sz="8" w:space="0" w:color="000000"/>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M</w:t>
            </w:r>
          </w:p>
        </w:tc>
      </w:tr>
      <w:tr w:rsidR="005F1C2C" w:rsidRPr="00E07D2A" w:rsidTr="004D40AE">
        <w:trPr>
          <w:trHeight w:val="320"/>
        </w:trPr>
        <w:tc>
          <w:tcPr>
            <w:tcW w:w="916" w:type="dxa"/>
            <w:tcBorders>
              <w:top w:val="nil"/>
              <w:left w:val="single" w:sz="8" w:space="0" w:color="000000"/>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CO4</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68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H</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77"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c>
          <w:tcPr>
            <w:tcW w:w="583"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3"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 </w:t>
            </w:r>
          </w:p>
        </w:tc>
        <w:tc>
          <w:tcPr>
            <w:tcW w:w="584" w:type="dxa"/>
            <w:tcBorders>
              <w:top w:val="nil"/>
              <w:left w:val="nil"/>
              <w:bottom w:val="nil"/>
              <w:right w:val="single" w:sz="8" w:space="0" w:color="000000"/>
            </w:tcBorders>
            <w:shd w:val="clear" w:color="auto" w:fill="auto"/>
            <w:hideMark/>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sidRPr="00E07D2A">
              <w:rPr>
                <w:rFonts w:ascii="Times New Roman" w:hAnsi="Times New Roman"/>
                <w:color w:val="000000"/>
                <w:sz w:val="24"/>
                <w:szCs w:val="24"/>
                <w:lang w:val="en-US" w:eastAsia="zh-CN"/>
              </w:rPr>
              <w:t>L</w:t>
            </w:r>
          </w:p>
        </w:tc>
      </w:tr>
      <w:tr w:rsidR="005F1C2C" w:rsidRPr="00E07D2A" w:rsidTr="004D40AE">
        <w:trPr>
          <w:trHeight w:val="320"/>
        </w:trPr>
        <w:tc>
          <w:tcPr>
            <w:tcW w:w="916" w:type="dxa"/>
            <w:tcBorders>
              <w:top w:val="nil"/>
              <w:left w:val="single" w:sz="8" w:space="0" w:color="000000"/>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8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77"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3"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83"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83"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c>
          <w:tcPr>
            <w:tcW w:w="584"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84"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84" w:type="dxa"/>
            <w:tcBorders>
              <w:top w:val="nil"/>
              <w:left w:val="nil"/>
              <w:bottom w:val="single" w:sz="8" w:space="0" w:color="000000"/>
              <w:right w:val="single" w:sz="8" w:space="0" w:color="000000"/>
            </w:tcBorders>
            <w:shd w:val="clear" w:color="auto" w:fill="auto"/>
          </w:tcPr>
          <w:p w:rsidR="005F1C2C" w:rsidRPr="00E07D2A" w:rsidRDefault="005F1C2C" w:rsidP="004D40AE">
            <w:pPr>
              <w:spacing w:after="0" w:line="240" w:lineRule="auto"/>
              <w:jc w:val="both"/>
              <w:rPr>
                <w:rFonts w:ascii="Times New Roman" w:hAnsi="Times New Roman"/>
                <w:color w:val="000000"/>
                <w:sz w:val="24"/>
                <w:szCs w:val="24"/>
                <w:lang w:val="en-US" w:eastAsia="zh-CN"/>
              </w:rPr>
            </w:pPr>
          </w:p>
        </w:tc>
      </w:tr>
    </w:tbl>
    <w:p w:rsidR="005F1C2C" w:rsidRPr="00F35A1C" w:rsidRDefault="005F1C2C" w:rsidP="005F1C2C">
      <w:pPr>
        <w:autoSpaceDE w:val="0"/>
        <w:autoSpaceDN w:val="0"/>
        <w:adjustRightInd w:val="0"/>
        <w:spacing w:after="0" w:line="240" w:lineRule="auto"/>
        <w:rPr>
          <w:rFonts w:ascii="Times New Roman" w:eastAsiaTheme="minorHAnsi" w:hAnsi="Times New Roman"/>
          <w:color w:val="000000"/>
          <w:lang w:val="en-US" w:eastAsia="en-US"/>
        </w:rPr>
      </w:pPr>
    </w:p>
    <w:p w:rsidR="005F1C2C" w:rsidRPr="004441DD" w:rsidRDefault="005F1C2C" w:rsidP="005F1C2C">
      <w:pPr>
        <w:pStyle w:val="NoSpacing"/>
        <w:rPr>
          <w:rFonts w:ascii="Times New Roman" w:hAnsi="Times New Roman"/>
          <w:sz w:val="24"/>
          <w:szCs w:val="24"/>
          <w:lang w:val="en-US" w:eastAsia="en-US"/>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5F1C2C" w:rsidRDefault="005F1C2C" w:rsidP="005F1C2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p>
    <w:p w:rsidR="005F1C2C" w:rsidRPr="004441DD" w:rsidRDefault="005F1C2C" w:rsidP="005F1C2C">
      <w:pPr>
        <w:autoSpaceDE w:val="0"/>
        <w:autoSpaceDN w:val="0"/>
        <w:adjustRightInd w:val="0"/>
        <w:spacing w:after="0" w:line="240" w:lineRule="auto"/>
        <w:jc w:val="both"/>
        <w:rPr>
          <w:rFonts w:ascii="Times New Roman" w:eastAsiaTheme="minorHAnsi" w:hAnsi="Times New Roman"/>
          <w:b/>
          <w:bCs/>
          <w:i/>
          <w:iCs/>
          <w:sz w:val="24"/>
          <w:szCs w:val="24"/>
          <w:lang w:val="en-US" w:eastAsia="en-US" w:bidi="hi-IN"/>
        </w:rPr>
      </w:pPr>
      <w:r w:rsidRPr="004441DD">
        <w:rPr>
          <w:rFonts w:ascii="Times New Roman" w:eastAsiaTheme="minorHAnsi" w:hAnsi="Times New Roman"/>
          <w:b/>
          <w:bCs/>
          <w:i/>
          <w:iCs/>
          <w:sz w:val="24"/>
          <w:szCs w:val="24"/>
          <w:lang w:val="en-US" w:eastAsia="en-US" w:bidi="hi-IN"/>
        </w:rPr>
        <w:t>Text Books:</w:t>
      </w:r>
    </w:p>
    <w:p w:rsidR="005F1C2C" w:rsidRPr="004441DD" w:rsidRDefault="005F1C2C" w:rsidP="005F1C2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1. Donald Hearn and Pauline Baker, Computer Graphics with OpenGL (third edition), Prentice Hall, 2003</w:t>
      </w:r>
    </w:p>
    <w:p w:rsidR="005F1C2C" w:rsidRPr="004441DD" w:rsidRDefault="005F1C2C" w:rsidP="005F1C2C">
      <w:pPr>
        <w:autoSpaceDE w:val="0"/>
        <w:autoSpaceDN w:val="0"/>
        <w:adjustRightInd w:val="0"/>
        <w:spacing w:after="0" w:line="240" w:lineRule="auto"/>
        <w:jc w:val="both"/>
        <w:rPr>
          <w:rFonts w:ascii="Times New Roman" w:eastAsiaTheme="minorHAnsi" w:hAnsi="Times New Roman"/>
          <w:sz w:val="18"/>
          <w:szCs w:val="24"/>
          <w:lang w:val="en-US" w:eastAsia="en-US" w:bidi="hi-IN"/>
        </w:rPr>
      </w:pPr>
    </w:p>
    <w:p w:rsidR="005F1C2C" w:rsidRPr="004441DD" w:rsidRDefault="005F1C2C" w:rsidP="005F1C2C">
      <w:pPr>
        <w:autoSpaceDE w:val="0"/>
        <w:autoSpaceDN w:val="0"/>
        <w:adjustRightInd w:val="0"/>
        <w:spacing w:after="0" w:line="240" w:lineRule="auto"/>
        <w:jc w:val="both"/>
        <w:rPr>
          <w:rFonts w:ascii="Times New Roman" w:eastAsiaTheme="minorHAnsi" w:hAnsi="Times New Roman"/>
          <w:b/>
          <w:sz w:val="24"/>
          <w:szCs w:val="24"/>
          <w:lang w:val="en-US" w:eastAsia="en-US" w:bidi="hi-IN"/>
        </w:rPr>
      </w:pPr>
      <w:r w:rsidRPr="004441DD">
        <w:rPr>
          <w:rFonts w:ascii="Times New Roman" w:eastAsiaTheme="minorHAnsi" w:hAnsi="Times New Roman"/>
          <w:b/>
          <w:sz w:val="24"/>
          <w:szCs w:val="24"/>
          <w:lang w:val="en-US" w:eastAsia="en-US" w:bidi="hi-IN"/>
        </w:rPr>
        <w:t>Reference Books:</w:t>
      </w:r>
    </w:p>
    <w:p w:rsidR="005F1C2C" w:rsidRPr="004441DD" w:rsidRDefault="005F1C2C" w:rsidP="005F1C2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1.F. S. Hill Jr. and S. M. Kelley, Computer Graphics using OpenGL (third edition), Prentice Hall, 2006</w:t>
      </w:r>
    </w:p>
    <w:p w:rsidR="005F1C2C" w:rsidRPr="004441DD" w:rsidRDefault="005F1C2C" w:rsidP="005F1C2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2. Peter Shirley and Steve </w:t>
      </w:r>
      <w:proofErr w:type="spellStart"/>
      <w:r w:rsidRPr="004441DD">
        <w:rPr>
          <w:rFonts w:ascii="Times New Roman" w:eastAsiaTheme="minorHAnsi" w:hAnsi="Times New Roman"/>
          <w:sz w:val="24"/>
          <w:szCs w:val="24"/>
          <w:lang w:val="en-US" w:eastAsia="en-US" w:bidi="hi-IN"/>
        </w:rPr>
        <w:t>Marschner</w:t>
      </w:r>
      <w:proofErr w:type="spellEnd"/>
      <w:r w:rsidRPr="004441DD">
        <w:rPr>
          <w:rFonts w:ascii="Times New Roman" w:eastAsiaTheme="minorHAnsi" w:hAnsi="Times New Roman"/>
          <w:sz w:val="24"/>
          <w:szCs w:val="24"/>
          <w:lang w:val="en-US" w:eastAsia="en-US" w:bidi="hi-IN"/>
        </w:rPr>
        <w:t xml:space="preserve">, Computer </w:t>
      </w:r>
      <w:proofErr w:type="gramStart"/>
      <w:r w:rsidRPr="004441DD">
        <w:rPr>
          <w:rFonts w:ascii="Times New Roman" w:eastAsiaTheme="minorHAnsi" w:hAnsi="Times New Roman"/>
          <w:sz w:val="24"/>
          <w:szCs w:val="24"/>
          <w:lang w:val="en-US" w:eastAsia="en-US" w:bidi="hi-IN"/>
        </w:rPr>
        <w:t>Graphics(</w:t>
      </w:r>
      <w:proofErr w:type="gramEnd"/>
      <w:r w:rsidRPr="004441DD">
        <w:rPr>
          <w:rFonts w:ascii="Times New Roman" w:eastAsiaTheme="minorHAnsi" w:hAnsi="Times New Roman"/>
          <w:sz w:val="24"/>
          <w:szCs w:val="24"/>
          <w:lang w:val="en-US" w:eastAsia="en-US" w:bidi="hi-IN"/>
        </w:rPr>
        <w:t>first edition), A. K. Peters, 2010</w:t>
      </w:r>
    </w:p>
    <w:p w:rsidR="005F1C2C" w:rsidRPr="004441DD" w:rsidRDefault="005F1C2C" w:rsidP="005F1C2C">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4441DD">
        <w:rPr>
          <w:rFonts w:ascii="Times New Roman" w:eastAsiaTheme="minorHAnsi" w:hAnsi="Times New Roman"/>
          <w:sz w:val="24"/>
          <w:szCs w:val="24"/>
          <w:lang w:val="en-US" w:eastAsia="en-US" w:bidi="hi-IN"/>
        </w:rPr>
        <w:t xml:space="preserve">3. Edward Angel, Interactive Computer Graphics. A Top-Down Approach Using OpenGL (fifth Edition), </w:t>
      </w:r>
      <w:proofErr w:type="spellStart"/>
      <w:r w:rsidRPr="004441DD">
        <w:rPr>
          <w:rFonts w:ascii="Times New Roman" w:eastAsiaTheme="minorHAnsi" w:hAnsi="Times New Roman"/>
          <w:sz w:val="24"/>
          <w:szCs w:val="24"/>
          <w:lang w:val="en-US" w:eastAsia="en-US" w:bidi="hi-IN"/>
        </w:rPr>
        <w:t>PearsonEducation</w:t>
      </w:r>
      <w:proofErr w:type="spellEnd"/>
      <w:r w:rsidRPr="004441DD">
        <w:rPr>
          <w:rFonts w:ascii="Times New Roman" w:eastAsiaTheme="minorHAnsi" w:hAnsi="Times New Roman"/>
          <w:sz w:val="24"/>
          <w:szCs w:val="24"/>
          <w:lang w:val="en-US" w:eastAsia="en-US" w:bidi="hi-IN"/>
        </w:rPr>
        <w:t>, 2008</w:t>
      </w:r>
    </w:p>
    <w:p w:rsidR="009643C9" w:rsidRDefault="009643C9">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6"/>
        <w:gridCol w:w="2298"/>
        <w:gridCol w:w="3534"/>
        <w:gridCol w:w="3062"/>
      </w:tblGrid>
      <w:tr w:rsidR="00AA5A5C" w:rsidRPr="004441DD" w:rsidTr="005F1C2C">
        <w:tc>
          <w:tcPr>
            <w:tcW w:w="275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eastAsiaTheme="minorHAnsi" w:hAnsi="Times New Roman"/>
                <w:b/>
                <w:bCs/>
                <w:sz w:val="24"/>
                <w:szCs w:val="24"/>
                <w:lang w:val="en-US" w:eastAsia="en-US" w:bidi="hi-IN"/>
              </w:rPr>
              <w:lastRenderedPageBreak/>
              <w:t>BCO 031</w:t>
            </w:r>
            <w:r>
              <w:rPr>
                <w:rFonts w:ascii="Times New Roman" w:eastAsiaTheme="minorHAnsi" w:hAnsi="Times New Roman"/>
                <w:b/>
                <w:bCs/>
                <w:sz w:val="24"/>
                <w:szCs w:val="24"/>
                <w:lang w:val="en-US" w:eastAsia="en-US" w:bidi="hi-IN"/>
              </w:rPr>
              <w:t>B</w:t>
            </w:r>
          </w:p>
        </w:tc>
        <w:tc>
          <w:tcPr>
            <w:tcW w:w="35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hAnsi="Times New Roman"/>
                <w:b/>
                <w:bCs/>
                <w:sz w:val="24"/>
                <w:szCs w:val="24"/>
              </w:rPr>
              <w:t>Compiler Design Lab</w:t>
            </w:r>
          </w:p>
        </w:tc>
        <w:tc>
          <w:tcPr>
            <w:tcW w:w="306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AA5A5C" w:rsidRPr="004441DD" w:rsidRDefault="00AA5A5C" w:rsidP="0026191B">
            <w:pPr>
              <w:jc w:val="center"/>
              <w:rPr>
                <w:rFonts w:ascii="Times New Roman" w:hAnsi="Times New Roman"/>
                <w:b/>
                <w:bCs/>
                <w:sz w:val="24"/>
                <w:szCs w:val="24"/>
              </w:rPr>
            </w:pPr>
            <w:r w:rsidRPr="004441DD">
              <w:rPr>
                <w:rFonts w:ascii="Times New Roman" w:eastAsiaTheme="minorHAnsi" w:hAnsi="Times New Roman"/>
                <w:b/>
                <w:bCs/>
                <w:iCs/>
                <w:sz w:val="24"/>
                <w:szCs w:val="24"/>
                <w:lang w:val="en-US" w:eastAsia="en-US" w:bidi="hi-IN"/>
              </w:rPr>
              <w:t>0:0:2 [</w:t>
            </w:r>
            <w:r>
              <w:rPr>
                <w:rFonts w:ascii="Times New Roman" w:eastAsiaTheme="minorHAnsi" w:hAnsi="Times New Roman"/>
                <w:b/>
                <w:bCs/>
                <w:iCs/>
                <w:sz w:val="24"/>
                <w:szCs w:val="24"/>
                <w:lang w:val="en-US" w:eastAsia="en-US" w:bidi="hi-IN"/>
              </w:rPr>
              <w:t>1</w:t>
            </w:r>
            <w:r w:rsidRPr="004441DD">
              <w:rPr>
                <w:rFonts w:ascii="Times New Roman" w:eastAsiaTheme="minorHAnsi" w:hAnsi="Times New Roman"/>
                <w:b/>
                <w:bCs/>
                <w:iCs/>
                <w:sz w:val="24"/>
                <w:szCs w:val="24"/>
                <w:lang w:val="en-US" w:eastAsia="en-US" w:bidi="hi-IN"/>
              </w:rPr>
              <w:t>]</w:t>
            </w:r>
          </w:p>
        </w:tc>
      </w:tr>
      <w:tr w:rsidR="00AA5A5C" w:rsidRPr="004441DD" w:rsidTr="005F1C2C">
        <w:trPr>
          <w:trHeight w:val="1133"/>
        </w:trPr>
        <w:tc>
          <w:tcPr>
            <w:tcW w:w="9350" w:type="dxa"/>
            <w:gridSpan w:val="4"/>
            <w:tcBorders>
              <w:top w:val="single" w:sz="4" w:space="0" w:color="000000" w:themeColor="text1"/>
              <w:bottom w:val="single" w:sz="4" w:space="0" w:color="FFFFFF" w:themeColor="background1"/>
            </w:tcBorders>
            <w:vAlign w:val="center"/>
          </w:tcPr>
          <w:p w:rsidR="00AA5A5C" w:rsidRPr="004441DD" w:rsidRDefault="00AA5A5C" w:rsidP="0026191B">
            <w:pPr>
              <w:autoSpaceDE w:val="0"/>
              <w:autoSpaceDN w:val="0"/>
              <w:adjustRightInd w:val="0"/>
              <w:jc w:val="center"/>
              <w:rPr>
                <w:rFonts w:ascii="Times New Roman" w:hAnsi="Times New Roman"/>
                <w:bCs/>
                <w:sz w:val="24"/>
                <w:szCs w:val="24"/>
              </w:rPr>
            </w:pPr>
          </w:p>
          <w:p w:rsidR="00AA5A5C" w:rsidRPr="004441DD" w:rsidRDefault="00AA5A5C" w:rsidP="0026191B">
            <w:pPr>
              <w:autoSpaceDE w:val="0"/>
              <w:autoSpaceDN w:val="0"/>
              <w:adjustRightInd w:val="0"/>
              <w:rPr>
                <w:rFonts w:ascii="Times New Roman" w:hAnsi="Times New Roman"/>
                <w:b/>
                <w:bCs/>
                <w:sz w:val="24"/>
                <w:szCs w:val="24"/>
              </w:rPr>
            </w:pPr>
            <w:r w:rsidRPr="004441DD">
              <w:rPr>
                <w:rFonts w:ascii="Times New Roman" w:hAnsi="Times New Roman"/>
                <w:b/>
                <w:bCs/>
                <w:sz w:val="24"/>
                <w:szCs w:val="24"/>
              </w:rPr>
              <w:t xml:space="preserve">List </w:t>
            </w:r>
            <w:proofErr w:type="gramStart"/>
            <w:r w:rsidRPr="004441DD">
              <w:rPr>
                <w:rFonts w:ascii="Times New Roman" w:hAnsi="Times New Roman"/>
                <w:b/>
                <w:bCs/>
                <w:sz w:val="24"/>
                <w:szCs w:val="24"/>
              </w:rPr>
              <w:t>Of</w:t>
            </w:r>
            <w:proofErr w:type="gramEnd"/>
            <w:r w:rsidRPr="004441DD">
              <w:rPr>
                <w:rFonts w:ascii="Times New Roman" w:hAnsi="Times New Roman"/>
                <w:b/>
                <w:bCs/>
                <w:sz w:val="24"/>
                <w:szCs w:val="24"/>
              </w:rPr>
              <w:t xml:space="preserve"> Experiments</w:t>
            </w:r>
          </w:p>
          <w:p w:rsidR="00AA5A5C" w:rsidRPr="004441DD" w:rsidRDefault="00AA5A5C" w:rsidP="0026191B">
            <w:pPr>
              <w:autoSpaceDE w:val="0"/>
              <w:autoSpaceDN w:val="0"/>
              <w:adjustRightInd w:val="0"/>
              <w:jc w:val="center"/>
              <w:rPr>
                <w:rFonts w:ascii="Times New Roman" w:hAnsi="Times New Roman"/>
                <w:bCs/>
                <w:sz w:val="24"/>
                <w:szCs w:val="24"/>
              </w:rPr>
            </w:pP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Theme="minorHAnsi" w:hAnsi="Times New Roman"/>
                <w:sz w:val="24"/>
                <w:szCs w:val="24"/>
                <w:lang w:val="en-US" w:eastAsia="en-US" w:bidi="hi-IN"/>
              </w:rPr>
              <w:t xml:space="preserve">Familiarization with LEX by writing simple specifications for tokens such as identifiers, numbers, comments in C/C++, etc. All LEX specifications must be compiled </w:t>
            </w:r>
            <w:proofErr w:type="spellStart"/>
            <w:r w:rsidRPr="004441DD">
              <w:rPr>
                <w:rFonts w:ascii="Times New Roman" w:eastAsiaTheme="minorHAnsi" w:hAnsi="Times New Roman"/>
                <w:sz w:val="24"/>
                <w:szCs w:val="24"/>
                <w:lang w:val="en-US" w:eastAsia="en-US" w:bidi="hi-IN"/>
              </w:rPr>
              <w:t>andexecuted</w:t>
            </w:r>
            <w:proofErr w:type="spellEnd"/>
            <w:r w:rsidRPr="004441DD">
              <w:rPr>
                <w:rFonts w:ascii="Times New Roman" w:eastAsiaTheme="minorHAnsi" w:hAnsi="Times New Roman"/>
                <w:sz w:val="24"/>
                <w:szCs w:val="24"/>
                <w:lang w:val="en-US" w:eastAsia="en-US" w:bidi="hi-IN"/>
              </w:rPr>
              <w:t xml:space="preserve"> with appropriate inputs. At least ten such exercises must be completed in two </w:t>
            </w:r>
            <w:proofErr w:type="spellStart"/>
            <w:r w:rsidRPr="004441DD">
              <w:rPr>
                <w:rFonts w:ascii="Times New Roman" w:eastAsiaTheme="minorHAnsi" w:hAnsi="Times New Roman"/>
                <w:sz w:val="24"/>
                <w:szCs w:val="24"/>
                <w:lang w:val="en-US" w:eastAsia="en-US" w:bidi="hi-IN"/>
              </w:rPr>
              <w:t>labclasses</w:t>
            </w:r>
            <w:proofErr w:type="spellEnd"/>
            <w:r w:rsidRPr="004441DD">
              <w:rPr>
                <w:rFonts w:ascii="Times New Roman" w:eastAsiaTheme="minorHAnsi" w:hAnsi="Times New Roman"/>
                <w:sz w:val="24"/>
                <w:szCs w:val="24"/>
                <w:lang w:val="en-US" w:eastAsia="en-US" w:bidi="hi-IN"/>
              </w:rPr>
              <w:t xml:space="preserve">. </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2</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LEX specification for tokens of the small language in ALSU‟s book</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3</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Complete the specifications in (2) above to make a complete lexical analyzer. (1 lab class)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C72728" w:rsidRDefault="00AA5A5C" w:rsidP="0026191B">
            <w:pPr>
              <w:rPr>
                <w:rFonts w:ascii="Times New Roman" w:hAnsi="Times New Roman"/>
                <w:b/>
                <w:bCs/>
                <w:sz w:val="24"/>
                <w:szCs w:val="24"/>
                <w:highlight w:val="yellow"/>
              </w:rPr>
            </w:pPr>
            <w:r w:rsidRPr="00C72728">
              <w:rPr>
                <w:rFonts w:ascii="Times New Roman" w:hAnsi="Times New Roman"/>
                <w:b/>
                <w:bCs/>
                <w:sz w:val="24"/>
                <w:szCs w:val="24"/>
                <w:highlight w:val="yellow"/>
              </w:rPr>
              <w:t>4</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 xml:space="preserve">Familiarization with YACC by writing simple specifications for desk calculator, variable declarations in C (only numbers and array). All YACC specifications must be compiled and executed with appropriate inputs. Note that this exercise also requires LEX specifications </w:t>
            </w:r>
            <w:proofErr w:type="spellStart"/>
            <w:r w:rsidRPr="005B3FCC">
              <w:rPr>
                <w:rFonts w:ascii="Times New Roman" w:eastAsiaTheme="minorHAnsi" w:hAnsi="Times New Roman"/>
                <w:sz w:val="24"/>
                <w:szCs w:val="24"/>
                <w:lang w:val="en-US" w:eastAsia="en-US" w:bidi="hi-IN"/>
              </w:rPr>
              <w:t>o</w:t>
            </w:r>
            <w:proofErr w:type="spellEnd"/>
            <w:r w:rsidRPr="005B3FCC">
              <w:rPr>
                <w:rFonts w:ascii="Times New Roman" w:eastAsiaTheme="minorHAnsi" w:hAnsi="Times New Roman"/>
                <w:sz w:val="24"/>
                <w:szCs w:val="24"/>
                <w:lang w:val="en-US" w:eastAsia="en-US" w:bidi="hi-IN"/>
              </w:rPr>
              <w:t xml:space="preserve"> the tokens involved. (2 lab classes)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5</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 xml:space="preserve">YACC specifications for the syntax of the small language in ALSU‟s book (appendix </w:t>
            </w:r>
            <w:proofErr w:type="gramStart"/>
            <w:r w:rsidRPr="005B3FCC">
              <w:rPr>
                <w:rFonts w:ascii="Times New Roman" w:eastAsiaTheme="minorHAnsi" w:hAnsi="Times New Roman"/>
                <w:sz w:val="24"/>
                <w:szCs w:val="24"/>
                <w:lang w:val="en-US" w:eastAsia="en-US" w:bidi="hi-IN"/>
              </w:rPr>
              <w:t>A)(</w:t>
            </w:r>
            <w:proofErr w:type="gramEnd"/>
            <w:r w:rsidRPr="005B3FCC">
              <w:rPr>
                <w:rFonts w:ascii="Times New Roman" w:eastAsiaTheme="minorHAnsi" w:hAnsi="Times New Roman"/>
                <w:sz w:val="24"/>
                <w:szCs w:val="24"/>
                <w:lang w:val="en-US" w:eastAsia="en-US" w:bidi="hi-IN"/>
              </w:rPr>
              <w:t>1 lab class)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6</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Adding error recovery to (5) above to make a complete parser. (1 lab class)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7</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S-attributed specification of the semantics of the small language in ALSU‟s book</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8</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Adding semantic error recovery to the semantic analyzer in (7) above to make a complete semantic analyzer. (1 lab class)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9</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rsidR="00AA5A5C" w:rsidRPr="005B3FCC" w:rsidRDefault="00AA5A5C" w:rsidP="0026191B">
            <w:pPr>
              <w:autoSpaceDE w:val="0"/>
              <w:autoSpaceDN w:val="0"/>
              <w:adjustRightInd w:val="0"/>
              <w:jc w:val="both"/>
              <w:rPr>
                <w:rFonts w:ascii="Times New Roman" w:hAnsi="Times New Roman"/>
                <w:b/>
                <w:bCs/>
                <w:sz w:val="24"/>
                <w:szCs w:val="24"/>
              </w:rPr>
            </w:pPr>
            <w:r w:rsidRPr="005B3FCC">
              <w:rPr>
                <w:rFonts w:ascii="Times New Roman" w:eastAsiaTheme="minorHAnsi" w:hAnsi="Times New Roman"/>
                <w:sz w:val="24"/>
                <w:szCs w:val="24"/>
                <w:lang w:val="en-US" w:eastAsia="en-US" w:bidi="hi-IN"/>
              </w:rPr>
              <w:t>Intermediate code generation for the constructs of the small language in ALSU‟s book (appendix A) to be incorporated into the semantic analyzer of (8) above. Students doing this last assignment may be awarded bonus marks. (3 lab classes)</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10</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Calibri" w:hAnsi="Times New Roman"/>
                <w:sz w:val="24"/>
                <w:szCs w:val="24"/>
                <w:lang w:eastAsia="en-US"/>
              </w:rPr>
              <w:t>Write a programme to parse using Brute force technique of Top</w:t>
            </w:r>
            <w:r>
              <w:rPr>
                <w:rFonts w:ascii="Times New Roman" w:eastAsia="Calibri" w:hAnsi="Times New Roman"/>
                <w:sz w:val="24"/>
                <w:szCs w:val="24"/>
                <w:lang w:eastAsia="en-US"/>
              </w:rPr>
              <w:t>-</w:t>
            </w:r>
            <w:r w:rsidRPr="004441DD">
              <w:rPr>
                <w:rFonts w:ascii="Times New Roman" w:eastAsia="Calibri" w:hAnsi="Times New Roman"/>
                <w:sz w:val="24"/>
                <w:szCs w:val="24"/>
                <w:lang w:eastAsia="en-US"/>
              </w:rPr>
              <w:t>down parsing.</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11</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eastAsia="Calibri" w:hAnsi="Times New Roman"/>
                <w:sz w:val="24"/>
                <w:szCs w:val="24"/>
                <w:lang w:eastAsia="en-US"/>
              </w:rPr>
            </w:pPr>
            <w:r w:rsidRPr="004441DD">
              <w:rPr>
                <w:rFonts w:ascii="Times New Roman" w:eastAsia="Calibri" w:hAnsi="Times New Roman"/>
                <w:sz w:val="24"/>
                <w:szCs w:val="24"/>
                <w:lang w:eastAsia="en-US"/>
              </w:rPr>
              <w:t>Write a program for generating for various intermediate code forms</w:t>
            </w:r>
          </w:p>
          <w:p w:rsidR="00AA5A5C" w:rsidRPr="004441DD" w:rsidRDefault="00AA5A5C" w:rsidP="0026191B">
            <w:pPr>
              <w:autoSpaceDE w:val="0"/>
              <w:autoSpaceDN w:val="0"/>
              <w:adjustRightInd w:val="0"/>
              <w:jc w:val="both"/>
              <w:rPr>
                <w:rFonts w:ascii="Times New Roman" w:hAnsi="Times New Roman"/>
                <w:b/>
                <w:bCs/>
                <w:sz w:val="24"/>
                <w:szCs w:val="24"/>
              </w:rPr>
            </w:pPr>
            <w:proofErr w:type="spellStart"/>
            <w:r w:rsidRPr="004441DD">
              <w:rPr>
                <w:rFonts w:ascii="Times New Roman" w:eastAsia="Calibri" w:hAnsi="Times New Roman"/>
                <w:sz w:val="24"/>
                <w:szCs w:val="24"/>
                <w:lang w:eastAsia="en-US"/>
              </w:rPr>
              <w:t>i</w:t>
            </w:r>
            <w:proofErr w:type="spellEnd"/>
            <w:r w:rsidRPr="004441DD">
              <w:rPr>
                <w:rFonts w:ascii="Times New Roman" w:eastAsia="Calibri" w:hAnsi="Times New Roman"/>
                <w:sz w:val="24"/>
                <w:szCs w:val="24"/>
                <w:lang w:eastAsia="en-US"/>
              </w:rPr>
              <w:t>) Three address code ii) Polish notation</w:t>
            </w: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12</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hAnsi="Times New Roman"/>
                <w:b/>
                <w:bCs/>
                <w:sz w:val="24"/>
                <w:szCs w:val="24"/>
              </w:rPr>
            </w:pPr>
            <w:r w:rsidRPr="004441DD">
              <w:rPr>
                <w:rFonts w:ascii="Times New Roman" w:eastAsia="Calibri" w:hAnsi="Times New Roman"/>
                <w:sz w:val="24"/>
                <w:szCs w:val="24"/>
                <w:lang w:eastAsia="en-US"/>
              </w:rPr>
              <w:t>Develop an operator precedence parser (Construct parse table also)</w:t>
            </w:r>
          </w:p>
        </w:tc>
      </w:tr>
      <w:tr w:rsidR="00AA5A5C" w:rsidRPr="004441DD" w:rsidTr="005F1C2C">
        <w:trPr>
          <w:trHeight w:val="395"/>
        </w:trPr>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13</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eastAsia="Calibri" w:hAnsi="Times New Roman"/>
                <w:sz w:val="24"/>
                <w:szCs w:val="24"/>
                <w:lang w:eastAsia="en-US"/>
              </w:rPr>
            </w:pPr>
            <w:r w:rsidRPr="004441DD">
              <w:rPr>
                <w:rFonts w:ascii="Times New Roman" w:eastAsia="Calibri" w:hAnsi="Times New Roman"/>
                <w:sz w:val="24"/>
                <w:szCs w:val="24"/>
                <w:lang w:eastAsia="en-US"/>
              </w:rPr>
              <w:t>Develop a recursive descent parser</w:t>
            </w:r>
          </w:p>
          <w:p w:rsidR="00AA5A5C" w:rsidRPr="004441DD" w:rsidRDefault="00AA5A5C" w:rsidP="0026191B">
            <w:pPr>
              <w:autoSpaceDE w:val="0"/>
              <w:autoSpaceDN w:val="0"/>
              <w:adjustRightInd w:val="0"/>
              <w:jc w:val="both"/>
              <w:rPr>
                <w:rFonts w:ascii="Times New Roman" w:hAnsi="Times New Roman"/>
                <w:b/>
                <w:bCs/>
                <w:sz w:val="24"/>
                <w:szCs w:val="24"/>
              </w:rPr>
            </w:pPr>
          </w:p>
        </w:tc>
      </w:tr>
      <w:tr w:rsidR="00AA5A5C" w:rsidRPr="004441DD" w:rsidTr="005F1C2C">
        <w:tc>
          <w:tcPr>
            <w:tcW w:w="4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AA5A5C" w:rsidRPr="004441DD" w:rsidRDefault="00AA5A5C" w:rsidP="0026191B">
            <w:pPr>
              <w:rPr>
                <w:rFonts w:ascii="Times New Roman" w:hAnsi="Times New Roman"/>
                <w:b/>
                <w:bCs/>
                <w:sz w:val="24"/>
                <w:szCs w:val="24"/>
              </w:rPr>
            </w:pPr>
            <w:r w:rsidRPr="004441DD">
              <w:rPr>
                <w:rFonts w:ascii="Times New Roman" w:hAnsi="Times New Roman"/>
                <w:b/>
                <w:bCs/>
                <w:sz w:val="24"/>
                <w:szCs w:val="24"/>
              </w:rPr>
              <w:t>14</w:t>
            </w:r>
          </w:p>
        </w:tc>
        <w:tc>
          <w:tcPr>
            <w:tcW w:w="8894" w:type="dxa"/>
            <w:gridSpan w:val="3"/>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A5A5C" w:rsidRPr="004441DD" w:rsidRDefault="00AA5A5C" w:rsidP="0026191B">
            <w:pPr>
              <w:autoSpaceDE w:val="0"/>
              <w:autoSpaceDN w:val="0"/>
              <w:adjustRightInd w:val="0"/>
              <w:jc w:val="both"/>
              <w:rPr>
                <w:rFonts w:ascii="Times New Roman" w:eastAsia="Calibri" w:hAnsi="Times New Roman"/>
                <w:sz w:val="24"/>
                <w:szCs w:val="24"/>
                <w:lang w:eastAsia="en-US"/>
              </w:rPr>
            </w:pPr>
            <w:r w:rsidRPr="004441DD">
              <w:rPr>
                <w:rFonts w:ascii="Times New Roman" w:eastAsia="Calibri" w:hAnsi="Times New Roman"/>
                <w:sz w:val="24"/>
                <w:szCs w:val="24"/>
                <w:lang w:eastAsia="en-US"/>
              </w:rPr>
              <w:t>Develop a lexical analyser to recognize a few patterns.</w:t>
            </w:r>
          </w:p>
          <w:p w:rsidR="00AA5A5C" w:rsidRPr="004441DD" w:rsidRDefault="00AA5A5C" w:rsidP="0026191B">
            <w:pPr>
              <w:autoSpaceDE w:val="0"/>
              <w:autoSpaceDN w:val="0"/>
              <w:adjustRightInd w:val="0"/>
              <w:jc w:val="both"/>
              <w:rPr>
                <w:rFonts w:ascii="Times New Roman" w:hAnsi="Times New Roman"/>
                <w:b/>
                <w:bCs/>
                <w:sz w:val="24"/>
                <w:szCs w:val="24"/>
              </w:rPr>
            </w:pPr>
          </w:p>
        </w:tc>
      </w:tr>
    </w:tbl>
    <w:p w:rsidR="00AA5A5C" w:rsidRDefault="00AA5A5C" w:rsidP="00AA5A5C">
      <w:pPr>
        <w:autoSpaceDE w:val="0"/>
        <w:autoSpaceDN w:val="0"/>
        <w:adjustRightInd w:val="0"/>
        <w:spacing w:after="0" w:line="240" w:lineRule="auto"/>
        <w:jc w:val="both"/>
        <w:rPr>
          <w:rFonts w:ascii="Times New Roman" w:eastAsiaTheme="minorHAnsi" w:hAnsi="Times New Roman"/>
          <w:b/>
          <w:sz w:val="24"/>
          <w:szCs w:val="24"/>
          <w:lang w:val="en-US" w:eastAsia="en-US" w:bidi="hi-IN"/>
        </w:rPr>
      </w:pPr>
    </w:p>
    <w:p w:rsidR="005F1C2C" w:rsidRDefault="00AA5A5C">
      <w:pPr>
        <w:rPr>
          <w:rFonts w:ascii="Times New Roman" w:eastAsiaTheme="minorHAnsi" w:hAnsi="Times New Roman"/>
          <w:b/>
          <w:sz w:val="24"/>
          <w:szCs w:val="24"/>
          <w:lang w:val="en-US" w:eastAsia="en-US" w:bidi="hi-IN"/>
        </w:rPr>
      </w:pPr>
      <w:r>
        <w:rPr>
          <w:rFonts w:ascii="Times New Roman" w:eastAsiaTheme="minorHAnsi" w:hAnsi="Times New Roman"/>
          <w:b/>
          <w:sz w:val="24"/>
          <w:szCs w:val="24"/>
          <w:lang w:val="en-US" w:eastAsia="en-US" w:bidi="hi-IN"/>
        </w:rPr>
        <w:br w:type="page"/>
      </w:r>
    </w:p>
    <w:tbl>
      <w:tblPr>
        <w:tblStyle w:val="TableGrid"/>
        <w:tblW w:w="0" w:type="auto"/>
        <w:tblLook w:val="04A0" w:firstRow="1" w:lastRow="0" w:firstColumn="1" w:lastColumn="0" w:noHBand="0" w:noVBand="1"/>
      </w:tblPr>
      <w:tblGrid>
        <w:gridCol w:w="1885"/>
        <w:gridCol w:w="5670"/>
        <w:gridCol w:w="1795"/>
      </w:tblGrid>
      <w:tr w:rsidR="005F1C2C" w:rsidRPr="004441DD" w:rsidTr="004D40AE">
        <w:tc>
          <w:tcPr>
            <w:tcW w:w="1885" w:type="dxa"/>
          </w:tcPr>
          <w:p w:rsidR="005F1C2C" w:rsidRPr="004441DD" w:rsidRDefault="005F1C2C" w:rsidP="004D40AE">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lastRenderedPageBreak/>
              <w:t>BCO 015</w:t>
            </w:r>
            <w:r>
              <w:rPr>
                <w:rFonts w:ascii="Times New Roman" w:eastAsiaTheme="minorHAnsi" w:hAnsi="Times New Roman"/>
                <w:b/>
                <w:bCs/>
                <w:sz w:val="24"/>
                <w:szCs w:val="24"/>
                <w:lang w:val="en-US" w:eastAsia="en-US" w:bidi="hi-IN"/>
              </w:rPr>
              <w:t>B</w:t>
            </w:r>
          </w:p>
        </w:tc>
        <w:tc>
          <w:tcPr>
            <w:tcW w:w="5670" w:type="dxa"/>
          </w:tcPr>
          <w:p w:rsidR="005F1C2C" w:rsidRPr="004441DD" w:rsidRDefault="005F1C2C" w:rsidP="004D40AE">
            <w:pPr>
              <w:pStyle w:val="NoSpacing"/>
              <w:jc w:val="center"/>
              <w:rPr>
                <w:rFonts w:ascii="Times New Roman" w:eastAsiaTheme="minorHAnsi" w:hAnsi="Times New Roman"/>
                <w:sz w:val="24"/>
                <w:szCs w:val="24"/>
                <w:lang w:val="en-US" w:eastAsia="en-US" w:bidi="hi-IN"/>
              </w:rPr>
            </w:pPr>
            <w:r w:rsidRPr="004441DD">
              <w:rPr>
                <w:rFonts w:ascii="Times New Roman" w:hAnsi="Times New Roman"/>
                <w:b/>
                <w:bCs/>
                <w:sz w:val="24"/>
                <w:szCs w:val="24"/>
              </w:rPr>
              <w:t>COMPUTERGRAPHICS LAB</w:t>
            </w:r>
          </w:p>
        </w:tc>
        <w:tc>
          <w:tcPr>
            <w:tcW w:w="1795" w:type="dxa"/>
          </w:tcPr>
          <w:p w:rsidR="005F1C2C" w:rsidRPr="004441DD" w:rsidRDefault="005F1C2C" w:rsidP="004D40AE">
            <w:pPr>
              <w:autoSpaceDE w:val="0"/>
              <w:autoSpaceDN w:val="0"/>
              <w:adjustRightInd w:val="0"/>
              <w:jc w:val="center"/>
              <w:rPr>
                <w:rFonts w:ascii="Times New Roman" w:eastAsiaTheme="minorHAnsi" w:hAnsi="Times New Roman"/>
                <w:b/>
                <w:bCs/>
                <w:sz w:val="24"/>
                <w:szCs w:val="24"/>
                <w:lang w:val="en-US" w:eastAsia="en-US" w:bidi="hi-IN"/>
              </w:rPr>
            </w:pPr>
            <w:r w:rsidRPr="004441DD">
              <w:rPr>
                <w:rFonts w:ascii="Times New Roman" w:eastAsiaTheme="minorHAnsi" w:hAnsi="Times New Roman"/>
                <w:b/>
                <w:bCs/>
                <w:sz w:val="24"/>
                <w:szCs w:val="24"/>
                <w:lang w:val="en-US" w:eastAsia="en-US" w:bidi="hi-IN"/>
              </w:rPr>
              <w:t>0-0-2 [</w:t>
            </w:r>
            <w:r>
              <w:rPr>
                <w:rFonts w:ascii="Times New Roman" w:eastAsiaTheme="minorHAnsi" w:hAnsi="Times New Roman"/>
                <w:b/>
                <w:bCs/>
                <w:sz w:val="24"/>
                <w:szCs w:val="24"/>
                <w:lang w:val="en-US" w:eastAsia="en-US" w:bidi="hi-IN"/>
              </w:rPr>
              <w:t>1</w:t>
            </w:r>
            <w:r w:rsidRPr="004441DD">
              <w:rPr>
                <w:rFonts w:ascii="Times New Roman" w:eastAsiaTheme="minorHAnsi" w:hAnsi="Times New Roman"/>
                <w:b/>
                <w:bCs/>
                <w:sz w:val="24"/>
                <w:szCs w:val="24"/>
                <w:lang w:val="en-US" w:eastAsia="en-US" w:bidi="hi-IN"/>
              </w:rPr>
              <w:t>]</w:t>
            </w:r>
          </w:p>
        </w:tc>
      </w:tr>
    </w:tbl>
    <w:p w:rsidR="005F1C2C" w:rsidRPr="004441DD" w:rsidRDefault="005F1C2C" w:rsidP="005F1C2C">
      <w:pPr>
        <w:autoSpaceDE w:val="0"/>
        <w:autoSpaceDN w:val="0"/>
        <w:adjustRightInd w:val="0"/>
        <w:spacing w:after="0" w:line="240" w:lineRule="auto"/>
        <w:jc w:val="both"/>
        <w:rPr>
          <w:rFonts w:ascii="Times New Roman" w:hAnsi="Times New Roman"/>
          <w:b/>
          <w:color w:val="000000"/>
          <w:sz w:val="24"/>
          <w:szCs w:val="24"/>
          <w:lang w:eastAsia="en-US" w:bidi="hi-IN"/>
        </w:rPr>
      </w:pPr>
    </w:p>
    <w:p w:rsidR="005F1C2C" w:rsidRPr="004441DD" w:rsidRDefault="005F1C2C" w:rsidP="005F1C2C">
      <w:pPr>
        <w:autoSpaceDE w:val="0"/>
        <w:autoSpaceDN w:val="0"/>
        <w:adjustRightInd w:val="0"/>
        <w:spacing w:after="0" w:line="240" w:lineRule="auto"/>
        <w:rPr>
          <w:rFonts w:ascii="Times New Roman" w:hAnsi="Times New Roman"/>
          <w:b/>
          <w:bCs/>
          <w:sz w:val="24"/>
          <w:szCs w:val="24"/>
          <w:u w:val="single"/>
        </w:rPr>
      </w:pPr>
      <w:r w:rsidRPr="004441DD">
        <w:rPr>
          <w:rFonts w:ascii="Times New Roman" w:hAnsi="Times New Roman"/>
          <w:b/>
          <w:bCs/>
          <w:sz w:val="24"/>
          <w:szCs w:val="24"/>
          <w:u w:val="single"/>
        </w:rPr>
        <w:t>List of Experiments</w:t>
      </w:r>
    </w:p>
    <w:p w:rsidR="005F1C2C" w:rsidRDefault="005F1C2C" w:rsidP="005F1C2C">
      <w:pPr>
        <w:autoSpaceDE w:val="0"/>
        <w:autoSpaceDN w:val="0"/>
        <w:adjustRightInd w:val="0"/>
        <w:spacing w:after="0" w:line="240" w:lineRule="auto"/>
        <w:jc w:val="center"/>
        <w:rPr>
          <w:rFonts w:ascii="Times New Roman" w:hAnsi="Times New Roman"/>
          <w:b/>
          <w:bCs/>
          <w:i/>
          <w:sz w:val="24"/>
          <w:szCs w:val="24"/>
          <w:u w:val="single"/>
        </w:rPr>
      </w:pP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w:t>
      </w:r>
      <w:r w:rsidRPr="000C4BB8">
        <w:rPr>
          <w:rFonts w:ascii="Times New Roman" w:hAnsi="Times New Roman"/>
          <w:iCs/>
          <w:sz w:val="24"/>
          <w:szCs w:val="24"/>
        </w:rPr>
        <w:tab/>
        <w:t>Write a Program to Show basic Transformation with OpenGL</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2</w:t>
      </w:r>
      <w:r w:rsidRPr="000C4BB8">
        <w:rPr>
          <w:rFonts w:ascii="Times New Roman" w:hAnsi="Times New Roman"/>
          <w:iCs/>
          <w:sz w:val="24"/>
          <w:szCs w:val="24"/>
        </w:rPr>
        <w:tab/>
        <w:t>Write a Menu Driven Program with OpenGL</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Pr>
          <w:rFonts w:ascii="Times New Roman" w:hAnsi="Times New Roman"/>
          <w:iCs/>
          <w:sz w:val="24"/>
          <w:szCs w:val="24"/>
        </w:rPr>
        <w:t>3</w:t>
      </w:r>
      <w:r w:rsidRPr="000C4BB8">
        <w:rPr>
          <w:rFonts w:ascii="Times New Roman" w:hAnsi="Times New Roman"/>
          <w:iCs/>
          <w:sz w:val="24"/>
          <w:szCs w:val="24"/>
        </w:rPr>
        <w:tab/>
        <w:t xml:space="preserve">Write a Program to draw a line using </w:t>
      </w:r>
      <w:proofErr w:type="spellStart"/>
      <w:r w:rsidRPr="000C4BB8">
        <w:rPr>
          <w:rFonts w:ascii="Times New Roman" w:hAnsi="Times New Roman"/>
          <w:iCs/>
          <w:sz w:val="24"/>
          <w:szCs w:val="24"/>
        </w:rPr>
        <w:t>Bresenham’s</w:t>
      </w:r>
      <w:proofErr w:type="spellEnd"/>
      <w:r w:rsidRPr="000C4BB8">
        <w:rPr>
          <w:rFonts w:ascii="Times New Roman" w:hAnsi="Times New Roman"/>
          <w:iCs/>
          <w:sz w:val="24"/>
          <w:szCs w:val="24"/>
        </w:rPr>
        <w:t xml:space="preserve"> Algorithm with OpenGL</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4</w:t>
      </w:r>
      <w:r w:rsidRPr="000C4BB8">
        <w:rPr>
          <w:rFonts w:ascii="Times New Roman" w:hAnsi="Times New Roman"/>
          <w:iCs/>
          <w:sz w:val="24"/>
          <w:szCs w:val="24"/>
        </w:rPr>
        <w:tab/>
        <w:t>Write a Program to implement midpoint algorithm to draw circle</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5</w:t>
      </w:r>
      <w:r w:rsidRPr="000C4BB8">
        <w:rPr>
          <w:rFonts w:ascii="Times New Roman" w:hAnsi="Times New Roman"/>
          <w:iCs/>
          <w:sz w:val="24"/>
          <w:szCs w:val="24"/>
        </w:rPr>
        <w:tab/>
        <w:t>Write a Program to implement midpoint algorithm to draw ellipse</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6</w:t>
      </w:r>
      <w:r w:rsidRPr="000C4BB8">
        <w:rPr>
          <w:rFonts w:ascii="Times New Roman" w:hAnsi="Times New Roman"/>
          <w:iCs/>
          <w:sz w:val="24"/>
          <w:szCs w:val="24"/>
        </w:rPr>
        <w:tab/>
        <w:t>Program to implement 2d scaling about an arbitrary axis.</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7</w:t>
      </w:r>
      <w:r w:rsidRPr="000C4BB8">
        <w:rPr>
          <w:rFonts w:ascii="Times New Roman" w:hAnsi="Times New Roman"/>
          <w:iCs/>
          <w:sz w:val="24"/>
          <w:szCs w:val="24"/>
        </w:rPr>
        <w:tab/>
        <w:t>Write a program to implement DDA line Algorithm</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8</w:t>
      </w:r>
      <w:r w:rsidRPr="000C4BB8">
        <w:rPr>
          <w:rFonts w:ascii="Times New Roman" w:hAnsi="Times New Roman"/>
          <w:iCs/>
          <w:sz w:val="24"/>
          <w:szCs w:val="24"/>
        </w:rPr>
        <w:tab/>
        <w:t>Program to implement 2d rotation about an arbitrary axis.</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9</w:t>
      </w:r>
      <w:r w:rsidRPr="000C4BB8">
        <w:rPr>
          <w:rFonts w:ascii="Times New Roman" w:hAnsi="Times New Roman"/>
          <w:iCs/>
          <w:sz w:val="24"/>
          <w:szCs w:val="24"/>
        </w:rPr>
        <w:tab/>
        <w:t>Program to implement translation of a line and triangle.</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10</w:t>
      </w:r>
      <w:r w:rsidRPr="000C4BB8">
        <w:rPr>
          <w:rFonts w:ascii="Times New Roman" w:hAnsi="Times New Roman"/>
          <w:iCs/>
          <w:sz w:val="24"/>
          <w:szCs w:val="24"/>
        </w:rPr>
        <w:tab/>
        <w:t>Program to implement Cohen Sutherland line clipping.</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11</w:t>
      </w:r>
      <w:r w:rsidRPr="000C4BB8">
        <w:rPr>
          <w:rFonts w:ascii="Times New Roman" w:hAnsi="Times New Roman"/>
          <w:iCs/>
          <w:sz w:val="24"/>
          <w:szCs w:val="24"/>
        </w:rPr>
        <w:tab/>
        <w:t xml:space="preserve">Program to implement Sutherland </w:t>
      </w:r>
      <w:proofErr w:type="spellStart"/>
      <w:r w:rsidRPr="000C4BB8">
        <w:rPr>
          <w:rFonts w:ascii="Times New Roman" w:hAnsi="Times New Roman"/>
          <w:iCs/>
          <w:sz w:val="24"/>
          <w:szCs w:val="24"/>
        </w:rPr>
        <w:t>Hodgeman</w:t>
      </w:r>
      <w:proofErr w:type="spellEnd"/>
      <w:r w:rsidRPr="000C4BB8">
        <w:rPr>
          <w:rFonts w:ascii="Times New Roman" w:hAnsi="Times New Roman"/>
          <w:iCs/>
          <w:sz w:val="24"/>
          <w:szCs w:val="24"/>
        </w:rPr>
        <w:t xml:space="preserve"> polygon clipping.</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12</w:t>
      </w:r>
      <w:r w:rsidRPr="000C4BB8">
        <w:rPr>
          <w:rFonts w:ascii="Times New Roman" w:hAnsi="Times New Roman"/>
          <w:iCs/>
          <w:sz w:val="24"/>
          <w:szCs w:val="24"/>
        </w:rPr>
        <w:tab/>
        <w:t>Program to draw Bezier curve.</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13</w:t>
      </w:r>
      <w:r w:rsidRPr="000C4BB8">
        <w:rPr>
          <w:rFonts w:ascii="Times New Roman" w:hAnsi="Times New Roman"/>
          <w:iCs/>
          <w:sz w:val="24"/>
          <w:szCs w:val="24"/>
        </w:rPr>
        <w:tab/>
        <w:t>Program to draw b-spline curve.</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14</w:t>
      </w:r>
      <w:r w:rsidRPr="000C4BB8">
        <w:rPr>
          <w:rFonts w:ascii="Times New Roman" w:hAnsi="Times New Roman"/>
          <w:iCs/>
          <w:sz w:val="24"/>
          <w:szCs w:val="24"/>
        </w:rPr>
        <w:tab/>
        <w:t>Program to implement a line using slope intercept formula.</w:t>
      </w:r>
    </w:p>
    <w:p w:rsidR="005F1C2C" w:rsidRPr="000C4BB8" w:rsidRDefault="005F1C2C" w:rsidP="005F1C2C">
      <w:pPr>
        <w:autoSpaceDE w:val="0"/>
        <w:autoSpaceDN w:val="0"/>
        <w:adjustRightInd w:val="0"/>
        <w:spacing w:after="0" w:line="240" w:lineRule="auto"/>
        <w:rPr>
          <w:rFonts w:ascii="Times New Roman" w:hAnsi="Times New Roman"/>
          <w:iCs/>
          <w:sz w:val="24"/>
          <w:szCs w:val="24"/>
        </w:rPr>
      </w:pPr>
      <w:r w:rsidRPr="000C4BB8">
        <w:rPr>
          <w:rFonts w:ascii="Times New Roman" w:hAnsi="Times New Roman"/>
          <w:iCs/>
          <w:sz w:val="24"/>
          <w:szCs w:val="24"/>
        </w:rPr>
        <w:t>15</w:t>
      </w:r>
      <w:r w:rsidRPr="000C4BB8">
        <w:rPr>
          <w:rFonts w:ascii="Times New Roman" w:hAnsi="Times New Roman"/>
          <w:iCs/>
          <w:sz w:val="24"/>
          <w:szCs w:val="24"/>
        </w:rPr>
        <w:tab/>
        <w:t xml:space="preserve">Write a program to implement </w:t>
      </w:r>
      <w:proofErr w:type="spellStart"/>
      <w:r w:rsidRPr="000C4BB8">
        <w:rPr>
          <w:rFonts w:ascii="Times New Roman" w:hAnsi="Times New Roman"/>
          <w:iCs/>
          <w:sz w:val="24"/>
          <w:szCs w:val="24"/>
        </w:rPr>
        <w:t>Bresenham</w:t>
      </w:r>
      <w:proofErr w:type="spellEnd"/>
      <w:r w:rsidRPr="000C4BB8">
        <w:rPr>
          <w:rFonts w:ascii="Times New Roman" w:hAnsi="Times New Roman"/>
          <w:iCs/>
          <w:sz w:val="24"/>
          <w:szCs w:val="24"/>
        </w:rPr>
        <w:t xml:space="preserve"> 's Algorithm</w:t>
      </w:r>
    </w:p>
    <w:p w:rsidR="005F1C2C" w:rsidRPr="000C4BB8" w:rsidRDefault="005F1C2C" w:rsidP="005F1C2C">
      <w:pPr>
        <w:pStyle w:val="NoSpacing"/>
        <w:rPr>
          <w:rFonts w:ascii="Times New Roman" w:hAnsi="Times New Roman"/>
          <w:iCs/>
          <w:sz w:val="24"/>
          <w:szCs w:val="24"/>
        </w:rPr>
      </w:pPr>
    </w:p>
    <w:tbl>
      <w:tblPr>
        <w:tblW w:w="0" w:type="auto"/>
        <w:tblInd w:w="-5" w:type="dxa"/>
        <w:tblLook w:val="04A0" w:firstRow="1" w:lastRow="0" w:firstColumn="1" w:lastColumn="0" w:noHBand="0" w:noVBand="1"/>
      </w:tblPr>
      <w:tblGrid>
        <w:gridCol w:w="9359"/>
        <w:gridCol w:w="222"/>
      </w:tblGrid>
      <w:tr w:rsidR="005F1C2C" w:rsidRPr="004441DD" w:rsidTr="004D40AE">
        <w:tc>
          <w:tcPr>
            <w:tcW w:w="9359" w:type="dxa"/>
          </w:tcPr>
          <w:p w:rsidR="005F1C2C" w:rsidRPr="004441DD" w:rsidRDefault="005F1C2C" w:rsidP="004D40AE">
            <w:pPr>
              <w:pStyle w:val="NoSpacing"/>
              <w:ind w:left="360"/>
              <w:jc w:val="center"/>
              <w:rPr>
                <w:rFonts w:ascii="Times New Roman" w:eastAsiaTheme="minorEastAsia" w:hAnsi="Times New Roman"/>
                <w:sz w:val="24"/>
                <w:szCs w:val="24"/>
              </w:rPr>
            </w:pPr>
          </w:p>
        </w:tc>
        <w:tc>
          <w:tcPr>
            <w:tcW w:w="222" w:type="dxa"/>
          </w:tcPr>
          <w:p w:rsidR="005F1C2C" w:rsidRPr="004441DD" w:rsidRDefault="005F1C2C" w:rsidP="004D40AE">
            <w:pPr>
              <w:pStyle w:val="NoSpacing"/>
              <w:rPr>
                <w:rFonts w:ascii="Times New Roman" w:eastAsiaTheme="minorEastAsia" w:hAnsi="Times New Roman"/>
                <w:sz w:val="24"/>
                <w:szCs w:val="24"/>
              </w:rPr>
            </w:pPr>
          </w:p>
        </w:tc>
      </w:tr>
    </w:tbl>
    <w:p w:rsidR="005F1C2C" w:rsidRPr="004441DD" w:rsidRDefault="005F1C2C" w:rsidP="005F1C2C">
      <w:pPr>
        <w:autoSpaceDE w:val="0"/>
        <w:autoSpaceDN w:val="0"/>
        <w:adjustRightInd w:val="0"/>
        <w:spacing w:after="0" w:line="240" w:lineRule="auto"/>
        <w:jc w:val="both"/>
        <w:rPr>
          <w:rFonts w:ascii="Times New Roman" w:eastAsiaTheme="minorHAnsi" w:hAnsi="Times New Roman"/>
          <w:b/>
          <w:i/>
          <w:sz w:val="24"/>
          <w:szCs w:val="24"/>
          <w:lang w:val="en-US" w:eastAsia="en-US" w:bidi="hi-IN"/>
        </w:rPr>
      </w:pPr>
      <w:r>
        <w:rPr>
          <w:rFonts w:ascii="Times New Roman" w:eastAsiaTheme="minorHAnsi" w:hAnsi="Times New Roman"/>
          <w:b/>
          <w:i/>
          <w:sz w:val="24"/>
          <w:szCs w:val="24"/>
          <w:lang w:val="en-US" w:eastAsia="en-US" w:bidi="hi-IN"/>
        </w:rPr>
        <w:t xml:space="preserve">Course </w:t>
      </w:r>
      <w:r w:rsidRPr="004441DD">
        <w:rPr>
          <w:rFonts w:ascii="Times New Roman" w:eastAsiaTheme="minorHAnsi" w:hAnsi="Times New Roman"/>
          <w:b/>
          <w:i/>
          <w:sz w:val="24"/>
          <w:szCs w:val="24"/>
          <w:lang w:val="en-US" w:eastAsia="en-US" w:bidi="hi-IN"/>
        </w:rPr>
        <w:t>Outcome</w:t>
      </w:r>
      <w:r>
        <w:rPr>
          <w:rFonts w:ascii="Times New Roman" w:eastAsiaTheme="minorHAnsi" w:hAnsi="Times New Roman"/>
          <w:b/>
          <w:i/>
          <w:sz w:val="24"/>
          <w:szCs w:val="24"/>
          <w:lang w:val="en-US" w:eastAsia="en-US" w:bidi="hi-IN"/>
        </w:rPr>
        <w:t xml:space="preserve"> (CO)</w:t>
      </w:r>
      <w:r w:rsidRPr="004441DD">
        <w:rPr>
          <w:rFonts w:ascii="Times New Roman" w:eastAsiaTheme="minorHAnsi" w:hAnsi="Times New Roman"/>
          <w:b/>
          <w:i/>
          <w:sz w:val="24"/>
          <w:szCs w:val="24"/>
          <w:lang w:val="en-US" w:eastAsia="en-US" w:bidi="hi-IN"/>
        </w:rPr>
        <w:t>:</w:t>
      </w:r>
    </w:p>
    <w:p w:rsidR="005F1C2C" w:rsidRPr="004441DD" w:rsidRDefault="005F1C2C" w:rsidP="005F1C2C">
      <w:pPr>
        <w:pStyle w:val="NormalWeb"/>
        <w:shd w:val="clear" w:color="auto" w:fill="FFFFFF"/>
        <w:spacing w:before="0" w:beforeAutospacing="0" w:after="187" w:afterAutospacing="0" w:line="374" w:lineRule="atLeast"/>
        <w:jc w:val="both"/>
        <w:rPr>
          <w:color w:val="333333"/>
        </w:rPr>
      </w:pPr>
      <w:r w:rsidRPr="004441DD">
        <w:rPr>
          <w:color w:val="333333"/>
        </w:rPr>
        <w:t xml:space="preserve">At the ends of this course </w:t>
      </w:r>
      <w:proofErr w:type="spellStart"/>
      <w:r w:rsidRPr="004441DD">
        <w:rPr>
          <w:color w:val="333333"/>
        </w:rPr>
        <w:t>studentswill</w:t>
      </w:r>
      <w:proofErr w:type="spellEnd"/>
      <w:r w:rsidRPr="004441DD">
        <w:rPr>
          <w:color w:val="333333"/>
        </w:rPr>
        <w:t xml:space="preserve"> have:</w:t>
      </w:r>
    </w:p>
    <w:p w:rsidR="005F1C2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r w:rsidRPr="007B0832">
        <w:rPr>
          <w:rFonts w:ascii="Times New Roman" w:hAnsi="Times New Roman"/>
          <w:color w:val="333333"/>
          <w:sz w:val="24"/>
          <w:szCs w:val="24"/>
          <w:lang w:val="en-US" w:eastAsia="en-US"/>
        </w:rPr>
        <w:t xml:space="preserve">CO1: </w:t>
      </w:r>
      <w:r>
        <w:rPr>
          <w:rFonts w:ascii="Times New Roman" w:hAnsi="Times New Roman"/>
          <w:color w:val="333333"/>
          <w:sz w:val="24"/>
          <w:szCs w:val="24"/>
          <w:lang w:val="en-US" w:eastAsia="en-US"/>
        </w:rPr>
        <w:t>Understand the structure of modern computer graphics system</w:t>
      </w:r>
    </w:p>
    <w:p w:rsidR="005F1C2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r>
        <w:rPr>
          <w:rFonts w:ascii="Times New Roman" w:hAnsi="Times New Roman"/>
          <w:color w:val="333333"/>
          <w:sz w:val="24"/>
          <w:szCs w:val="24"/>
          <w:lang w:val="en-US" w:eastAsia="en-US"/>
        </w:rPr>
        <w:t>CO2: Understand the basic principles of implementing computer graphics primitives.</w:t>
      </w:r>
    </w:p>
    <w:p w:rsidR="005F1C2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r w:rsidRPr="007B0832">
        <w:rPr>
          <w:rFonts w:ascii="Times New Roman" w:hAnsi="Times New Roman"/>
          <w:color w:val="333333"/>
          <w:sz w:val="24"/>
          <w:szCs w:val="24"/>
          <w:lang w:val="en-US" w:eastAsia="en-US"/>
        </w:rPr>
        <w:t xml:space="preserve">CO3: </w:t>
      </w:r>
      <w:r>
        <w:rPr>
          <w:rFonts w:ascii="Times New Roman" w:hAnsi="Times New Roman"/>
          <w:color w:val="333333"/>
          <w:sz w:val="24"/>
          <w:szCs w:val="24"/>
          <w:lang w:val="en-US" w:eastAsia="en-US"/>
        </w:rPr>
        <w:t>Familiarity with key algorithms for modeling and rendering graphical data</w:t>
      </w:r>
    </w:p>
    <w:p w:rsidR="005F1C2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r w:rsidRPr="007B0832">
        <w:rPr>
          <w:rFonts w:ascii="Times New Roman" w:hAnsi="Times New Roman"/>
          <w:color w:val="333333"/>
          <w:sz w:val="24"/>
          <w:szCs w:val="24"/>
          <w:lang w:val="en-US" w:eastAsia="en-US"/>
        </w:rPr>
        <w:t xml:space="preserve">CO4: </w:t>
      </w:r>
      <w:r>
        <w:rPr>
          <w:rFonts w:ascii="Times New Roman" w:hAnsi="Times New Roman"/>
          <w:color w:val="333333"/>
          <w:sz w:val="24"/>
          <w:szCs w:val="24"/>
          <w:lang w:val="en-US" w:eastAsia="en-US"/>
        </w:rPr>
        <w:t xml:space="preserve">Develop design and </w:t>
      </w:r>
      <w:proofErr w:type="gramStart"/>
      <w:r>
        <w:rPr>
          <w:rFonts w:ascii="Times New Roman" w:hAnsi="Times New Roman"/>
          <w:color w:val="333333"/>
          <w:sz w:val="24"/>
          <w:szCs w:val="24"/>
          <w:lang w:val="en-US" w:eastAsia="en-US"/>
        </w:rPr>
        <w:t>problem solving</w:t>
      </w:r>
      <w:proofErr w:type="gramEnd"/>
      <w:r>
        <w:rPr>
          <w:rFonts w:ascii="Times New Roman" w:hAnsi="Times New Roman"/>
          <w:color w:val="333333"/>
          <w:sz w:val="24"/>
          <w:szCs w:val="24"/>
          <w:lang w:val="en-US" w:eastAsia="en-US"/>
        </w:rPr>
        <w:t xml:space="preserve"> skills with application to computer graphics</w:t>
      </w:r>
    </w:p>
    <w:p w:rsidR="005F1C2C" w:rsidRPr="00262D2E" w:rsidRDefault="005F1C2C" w:rsidP="005F1C2C">
      <w:pPr>
        <w:shd w:val="clear" w:color="auto" w:fill="FFFFFF"/>
        <w:spacing w:after="0" w:line="240" w:lineRule="auto"/>
        <w:rPr>
          <w:rFonts w:ascii="Times New Roman" w:hAnsi="Times New Roman"/>
          <w:color w:val="222222"/>
          <w:sz w:val="24"/>
          <w:szCs w:val="24"/>
          <w:lang w:bidi="hi-IN"/>
        </w:rPr>
      </w:pPr>
      <w:r w:rsidRPr="00262D2E">
        <w:rPr>
          <w:rFonts w:ascii="Times New Roman" w:hAnsi="Times New Roman"/>
          <w:color w:val="222222"/>
          <w:sz w:val="24"/>
          <w:szCs w:val="24"/>
          <w:lang w:bidi="hi-IN"/>
        </w:rPr>
        <w:t>CO5: Understand visible-surface determination and hidden surface elimination for creating computer graphics applications</w:t>
      </w:r>
    </w:p>
    <w:p w:rsidR="005F1C2C" w:rsidRPr="00CC266C" w:rsidRDefault="005F1C2C" w:rsidP="005F1C2C">
      <w:pPr>
        <w:autoSpaceDE w:val="0"/>
        <w:autoSpaceDN w:val="0"/>
        <w:adjustRightInd w:val="0"/>
        <w:spacing w:after="0" w:line="240" w:lineRule="auto"/>
        <w:rPr>
          <w:rFonts w:ascii="Times New Roman" w:hAnsi="Times New Roman"/>
          <w:color w:val="333333"/>
          <w:sz w:val="24"/>
          <w:szCs w:val="24"/>
          <w:lang w:val="en-US" w:eastAsia="en-US"/>
        </w:rPr>
      </w:pPr>
    </w:p>
    <w:p w:rsidR="005F1C2C" w:rsidRDefault="005F1C2C" w:rsidP="005F1C2C">
      <w:pPr>
        <w:autoSpaceDE w:val="0"/>
        <w:autoSpaceDN w:val="0"/>
        <w:adjustRightInd w:val="0"/>
        <w:spacing w:after="0" w:line="240" w:lineRule="auto"/>
        <w:rPr>
          <w:rFonts w:ascii="Times New Roman" w:eastAsiaTheme="minorHAnsi" w:hAnsi="Times New Roman"/>
          <w:b/>
          <w:bCs/>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p w:rsidR="005F1C2C" w:rsidRDefault="005F1C2C" w:rsidP="005F1C2C">
      <w:pPr>
        <w:autoSpaceDE w:val="0"/>
        <w:autoSpaceDN w:val="0"/>
        <w:adjustRightInd w:val="0"/>
        <w:spacing w:after="0" w:line="240" w:lineRule="auto"/>
        <w:rPr>
          <w:rFonts w:ascii="Times New Roman" w:eastAsiaTheme="minorHAnsi" w:hAnsi="Times New Roman"/>
          <w:b/>
          <w:bCs/>
          <w:color w:val="000000"/>
          <w:lang w:val="en-US" w:eastAsia="en-US"/>
        </w:rPr>
      </w:pPr>
    </w:p>
    <w:tbl>
      <w:tblPr>
        <w:tblW w:w="9963" w:type="dxa"/>
        <w:tblInd w:w="97" w:type="dxa"/>
        <w:tblLook w:val="04A0" w:firstRow="1" w:lastRow="0" w:firstColumn="1" w:lastColumn="0" w:noHBand="0" w:noVBand="1"/>
      </w:tblPr>
      <w:tblGrid>
        <w:gridCol w:w="1110"/>
        <w:gridCol w:w="557"/>
        <w:gridCol w:w="638"/>
        <w:gridCol w:w="557"/>
        <w:gridCol w:w="557"/>
        <w:gridCol w:w="557"/>
        <w:gridCol w:w="557"/>
        <w:gridCol w:w="557"/>
        <w:gridCol w:w="557"/>
        <w:gridCol w:w="557"/>
        <w:gridCol w:w="582"/>
        <w:gridCol w:w="582"/>
        <w:gridCol w:w="582"/>
        <w:gridCol w:w="590"/>
        <w:gridCol w:w="590"/>
        <w:gridCol w:w="833"/>
      </w:tblGrid>
      <w:tr w:rsidR="005F1C2C" w:rsidRPr="00243463" w:rsidTr="004D40AE">
        <w:trPr>
          <w:trHeight w:val="795"/>
        </w:trPr>
        <w:tc>
          <w:tcPr>
            <w:tcW w:w="1110" w:type="dxa"/>
            <w:tcBorders>
              <w:top w:val="single" w:sz="4" w:space="0" w:color="auto"/>
              <w:left w:val="single" w:sz="4" w:space="0" w:color="auto"/>
              <w:bottom w:val="single" w:sz="4" w:space="0" w:color="auto"/>
              <w:right w:val="single" w:sz="4" w:space="0" w:color="auto"/>
            </w:tcBorders>
            <w:shd w:val="clear" w:color="auto" w:fill="auto"/>
            <w:hideMark/>
          </w:tcPr>
          <w:p w:rsidR="005F1C2C" w:rsidRPr="00C07130" w:rsidRDefault="005F1C2C" w:rsidP="004D40AE">
            <w:pPr>
              <w:spacing w:after="0" w:line="240" w:lineRule="auto"/>
              <w:jc w:val="both"/>
              <w:rPr>
                <w:rFonts w:ascii="Times New Roman" w:hAnsi="Times New Roman"/>
                <w:b/>
                <w:bCs/>
                <w:i/>
                <w:iCs/>
                <w:color w:val="000000"/>
                <w:sz w:val="24"/>
                <w:szCs w:val="24"/>
                <w:lang w:val="en-US" w:eastAsia="zh-CN"/>
              </w:rPr>
            </w:pPr>
            <w:r w:rsidRPr="00C07130">
              <w:rPr>
                <w:rFonts w:ascii="Times New Roman" w:hAnsi="Times New Roman"/>
                <w:b/>
                <w:bCs/>
                <w:i/>
                <w:iCs/>
                <w:color w:val="000000"/>
                <w:sz w:val="24"/>
                <w:szCs w:val="24"/>
                <w:lang w:val="en-US" w:eastAsia="zh-CN"/>
              </w:rPr>
              <w:t>Course Outcome</w:t>
            </w:r>
          </w:p>
        </w:tc>
        <w:tc>
          <w:tcPr>
            <w:tcW w:w="6840" w:type="dxa"/>
            <w:gridSpan w:val="12"/>
            <w:tcBorders>
              <w:top w:val="single" w:sz="4" w:space="0" w:color="auto"/>
              <w:left w:val="nil"/>
              <w:bottom w:val="single" w:sz="4" w:space="0" w:color="auto"/>
              <w:right w:val="single" w:sz="4" w:space="0" w:color="auto"/>
            </w:tcBorders>
            <w:shd w:val="clear" w:color="auto" w:fill="auto"/>
            <w:hideMark/>
          </w:tcPr>
          <w:p w:rsidR="005F1C2C" w:rsidRPr="00C07130" w:rsidRDefault="005F1C2C" w:rsidP="004D40AE">
            <w:pPr>
              <w:spacing w:after="0" w:line="240" w:lineRule="auto"/>
              <w:jc w:val="center"/>
              <w:rPr>
                <w:rFonts w:ascii="Times New Roman" w:hAnsi="Times New Roman"/>
                <w:b/>
                <w:bCs/>
                <w:color w:val="000000"/>
                <w:sz w:val="24"/>
                <w:szCs w:val="24"/>
                <w:lang w:val="en-US" w:eastAsia="zh-CN"/>
              </w:rPr>
            </w:pPr>
            <w:r w:rsidRPr="00C07130">
              <w:rPr>
                <w:rFonts w:ascii="Times New Roman" w:hAnsi="Times New Roman"/>
                <w:b/>
                <w:bCs/>
                <w:color w:val="000000"/>
                <w:sz w:val="24"/>
                <w:szCs w:val="24"/>
                <w:lang w:val="en-US" w:eastAsia="zh-CN"/>
              </w:rPr>
              <w:t>Program Outcome</w:t>
            </w:r>
          </w:p>
        </w:tc>
        <w:tc>
          <w:tcPr>
            <w:tcW w:w="2013" w:type="dxa"/>
            <w:gridSpan w:val="3"/>
            <w:tcBorders>
              <w:top w:val="single" w:sz="4" w:space="0" w:color="auto"/>
              <w:left w:val="nil"/>
              <w:bottom w:val="single" w:sz="4" w:space="0" w:color="auto"/>
              <w:right w:val="single" w:sz="4" w:space="0" w:color="auto"/>
            </w:tcBorders>
            <w:shd w:val="clear" w:color="auto" w:fill="auto"/>
            <w:hideMark/>
          </w:tcPr>
          <w:p w:rsidR="005F1C2C" w:rsidRPr="00C07130" w:rsidRDefault="005F1C2C" w:rsidP="004D40AE">
            <w:pPr>
              <w:spacing w:after="0" w:line="240" w:lineRule="auto"/>
              <w:jc w:val="center"/>
              <w:rPr>
                <w:rFonts w:ascii="Times New Roman" w:hAnsi="Times New Roman"/>
                <w:b/>
                <w:bCs/>
                <w:color w:val="000000"/>
                <w:sz w:val="24"/>
                <w:szCs w:val="24"/>
                <w:lang w:val="en-US" w:eastAsia="zh-CN"/>
              </w:rPr>
            </w:pPr>
            <w:r w:rsidRPr="00C07130">
              <w:rPr>
                <w:rFonts w:ascii="Times New Roman" w:hAnsi="Times New Roman"/>
                <w:b/>
                <w:bCs/>
                <w:color w:val="000000"/>
                <w:sz w:val="24"/>
                <w:szCs w:val="24"/>
                <w:lang w:val="en-US" w:eastAsia="zh-CN"/>
              </w:rPr>
              <w:t>Program Specific Outcome</w:t>
            </w:r>
          </w:p>
        </w:tc>
      </w:tr>
      <w:tr w:rsidR="005F1C2C" w:rsidRPr="00243463" w:rsidTr="004D40AE">
        <w:trPr>
          <w:trHeight w:val="310"/>
        </w:trPr>
        <w:tc>
          <w:tcPr>
            <w:tcW w:w="1110" w:type="dxa"/>
            <w:tcBorders>
              <w:top w:val="nil"/>
              <w:left w:val="single" w:sz="4" w:space="0" w:color="auto"/>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w:t>
            </w:r>
          </w:p>
        </w:tc>
        <w:tc>
          <w:tcPr>
            <w:tcW w:w="638"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PO2</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PO3</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PO4</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PO5</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PO6</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PO7</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PO8</w:t>
            </w:r>
          </w:p>
        </w:tc>
        <w:tc>
          <w:tcPr>
            <w:tcW w:w="557"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PO9</w:t>
            </w:r>
          </w:p>
        </w:tc>
        <w:tc>
          <w:tcPr>
            <w:tcW w:w="582"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PO10</w:t>
            </w:r>
          </w:p>
        </w:tc>
        <w:tc>
          <w:tcPr>
            <w:tcW w:w="582"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PO11</w:t>
            </w:r>
          </w:p>
        </w:tc>
        <w:tc>
          <w:tcPr>
            <w:tcW w:w="582"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PO12</w:t>
            </w:r>
          </w:p>
        </w:tc>
        <w:tc>
          <w:tcPr>
            <w:tcW w:w="590"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PSO1</w:t>
            </w:r>
          </w:p>
        </w:tc>
        <w:tc>
          <w:tcPr>
            <w:tcW w:w="590"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PSO2</w:t>
            </w:r>
          </w:p>
        </w:tc>
        <w:tc>
          <w:tcPr>
            <w:tcW w:w="833" w:type="dxa"/>
            <w:tcBorders>
              <w:top w:val="nil"/>
              <w:left w:val="nil"/>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16"/>
                <w:szCs w:val="16"/>
                <w:lang w:val="en-US" w:eastAsia="zh-CN"/>
              </w:rPr>
            </w:pPr>
            <w:r w:rsidRPr="00243463">
              <w:rPr>
                <w:rFonts w:ascii="Times New Roman" w:hAnsi="Times New Roman"/>
                <w:color w:val="000000"/>
                <w:sz w:val="16"/>
                <w:szCs w:val="16"/>
                <w:lang w:val="en-US" w:eastAsia="zh-CN"/>
              </w:rPr>
              <w:t>PSO3</w:t>
            </w:r>
          </w:p>
        </w:tc>
      </w:tr>
      <w:tr w:rsidR="005F1C2C" w:rsidRPr="00243463" w:rsidTr="004D40AE">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CO1</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H</w:t>
            </w:r>
          </w:p>
        </w:tc>
        <w:tc>
          <w:tcPr>
            <w:tcW w:w="638"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833"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r>
      <w:tr w:rsidR="005F1C2C" w:rsidRPr="00243463" w:rsidTr="004D40AE">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CO2</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638"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833"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r>
      <w:tr w:rsidR="005F1C2C" w:rsidRPr="00243463" w:rsidTr="004D40AE">
        <w:trPr>
          <w:trHeight w:val="320"/>
        </w:trPr>
        <w:tc>
          <w:tcPr>
            <w:tcW w:w="1110" w:type="dxa"/>
            <w:tcBorders>
              <w:top w:val="nil"/>
              <w:left w:val="single" w:sz="4" w:space="0" w:color="auto"/>
              <w:bottom w:val="single" w:sz="4" w:space="0" w:color="auto"/>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CO3</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638"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c>
          <w:tcPr>
            <w:tcW w:w="582"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90"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833" w:type="dxa"/>
            <w:tcBorders>
              <w:top w:val="nil"/>
              <w:left w:val="nil"/>
              <w:bottom w:val="single" w:sz="8" w:space="0" w:color="000000"/>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M</w:t>
            </w:r>
          </w:p>
        </w:tc>
      </w:tr>
      <w:tr w:rsidR="005F1C2C" w:rsidRPr="00243463" w:rsidTr="004D40AE">
        <w:trPr>
          <w:trHeight w:val="320"/>
        </w:trPr>
        <w:tc>
          <w:tcPr>
            <w:tcW w:w="1110" w:type="dxa"/>
            <w:tcBorders>
              <w:top w:val="nil"/>
              <w:left w:val="single" w:sz="4" w:space="0" w:color="auto"/>
              <w:bottom w:val="nil"/>
              <w:right w:val="single" w:sz="4" w:space="0" w:color="auto"/>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CO4</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638"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H</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57"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c>
          <w:tcPr>
            <w:tcW w:w="582"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82"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90"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590"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 </w:t>
            </w:r>
          </w:p>
        </w:tc>
        <w:tc>
          <w:tcPr>
            <w:tcW w:w="833" w:type="dxa"/>
            <w:tcBorders>
              <w:top w:val="nil"/>
              <w:left w:val="nil"/>
              <w:bottom w:val="nil"/>
              <w:right w:val="single" w:sz="8" w:space="0" w:color="000000"/>
            </w:tcBorders>
            <w:shd w:val="clear" w:color="auto" w:fill="auto"/>
            <w:hideMark/>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sidRPr="00243463">
              <w:rPr>
                <w:rFonts w:ascii="Times New Roman" w:hAnsi="Times New Roman"/>
                <w:color w:val="000000"/>
                <w:sz w:val="24"/>
                <w:szCs w:val="24"/>
                <w:lang w:val="en-US" w:eastAsia="zh-CN"/>
              </w:rPr>
              <w:t>L</w:t>
            </w:r>
          </w:p>
        </w:tc>
      </w:tr>
      <w:tr w:rsidR="005F1C2C" w:rsidRPr="00243463" w:rsidTr="004D40AE">
        <w:trPr>
          <w:trHeight w:val="320"/>
        </w:trPr>
        <w:tc>
          <w:tcPr>
            <w:tcW w:w="1110" w:type="dxa"/>
            <w:tcBorders>
              <w:top w:val="nil"/>
              <w:left w:val="single" w:sz="4" w:space="0" w:color="auto"/>
              <w:bottom w:val="single" w:sz="4" w:space="0" w:color="auto"/>
              <w:right w:val="single" w:sz="4" w:space="0" w:color="auto"/>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w:t>
            </w:r>
            <w:r>
              <w:rPr>
                <w:color w:val="000000"/>
                <w:sz w:val="24"/>
                <w:lang w:val="en-US" w:eastAsia="zh-CN"/>
              </w:rPr>
              <w:t>O5</w:t>
            </w: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38"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57"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82"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82"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c>
          <w:tcPr>
            <w:tcW w:w="582"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90"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90"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833" w:type="dxa"/>
            <w:tcBorders>
              <w:top w:val="nil"/>
              <w:left w:val="nil"/>
              <w:bottom w:val="single" w:sz="8" w:space="0" w:color="000000"/>
              <w:right w:val="single" w:sz="8" w:space="0" w:color="000000"/>
            </w:tcBorders>
            <w:shd w:val="clear" w:color="auto" w:fill="auto"/>
          </w:tcPr>
          <w:p w:rsidR="005F1C2C" w:rsidRPr="00243463" w:rsidRDefault="005F1C2C" w:rsidP="004D40AE">
            <w:pPr>
              <w:spacing w:after="0" w:line="240" w:lineRule="auto"/>
              <w:jc w:val="both"/>
              <w:rPr>
                <w:rFonts w:ascii="Times New Roman" w:hAnsi="Times New Roman"/>
                <w:color w:val="000000"/>
                <w:sz w:val="24"/>
                <w:szCs w:val="24"/>
                <w:lang w:val="en-US" w:eastAsia="zh-CN"/>
              </w:rPr>
            </w:pPr>
          </w:p>
        </w:tc>
      </w:tr>
    </w:tbl>
    <w:p w:rsidR="005F1C2C" w:rsidRPr="004441DD" w:rsidRDefault="005F1C2C" w:rsidP="005F1C2C">
      <w:pPr>
        <w:pStyle w:val="NoSpacing"/>
        <w:rPr>
          <w:rFonts w:ascii="Times New Roman" w:hAnsi="Times New Roman"/>
          <w:sz w:val="24"/>
          <w:szCs w:val="24"/>
          <w:lang w:val="en-US" w:eastAsia="en-US"/>
        </w:rPr>
      </w:pPr>
      <w:r w:rsidRPr="00ED5F76">
        <w:rPr>
          <w:rFonts w:ascii="Times New Roman" w:hAnsi="Times New Roman"/>
          <w:sz w:val="24"/>
          <w:szCs w:val="24"/>
        </w:rPr>
        <w:t xml:space="preserve">H = Highly Related; </w:t>
      </w:r>
      <w:r>
        <w:rPr>
          <w:rFonts w:ascii="Times New Roman" w:hAnsi="Times New Roman"/>
          <w:sz w:val="24"/>
          <w:szCs w:val="24"/>
        </w:rPr>
        <w:t>M</w:t>
      </w:r>
      <w:r w:rsidRPr="00ED5F76">
        <w:rPr>
          <w:rFonts w:ascii="Times New Roman" w:hAnsi="Times New Roman"/>
          <w:sz w:val="24"/>
          <w:szCs w:val="24"/>
        </w:rPr>
        <w:t xml:space="preserve"> = </w:t>
      </w:r>
      <w:proofErr w:type="gramStart"/>
      <w:r>
        <w:rPr>
          <w:rFonts w:ascii="Times New Roman" w:hAnsi="Times New Roman"/>
          <w:sz w:val="24"/>
          <w:szCs w:val="24"/>
        </w:rPr>
        <w:t>Medium  L</w:t>
      </w:r>
      <w:proofErr w:type="gramEnd"/>
      <w:r>
        <w:rPr>
          <w:rFonts w:ascii="Times New Roman" w:hAnsi="Times New Roman"/>
          <w:sz w:val="24"/>
          <w:szCs w:val="24"/>
        </w:rPr>
        <w:t xml:space="preserve"> = Low</w:t>
      </w:r>
    </w:p>
    <w:p w:rsidR="006001EB" w:rsidRDefault="006001EB" w:rsidP="006001EB">
      <w:pPr>
        <w:spacing w:after="0" w:line="240" w:lineRule="auto"/>
        <w:rPr>
          <w:rFonts w:ascii="Times New Roman" w:eastAsiaTheme="minorHAnsi" w:hAnsi="Times New Roman"/>
          <w:b/>
          <w:sz w:val="24"/>
          <w:szCs w:val="24"/>
          <w:lang w:val="en-US" w:eastAsia="en-US" w:bidi="hi-IN"/>
        </w:rPr>
      </w:pPr>
    </w:p>
    <w:p w:rsidR="00EB1115" w:rsidRDefault="00EB1115" w:rsidP="00EB1115">
      <w:pPr>
        <w:spacing w:after="0" w:line="240" w:lineRule="auto"/>
        <w:rPr>
          <w:rFonts w:ascii="Times New Roman" w:hAnsi="Times New Roman"/>
          <w:b/>
          <w:bCs/>
          <w:color w:val="000000"/>
          <w:sz w:val="56"/>
          <w:szCs w:val="56"/>
        </w:rPr>
      </w:pPr>
    </w:p>
    <w:p w:rsidR="00EB1115" w:rsidRDefault="00EB1115" w:rsidP="00EB1115">
      <w:pPr>
        <w:spacing w:after="0" w:line="240" w:lineRule="auto"/>
        <w:rPr>
          <w:rFonts w:ascii="Times New Roman" w:hAnsi="Times New Roman"/>
          <w:b/>
          <w:bCs/>
          <w:color w:val="000000"/>
          <w:sz w:val="56"/>
          <w:szCs w:val="56"/>
        </w:rPr>
      </w:pPr>
    </w:p>
    <w:p w:rsidR="00EB1115" w:rsidRDefault="00EB1115" w:rsidP="00EB1115">
      <w:pPr>
        <w:spacing w:after="0" w:line="240" w:lineRule="auto"/>
        <w:rPr>
          <w:rFonts w:ascii="Times New Roman" w:hAnsi="Times New Roman"/>
          <w:b/>
          <w:bCs/>
          <w:color w:val="000000"/>
          <w:sz w:val="56"/>
          <w:szCs w:val="56"/>
        </w:rPr>
      </w:pPr>
    </w:p>
    <w:p w:rsidR="00EB1115" w:rsidRDefault="00EB1115" w:rsidP="00EB1115">
      <w:pPr>
        <w:spacing w:after="0" w:line="240" w:lineRule="auto"/>
        <w:rPr>
          <w:rFonts w:ascii="Times New Roman" w:hAnsi="Times New Roman"/>
          <w:b/>
          <w:bCs/>
          <w:color w:val="000000"/>
          <w:sz w:val="56"/>
          <w:szCs w:val="56"/>
        </w:rPr>
      </w:pPr>
    </w:p>
    <w:p w:rsidR="00EB1115" w:rsidRDefault="00EB1115" w:rsidP="00EB1115">
      <w:pPr>
        <w:spacing w:after="0" w:line="240" w:lineRule="auto"/>
        <w:rPr>
          <w:rFonts w:ascii="Times New Roman" w:hAnsi="Times New Roman"/>
          <w:b/>
          <w:bCs/>
          <w:color w:val="000000"/>
          <w:sz w:val="56"/>
          <w:szCs w:val="56"/>
        </w:rPr>
      </w:pPr>
    </w:p>
    <w:p w:rsidR="00EB1115" w:rsidRDefault="00EB1115" w:rsidP="00EB1115">
      <w:pPr>
        <w:spacing w:after="0" w:line="240" w:lineRule="auto"/>
        <w:rPr>
          <w:rFonts w:ascii="Times New Roman" w:hAnsi="Times New Roman"/>
          <w:b/>
          <w:bCs/>
          <w:color w:val="000000"/>
          <w:sz w:val="56"/>
          <w:szCs w:val="56"/>
        </w:rPr>
      </w:pPr>
    </w:p>
    <w:p w:rsidR="00EB1115" w:rsidRPr="00EB1115" w:rsidRDefault="00EB1115" w:rsidP="00EB1115">
      <w:pPr>
        <w:spacing w:after="0" w:line="240" w:lineRule="auto"/>
        <w:rPr>
          <w:rFonts w:ascii="Times New Roman" w:hAnsi="Times New Roman"/>
          <w:b/>
          <w:bCs/>
          <w:color w:val="000000"/>
          <w:sz w:val="72"/>
          <w:szCs w:val="72"/>
          <w:vertAlign w:val="subscript"/>
        </w:rPr>
      </w:pPr>
      <w:r w:rsidRPr="00EB1115">
        <w:rPr>
          <w:rFonts w:ascii="Times New Roman" w:hAnsi="Times New Roman"/>
          <w:b/>
          <w:bCs/>
          <w:color w:val="000000"/>
          <w:sz w:val="72"/>
          <w:szCs w:val="72"/>
          <w:vertAlign w:val="subscript"/>
        </w:rPr>
        <w:t>CSE Track</w:t>
      </w:r>
    </w:p>
    <w:p w:rsidR="00EB1115" w:rsidRPr="0027267A" w:rsidRDefault="00EB1115" w:rsidP="00EB1115">
      <w:pPr>
        <w:spacing w:after="0" w:line="240" w:lineRule="auto"/>
        <w:rPr>
          <w:rFonts w:ascii="Times New Roman" w:hAnsi="Times New Roman"/>
          <w:b/>
          <w:bCs/>
          <w:color w:val="000000"/>
          <w:sz w:val="56"/>
          <w:szCs w:val="56"/>
        </w:rPr>
      </w:pPr>
      <w:r w:rsidRPr="0027267A">
        <w:rPr>
          <w:rFonts w:ascii="Times New Roman" w:hAnsi="Times New Roman"/>
          <w:b/>
          <w:bCs/>
          <w:color w:val="000000"/>
          <w:sz w:val="56"/>
          <w:szCs w:val="56"/>
        </w:rPr>
        <w:t xml:space="preserve"> </w:t>
      </w: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spacing w:after="0" w:line="240" w:lineRule="auto"/>
        <w:jc w:val="center"/>
        <w:rPr>
          <w:rFonts w:ascii="Times New Roman" w:hAnsi="Times New Roman"/>
          <w:b/>
          <w:bCs/>
          <w:color w:val="000000"/>
          <w:sz w:val="56"/>
          <w:szCs w:val="56"/>
          <w:lang w:val="en-US"/>
        </w:rPr>
      </w:pPr>
    </w:p>
    <w:p w:rsidR="00EB1115" w:rsidRDefault="00EB1115" w:rsidP="00EB1115">
      <w:pPr>
        <w:rPr>
          <w:rFonts w:ascii="Times New Roman" w:hAnsi="Times New Roman"/>
          <w:b/>
          <w:bCs/>
          <w:color w:val="000000"/>
          <w:sz w:val="56"/>
          <w:szCs w:val="56"/>
          <w:lang w:val="en-US"/>
        </w:rPr>
      </w:pPr>
      <w:r>
        <w:rPr>
          <w:rFonts w:ascii="Times New Roman" w:hAnsi="Times New Roman"/>
          <w:b/>
          <w:bCs/>
          <w:color w:val="000000"/>
          <w:sz w:val="56"/>
          <w:szCs w:val="56"/>
          <w:lang w:val="en-US"/>
        </w:rPr>
        <w:br w:type="page"/>
      </w:r>
    </w:p>
    <w:p w:rsidR="00EB1115" w:rsidRPr="0027267A" w:rsidRDefault="00EB1115" w:rsidP="00EB1115">
      <w:pPr>
        <w:spacing w:after="0" w:line="240" w:lineRule="auto"/>
        <w:rPr>
          <w:rFonts w:ascii="Times New Roman" w:hAnsi="Times New Roman"/>
          <w:b/>
          <w:bCs/>
          <w:color w:val="000000"/>
          <w:sz w:val="28"/>
          <w:szCs w:val="28"/>
          <w:lang w:val="en-US" w:eastAsia="en-US"/>
        </w:rPr>
      </w:pPr>
      <w:r w:rsidRPr="0027267A">
        <w:rPr>
          <w:rFonts w:ascii="Times New Roman" w:hAnsi="Times New Roman"/>
          <w:b/>
          <w:bCs/>
          <w:color w:val="000000"/>
          <w:sz w:val="28"/>
          <w:szCs w:val="28"/>
        </w:rPr>
        <w:lastRenderedPageBreak/>
        <w:t>CSE Track</w:t>
      </w:r>
    </w:p>
    <w:p w:rsidR="00EB1115" w:rsidRPr="00C476E3" w:rsidRDefault="00EB1115" w:rsidP="00EB1115">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Department Elective 1</w:t>
      </w:r>
    </w:p>
    <w:p w:rsidR="00EB1115" w:rsidRPr="00E77C3D" w:rsidRDefault="00EB1115" w:rsidP="00EB1115">
      <w:pPr>
        <w:widowControl w:val="0"/>
        <w:overflowPunct w:val="0"/>
        <w:autoSpaceDE w:val="0"/>
        <w:autoSpaceDN w:val="0"/>
        <w:adjustRightInd w:val="0"/>
        <w:spacing w:after="0" w:line="240" w:lineRule="auto"/>
        <w:rPr>
          <w:rFonts w:ascii="Times New Roman" w:hAnsi="Times New Roman"/>
          <w:b/>
          <w:bCs/>
          <w:i/>
          <w:iCs/>
          <w:sz w:val="24"/>
          <w:szCs w:val="24"/>
        </w:rPr>
      </w:pPr>
    </w:p>
    <w:tbl>
      <w:tblPr>
        <w:tblStyle w:val="TableGrid"/>
        <w:tblW w:w="0" w:type="auto"/>
        <w:tblLook w:val="04A0" w:firstRow="1" w:lastRow="0" w:firstColumn="1" w:lastColumn="0" w:noHBand="0" w:noVBand="1"/>
      </w:tblPr>
      <w:tblGrid>
        <w:gridCol w:w="2038"/>
        <w:gridCol w:w="4212"/>
        <w:gridCol w:w="3100"/>
      </w:tblGrid>
      <w:tr w:rsidR="00EB1115" w:rsidRPr="002827BA" w:rsidTr="00D4514D">
        <w:tc>
          <w:tcPr>
            <w:tcW w:w="2038" w:type="dxa"/>
          </w:tcPr>
          <w:p w:rsidR="00EB1115" w:rsidRPr="002827BA" w:rsidRDefault="00EB1115" w:rsidP="00D4514D">
            <w:pPr>
              <w:spacing w:line="360" w:lineRule="auto"/>
              <w:jc w:val="center"/>
              <w:rPr>
                <w:rFonts w:ascii="Times New Roman" w:hAnsi="Times New Roman"/>
                <w:b/>
                <w:bCs/>
                <w:iCs/>
                <w:sz w:val="24"/>
                <w:szCs w:val="24"/>
              </w:rPr>
            </w:pPr>
            <w:r w:rsidRPr="002827BA">
              <w:rPr>
                <w:rFonts w:ascii="Times New Roman" w:hAnsi="Times New Roman"/>
                <w:b/>
                <w:sz w:val="24"/>
                <w:szCs w:val="24"/>
              </w:rPr>
              <w:t>BCO 019A</w:t>
            </w:r>
            <w:r w:rsidRPr="002827BA">
              <w:rPr>
                <w:rFonts w:ascii="Times New Roman" w:hAnsi="Times New Roman"/>
                <w:b/>
                <w:sz w:val="24"/>
                <w:szCs w:val="24"/>
              </w:rPr>
              <w:tab/>
            </w:r>
          </w:p>
        </w:tc>
        <w:tc>
          <w:tcPr>
            <w:tcW w:w="4212" w:type="dxa"/>
          </w:tcPr>
          <w:p w:rsidR="00EB1115" w:rsidRPr="002827BA" w:rsidRDefault="00EB1115" w:rsidP="00D4514D">
            <w:pPr>
              <w:spacing w:line="360" w:lineRule="auto"/>
              <w:jc w:val="center"/>
              <w:rPr>
                <w:rFonts w:ascii="Times New Roman" w:hAnsi="Times New Roman"/>
                <w:b/>
                <w:bCs/>
                <w:iCs/>
                <w:sz w:val="24"/>
                <w:szCs w:val="24"/>
              </w:rPr>
            </w:pPr>
            <w:r w:rsidRPr="002827BA">
              <w:rPr>
                <w:rFonts w:ascii="Times New Roman" w:hAnsi="Times New Roman"/>
                <w:b/>
                <w:sz w:val="24"/>
                <w:szCs w:val="24"/>
              </w:rPr>
              <w:t xml:space="preserve">ARTIFICIAL INTELLIGENCE     </w:t>
            </w:r>
          </w:p>
        </w:tc>
        <w:tc>
          <w:tcPr>
            <w:tcW w:w="3100" w:type="dxa"/>
          </w:tcPr>
          <w:p w:rsidR="00EB1115" w:rsidRPr="002827BA" w:rsidRDefault="00EB1115" w:rsidP="00D4514D">
            <w:pPr>
              <w:spacing w:line="360" w:lineRule="auto"/>
              <w:jc w:val="center"/>
              <w:rPr>
                <w:rFonts w:ascii="Times New Roman" w:hAnsi="Times New Roman"/>
                <w:b/>
                <w:bCs/>
                <w:iCs/>
                <w:sz w:val="24"/>
                <w:szCs w:val="24"/>
              </w:rPr>
            </w:pPr>
            <w:r w:rsidRPr="002827BA">
              <w:rPr>
                <w:rFonts w:ascii="Times New Roman" w:hAnsi="Times New Roman"/>
                <w:b/>
                <w:bCs/>
                <w:iCs/>
                <w:sz w:val="24"/>
                <w:szCs w:val="24"/>
              </w:rPr>
              <w:t>3:0:0</w:t>
            </w:r>
          </w:p>
        </w:tc>
      </w:tr>
    </w:tbl>
    <w:p w:rsidR="00EB1115" w:rsidRPr="002827BA" w:rsidRDefault="00EB1115" w:rsidP="00EB1115">
      <w:pPr>
        <w:rPr>
          <w:rFonts w:ascii="Times New Roman" w:hAnsi="Times New Roman"/>
          <w:sz w:val="24"/>
          <w:szCs w:val="24"/>
        </w:rPr>
      </w:pPr>
      <w:r w:rsidRPr="002827BA">
        <w:rPr>
          <w:rFonts w:ascii="Times New Roman" w:hAnsi="Times New Roman"/>
          <w:sz w:val="24"/>
          <w:szCs w:val="24"/>
        </w:rPr>
        <w:t xml:space="preserve">Course Objective: </w:t>
      </w:r>
    </w:p>
    <w:p w:rsidR="00EB1115" w:rsidRPr="002827BA" w:rsidRDefault="00EB1115"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explain the basic principles of artificial intelligence </w:t>
      </w:r>
    </w:p>
    <w:p w:rsidR="00EB1115" w:rsidRPr="002827BA" w:rsidRDefault="00EB1115"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apply logic and structured concepts in knowledge representation and discuss the applications of artificial intelligence </w:t>
      </w:r>
    </w:p>
    <w:p w:rsidR="00EB1115" w:rsidRPr="002827BA" w:rsidRDefault="00EB1115"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implement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Uninformed and Informed Search Strategies </w:t>
      </w:r>
    </w:p>
    <w:p w:rsidR="00EB1115" w:rsidRPr="002827BA" w:rsidRDefault="00EB1115"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To implement and apply various game playing Algorithms to different problems</w:t>
      </w:r>
    </w:p>
    <w:p w:rsidR="00EB1115" w:rsidRPr="002827BA" w:rsidRDefault="00EB1115"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Understand and represent various types of logics and their forms </w:t>
      </w:r>
    </w:p>
    <w:p w:rsidR="00EB1115" w:rsidRPr="002827BA" w:rsidRDefault="00EB1115" w:rsidP="00503EB6">
      <w:pPr>
        <w:pStyle w:val="ListParagraph"/>
        <w:numPr>
          <w:ilvl w:val="0"/>
          <w:numId w:val="41"/>
        </w:numPr>
        <w:spacing w:after="160" w:line="259" w:lineRule="auto"/>
        <w:rPr>
          <w:rFonts w:ascii="Times New Roman" w:hAnsi="Times New Roman"/>
          <w:sz w:val="24"/>
          <w:szCs w:val="24"/>
        </w:rPr>
      </w:pPr>
      <w:r w:rsidRPr="002827BA">
        <w:rPr>
          <w:rFonts w:ascii="Times New Roman" w:hAnsi="Times New Roman"/>
          <w:sz w:val="24"/>
          <w:szCs w:val="24"/>
        </w:rPr>
        <w:t xml:space="preserve">To Understand and various Learning techniques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concept of ANN </w:t>
      </w:r>
    </w:p>
    <w:p w:rsidR="00EB1115" w:rsidRPr="002827BA" w:rsidRDefault="00EB1115" w:rsidP="00EB1115">
      <w:pPr>
        <w:pStyle w:val="ListParagraph"/>
        <w:autoSpaceDE w:val="0"/>
        <w:autoSpaceDN w:val="0"/>
        <w:adjustRightInd w:val="0"/>
        <w:spacing w:after="0" w:line="240" w:lineRule="auto"/>
        <w:jc w:val="both"/>
        <w:rPr>
          <w:rFonts w:ascii="Times New Roman" w:hAnsi="Times New Roman"/>
          <w:b/>
          <w:bCs/>
          <w:iCs/>
          <w:sz w:val="24"/>
          <w:szCs w:val="24"/>
        </w:rPr>
      </w:pPr>
    </w:p>
    <w:tbl>
      <w:tblPr>
        <w:tblStyle w:val="TableGrid"/>
        <w:tblW w:w="0" w:type="auto"/>
        <w:tblLook w:val="04A0" w:firstRow="1" w:lastRow="0" w:firstColumn="1" w:lastColumn="0" w:noHBand="0" w:noVBand="1"/>
      </w:tblPr>
      <w:tblGrid>
        <w:gridCol w:w="1098"/>
        <w:gridCol w:w="8478"/>
      </w:tblGrid>
      <w:tr w:rsidR="00EB1115" w:rsidRPr="002827BA" w:rsidTr="00D4514D">
        <w:trPr>
          <w:trHeight w:val="863"/>
        </w:trPr>
        <w:tc>
          <w:tcPr>
            <w:tcW w:w="1098" w:type="dxa"/>
          </w:tcPr>
          <w:p w:rsidR="00EB1115" w:rsidRPr="002827BA" w:rsidRDefault="00EB1115" w:rsidP="00D4514D">
            <w:pPr>
              <w:spacing w:line="360" w:lineRule="auto"/>
              <w:jc w:val="both"/>
              <w:rPr>
                <w:rFonts w:ascii="Times New Roman" w:hAnsi="Times New Roman"/>
                <w:b/>
                <w:bCs/>
                <w:iCs/>
                <w:sz w:val="24"/>
                <w:szCs w:val="24"/>
              </w:rPr>
            </w:pPr>
          </w:p>
          <w:p w:rsidR="00EB1115" w:rsidRPr="002827BA" w:rsidRDefault="00EB1115" w:rsidP="00D4514D">
            <w:pPr>
              <w:spacing w:line="360" w:lineRule="auto"/>
              <w:jc w:val="both"/>
              <w:rPr>
                <w:rFonts w:ascii="Times New Roman" w:hAnsi="Times New Roman"/>
                <w:iCs/>
                <w:sz w:val="24"/>
                <w:szCs w:val="24"/>
              </w:rPr>
            </w:pPr>
            <w:r w:rsidRPr="002827BA">
              <w:rPr>
                <w:rFonts w:ascii="Times New Roman" w:hAnsi="Times New Roman"/>
                <w:b/>
                <w:bCs/>
                <w:iCs/>
                <w:sz w:val="24"/>
                <w:szCs w:val="24"/>
              </w:rPr>
              <w:t>UNIT 1</w:t>
            </w:r>
          </w:p>
        </w:tc>
        <w:tc>
          <w:tcPr>
            <w:tcW w:w="8478" w:type="dxa"/>
          </w:tcPr>
          <w:p w:rsidR="00EB1115" w:rsidRPr="002827BA" w:rsidRDefault="00EB1115" w:rsidP="00D4514D">
            <w:pPr>
              <w:jc w:val="both"/>
              <w:rPr>
                <w:rFonts w:ascii="Times New Roman" w:hAnsi="Times New Roman"/>
                <w:sz w:val="24"/>
                <w:szCs w:val="24"/>
              </w:rPr>
            </w:pPr>
            <w:r w:rsidRPr="002827BA">
              <w:rPr>
                <w:rFonts w:ascii="Times New Roman" w:hAnsi="Times New Roman"/>
                <w:b/>
                <w:sz w:val="24"/>
                <w:szCs w:val="24"/>
              </w:rPr>
              <w:t>Introduction</w:t>
            </w:r>
            <w:r w:rsidRPr="002827BA">
              <w:rPr>
                <w:rFonts w:ascii="Times New Roman" w:hAnsi="Times New Roman"/>
                <w:sz w:val="24"/>
                <w:szCs w:val="24"/>
              </w:rPr>
              <w:t>- What is intelligence? Foundations of artificial intelligence (AI), Task of artificial intelligence, Techniques of artificial intelligence, Problem Solving Formulating problems, problem types, states and operators, state space.</w:t>
            </w:r>
          </w:p>
          <w:p w:rsidR="00EB1115" w:rsidRPr="002827BA" w:rsidRDefault="00EB1115" w:rsidP="00D4514D">
            <w:pPr>
              <w:jc w:val="both"/>
              <w:rPr>
                <w:rFonts w:ascii="Times New Roman" w:hAnsi="Times New Roman"/>
                <w:sz w:val="24"/>
                <w:szCs w:val="24"/>
              </w:rPr>
            </w:pPr>
            <w:r w:rsidRPr="002827BA">
              <w:rPr>
                <w:rFonts w:ascii="Times New Roman" w:hAnsi="Times New Roman"/>
                <w:sz w:val="24"/>
                <w:szCs w:val="24"/>
              </w:rPr>
              <w:t>Knowledge Representation- Role of Knowledge, Declarative Knowledge, Procedural Knowledge, Knowledge representation Techniques; conceptual graphs; structured representations; frames, scripts; issues in knowledge representation</w:t>
            </w:r>
          </w:p>
          <w:p w:rsidR="00EB1115" w:rsidRPr="002827BA" w:rsidRDefault="00EB1115" w:rsidP="00D4514D">
            <w:pPr>
              <w:jc w:val="both"/>
              <w:rPr>
                <w:rFonts w:ascii="Times New Roman" w:hAnsi="Times New Roman"/>
                <w:iCs/>
                <w:sz w:val="24"/>
                <w:szCs w:val="24"/>
              </w:rPr>
            </w:pPr>
          </w:p>
        </w:tc>
      </w:tr>
      <w:tr w:rsidR="00EB1115" w:rsidRPr="002827BA" w:rsidTr="00D4514D">
        <w:tc>
          <w:tcPr>
            <w:tcW w:w="1098" w:type="dxa"/>
          </w:tcPr>
          <w:p w:rsidR="00EB1115" w:rsidRPr="002827BA" w:rsidRDefault="00EB1115" w:rsidP="00D4514D">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2 </w:t>
            </w:r>
          </w:p>
        </w:tc>
        <w:tc>
          <w:tcPr>
            <w:tcW w:w="8478" w:type="dxa"/>
          </w:tcPr>
          <w:p w:rsidR="00EB1115" w:rsidRPr="002827BA" w:rsidRDefault="00EB1115" w:rsidP="00D4514D">
            <w:pPr>
              <w:jc w:val="both"/>
              <w:rPr>
                <w:rFonts w:ascii="Times New Roman" w:hAnsi="Times New Roman"/>
                <w:iCs/>
                <w:sz w:val="24"/>
                <w:szCs w:val="24"/>
              </w:rPr>
            </w:pPr>
            <w:r w:rsidRPr="002827BA">
              <w:rPr>
                <w:rFonts w:ascii="Times New Roman" w:hAnsi="Times New Roman"/>
                <w:b/>
                <w:sz w:val="24"/>
                <w:szCs w:val="24"/>
              </w:rPr>
              <w:t>Uninformed &amp; Informed Search Strategies</w:t>
            </w:r>
            <w:r w:rsidRPr="002827BA">
              <w:rPr>
                <w:rFonts w:ascii="Times New Roman" w:hAnsi="Times New Roman"/>
                <w:sz w:val="24"/>
                <w:szCs w:val="24"/>
              </w:rPr>
              <w:t>- Breath First Search, Depth First Search, Depth Limited Search, Heuristic Functions, Best First Search, Hill Climbing Algorithm, Problems and solutions of Hill Climbing, Iterative Deepening (IDA), A* algorithm, AO* Algorithm</w:t>
            </w:r>
          </w:p>
        </w:tc>
      </w:tr>
      <w:tr w:rsidR="00EB1115" w:rsidRPr="002827BA" w:rsidTr="00D4514D">
        <w:tc>
          <w:tcPr>
            <w:tcW w:w="1098" w:type="dxa"/>
          </w:tcPr>
          <w:p w:rsidR="00EB1115" w:rsidRPr="002827BA" w:rsidRDefault="00EB1115" w:rsidP="00D4514D">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3 </w:t>
            </w:r>
          </w:p>
        </w:tc>
        <w:tc>
          <w:tcPr>
            <w:tcW w:w="8478" w:type="dxa"/>
          </w:tcPr>
          <w:p w:rsidR="00EB1115" w:rsidRDefault="00EB1115" w:rsidP="00D4514D">
            <w:pPr>
              <w:jc w:val="both"/>
              <w:rPr>
                <w:rFonts w:ascii="Times New Roman" w:hAnsi="Times New Roman"/>
                <w:sz w:val="24"/>
                <w:szCs w:val="24"/>
              </w:rPr>
            </w:pPr>
            <w:r w:rsidRPr="002827BA">
              <w:rPr>
                <w:rFonts w:ascii="Times New Roman" w:hAnsi="Times New Roman"/>
                <w:b/>
                <w:sz w:val="24"/>
                <w:szCs w:val="24"/>
              </w:rPr>
              <w:t>Game playing</w:t>
            </w:r>
            <w:r w:rsidRPr="002827BA">
              <w:rPr>
                <w:rFonts w:ascii="Times New Roman" w:hAnsi="Times New Roman"/>
                <w:sz w:val="24"/>
                <w:szCs w:val="24"/>
              </w:rPr>
              <w:t xml:space="preserve">- Introduction, Types of games, Minimax game algorithm, Alpha Beta cut-off </w:t>
            </w:r>
            <w:proofErr w:type="gramStart"/>
            <w:r w:rsidRPr="002827BA">
              <w:rPr>
                <w:rFonts w:ascii="Times New Roman" w:hAnsi="Times New Roman"/>
                <w:sz w:val="24"/>
                <w:szCs w:val="24"/>
              </w:rPr>
              <w:t>procedure ,</w:t>
            </w:r>
            <w:proofErr w:type="gramEnd"/>
            <w:r w:rsidRPr="002827BA">
              <w:rPr>
                <w:rFonts w:ascii="Times New Roman" w:hAnsi="Times New Roman"/>
                <w:sz w:val="24"/>
                <w:szCs w:val="24"/>
              </w:rPr>
              <w:t xml:space="preserve"> Jug problem, Chess problem, Tiles problem</w:t>
            </w:r>
          </w:p>
          <w:p w:rsidR="00EB1115" w:rsidRPr="002827BA" w:rsidRDefault="00EB1115" w:rsidP="00D4514D">
            <w:pPr>
              <w:jc w:val="both"/>
              <w:rPr>
                <w:rFonts w:ascii="Times New Roman" w:hAnsi="Times New Roman"/>
                <w:iCs/>
                <w:sz w:val="24"/>
                <w:szCs w:val="24"/>
              </w:rPr>
            </w:pPr>
          </w:p>
        </w:tc>
      </w:tr>
      <w:tr w:rsidR="00EB1115" w:rsidRPr="002827BA" w:rsidTr="00D4514D">
        <w:tc>
          <w:tcPr>
            <w:tcW w:w="1098" w:type="dxa"/>
          </w:tcPr>
          <w:p w:rsidR="00EB1115" w:rsidRPr="002827BA" w:rsidRDefault="00EB1115" w:rsidP="00D4514D">
            <w:pPr>
              <w:spacing w:line="360" w:lineRule="auto"/>
              <w:jc w:val="both"/>
              <w:rPr>
                <w:rFonts w:ascii="Times New Roman" w:hAnsi="Times New Roman"/>
                <w:b/>
                <w:bCs/>
                <w:iCs/>
                <w:sz w:val="24"/>
                <w:szCs w:val="24"/>
              </w:rPr>
            </w:pPr>
            <w:r w:rsidRPr="002827BA">
              <w:rPr>
                <w:rFonts w:ascii="Times New Roman" w:hAnsi="Times New Roman"/>
                <w:b/>
                <w:bCs/>
                <w:iCs/>
                <w:sz w:val="24"/>
                <w:szCs w:val="24"/>
              </w:rPr>
              <w:t xml:space="preserve">UNIT 4 </w:t>
            </w:r>
          </w:p>
        </w:tc>
        <w:tc>
          <w:tcPr>
            <w:tcW w:w="8478" w:type="dxa"/>
          </w:tcPr>
          <w:p w:rsidR="00EB1115" w:rsidRDefault="00EB1115" w:rsidP="00D4514D">
            <w:pPr>
              <w:jc w:val="both"/>
              <w:rPr>
                <w:rFonts w:ascii="Times New Roman" w:hAnsi="Times New Roman"/>
                <w:sz w:val="24"/>
                <w:szCs w:val="24"/>
              </w:rPr>
            </w:pPr>
            <w:r w:rsidRPr="002827BA">
              <w:rPr>
                <w:rFonts w:ascii="Times New Roman" w:hAnsi="Times New Roman"/>
                <w:b/>
                <w:sz w:val="24"/>
                <w:szCs w:val="24"/>
              </w:rPr>
              <w:t>Logics- P</w:t>
            </w:r>
            <w:r w:rsidRPr="002827BA">
              <w:rPr>
                <w:rFonts w:ascii="Times New Roman" w:hAnsi="Times New Roman"/>
                <w:sz w:val="24"/>
                <w:szCs w:val="24"/>
              </w:rPr>
              <w:t xml:space="preserve">ropositional logics, First Order Predicate Logics (FOPL), Syntax of First Order Predicate Logics, Properties of </w:t>
            </w:r>
            <w:proofErr w:type="spellStart"/>
            <w:r w:rsidRPr="002827BA">
              <w:rPr>
                <w:rFonts w:ascii="Times New Roman" w:hAnsi="Times New Roman"/>
                <w:sz w:val="24"/>
                <w:szCs w:val="24"/>
              </w:rPr>
              <w:t>Wff</w:t>
            </w:r>
            <w:proofErr w:type="spellEnd"/>
            <w:r w:rsidRPr="002827BA">
              <w:rPr>
                <w:rFonts w:ascii="Times New Roman" w:hAnsi="Times New Roman"/>
                <w:sz w:val="24"/>
                <w:szCs w:val="24"/>
              </w:rPr>
              <w:t>, Clausal Forms, Conversion to clausal forms</w:t>
            </w:r>
          </w:p>
          <w:p w:rsidR="00EB1115" w:rsidRPr="002827BA" w:rsidRDefault="00EB1115" w:rsidP="00D4514D">
            <w:pPr>
              <w:jc w:val="both"/>
              <w:rPr>
                <w:rFonts w:ascii="Times New Roman" w:hAnsi="Times New Roman"/>
                <w:iCs/>
                <w:sz w:val="24"/>
                <w:szCs w:val="24"/>
              </w:rPr>
            </w:pPr>
          </w:p>
        </w:tc>
      </w:tr>
      <w:tr w:rsidR="00EB1115" w:rsidRPr="002827BA" w:rsidTr="00D4514D">
        <w:tc>
          <w:tcPr>
            <w:tcW w:w="1098" w:type="dxa"/>
          </w:tcPr>
          <w:p w:rsidR="00EB1115" w:rsidRPr="002827BA" w:rsidRDefault="00EB1115" w:rsidP="00D4514D">
            <w:pPr>
              <w:spacing w:line="360" w:lineRule="auto"/>
              <w:jc w:val="both"/>
              <w:rPr>
                <w:rFonts w:ascii="Times New Roman" w:hAnsi="Times New Roman"/>
                <w:b/>
                <w:bCs/>
                <w:iCs/>
                <w:sz w:val="24"/>
                <w:szCs w:val="24"/>
              </w:rPr>
            </w:pPr>
            <w:r w:rsidRPr="002827BA">
              <w:rPr>
                <w:rFonts w:ascii="Times New Roman" w:hAnsi="Times New Roman"/>
                <w:b/>
                <w:bCs/>
                <w:iCs/>
                <w:sz w:val="24"/>
                <w:szCs w:val="24"/>
              </w:rPr>
              <w:t>UNIT 5</w:t>
            </w:r>
          </w:p>
        </w:tc>
        <w:tc>
          <w:tcPr>
            <w:tcW w:w="8478" w:type="dxa"/>
          </w:tcPr>
          <w:p w:rsidR="00EB1115" w:rsidRPr="002827BA" w:rsidRDefault="00EB1115" w:rsidP="00D4514D">
            <w:pPr>
              <w:jc w:val="both"/>
              <w:rPr>
                <w:rFonts w:ascii="Times New Roman" w:hAnsi="Times New Roman"/>
                <w:sz w:val="24"/>
                <w:szCs w:val="24"/>
              </w:rPr>
            </w:pPr>
            <w:r w:rsidRPr="002827BA">
              <w:rPr>
                <w:rFonts w:ascii="Times New Roman" w:hAnsi="Times New Roman"/>
                <w:b/>
                <w:sz w:val="24"/>
                <w:szCs w:val="24"/>
              </w:rPr>
              <w:t xml:space="preserve">Learning- </w:t>
            </w:r>
            <w:r w:rsidRPr="002827BA">
              <w:rPr>
                <w:rFonts w:ascii="Times New Roman" w:hAnsi="Times New Roman"/>
                <w:sz w:val="24"/>
                <w:szCs w:val="24"/>
              </w:rPr>
              <w:t xml:space="preserve">Overview of different forms of learning, Supervised base learning, Unsupervised based learning, Introduction to Neural </w:t>
            </w:r>
            <w:proofErr w:type="gramStart"/>
            <w:r w:rsidRPr="002827BA">
              <w:rPr>
                <w:rFonts w:ascii="Times New Roman" w:hAnsi="Times New Roman"/>
                <w:sz w:val="24"/>
                <w:szCs w:val="24"/>
              </w:rPr>
              <w:t>networks:-</w:t>
            </w:r>
            <w:proofErr w:type="gramEnd"/>
            <w:r w:rsidRPr="002827BA">
              <w:rPr>
                <w:rFonts w:ascii="Times New Roman" w:hAnsi="Times New Roman"/>
                <w:sz w:val="24"/>
                <w:szCs w:val="24"/>
              </w:rPr>
              <w:t xml:space="preserve"> basic, comparison of human brain and machine, biological neuron, general neuron model, Basic Architecture of Neural Networks, Single Computational Layer: The Perception, Choice of Activation functions, Number of Output Nodes and Loss Functions, applications and advantages of neural networks. Brief introduction to single layer and multiplayer networks</w:t>
            </w:r>
          </w:p>
          <w:p w:rsidR="00EB1115" w:rsidRPr="002827BA" w:rsidRDefault="00EB1115" w:rsidP="00D4514D">
            <w:pPr>
              <w:jc w:val="both"/>
              <w:rPr>
                <w:rFonts w:ascii="Times New Roman" w:hAnsi="Times New Roman"/>
                <w:iCs/>
                <w:sz w:val="24"/>
                <w:szCs w:val="24"/>
              </w:rPr>
            </w:pPr>
          </w:p>
        </w:tc>
      </w:tr>
    </w:tbl>
    <w:p w:rsidR="00EB1115" w:rsidRPr="002827BA" w:rsidRDefault="00EB1115" w:rsidP="00EB1115">
      <w:pPr>
        <w:spacing w:after="120"/>
        <w:rPr>
          <w:rFonts w:ascii="Times New Roman" w:hAnsi="Times New Roman"/>
          <w:sz w:val="24"/>
          <w:szCs w:val="24"/>
        </w:rPr>
      </w:pPr>
      <w:r w:rsidRPr="002827BA">
        <w:rPr>
          <w:rFonts w:ascii="Times New Roman" w:hAnsi="Times New Roman"/>
          <w:b/>
          <w:sz w:val="24"/>
          <w:szCs w:val="24"/>
        </w:rPr>
        <w:t>Course Outcomes</w:t>
      </w:r>
      <w:r w:rsidRPr="002827BA">
        <w:rPr>
          <w:rFonts w:ascii="Times New Roman" w:hAnsi="Times New Roman"/>
          <w:sz w:val="24"/>
          <w:szCs w:val="24"/>
        </w:rPr>
        <w:t>: Upon the end of this course, student will be:</w:t>
      </w:r>
    </w:p>
    <w:p w:rsidR="00EB1115" w:rsidRPr="002827BA" w:rsidRDefault="00EB1115" w:rsidP="00EB1115">
      <w:pPr>
        <w:spacing w:after="120"/>
        <w:rPr>
          <w:rFonts w:ascii="Times New Roman" w:hAnsi="Times New Roman"/>
          <w:sz w:val="24"/>
          <w:szCs w:val="24"/>
        </w:rPr>
      </w:pPr>
      <w:r w:rsidRPr="002827BA">
        <w:rPr>
          <w:rFonts w:ascii="Times New Roman" w:hAnsi="Times New Roman"/>
          <w:sz w:val="24"/>
          <w:szCs w:val="24"/>
        </w:rPr>
        <w:t xml:space="preserve">CO1: Familiar with the basic principles of artificial intelligence </w:t>
      </w:r>
    </w:p>
    <w:p w:rsidR="00EB1115" w:rsidRPr="002827BA" w:rsidRDefault="00EB1115" w:rsidP="00EB1115">
      <w:pPr>
        <w:spacing w:after="120"/>
        <w:rPr>
          <w:rFonts w:ascii="Times New Roman" w:hAnsi="Times New Roman"/>
          <w:sz w:val="24"/>
          <w:szCs w:val="24"/>
        </w:rPr>
      </w:pPr>
      <w:r w:rsidRPr="002827BA">
        <w:rPr>
          <w:rFonts w:ascii="Times New Roman" w:hAnsi="Times New Roman"/>
          <w:sz w:val="24"/>
          <w:szCs w:val="24"/>
        </w:rPr>
        <w:t xml:space="preserve">CO2: To implement and </w:t>
      </w:r>
      <w:r>
        <w:rPr>
          <w:rFonts w:ascii="Times New Roman" w:hAnsi="Times New Roman"/>
          <w:sz w:val="24"/>
          <w:szCs w:val="24"/>
        </w:rPr>
        <w:t>analyse uninformed and i</w:t>
      </w:r>
      <w:r w:rsidRPr="002827BA">
        <w:rPr>
          <w:rFonts w:ascii="Times New Roman" w:hAnsi="Times New Roman"/>
          <w:sz w:val="24"/>
          <w:szCs w:val="24"/>
        </w:rPr>
        <w:t>nformed Search algorithms</w:t>
      </w:r>
    </w:p>
    <w:p w:rsidR="00EB1115" w:rsidRPr="002827BA" w:rsidRDefault="00EB1115" w:rsidP="00EB1115">
      <w:pPr>
        <w:spacing w:after="120"/>
        <w:rPr>
          <w:rFonts w:ascii="Times New Roman" w:hAnsi="Times New Roman"/>
          <w:sz w:val="24"/>
          <w:szCs w:val="24"/>
        </w:rPr>
      </w:pPr>
      <w:r w:rsidRPr="002827BA">
        <w:rPr>
          <w:rFonts w:ascii="Times New Roman" w:hAnsi="Times New Roman"/>
          <w:sz w:val="24"/>
          <w:szCs w:val="24"/>
        </w:rPr>
        <w:t>CO3: Able to represent and apply various logics and structured concepts in knowledge representation</w:t>
      </w:r>
    </w:p>
    <w:p w:rsidR="00EB1115" w:rsidRPr="002827BA" w:rsidRDefault="00EB1115" w:rsidP="00EB1115">
      <w:pPr>
        <w:spacing w:after="120"/>
        <w:rPr>
          <w:rFonts w:ascii="Times New Roman" w:hAnsi="Times New Roman"/>
          <w:sz w:val="24"/>
          <w:szCs w:val="24"/>
        </w:rPr>
      </w:pPr>
      <w:r w:rsidRPr="002827BA">
        <w:rPr>
          <w:rFonts w:ascii="Times New Roman" w:hAnsi="Times New Roman"/>
          <w:sz w:val="24"/>
          <w:szCs w:val="24"/>
        </w:rPr>
        <w:t xml:space="preserve">CO4:  To implement and apply various game playing algorithms to different problems </w:t>
      </w:r>
    </w:p>
    <w:p w:rsidR="00EB1115" w:rsidRPr="002827BA" w:rsidRDefault="00EB1115" w:rsidP="00EB1115">
      <w:pPr>
        <w:spacing w:after="120"/>
        <w:rPr>
          <w:rFonts w:ascii="Times New Roman" w:hAnsi="Times New Roman"/>
          <w:sz w:val="24"/>
          <w:szCs w:val="24"/>
        </w:rPr>
      </w:pPr>
      <w:r w:rsidRPr="002827BA">
        <w:rPr>
          <w:rFonts w:ascii="Times New Roman" w:hAnsi="Times New Roman"/>
          <w:sz w:val="24"/>
          <w:szCs w:val="24"/>
        </w:rPr>
        <w:t xml:space="preserve">CO5: To Understand various Learning techniques and concept of ANN </w:t>
      </w:r>
    </w:p>
    <w:p w:rsidR="00EB1115" w:rsidRPr="002827BA" w:rsidRDefault="00EB1115" w:rsidP="00EB1115">
      <w:pPr>
        <w:spacing w:after="120"/>
        <w:rPr>
          <w:rFonts w:ascii="Times New Roman" w:hAnsi="Times New Roman"/>
          <w:sz w:val="24"/>
          <w:szCs w:val="24"/>
        </w:rPr>
      </w:pPr>
    </w:p>
    <w:p w:rsidR="00EB1115" w:rsidRPr="002827BA" w:rsidRDefault="00EB1115" w:rsidP="00EB1115">
      <w:pPr>
        <w:rPr>
          <w:rFonts w:ascii="Times New Roman" w:hAnsi="Times New Roman"/>
          <w:b/>
          <w:sz w:val="24"/>
          <w:szCs w:val="24"/>
        </w:rPr>
      </w:pPr>
      <w:r w:rsidRPr="002827BA">
        <w:rPr>
          <w:rFonts w:ascii="Times New Roman" w:hAnsi="Times New Roman"/>
          <w:b/>
          <w:sz w:val="24"/>
          <w:szCs w:val="24"/>
        </w:rPr>
        <w:t xml:space="preserve"> COURSE OUTCOMES LEADING TO THE ACHIEVEMENT OF PROGRAM OUTCOMES AND PROGRAM SPECIFIC OUTCOMES:</w:t>
      </w:r>
    </w:p>
    <w:tbl>
      <w:tblPr>
        <w:tblStyle w:val="TableGrid"/>
        <w:tblW w:w="10411" w:type="dxa"/>
        <w:tblInd w:w="-318" w:type="dxa"/>
        <w:tblLayout w:type="fixed"/>
        <w:tblLook w:val="04A0" w:firstRow="1" w:lastRow="0" w:firstColumn="1" w:lastColumn="0" w:noHBand="0" w:noVBand="1"/>
      </w:tblPr>
      <w:tblGrid>
        <w:gridCol w:w="993"/>
        <w:gridCol w:w="567"/>
        <w:gridCol w:w="709"/>
        <w:gridCol w:w="567"/>
        <w:gridCol w:w="567"/>
        <w:gridCol w:w="567"/>
        <w:gridCol w:w="567"/>
        <w:gridCol w:w="567"/>
        <w:gridCol w:w="567"/>
        <w:gridCol w:w="567"/>
        <w:gridCol w:w="567"/>
        <w:gridCol w:w="29"/>
        <w:gridCol w:w="709"/>
        <w:gridCol w:w="708"/>
        <w:gridCol w:w="709"/>
        <w:gridCol w:w="674"/>
        <w:gridCol w:w="777"/>
      </w:tblGrid>
      <w:tr w:rsidR="00EB1115" w:rsidRPr="002827BA" w:rsidTr="00D4514D">
        <w:tc>
          <w:tcPr>
            <w:tcW w:w="993" w:type="dxa"/>
          </w:tcPr>
          <w:p w:rsidR="00EB1115" w:rsidRPr="0059622B" w:rsidRDefault="00EB1115" w:rsidP="00D4514D">
            <w:pPr>
              <w:autoSpaceDE w:val="0"/>
              <w:autoSpaceDN w:val="0"/>
              <w:adjustRightInd w:val="0"/>
              <w:jc w:val="both"/>
              <w:rPr>
                <w:rFonts w:ascii="Times New Roman" w:hAnsi="Times New Roman"/>
                <w:b/>
                <w:iCs/>
                <w:sz w:val="24"/>
                <w:szCs w:val="24"/>
                <w:lang w:bidi="hi-IN"/>
              </w:rPr>
            </w:pPr>
            <w:r w:rsidRPr="0059622B">
              <w:rPr>
                <w:rFonts w:ascii="Times New Roman" w:hAnsi="Times New Roman"/>
                <w:b/>
                <w:iCs/>
                <w:sz w:val="24"/>
                <w:szCs w:val="24"/>
                <w:lang w:bidi="hi-IN"/>
              </w:rPr>
              <w:t>Course Outcome</w:t>
            </w:r>
          </w:p>
        </w:tc>
        <w:tc>
          <w:tcPr>
            <w:tcW w:w="7258" w:type="dxa"/>
            <w:gridSpan w:val="13"/>
          </w:tcPr>
          <w:p w:rsidR="00EB1115" w:rsidRPr="0059622B" w:rsidRDefault="00EB1115" w:rsidP="00D4514D">
            <w:pPr>
              <w:autoSpaceDE w:val="0"/>
              <w:autoSpaceDN w:val="0"/>
              <w:adjustRightInd w:val="0"/>
              <w:jc w:val="center"/>
              <w:rPr>
                <w:rFonts w:ascii="Times New Roman" w:hAnsi="Times New Roman"/>
                <w:b/>
                <w:iCs/>
                <w:sz w:val="24"/>
                <w:szCs w:val="24"/>
                <w:lang w:bidi="hi-IN"/>
              </w:rPr>
            </w:pPr>
            <w:r w:rsidRPr="0059622B">
              <w:rPr>
                <w:rFonts w:ascii="Times New Roman" w:hAnsi="Times New Roman"/>
                <w:b/>
                <w:iCs/>
                <w:sz w:val="24"/>
                <w:szCs w:val="24"/>
                <w:lang w:bidi="hi-IN"/>
              </w:rPr>
              <w:t>Program Outcome</w:t>
            </w:r>
          </w:p>
        </w:tc>
        <w:tc>
          <w:tcPr>
            <w:tcW w:w="2160" w:type="dxa"/>
            <w:gridSpan w:val="3"/>
          </w:tcPr>
          <w:p w:rsidR="00EB1115" w:rsidRPr="0059622B" w:rsidRDefault="00EB1115" w:rsidP="00D4514D">
            <w:pPr>
              <w:autoSpaceDE w:val="0"/>
              <w:autoSpaceDN w:val="0"/>
              <w:adjustRightInd w:val="0"/>
              <w:jc w:val="center"/>
              <w:rPr>
                <w:rFonts w:ascii="Times New Roman" w:hAnsi="Times New Roman"/>
                <w:b/>
                <w:iCs/>
                <w:sz w:val="24"/>
                <w:szCs w:val="24"/>
                <w:lang w:bidi="hi-IN"/>
              </w:rPr>
            </w:pPr>
            <w:r w:rsidRPr="0059622B">
              <w:rPr>
                <w:rFonts w:ascii="Times New Roman" w:hAnsi="Times New Roman"/>
                <w:b/>
                <w:iCs/>
                <w:sz w:val="24"/>
                <w:szCs w:val="24"/>
                <w:lang w:bidi="hi-IN"/>
              </w:rPr>
              <w:t>Program Specific Outcome</w:t>
            </w: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w:t>
            </w:r>
          </w:p>
        </w:tc>
        <w:tc>
          <w:tcPr>
            <w:tcW w:w="709"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PO2</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PO3</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PO4</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PO5</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PO6</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PO7</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PO8</w:t>
            </w:r>
          </w:p>
        </w:tc>
        <w:tc>
          <w:tcPr>
            <w:tcW w:w="56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PO9</w:t>
            </w:r>
          </w:p>
        </w:tc>
        <w:tc>
          <w:tcPr>
            <w:tcW w:w="596" w:type="dxa"/>
            <w:gridSpan w:val="2"/>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PO10</w:t>
            </w:r>
          </w:p>
        </w:tc>
        <w:tc>
          <w:tcPr>
            <w:tcW w:w="709"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PO11</w:t>
            </w:r>
          </w:p>
        </w:tc>
        <w:tc>
          <w:tcPr>
            <w:tcW w:w="708"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PO12</w:t>
            </w:r>
          </w:p>
        </w:tc>
        <w:tc>
          <w:tcPr>
            <w:tcW w:w="709"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PSO1</w:t>
            </w:r>
          </w:p>
        </w:tc>
        <w:tc>
          <w:tcPr>
            <w:tcW w:w="674"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PSO2</w:t>
            </w:r>
          </w:p>
        </w:tc>
        <w:tc>
          <w:tcPr>
            <w:tcW w:w="777" w:type="dxa"/>
          </w:tcPr>
          <w:p w:rsidR="00EB1115" w:rsidRPr="0059622B" w:rsidRDefault="00EB1115" w:rsidP="00D4514D">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PSO3</w:t>
            </w: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738" w:type="dxa"/>
            <w:gridSpan w:val="2"/>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708"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674"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77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674"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77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674"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7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674"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7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r>
      <w:tr w:rsidR="00EB1115" w:rsidRPr="002827BA" w:rsidTr="00D4514D">
        <w:tc>
          <w:tcPr>
            <w:tcW w:w="993"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CO5</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738" w:type="dxa"/>
            <w:gridSpan w:val="2"/>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708"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674" w:type="dxa"/>
          </w:tcPr>
          <w:p w:rsidR="00EB1115" w:rsidRPr="002827BA" w:rsidRDefault="00EB1115" w:rsidP="00D4514D">
            <w:pPr>
              <w:autoSpaceDE w:val="0"/>
              <w:autoSpaceDN w:val="0"/>
              <w:adjustRightInd w:val="0"/>
              <w:jc w:val="both"/>
              <w:rPr>
                <w:rFonts w:ascii="Times New Roman" w:hAnsi="Times New Roman"/>
                <w:sz w:val="24"/>
                <w:szCs w:val="24"/>
                <w:lang w:bidi="hi-IN"/>
              </w:rPr>
            </w:pPr>
          </w:p>
        </w:tc>
        <w:tc>
          <w:tcPr>
            <w:tcW w:w="777" w:type="dxa"/>
          </w:tcPr>
          <w:p w:rsidR="00EB1115" w:rsidRPr="002827BA" w:rsidRDefault="00EB1115" w:rsidP="00D4514D">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r>
    </w:tbl>
    <w:p w:rsidR="00EB1115" w:rsidRPr="002827BA" w:rsidRDefault="00EB1115" w:rsidP="00EB1115">
      <w:pPr>
        <w:rPr>
          <w:rFonts w:ascii="Times New Roman" w:hAnsi="Times New Roman"/>
          <w:sz w:val="24"/>
          <w:szCs w:val="24"/>
        </w:rPr>
      </w:pPr>
    </w:p>
    <w:p w:rsidR="00EB1115" w:rsidRPr="002827BA" w:rsidRDefault="00EB1115" w:rsidP="00EB1115">
      <w:pPr>
        <w:rPr>
          <w:rFonts w:ascii="Times New Roman" w:hAnsi="Times New Roman"/>
          <w:b/>
          <w:sz w:val="24"/>
          <w:szCs w:val="24"/>
        </w:rPr>
      </w:pPr>
      <w:r w:rsidRPr="002827BA">
        <w:rPr>
          <w:rFonts w:ascii="Times New Roman" w:hAnsi="Times New Roman"/>
          <w:b/>
          <w:sz w:val="24"/>
          <w:szCs w:val="24"/>
        </w:rPr>
        <w:t xml:space="preserve">H = Highly Related; M = Medium L = Low </w:t>
      </w:r>
    </w:p>
    <w:p w:rsidR="00EB1115" w:rsidRPr="002827BA" w:rsidRDefault="00EB1115" w:rsidP="00EB1115">
      <w:pPr>
        <w:rPr>
          <w:rFonts w:ascii="Times New Roman" w:hAnsi="Times New Roman"/>
          <w:sz w:val="24"/>
          <w:szCs w:val="24"/>
        </w:rPr>
      </w:pPr>
    </w:p>
    <w:p w:rsidR="00EB1115" w:rsidRPr="002827BA" w:rsidRDefault="00EB1115" w:rsidP="00EB1115">
      <w:pPr>
        <w:rPr>
          <w:rFonts w:ascii="Times New Roman" w:hAnsi="Times New Roman"/>
          <w:b/>
          <w:sz w:val="24"/>
          <w:szCs w:val="24"/>
        </w:rPr>
      </w:pPr>
      <w:r w:rsidRPr="002827BA">
        <w:rPr>
          <w:rFonts w:ascii="Times New Roman" w:hAnsi="Times New Roman"/>
          <w:b/>
          <w:sz w:val="24"/>
          <w:szCs w:val="24"/>
        </w:rPr>
        <w:t xml:space="preserve">Text Books: </w:t>
      </w:r>
    </w:p>
    <w:p w:rsidR="00EB1115" w:rsidRPr="002827BA" w:rsidRDefault="00EB1115" w:rsidP="00EB1115">
      <w:pPr>
        <w:rPr>
          <w:rFonts w:ascii="Times New Roman" w:hAnsi="Times New Roman"/>
          <w:sz w:val="24"/>
          <w:szCs w:val="24"/>
        </w:rPr>
      </w:pPr>
      <w:r w:rsidRPr="002827BA">
        <w:rPr>
          <w:rFonts w:ascii="Times New Roman" w:hAnsi="Times New Roman"/>
          <w:sz w:val="24"/>
          <w:szCs w:val="24"/>
        </w:rPr>
        <w:t xml:space="preserve">1. Stuart Russell and Peter </w:t>
      </w:r>
      <w:proofErr w:type="spellStart"/>
      <w:r w:rsidRPr="002827BA">
        <w:rPr>
          <w:rFonts w:ascii="Times New Roman" w:hAnsi="Times New Roman"/>
          <w:sz w:val="24"/>
          <w:szCs w:val="24"/>
        </w:rPr>
        <w:t>Norvig</w:t>
      </w:r>
      <w:proofErr w:type="spellEnd"/>
      <w:r w:rsidRPr="002827BA">
        <w:rPr>
          <w:rFonts w:ascii="Times New Roman" w:hAnsi="Times New Roman"/>
          <w:sz w:val="24"/>
          <w:szCs w:val="24"/>
        </w:rPr>
        <w:t xml:space="preserve">. Artificial Intelligence – A Modern Approach, Pearson Education Press, 2001. </w:t>
      </w:r>
    </w:p>
    <w:p w:rsidR="00EB1115" w:rsidRPr="002827BA" w:rsidRDefault="00EB1115" w:rsidP="00EB1115">
      <w:pPr>
        <w:rPr>
          <w:rFonts w:ascii="Times New Roman" w:hAnsi="Times New Roman"/>
          <w:sz w:val="24"/>
          <w:szCs w:val="24"/>
        </w:rPr>
      </w:pPr>
      <w:r w:rsidRPr="002827BA">
        <w:rPr>
          <w:rFonts w:ascii="Times New Roman" w:hAnsi="Times New Roman"/>
          <w:sz w:val="24"/>
          <w:szCs w:val="24"/>
        </w:rPr>
        <w:t>2. Kevin Knight, Elaine Rich, B. Nair, Artificial Intelligence, McGraw Hill, 2008.</w:t>
      </w:r>
    </w:p>
    <w:p w:rsidR="00EB1115" w:rsidRPr="002827BA" w:rsidRDefault="00EB1115" w:rsidP="00EB1115">
      <w:pPr>
        <w:rPr>
          <w:rFonts w:ascii="Times New Roman" w:hAnsi="Times New Roman"/>
          <w:sz w:val="24"/>
          <w:szCs w:val="24"/>
        </w:rPr>
      </w:pPr>
      <w:r w:rsidRPr="002827BA">
        <w:rPr>
          <w:rFonts w:ascii="Times New Roman" w:hAnsi="Times New Roman"/>
          <w:sz w:val="24"/>
          <w:szCs w:val="24"/>
        </w:rPr>
        <w:t>3. Tom M. Mitchell, “Machine Learning”, McGraw-Hill Education (INDIAN EDITION), 2013.</w:t>
      </w:r>
    </w:p>
    <w:p w:rsidR="00EB1115" w:rsidRPr="002827BA" w:rsidRDefault="00EB1115" w:rsidP="00EB1115">
      <w:pPr>
        <w:rPr>
          <w:rFonts w:ascii="Times New Roman" w:hAnsi="Times New Roman"/>
          <w:b/>
          <w:sz w:val="24"/>
          <w:szCs w:val="24"/>
        </w:rPr>
      </w:pPr>
      <w:r w:rsidRPr="002827BA">
        <w:rPr>
          <w:rFonts w:ascii="Times New Roman" w:hAnsi="Times New Roman"/>
          <w:b/>
          <w:sz w:val="24"/>
          <w:szCs w:val="24"/>
        </w:rPr>
        <w:t xml:space="preserve">Reference Books: </w:t>
      </w:r>
    </w:p>
    <w:p w:rsidR="00EB1115" w:rsidRPr="002827BA" w:rsidRDefault="00EB1115" w:rsidP="00EB1115">
      <w:pPr>
        <w:rPr>
          <w:rFonts w:ascii="Times New Roman" w:hAnsi="Times New Roman"/>
          <w:sz w:val="24"/>
          <w:szCs w:val="24"/>
        </w:rPr>
      </w:pPr>
      <w:r w:rsidRPr="002827BA">
        <w:rPr>
          <w:rFonts w:ascii="Times New Roman" w:hAnsi="Times New Roman"/>
          <w:sz w:val="24"/>
          <w:szCs w:val="24"/>
        </w:rPr>
        <w:t xml:space="preserve">1. George F. Luger, Artificial Intelligence, Pearson Education, 2001. </w:t>
      </w:r>
    </w:p>
    <w:p w:rsidR="00EB1115" w:rsidRPr="002827BA" w:rsidRDefault="00EB1115" w:rsidP="00EB1115">
      <w:pPr>
        <w:rPr>
          <w:rFonts w:ascii="Times New Roman" w:hAnsi="Times New Roman"/>
          <w:sz w:val="24"/>
          <w:szCs w:val="24"/>
        </w:rPr>
      </w:pPr>
      <w:r w:rsidRPr="002827BA">
        <w:rPr>
          <w:rFonts w:ascii="Times New Roman" w:hAnsi="Times New Roman"/>
          <w:sz w:val="24"/>
          <w:szCs w:val="24"/>
        </w:rPr>
        <w:t>2. Nils J. Nilsson, Artificial Intelligence: A New Synthesis, Morgan Kauffman, 2002.</w:t>
      </w:r>
    </w:p>
    <w:p w:rsidR="00EB1115" w:rsidRPr="002827BA" w:rsidRDefault="00EB1115" w:rsidP="00EB1115">
      <w:pPr>
        <w:autoSpaceDE w:val="0"/>
        <w:autoSpaceDN w:val="0"/>
        <w:adjustRightInd w:val="0"/>
        <w:spacing w:after="0" w:line="240" w:lineRule="auto"/>
        <w:jc w:val="both"/>
        <w:rPr>
          <w:rFonts w:ascii="Times New Roman" w:eastAsia="Calibri" w:hAnsi="Times New Roman"/>
          <w:b/>
          <w:i/>
          <w:iCs/>
          <w:sz w:val="24"/>
          <w:szCs w:val="24"/>
          <w:lang w:bidi="hi-IN"/>
        </w:rPr>
      </w:pPr>
    </w:p>
    <w:p w:rsidR="0022725E" w:rsidRDefault="0022725E">
      <w:pPr>
        <w:rPr>
          <w:rFonts w:ascii="Times New Roman" w:hAnsi="Times New Roman"/>
          <w:b/>
          <w:bCs/>
          <w:color w:val="000000"/>
          <w:sz w:val="28"/>
          <w:szCs w:val="28"/>
          <w:lang w:val="en-US" w:eastAsia="en-US"/>
        </w:rPr>
      </w:pPr>
      <w:r>
        <w:rPr>
          <w:rFonts w:ascii="Times New Roman" w:hAnsi="Times New Roman"/>
          <w:b/>
          <w:bCs/>
          <w:color w:val="000000"/>
          <w:sz w:val="28"/>
          <w:szCs w:val="28"/>
          <w:lang w:val="en-US" w:eastAsia="en-US"/>
        </w:rPr>
        <w:br w:type="page"/>
      </w:r>
    </w:p>
    <w:p w:rsidR="00EB1115" w:rsidRPr="0027267A" w:rsidRDefault="00EB1115" w:rsidP="00EB1115">
      <w:pPr>
        <w:spacing w:after="0" w:line="240" w:lineRule="auto"/>
        <w:rPr>
          <w:rFonts w:ascii="Times New Roman" w:hAnsi="Times New Roman"/>
          <w:b/>
          <w:bCs/>
          <w:color w:val="000000"/>
          <w:sz w:val="28"/>
          <w:szCs w:val="28"/>
          <w:lang w:val="en-US" w:eastAsia="en-US"/>
        </w:rPr>
      </w:pPr>
      <w:r w:rsidRPr="0027267A">
        <w:rPr>
          <w:rFonts w:ascii="Times New Roman" w:hAnsi="Times New Roman"/>
          <w:b/>
          <w:bCs/>
          <w:color w:val="000000"/>
          <w:sz w:val="28"/>
          <w:szCs w:val="28"/>
        </w:rPr>
        <w:lastRenderedPageBreak/>
        <w:t>CSE Track</w:t>
      </w:r>
    </w:p>
    <w:p w:rsidR="00EB1115" w:rsidRDefault="00EB1115" w:rsidP="00EB1115">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Pr>
          <w:rFonts w:ascii="Times New Roman" w:hAnsi="Times New Roman"/>
          <w:b/>
          <w:bCs/>
          <w:color w:val="000000"/>
          <w:sz w:val="32"/>
          <w:szCs w:val="32"/>
          <w:lang w:val="en-US" w:eastAsia="en-US"/>
        </w:rPr>
        <w:t>2</w:t>
      </w:r>
    </w:p>
    <w:p w:rsidR="00EB1115" w:rsidRDefault="00EB1115" w:rsidP="00EB1115">
      <w:pPr>
        <w:spacing w:after="0" w:line="240" w:lineRule="auto"/>
        <w:rPr>
          <w:rFonts w:ascii="Times New Roman" w:hAnsi="Times New Roman"/>
          <w:b/>
          <w:bCs/>
          <w:color w:val="000000"/>
          <w:sz w:val="32"/>
          <w:szCs w:val="32"/>
          <w:lang w:val="en-US" w:eastAsia="en-US"/>
        </w:rPr>
      </w:pPr>
    </w:p>
    <w:tbl>
      <w:tblPr>
        <w:tblStyle w:val="TableGrid"/>
        <w:tblW w:w="0" w:type="auto"/>
        <w:tblLook w:val="04A0" w:firstRow="1" w:lastRow="0" w:firstColumn="1" w:lastColumn="0" w:noHBand="0" w:noVBand="1"/>
      </w:tblPr>
      <w:tblGrid>
        <w:gridCol w:w="2088"/>
        <w:gridCol w:w="4296"/>
        <w:gridCol w:w="3192"/>
      </w:tblGrid>
      <w:tr w:rsidR="00EB1115" w:rsidRPr="0044774F" w:rsidTr="00D4514D">
        <w:tc>
          <w:tcPr>
            <w:tcW w:w="2088" w:type="dxa"/>
          </w:tcPr>
          <w:p w:rsidR="00EB1115" w:rsidRPr="0044774F" w:rsidRDefault="00EB1115" w:rsidP="00D4514D">
            <w:pPr>
              <w:spacing w:line="360" w:lineRule="auto"/>
              <w:jc w:val="center"/>
              <w:rPr>
                <w:rFonts w:ascii="Times New Roman" w:hAnsi="Times New Roman"/>
                <w:b/>
                <w:bCs/>
                <w:iCs/>
                <w:sz w:val="24"/>
                <w:szCs w:val="24"/>
              </w:rPr>
            </w:pPr>
            <w:r w:rsidRPr="0044774F">
              <w:rPr>
                <w:rFonts w:ascii="Times New Roman" w:hAnsi="Times New Roman"/>
                <w:color w:val="000000"/>
                <w:sz w:val="24"/>
                <w:szCs w:val="24"/>
                <w:lang w:bidi="hi-IN"/>
              </w:rPr>
              <w:t>BCO 035B</w:t>
            </w:r>
          </w:p>
        </w:tc>
        <w:tc>
          <w:tcPr>
            <w:tcW w:w="4296" w:type="dxa"/>
          </w:tcPr>
          <w:p w:rsidR="00EB1115" w:rsidRPr="0044774F" w:rsidRDefault="00EB1115" w:rsidP="00D4514D">
            <w:pPr>
              <w:spacing w:line="360" w:lineRule="auto"/>
              <w:jc w:val="center"/>
              <w:rPr>
                <w:rFonts w:ascii="Times New Roman" w:hAnsi="Times New Roman"/>
                <w:b/>
                <w:bCs/>
                <w:iCs/>
                <w:sz w:val="24"/>
                <w:szCs w:val="24"/>
              </w:rPr>
            </w:pPr>
            <w:r w:rsidRPr="0044774F">
              <w:rPr>
                <w:rFonts w:ascii="Times New Roman" w:hAnsi="Times New Roman"/>
                <w:b/>
                <w:bCs/>
                <w:sz w:val="24"/>
                <w:szCs w:val="24"/>
              </w:rPr>
              <w:t>Programming in Java</w:t>
            </w:r>
          </w:p>
        </w:tc>
        <w:tc>
          <w:tcPr>
            <w:tcW w:w="3192" w:type="dxa"/>
          </w:tcPr>
          <w:p w:rsidR="00EB1115" w:rsidRPr="0044774F" w:rsidRDefault="00EB1115" w:rsidP="00D4514D">
            <w:pPr>
              <w:spacing w:line="360" w:lineRule="auto"/>
              <w:jc w:val="center"/>
              <w:rPr>
                <w:rFonts w:ascii="Times New Roman" w:hAnsi="Times New Roman"/>
                <w:b/>
                <w:bCs/>
                <w:iCs/>
                <w:sz w:val="24"/>
                <w:szCs w:val="24"/>
              </w:rPr>
            </w:pPr>
            <w:r w:rsidRPr="0044774F">
              <w:rPr>
                <w:rFonts w:ascii="Times New Roman" w:hAnsi="Times New Roman"/>
                <w:b/>
                <w:bCs/>
                <w:sz w:val="24"/>
                <w:szCs w:val="24"/>
              </w:rPr>
              <w:t>3:0:0 [3]</w:t>
            </w:r>
          </w:p>
        </w:tc>
      </w:tr>
    </w:tbl>
    <w:p w:rsidR="00EB1115" w:rsidRPr="0044774F" w:rsidRDefault="00EB1115" w:rsidP="00EB1115">
      <w:pPr>
        <w:autoSpaceDE w:val="0"/>
        <w:autoSpaceDN w:val="0"/>
        <w:adjustRightInd w:val="0"/>
        <w:spacing w:after="0" w:line="360" w:lineRule="auto"/>
        <w:rPr>
          <w:rFonts w:ascii="Times New Roman" w:hAnsi="Times New Roman"/>
          <w:sz w:val="24"/>
          <w:szCs w:val="24"/>
        </w:rPr>
      </w:pPr>
      <w:r w:rsidRPr="0044774F">
        <w:rPr>
          <w:rFonts w:ascii="Times New Roman" w:hAnsi="Times New Roman"/>
          <w:sz w:val="24"/>
          <w:szCs w:val="24"/>
        </w:rPr>
        <w:t>Objective</w:t>
      </w:r>
    </w:p>
    <w:p w:rsidR="00EB1115" w:rsidRPr="0044774F" w:rsidRDefault="00EB1115" w:rsidP="005D5C3B">
      <w:pPr>
        <w:pStyle w:val="ListParagraph"/>
        <w:numPr>
          <w:ilvl w:val="0"/>
          <w:numId w:val="88"/>
        </w:numPr>
        <w:autoSpaceDE w:val="0"/>
        <w:autoSpaceDN w:val="0"/>
        <w:adjustRightInd w:val="0"/>
        <w:spacing w:after="0" w:line="240" w:lineRule="auto"/>
        <w:jc w:val="both"/>
        <w:rPr>
          <w:rFonts w:ascii="Times New Roman" w:hAnsi="Times New Roman"/>
          <w:sz w:val="24"/>
          <w:szCs w:val="24"/>
        </w:rPr>
      </w:pPr>
      <w:r w:rsidRPr="0044774F">
        <w:rPr>
          <w:rFonts w:ascii="Times New Roman" w:hAnsi="Times New Roman"/>
          <w:sz w:val="24"/>
          <w:szCs w:val="24"/>
        </w:rPr>
        <w:t>Cover issues related to the definition, creation and usage of classes, objects and methods.</w:t>
      </w:r>
    </w:p>
    <w:p w:rsidR="00EB1115" w:rsidRPr="0044774F" w:rsidRDefault="00EB1115" w:rsidP="005D5C3B">
      <w:pPr>
        <w:pStyle w:val="ListParagraph"/>
        <w:numPr>
          <w:ilvl w:val="0"/>
          <w:numId w:val="88"/>
        </w:numPr>
        <w:autoSpaceDE w:val="0"/>
        <w:autoSpaceDN w:val="0"/>
        <w:adjustRightInd w:val="0"/>
        <w:spacing w:after="0" w:line="240" w:lineRule="auto"/>
        <w:jc w:val="both"/>
        <w:rPr>
          <w:rFonts w:ascii="Times New Roman" w:hAnsi="Times New Roman"/>
          <w:sz w:val="24"/>
          <w:szCs w:val="24"/>
        </w:rPr>
      </w:pPr>
      <w:r w:rsidRPr="0044774F">
        <w:rPr>
          <w:rFonts w:ascii="Times New Roman" w:hAnsi="Times New Roman"/>
          <w:sz w:val="24"/>
          <w:szCs w:val="24"/>
        </w:rPr>
        <w:t>Discuss the principles of inheritance and polymorphism and demonstrate though problem analysis assignments how they relate to the design of methods, abstract classes and interfaces.</w:t>
      </w:r>
    </w:p>
    <w:p w:rsidR="00EB1115" w:rsidRPr="0044774F" w:rsidRDefault="00EB1115" w:rsidP="005D5C3B">
      <w:pPr>
        <w:pStyle w:val="ListParagraph"/>
        <w:numPr>
          <w:ilvl w:val="0"/>
          <w:numId w:val="88"/>
        </w:numPr>
        <w:autoSpaceDE w:val="0"/>
        <w:autoSpaceDN w:val="0"/>
        <w:adjustRightInd w:val="0"/>
        <w:spacing w:after="0" w:line="240" w:lineRule="auto"/>
        <w:jc w:val="both"/>
        <w:rPr>
          <w:rFonts w:ascii="Times New Roman" w:hAnsi="Times New Roman"/>
          <w:sz w:val="24"/>
          <w:szCs w:val="24"/>
        </w:rPr>
      </w:pPr>
      <w:r w:rsidRPr="0044774F">
        <w:rPr>
          <w:rFonts w:ascii="Times New Roman" w:hAnsi="Times New Roman"/>
          <w:sz w:val="24"/>
          <w:szCs w:val="24"/>
        </w:rPr>
        <w:t>Provide the foundation of good programming skills by discussing keys issues to the design of object-oriented software, including programming design patterns, automatic documentation techniques and programming testing.</w:t>
      </w:r>
    </w:p>
    <w:p w:rsidR="00EB1115" w:rsidRPr="0044774F" w:rsidRDefault="00EB1115" w:rsidP="005D5C3B">
      <w:pPr>
        <w:pStyle w:val="ListParagraph"/>
        <w:numPr>
          <w:ilvl w:val="0"/>
          <w:numId w:val="88"/>
        </w:numPr>
        <w:autoSpaceDE w:val="0"/>
        <w:autoSpaceDN w:val="0"/>
        <w:adjustRightInd w:val="0"/>
        <w:spacing w:after="0" w:line="240" w:lineRule="auto"/>
        <w:jc w:val="both"/>
        <w:rPr>
          <w:rFonts w:ascii="Times New Roman" w:hAnsi="Times New Roman"/>
          <w:sz w:val="24"/>
          <w:szCs w:val="24"/>
        </w:rPr>
      </w:pPr>
      <w:r w:rsidRPr="0044774F">
        <w:rPr>
          <w:rFonts w:ascii="Times New Roman" w:hAnsi="Times New Roman"/>
          <w:sz w:val="24"/>
          <w:szCs w:val="24"/>
        </w:rPr>
        <w:t>Cover the basics of creating APIs as well as allow students to explore the Java Abstract Programming Interface (API) and Java Collection Framework through programming assignments.</w:t>
      </w:r>
    </w:p>
    <w:p w:rsidR="00EB1115" w:rsidRPr="0044774F" w:rsidRDefault="00EB1115" w:rsidP="005D5C3B">
      <w:pPr>
        <w:pStyle w:val="ListParagraph"/>
        <w:numPr>
          <w:ilvl w:val="0"/>
          <w:numId w:val="88"/>
        </w:numPr>
        <w:autoSpaceDE w:val="0"/>
        <w:autoSpaceDN w:val="0"/>
        <w:adjustRightInd w:val="0"/>
        <w:spacing w:after="0" w:line="240" w:lineRule="auto"/>
        <w:jc w:val="both"/>
        <w:rPr>
          <w:rFonts w:ascii="Times New Roman" w:hAnsi="Times New Roman"/>
          <w:b/>
          <w:bCs/>
          <w:iCs/>
          <w:sz w:val="24"/>
          <w:szCs w:val="24"/>
        </w:rPr>
      </w:pPr>
      <w:r w:rsidRPr="0044774F">
        <w:rPr>
          <w:rFonts w:ascii="Times New Roman" w:hAnsi="Times New Roman"/>
          <w:sz w:val="24"/>
          <w:szCs w:val="24"/>
        </w:rPr>
        <w:t>Discuss basic principles and tools of collaborating programming (versioning systems, code review) and study their usage through group programming projects.</w:t>
      </w:r>
    </w:p>
    <w:tbl>
      <w:tblPr>
        <w:tblStyle w:val="TableGrid"/>
        <w:tblW w:w="0" w:type="auto"/>
        <w:tblLook w:val="04A0" w:firstRow="1" w:lastRow="0" w:firstColumn="1" w:lastColumn="0" w:noHBand="0" w:noVBand="1"/>
      </w:tblPr>
      <w:tblGrid>
        <w:gridCol w:w="1098"/>
        <w:gridCol w:w="8478"/>
      </w:tblGrid>
      <w:tr w:rsidR="00EB1115" w:rsidRPr="0044774F" w:rsidTr="00D4514D">
        <w:trPr>
          <w:trHeight w:val="863"/>
        </w:trPr>
        <w:tc>
          <w:tcPr>
            <w:tcW w:w="1098" w:type="dxa"/>
          </w:tcPr>
          <w:p w:rsidR="00EB1115" w:rsidRPr="0044774F" w:rsidRDefault="00EB1115" w:rsidP="00D4514D">
            <w:pPr>
              <w:spacing w:line="360" w:lineRule="auto"/>
              <w:jc w:val="both"/>
              <w:rPr>
                <w:rFonts w:ascii="Times New Roman" w:hAnsi="Times New Roman"/>
                <w:b/>
                <w:bCs/>
                <w:iCs/>
                <w:sz w:val="24"/>
                <w:szCs w:val="24"/>
              </w:rPr>
            </w:pPr>
          </w:p>
          <w:p w:rsidR="00EB1115" w:rsidRPr="0044774F" w:rsidRDefault="00EB1115" w:rsidP="00D4514D">
            <w:pPr>
              <w:spacing w:line="360" w:lineRule="auto"/>
              <w:jc w:val="both"/>
              <w:rPr>
                <w:rFonts w:ascii="Times New Roman" w:hAnsi="Times New Roman"/>
                <w:iCs/>
                <w:sz w:val="24"/>
                <w:szCs w:val="24"/>
              </w:rPr>
            </w:pPr>
            <w:r w:rsidRPr="0044774F">
              <w:rPr>
                <w:rFonts w:ascii="Times New Roman" w:hAnsi="Times New Roman"/>
                <w:b/>
                <w:bCs/>
                <w:sz w:val="24"/>
                <w:szCs w:val="24"/>
              </w:rPr>
              <w:t>UNIT 1</w:t>
            </w:r>
          </w:p>
        </w:tc>
        <w:tc>
          <w:tcPr>
            <w:tcW w:w="8478" w:type="dxa"/>
          </w:tcPr>
          <w:p w:rsidR="00EB1115" w:rsidRPr="0044774F" w:rsidRDefault="00EB1115" w:rsidP="00D4514D">
            <w:pPr>
              <w:jc w:val="both"/>
              <w:rPr>
                <w:rFonts w:ascii="Times New Roman" w:hAnsi="Times New Roman"/>
                <w:iCs/>
                <w:sz w:val="24"/>
                <w:szCs w:val="24"/>
              </w:rPr>
            </w:pPr>
            <w:r w:rsidRPr="0044774F">
              <w:rPr>
                <w:rFonts w:ascii="Times New Roman" w:hAnsi="Times New Roman"/>
                <w:b/>
                <w:bCs/>
                <w:sz w:val="24"/>
                <w:szCs w:val="24"/>
              </w:rPr>
              <w:t xml:space="preserve">Java Fundamentals: </w:t>
            </w:r>
            <w:r w:rsidRPr="0044774F">
              <w:rPr>
                <w:rFonts w:ascii="Times New Roman" w:hAnsi="Times New Roman"/>
                <w:sz w:val="24"/>
                <w:szCs w:val="24"/>
              </w:rPr>
              <w:t xml:space="preserve">Features of </w:t>
            </w:r>
            <w:proofErr w:type="gramStart"/>
            <w:r w:rsidRPr="0044774F">
              <w:rPr>
                <w:rFonts w:ascii="Times New Roman" w:hAnsi="Times New Roman"/>
                <w:sz w:val="24"/>
                <w:szCs w:val="24"/>
              </w:rPr>
              <w:t>Java ,OOPs</w:t>
            </w:r>
            <w:proofErr w:type="gramEnd"/>
            <w:r w:rsidRPr="0044774F">
              <w:rPr>
                <w:rFonts w:ascii="Times New Roman" w:hAnsi="Times New Roman"/>
                <w:sz w:val="24"/>
                <w:szCs w:val="24"/>
              </w:rPr>
              <w:t xml:space="preserve"> concepts , Java virtual machine , Reflection byte codes ,Byte code interpretation , Data types, variable, arrays, expressions, operators, and control structures , Objects and classes</w:t>
            </w:r>
          </w:p>
        </w:tc>
      </w:tr>
      <w:tr w:rsidR="00EB1115" w:rsidRPr="0044774F" w:rsidTr="00D4514D">
        <w:tc>
          <w:tcPr>
            <w:tcW w:w="1098" w:type="dxa"/>
          </w:tcPr>
          <w:p w:rsidR="00EB1115" w:rsidRPr="0044774F" w:rsidRDefault="00EB1115" w:rsidP="00D4514D">
            <w:pPr>
              <w:spacing w:line="360" w:lineRule="auto"/>
              <w:jc w:val="both"/>
              <w:rPr>
                <w:rFonts w:ascii="Times New Roman" w:hAnsi="Times New Roman"/>
                <w:iCs/>
                <w:sz w:val="24"/>
                <w:szCs w:val="24"/>
              </w:rPr>
            </w:pPr>
            <w:r w:rsidRPr="0044774F">
              <w:rPr>
                <w:rFonts w:ascii="Times New Roman" w:hAnsi="Times New Roman"/>
                <w:b/>
                <w:bCs/>
                <w:sz w:val="24"/>
                <w:szCs w:val="24"/>
              </w:rPr>
              <w:t xml:space="preserve">UNIT 2 </w:t>
            </w:r>
          </w:p>
        </w:tc>
        <w:tc>
          <w:tcPr>
            <w:tcW w:w="8478" w:type="dxa"/>
          </w:tcPr>
          <w:p w:rsidR="00EB1115" w:rsidRPr="0044774F" w:rsidRDefault="00EB1115" w:rsidP="00D4514D">
            <w:pPr>
              <w:jc w:val="both"/>
              <w:rPr>
                <w:rFonts w:ascii="Times New Roman" w:hAnsi="Times New Roman"/>
                <w:iCs/>
                <w:sz w:val="24"/>
                <w:szCs w:val="24"/>
              </w:rPr>
            </w:pPr>
            <w:r w:rsidRPr="0044774F">
              <w:rPr>
                <w:rFonts w:ascii="Times New Roman" w:hAnsi="Times New Roman"/>
                <w:b/>
                <w:bCs/>
                <w:sz w:val="24"/>
                <w:szCs w:val="24"/>
              </w:rPr>
              <w:t xml:space="preserve">Java Classes: </w:t>
            </w:r>
            <w:r w:rsidRPr="0044774F">
              <w:rPr>
                <w:rFonts w:ascii="Times New Roman" w:hAnsi="Times New Roman"/>
                <w:sz w:val="24"/>
                <w:szCs w:val="24"/>
              </w:rPr>
              <w:t xml:space="preserve">Abstract </w:t>
            </w:r>
            <w:proofErr w:type="gramStart"/>
            <w:r w:rsidRPr="0044774F">
              <w:rPr>
                <w:rFonts w:ascii="Times New Roman" w:hAnsi="Times New Roman"/>
                <w:sz w:val="24"/>
                <w:szCs w:val="24"/>
              </w:rPr>
              <w:t>classes ,Static</w:t>
            </w:r>
            <w:proofErr w:type="gramEnd"/>
            <w:r w:rsidRPr="0044774F">
              <w:rPr>
                <w:rFonts w:ascii="Times New Roman" w:hAnsi="Times New Roman"/>
                <w:sz w:val="24"/>
                <w:szCs w:val="24"/>
              </w:rPr>
              <w:t xml:space="preserve"> classes ,Inner classes ,</w:t>
            </w:r>
            <w:proofErr w:type="spellStart"/>
            <w:r w:rsidRPr="0044774F">
              <w:rPr>
                <w:rFonts w:ascii="Times New Roman" w:hAnsi="Times New Roman"/>
                <w:sz w:val="24"/>
                <w:szCs w:val="24"/>
              </w:rPr>
              <w:t>Packages,Wrapper</w:t>
            </w:r>
            <w:proofErr w:type="spellEnd"/>
            <w:r w:rsidRPr="0044774F">
              <w:rPr>
                <w:rFonts w:ascii="Times New Roman" w:hAnsi="Times New Roman"/>
                <w:sz w:val="24"/>
                <w:szCs w:val="24"/>
              </w:rPr>
              <w:t xml:space="preserve"> classes Interfaces ,This ,Super ,Access control</w:t>
            </w:r>
          </w:p>
        </w:tc>
      </w:tr>
      <w:tr w:rsidR="00EB1115" w:rsidRPr="0044774F" w:rsidTr="00D4514D">
        <w:tc>
          <w:tcPr>
            <w:tcW w:w="1098" w:type="dxa"/>
          </w:tcPr>
          <w:p w:rsidR="00EB1115" w:rsidRPr="0044774F" w:rsidRDefault="00EB1115" w:rsidP="00D4514D">
            <w:pPr>
              <w:spacing w:line="360" w:lineRule="auto"/>
              <w:jc w:val="both"/>
              <w:rPr>
                <w:rFonts w:ascii="Times New Roman" w:hAnsi="Times New Roman"/>
                <w:iCs/>
                <w:sz w:val="24"/>
                <w:szCs w:val="24"/>
              </w:rPr>
            </w:pPr>
            <w:r w:rsidRPr="0044774F">
              <w:rPr>
                <w:rFonts w:ascii="Times New Roman" w:hAnsi="Times New Roman"/>
                <w:b/>
                <w:bCs/>
                <w:sz w:val="24"/>
                <w:szCs w:val="24"/>
              </w:rPr>
              <w:t xml:space="preserve">UNIT 3 </w:t>
            </w:r>
          </w:p>
        </w:tc>
        <w:tc>
          <w:tcPr>
            <w:tcW w:w="8478" w:type="dxa"/>
          </w:tcPr>
          <w:p w:rsidR="00EB1115" w:rsidRPr="0044774F" w:rsidRDefault="00EB1115" w:rsidP="00D4514D">
            <w:pPr>
              <w:jc w:val="both"/>
              <w:rPr>
                <w:rFonts w:ascii="Times New Roman" w:hAnsi="Times New Roman"/>
                <w:iCs/>
                <w:sz w:val="24"/>
                <w:szCs w:val="24"/>
              </w:rPr>
            </w:pPr>
            <w:r w:rsidRPr="0044774F">
              <w:rPr>
                <w:rFonts w:ascii="Times New Roman" w:hAnsi="Times New Roman"/>
                <w:b/>
                <w:bCs/>
                <w:sz w:val="24"/>
                <w:szCs w:val="24"/>
              </w:rPr>
              <w:t xml:space="preserve">Exception handling: </w:t>
            </w:r>
            <w:r w:rsidRPr="0044774F">
              <w:rPr>
                <w:rFonts w:ascii="Times New Roman" w:hAnsi="Times New Roman"/>
                <w:sz w:val="24"/>
                <w:szCs w:val="24"/>
              </w:rPr>
              <w:t xml:space="preserve">Exception as </w:t>
            </w:r>
            <w:proofErr w:type="gramStart"/>
            <w:r w:rsidRPr="0044774F">
              <w:rPr>
                <w:rFonts w:ascii="Times New Roman" w:hAnsi="Times New Roman"/>
                <w:sz w:val="24"/>
                <w:szCs w:val="24"/>
              </w:rPr>
              <w:t>objects ,Exception</w:t>
            </w:r>
            <w:proofErr w:type="gramEnd"/>
            <w:r w:rsidRPr="0044774F">
              <w:rPr>
                <w:rFonts w:ascii="Times New Roman" w:hAnsi="Times New Roman"/>
                <w:sz w:val="24"/>
                <w:szCs w:val="24"/>
              </w:rPr>
              <w:t xml:space="preserve"> hierarchy ,Try catch finally ,Throw, throws</w:t>
            </w:r>
          </w:p>
        </w:tc>
      </w:tr>
      <w:tr w:rsidR="00EB1115" w:rsidRPr="0044774F" w:rsidTr="00D4514D">
        <w:tc>
          <w:tcPr>
            <w:tcW w:w="1098" w:type="dxa"/>
          </w:tcPr>
          <w:p w:rsidR="00EB1115" w:rsidRPr="0044774F" w:rsidRDefault="00EB1115" w:rsidP="00D4514D">
            <w:pPr>
              <w:spacing w:line="360" w:lineRule="auto"/>
              <w:jc w:val="both"/>
              <w:rPr>
                <w:rFonts w:ascii="Times New Roman" w:hAnsi="Times New Roman"/>
                <w:b/>
                <w:bCs/>
                <w:iCs/>
                <w:sz w:val="24"/>
                <w:szCs w:val="24"/>
              </w:rPr>
            </w:pPr>
            <w:r w:rsidRPr="0044774F">
              <w:rPr>
                <w:rFonts w:ascii="Times New Roman" w:hAnsi="Times New Roman"/>
                <w:b/>
                <w:bCs/>
                <w:sz w:val="24"/>
                <w:szCs w:val="24"/>
              </w:rPr>
              <w:t xml:space="preserve">UNIT 4 </w:t>
            </w:r>
          </w:p>
        </w:tc>
        <w:tc>
          <w:tcPr>
            <w:tcW w:w="8478" w:type="dxa"/>
          </w:tcPr>
          <w:p w:rsidR="00EB1115" w:rsidRPr="0044774F" w:rsidRDefault="00EB1115" w:rsidP="00D4514D">
            <w:pPr>
              <w:jc w:val="both"/>
              <w:rPr>
                <w:rFonts w:ascii="Times New Roman" w:hAnsi="Times New Roman"/>
                <w:iCs/>
                <w:sz w:val="24"/>
                <w:szCs w:val="24"/>
              </w:rPr>
            </w:pPr>
            <w:r w:rsidRPr="0044774F">
              <w:rPr>
                <w:rFonts w:ascii="Times New Roman" w:hAnsi="Times New Roman"/>
                <w:b/>
                <w:bCs/>
                <w:sz w:val="24"/>
                <w:szCs w:val="24"/>
              </w:rPr>
              <w:t xml:space="preserve">IO package: </w:t>
            </w:r>
            <w:r w:rsidRPr="0044774F">
              <w:rPr>
                <w:rFonts w:ascii="Times New Roman" w:hAnsi="Times New Roman"/>
                <w:sz w:val="24"/>
                <w:szCs w:val="24"/>
              </w:rPr>
              <w:t xml:space="preserve">Input </w:t>
            </w:r>
            <w:proofErr w:type="gramStart"/>
            <w:r w:rsidRPr="0044774F">
              <w:rPr>
                <w:rFonts w:ascii="Times New Roman" w:hAnsi="Times New Roman"/>
                <w:sz w:val="24"/>
                <w:szCs w:val="24"/>
              </w:rPr>
              <w:t>streams ,Output</w:t>
            </w:r>
            <w:proofErr w:type="gramEnd"/>
            <w:r w:rsidRPr="0044774F">
              <w:rPr>
                <w:rFonts w:ascii="Times New Roman" w:hAnsi="Times New Roman"/>
                <w:sz w:val="24"/>
                <w:szCs w:val="24"/>
              </w:rPr>
              <w:t xml:space="preserve"> streams ,Object serialization ,De serialization ,Sample programs on IO files ,Filter and pipe streams</w:t>
            </w:r>
          </w:p>
        </w:tc>
      </w:tr>
      <w:tr w:rsidR="00EB1115" w:rsidRPr="0044774F" w:rsidTr="00D4514D">
        <w:tc>
          <w:tcPr>
            <w:tcW w:w="1098" w:type="dxa"/>
          </w:tcPr>
          <w:p w:rsidR="00EB1115" w:rsidRPr="0044774F" w:rsidRDefault="00EB1115" w:rsidP="00D4514D">
            <w:pPr>
              <w:spacing w:line="360" w:lineRule="auto"/>
              <w:jc w:val="both"/>
              <w:rPr>
                <w:rFonts w:ascii="Times New Roman" w:hAnsi="Times New Roman"/>
                <w:b/>
                <w:bCs/>
                <w:iCs/>
                <w:sz w:val="24"/>
                <w:szCs w:val="24"/>
              </w:rPr>
            </w:pPr>
            <w:r w:rsidRPr="0044774F">
              <w:rPr>
                <w:rFonts w:ascii="Times New Roman" w:hAnsi="Times New Roman"/>
                <w:b/>
                <w:bCs/>
                <w:sz w:val="24"/>
                <w:szCs w:val="24"/>
              </w:rPr>
              <w:t>UNIT 5</w:t>
            </w:r>
          </w:p>
        </w:tc>
        <w:tc>
          <w:tcPr>
            <w:tcW w:w="8478" w:type="dxa"/>
          </w:tcPr>
          <w:p w:rsidR="00EB1115" w:rsidRPr="0044774F" w:rsidRDefault="00EB1115" w:rsidP="00D4514D">
            <w:pPr>
              <w:jc w:val="both"/>
              <w:rPr>
                <w:rFonts w:ascii="Times New Roman" w:hAnsi="Times New Roman"/>
                <w:iCs/>
                <w:sz w:val="24"/>
                <w:szCs w:val="24"/>
              </w:rPr>
            </w:pPr>
            <w:proofErr w:type="spellStart"/>
            <w:r w:rsidRPr="0044774F">
              <w:rPr>
                <w:rFonts w:ascii="Times New Roman" w:hAnsi="Times New Roman"/>
                <w:b/>
                <w:bCs/>
                <w:sz w:val="24"/>
                <w:szCs w:val="24"/>
              </w:rPr>
              <w:t>Multi threading</w:t>
            </w:r>
            <w:proofErr w:type="spellEnd"/>
            <w:r w:rsidRPr="0044774F">
              <w:rPr>
                <w:rFonts w:ascii="Times New Roman" w:hAnsi="Times New Roman"/>
                <w:b/>
                <w:bCs/>
                <w:sz w:val="24"/>
                <w:szCs w:val="24"/>
              </w:rPr>
              <w:t xml:space="preserve">: </w:t>
            </w:r>
            <w:r w:rsidRPr="0044774F">
              <w:rPr>
                <w:rFonts w:ascii="Times New Roman" w:hAnsi="Times New Roman"/>
                <w:sz w:val="24"/>
                <w:szCs w:val="24"/>
              </w:rPr>
              <w:t xml:space="preserve">Thread Life </w:t>
            </w:r>
            <w:proofErr w:type="gramStart"/>
            <w:r w:rsidRPr="0044774F">
              <w:rPr>
                <w:rFonts w:ascii="Times New Roman" w:hAnsi="Times New Roman"/>
                <w:sz w:val="24"/>
                <w:szCs w:val="24"/>
              </w:rPr>
              <w:t>cycle ,</w:t>
            </w:r>
            <w:proofErr w:type="spellStart"/>
            <w:r w:rsidRPr="0044774F">
              <w:rPr>
                <w:rFonts w:ascii="Times New Roman" w:hAnsi="Times New Roman"/>
                <w:sz w:val="24"/>
                <w:szCs w:val="24"/>
              </w:rPr>
              <w:t>Multi</w:t>
            </w:r>
            <w:proofErr w:type="gramEnd"/>
            <w:r w:rsidRPr="0044774F">
              <w:rPr>
                <w:rFonts w:ascii="Times New Roman" w:hAnsi="Times New Roman"/>
                <w:sz w:val="24"/>
                <w:szCs w:val="24"/>
              </w:rPr>
              <w:t xml:space="preserve"> threading</w:t>
            </w:r>
            <w:proofErr w:type="spellEnd"/>
            <w:r w:rsidRPr="0044774F">
              <w:rPr>
                <w:rFonts w:ascii="Times New Roman" w:hAnsi="Times New Roman"/>
                <w:sz w:val="24"/>
                <w:szCs w:val="24"/>
              </w:rPr>
              <w:t xml:space="preserve"> advantages and issues ,Simple thread program ,Thread synchronization .GUI: Introduction to AWT programming, Layout and component managers ,Event handling ,Applet class ,Applet life-cycle ,Passing parameters embedding in HTML ,Swing components – </w:t>
            </w:r>
            <w:proofErr w:type="spellStart"/>
            <w:r w:rsidRPr="0044774F">
              <w:rPr>
                <w:rFonts w:ascii="Times New Roman" w:hAnsi="Times New Roman"/>
                <w:sz w:val="24"/>
                <w:szCs w:val="24"/>
              </w:rPr>
              <w:t>JApplet</w:t>
            </w:r>
            <w:proofErr w:type="spellEnd"/>
            <w:r w:rsidRPr="0044774F">
              <w:rPr>
                <w:rFonts w:ascii="Times New Roman" w:hAnsi="Times New Roman"/>
                <w:sz w:val="24"/>
                <w:szCs w:val="24"/>
              </w:rPr>
              <w:t xml:space="preserve">, </w:t>
            </w:r>
            <w:proofErr w:type="spellStart"/>
            <w:r w:rsidRPr="0044774F">
              <w:rPr>
                <w:rFonts w:ascii="Times New Roman" w:hAnsi="Times New Roman"/>
                <w:sz w:val="24"/>
                <w:szCs w:val="24"/>
              </w:rPr>
              <w:t>JButton</w:t>
            </w:r>
            <w:proofErr w:type="spellEnd"/>
            <w:r w:rsidRPr="0044774F">
              <w:rPr>
                <w:rFonts w:ascii="Times New Roman" w:hAnsi="Times New Roman"/>
                <w:sz w:val="24"/>
                <w:szCs w:val="24"/>
              </w:rPr>
              <w:t xml:space="preserve">, </w:t>
            </w:r>
            <w:proofErr w:type="spellStart"/>
            <w:r w:rsidRPr="0044774F">
              <w:rPr>
                <w:rFonts w:ascii="Times New Roman" w:hAnsi="Times New Roman"/>
                <w:sz w:val="24"/>
                <w:szCs w:val="24"/>
              </w:rPr>
              <w:t>JFrame</w:t>
            </w:r>
            <w:proofErr w:type="spellEnd"/>
            <w:r w:rsidRPr="0044774F">
              <w:rPr>
                <w:rFonts w:ascii="Times New Roman" w:hAnsi="Times New Roman"/>
                <w:sz w:val="24"/>
                <w:szCs w:val="24"/>
              </w:rPr>
              <w:t>, etc. Sample swing programs</w:t>
            </w:r>
          </w:p>
        </w:tc>
      </w:tr>
    </w:tbl>
    <w:p w:rsidR="00EB1115" w:rsidRPr="0044774F" w:rsidRDefault="00EB1115" w:rsidP="00EB1115">
      <w:pPr>
        <w:spacing w:after="0" w:line="240" w:lineRule="auto"/>
        <w:jc w:val="both"/>
        <w:rPr>
          <w:rFonts w:ascii="Times New Roman" w:hAnsi="Times New Roman"/>
          <w:b/>
          <w:bCs/>
          <w:iCs/>
          <w:sz w:val="24"/>
          <w:szCs w:val="24"/>
        </w:rPr>
      </w:pPr>
      <w:r w:rsidRPr="0044774F">
        <w:rPr>
          <w:rFonts w:ascii="Times New Roman" w:hAnsi="Times New Roman"/>
          <w:b/>
          <w:bCs/>
          <w:sz w:val="24"/>
          <w:szCs w:val="24"/>
        </w:rPr>
        <w:t>Course Outcome:</w:t>
      </w:r>
    </w:p>
    <w:p w:rsidR="00EB1115" w:rsidRPr="0044774F" w:rsidRDefault="00EB1115" w:rsidP="00EB1115">
      <w:pPr>
        <w:spacing w:after="0" w:line="240" w:lineRule="auto"/>
        <w:jc w:val="both"/>
        <w:rPr>
          <w:rFonts w:ascii="Times New Roman" w:hAnsi="Times New Roman"/>
          <w:color w:val="000000"/>
          <w:sz w:val="24"/>
          <w:szCs w:val="24"/>
          <w:shd w:val="clear" w:color="auto" w:fill="FFFFFF"/>
        </w:rPr>
      </w:pPr>
    </w:p>
    <w:p w:rsidR="00EB1115" w:rsidRPr="0044774F" w:rsidRDefault="00EB1115" w:rsidP="00EB1115">
      <w:pPr>
        <w:spacing w:after="0" w:line="240" w:lineRule="auto"/>
        <w:jc w:val="both"/>
        <w:rPr>
          <w:rFonts w:ascii="Times New Roman" w:hAnsi="Times New Roman"/>
          <w:sz w:val="24"/>
          <w:szCs w:val="24"/>
        </w:rPr>
      </w:pPr>
      <w:r w:rsidRPr="0044774F">
        <w:rPr>
          <w:rFonts w:ascii="Times New Roman" w:hAnsi="Times New Roman"/>
          <w:color w:val="000000"/>
          <w:sz w:val="24"/>
          <w:szCs w:val="24"/>
          <w:shd w:val="clear" w:color="auto" w:fill="FFFFFF"/>
        </w:rPr>
        <w:t>At the end of this course student will:</w:t>
      </w:r>
    </w:p>
    <w:p w:rsidR="00EB1115" w:rsidRPr="0044774F" w:rsidRDefault="00EB1115" w:rsidP="00EB1115">
      <w:pPr>
        <w:pStyle w:val="NoSpacing"/>
        <w:rPr>
          <w:rFonts w:ascii="Times New Roman" w:hAnsi="Times New Roman"/>
          <w:color w:val="000000"/>
          <w:sz w:val="24"/>
          <w:szCs w:val="24"/>
          <w:shd w:val="clear" w:color="auto" w:fill="FFFFFF"/>
        </w:rPr>
      </w:pPr>
    </w:p>
    <w:p w:rsidR="00EB1115" w:rsidRPr="0044774F" w:rsidRDefault="00EB1115" w:rsidP="00EB1115">
      <w:pPr>
        <w:pStyle w:val="NoSpacing"/>
        <w:rPr>
          <w:rFonts w:ascii="Times New Roman" w:hAnsi="Times New Roman"/>
          <w:color w:val="000000"/>
          <w:sz w:val="24"/>
          <w:szCs w:val="24"/>
          <w:shd w:val="clear" w:color="auto" w:fill="FFFFFF"/>
        </w:rPr>
      </w:pPr>
      <w:r w:rsidRPr="0044774F">
        <w:rPr>
          <w:rFonts w:ascii="Times New Roman" w:hAnsi="Times New Roman"/>
          <w:color w:val="000000"/>
          <w:sz w:val="24"/>
          <w:szCs w:val="24"/>
          <w:shd w:val="clear" w:color="auto" w:fill="FFFFFF"/>
        </w:rPr>
        <w:t>CO</w:t>
      </w:r>
      <w:proofErr w:type="gramStart"/>
      <w:r w:rsidRPr="0044774F">
        <w:rPr>
          <w:rFonts w:ascii="Times New Roman" w:hAnsi="Times New Roman"/>
          <w:color w:val="000000"/>
          <w:sz w:val="24"/>
          <w:szCs w:val="24"/>
          <w:shd w:val="clear" w:color="auto" w:fill="FFFFFF"/>
        </w:rPr>
        <w:t>1:Understand</w:t>
      </w:r>
      <w:proofErr w:type="gramEnd"/>
      <w:r w:rsidRPr="0044774F">
        <w:rPr>
          <w:rFonts w:ascii="Times New Roman" w:hAnsi="Times New Roman"/>
          <w:color w:val="000000"/>
          <w:sz w:val="24"/>
          <w:szCs w:val="24"/>
          <w:shd w:val="clear" w:color="auto" w:fill="FFFFFF"/>
        </w:rPr>
        <w:t xml:space="preserve"> how object-oriented concepts are incorporated into the Java programming language</w:t>
      </w:r>
    </w:p>
    <w:p w:rsidR="00EB1115" w:rsidRPr="0044774F" w:rsidRDefault="00EB1115" w:rsidP="00EB1115">
      <w:pPr>
        <w:pStyle w:val="NoSpacing"/>
        <w:rPr>
          <w:rFonts w:ascii="Times New Roman" w:hAnsi="Times New Roman"/>
          <w:color w:val="000000"/>
          <w:sz w:val="24"/>
          <w:szCs w:val="24"/>
          <w:shd w:val="clear" w:color="auto" w:fill="FFFFFF"/>
        </w:rPr>
      </w:pPr>
      <w:r w:rsidRPr="0044774F">
        <w:rPr>
          <w:rFonts w:ascii="Times New Roman" w:hAnsi="Times New Roman"/>
          <w:color w:val="000000"/>
          <w:sz w:val="24"/>
          <w:szCs w:val="24"/>
          <w:shd w:val="clear" w:color="auto" w:fill="FFFFFF"/>
        </w:rPr>
        <w:t>CO2: Develop problem-solving and programming skills using OOP concept</w:t>
      </w:r>
    </w:p>
    <w:p w:rsidR="00EB1115" w:rsidRPr="0044774F" w:rsidRDefault="00EB1115" w:rsidP="00EB1115">
      <w:pPr>
        <w:pStyle w:val="NoSpacing"/>
        <w:rPr>
          <w:rFonts w:ascii="Times New Roman" w:hAnsi="Times New Roman"/>
          <w:color w:val="000000"/>
          <w:sz w:val="24"/>
          <w:szCs w:val="24"/>
          <w:shd w:val="clear" w:color="auto" w:fill="FFFFFF"/>
        </w:rPr>
      </w:pPr>
      <w:r w:rsidRPr="0044774F">
        <w:rPr>
          <w:rFonts w:ascii="Times New Roman" w:hAnsi="Times New Roman"/>
          <w:color w:val="000000"/>
          <w:sz w:val="24"/>
          <w:szCs w:val="24"/>
          <w:shd w:val="clear" w:color="auto" w:fill="FFFFFF"/>
        </w:rPr>
        <w:t>CO</w:t>
      </w:r>
      <w:proofErr w:type="gramStart"/>
      <w:r w:rsidRPr="0044774F">
        <w:rPr>
          <w:rFonts w:ascii="Times New Roman" w:hAnsi="Times New Roman"/>
          <w:color w:val="000000"/>
          <w:sz w:val="24"/>
          <w:szCs w:val="24"/>
          <w:shd w:val="clear" w:color="auto" w:fill="FFFFFF"/>
        </w:rPr>
        <w:t>3:Understand</w:t>
      </w:r>
      <w:proofErr w:type="gramEnd"/>
      <w:r w:rsidRPr="0044774F">
        <w:rPr>
          <w:rFonts w:ascii="Times New Roman" w:hAnsi="Times New Roman"/>
          <w:color w:val="000000"/>
          <w:sz w:val="24"/>
          <w:szCs w:val="24"/>
          <w:shd w:val="clear" w:color="auto" w:fill="FFFFFF"/>
        </w:rPr>
        <w:t xml:space="preserve"> the benefits of a </w:t>
      </w:r>
      <w:proofErr w:type="spellStart"/>
      <w:r w:rsidRPr="0044774F">
        <w:rPr>
          <w:rFonts w:ascii="Times New Roman" w:hAnsi="Times New Roman"/>
          <w:color w:val="000000"/>
          <w:sz w:val="24"/>
          <w:szCs w:val="24"/>
          <w:shd w:val="clear" w:color="auto" w:fill="FFFFFF"/>
        </w:rPr>
        <w:t>well structured</w:t>
      </w:r>
      <w:proofErr w:type="spellEnd"/>
      <w:r w:rsidRPr="0044774F">
        <w:rPr>
          <w:rFonts w:ascii="Times New Roman" w:hAnsi="Times New Roman"/>
          <w:color w:val="000000"/>
          <w:sz w:val="24"/>
          <w:szCs w:val="24"/>
          <w:shd w:val="clear" w:color="auto" w:fill="FFFFFF"/>
        </w:rPr>
        <w:t xml:space="preserve"> program</w:t>
      </w:r>
    </w:p>
    <w:p w:rsidR="00EB1115" w:rsidRPr="0044774F" w:rsidRDefault="00EB1115" w:rsidP="00EB1115">
      <w:pPr>
        <w:pStyle w:val="NoSpacing"/>
        <w:rPr>
          <w:rFonts w:ascii="Times New Roman" w:hAnsi="Times New Roman"/>
          <w:color w:val="000000"/>
          <w:sz w:val="24"/>
          <w:szCs w:val="24"/>
          <w:shd w:val="clear" w:color="auto" w:fill="FFFFFF"/>
        </w:rPr>
      </w:pPr>
      <w:r w:rsidRPr="0044774F">
        <w:rPr>
          <w:rFonts w:ascii="Times New Roman" w:hAnsi="Times New Roman"/>
          <w:color w:val="000000"/>
          <w:sz w:val="24"/>
          <w:szCs w:val="24"/>
          <w:shd w:val="clear" w:color="auto" w:fill="FFFFFF"/>
        </w:rPr>
        <w:t>CO</w:t>
      </w:r>
      <w:proofErr w:type="gramStart"/>
      <w:r w:rsidRPr="0044774F">
        <w:rPr>
          <w:rFonts w:ascii="Times New Roman" w:hAnsi="Times New Roman"/>
          <w:color w:val="000000"/>
          <w:sz w:val="24"/>
          <w:szCs w:val="24"/>
          <w:shd w:val="clear" w:color="auto" w:fill="FFFFFF"/>
        </w:rPr>
        <w:t>4:Develop</w:t>
      </w:r>
      <w:proofErr w:type="gramEnd"/>
      <w:r w:rsidRPr="0044774F">
        <w:rPr>
          <w:rFonts w:ascii="Times New Roman" w:hAnsi="Times New Roman"/>
          <w:color w:val="000000"/>
          <w:sz w:val="24"/>
          <w:szCs w:val="24"/>
          <w:shd w:val="clear" w:color="auto" w:fill="FFFFFF"/>
        </w:rPr>
        <w:t xml:space="preserve"> the ability to solve real-world problems through software development in high-level programming language like Java</w:t>
      </w:r>
    </w:p>
    <w:p w:rsidR="00EB1115" w:rsidRPr="0044774F" w:rsidRDefault="00EB1115" w:rsidP="00EB1115">
      <w:pPr>
        <w:pStyle w:val="NoSpacing"/>
        <w:rPr>
          <w:rFonts w:ascii="Times New Roman" w:hAnsi="Times New Roman"/>
          <w:color w:val="000000"/>
          <w:sz w:val="24"/>
          <w:szCs w:val="24"/>
          <w:shd w:val="clear" w:color="auto" w:fill="FFFFFF"/>
        </w:rPr>
      </w:pPr>
      <w:r w:rsidRPr="0044774F">
        <w:rPr>
          <w:rFonts w:ascii="Times New Roman" w:hAnsi="Times New Roman"/>
          <w:color w:val="000000"/>
          <w:sz w:val="24"/>
          <w:szCs w:val="24"/>
          <w:shd w:val="clear" w:color="auto" w:fill="FFFFFF"/>
        </w:rPr>
        <w:t xml:space="preserve"> CO</w:t>
      </w:r>
      <w:proofErr w:type="gramStart"/>
      <w:r w:rsidRPr="0044774F">
        <w:rPr>
          <w:rFonts w:ascii="Times New Roman" w:hAnsi="Times New Roman"/>
          <w:color w:val="000000"/>
          <w:sz w:val="24"/>
          <w:szCs w:val="24"/>
          <w:shd w:val="clear" w:color="auto" w:fill="FFFFFF"/>
        </w:rPr>
        <w:t>5:Develop</w:t>
      </w:r>
      <w:proofErr w:type="gramEnd"/>
      <w:r w:rsidRPr="0044774F">
        <w:rPr>
          <w:rFonts w:ascii="Times New Roman" w:hAnsi="Times New Roman"/>
          <w:color w:val="000000"/>
          <w:sz w:val="24"/>
          <w:szCs w:val="24"/>
          <w:shd w:val="clear" w:color="auto" w:fill="FFFFFF"/>
        </w:rPr>
        <w:t xml:space="preserve"> efficient Java </w:t>
      </w:r>
      <w:proofErr w:type="spellStart"/>
      <w:r w:rsidRPr="0044774F">
        <w:rPr>
          <w:rFonts w:ascii="Times New Roman" w:hAnsi="Times New Roman"/>
          <w:color w:val="000000"/>
          <w:sz w:val="24"/>
          <w:szCs w:val="24"/>
          <w:shd w:val="clear" w:color="auto" w:fill="FFFFFF"/>
        </w:rPr>
        <w:t>applets,threading</w:t>
      </w:r>
      <w:proofErr w:type="spellEnd"/>
      <w:r w:rsidRPr="0044774F">
        <w:rPr>
          <w:rFonts w:ascii="Times New Roman" w:hAnsi="Times New Roman"/>
          <w:color w:val="000000"/>
          <w:sz w:val="24"/>
          <w:szCs w:val="24"/>
          <w:shd w:val="clear" w:color="auto" w:fill="FFFFFF"/>
        </w:rPr>
        <w:t xml:space="preserve"> and applications using OOP concept</w:t>
      </w:r>
    </w:p>
    <w:p w:rsidR="00EB1115" w:rsidRPr="0044774F" w:rsidRDefault="00EB1115" w:rsidP="00EB1115">
      <w:pPr>
        <w:rPr>
          <w:rFonts w:ascii="Times New Roman" w:eastAsiaTheme="minorHAnsi" w:hAnsi="Times New Roman"/>
          <w:b/>
          <w:bCs/>
          <w:color w:val="000000"/>
          <w:sz w:val="24"/>
          <w:szCs w:val="24"/>
        </w:rPr>
      </w:pPr>
      <w:r w:rsidRPr="0044774F">
        <w:rPr>
          <w:rFonts w:ascii="Times New Roman" w:eastAsiaTheme="minorHAnsi" w:hAnsi="Times New Roman"/>
          <w:b/>
          <w:bCs/>
          <w:color w:val="000000"/>
          <w:sz w:val="24"/>
          <w:szCs w:val="24"/>
        </w:rPr>
        <w:br w:type="page"/>
      </w:r>
    </w:p>
    <w:p w:rsidR="00EB1115" w:rsidRPr="0044774F" w:rsidRDefault="00EB1115" w:rsidP="00EB1115">
      <w:pPr>
        <w:autoSpaceDE w:val="0"/>
        <w:autoSpaceDN w:val="0"/>
        <w:adjustRightInd w:val="0"/>
        <w:spacing w:after="0" w:line="240" w:lineRule="auto"/>
        <w:rPr>
          <w:rFonts w:ascii="Times New Roman" w:eastAsiaTheme="minorHAnsi" w:hAnsi="Times New Roman"/>
          <w:b/>
          <w:bCs/>
          <w:color w:val="000000"/>
          <w:sz w:val="24"/>
          <w:szCs w:val="24"/>
        </w:rPr>
      </w:pPr>
    </w:p>
    <w:p w:rsidR="00EB1115" w:rsidRPr="0044774F" w:rsidRDefault="00EB1115" w:rsidP="00EB1115">
      <w:pPr>
        <w:autoSpaceDE w:val="0"/>
        <w:autoSpaceDN w:val="0"/>
        <w:adjustRightInd w:val="0"/>
        <w:spacing w:after="0" w:line="240" w:lineRule="auto"/>
        <w:rPr>
          <w:rFonts w:ascii="Times New Roman" w:eastAsiaTheme="minorHAnsi" w:hAnsi="Times New Roman"/>
          <w:color w:val="000000"/>
          <w:sz w:val="24"/>
          <w:szCs w:val="24"/>
        </w:rPr>
      </w:pPr>
      <w:r w:rsidRPr="0044774F">
        <w:rPr>
          <w:rFonts w:ascii="Times New Roman" w:eastAsiaTheme="minorHAnsi" w:hAnsi="Times New Roman"/>
          <w:b/>
          <w:bCs/>
          <w:color w:val="000000"/>
          <w:sz w:val="24"/>
          <w:szCs w:val="24"/>
        </w:rPr>
        <w:t xml:space="preserve">MAPPING COURSE OUTCOMES LEADING TO THE ACHIEVEMENT OF PROGRAM OUTCOMES AND PROGRAM SPECIFIC OUTCOMES: </w:t>
      </w:r>
    </w:p>
    <w:tbl>
      <w:tblPr>
        <w:tblStyle w:val="TableGrid"/>
        <w:tblW w:w="0" w:type="auto"/>
        <w:tblLayout w:type="fixed"/>
        <w:tblLook w:val="04A0" w:firstRow="1" w:lastRow="0" w:firstColumn="1" w:lastColumn="0" w:noHBand="0" w:noVBand="1"/>
      </w:tblPr>
      <w:tblGrid>
        <w:gridCol w:w="1002"/>
        <w:gridCol w:w="535"/>
        <w:gridCol w:w="535"/>
        <w:gridCol w:w="535"/>
        <w:gridCol w:w="535"/>
        <w:gridCol w:w="535"/>
        <w:gridCol w:w="535"/>
        <w:gridCol w:w="535"/>
        <w:gridCol w:w="535"/>
        <w:gridCol w:w="496"/>
        <w:gridCol w:w="670"/>
        <w:gridCol w:w="631"/>
        <w:gridCol w:w="631"/>
        <w:gridCol w:w="622"/>
        <w:gridCol w:w="622"/>
        <w:gridCol w:w="622"/>
      </w:tblGrid>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Course Outcomes</w:t>
            </w:r>
          </w:p>
        </w:tc>
        <w:tc>
          <w:tcPr>
            <w:tcW w:w="6708" w:type="dxa"/>
            <w:gridSpan w:val="12"/>
          </w:tcPr>
          <w:p w:rsidR="00EB1115" w:rsidRPr="0044774F" w:rsidRDefault="00EB1115" w:rsidP="00D4514D">
            <w:pPr>
              <w:jc w:val="center"/>
              <w:rPr>
                <w:rFonts w:ascii="Times New Roman" w:hAnsi="Times New Roman"/>
                <w:sz w:val="24"/>
                <w:szCs w:val="24"/>
              </w:rPr>
            </w:pPr>
            <w:r w:rsidRPr="0044774F">
              <w:rPr>
                <w:rFonts w:ascii="Times New Roman" w:hAnsi="Times New Roman"/>
                <w:sz w:val="24"/>
                <w:szCs w:val="24"/>
              </w:rPr>
              <w:t xml:space="preserve">Program </w:t>
            </w:r>
            <w:proofErr w:type="spellStart"/>
            <w:r w:rsidRPr="0044774F">
              <w:rPr>
                <w:rFonts w:ascii="Times New Roman" w:hAnsi="Times New Roman"/>
                <w:sz w:val="24"/>
                <w:szCs w:val="24"/>
              </w:rPr>
              <w:t>OutComes</w:t>
            </w:r>
            <w:proofErr w:type="spellEnd"/>
          </w:p>
        </w:tc>
        <w:tc>
          <w:tcPr>
            <w:tcW w:w="1866" w:type="dxa"/>
            <w:gridSpan w:val="3"/>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Program Specific Outcomes</w:t>
            </w:r>
          </w:p>
        </w:tc>
      </w:tr>
      <w:tr w:rsidR="00EB1115" w:rsidRPr="0044774F" w:rsidTr="00D4514D">
        <w:tc>
          <w:tcPr>
            <w:tcW w:w="1002"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PO1</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PO2</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PO3</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PO4</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PO5</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PO6</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PO7</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PO8</w:t>
            </w:r>
          </w:p>
        </w:tc>
        <w:tc>
          <w:tcPr>
            <w:tcW w:w="496"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PO9</w:t>
            </w:r>
          </w:p>
        </w:tc>
        <w:tc>
          <w:tcPr>
            <w:tcW w:w="670"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PO10</w:t>
            </w: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PO11</w:t>
            </w: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PO12</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PSO1</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PSO2</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PSO3</w:t>
            </w:r>
          </w:p>
        </w:tc>
      </w:tr>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CO1</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496"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70" w:type="dxa"/>
          </w:tcPr>
          <w:p w:rsidR="00EB1115" w:rsidRPr="0044774F" w:rsidRDefault="00EB1115" w:rsidP="00D4514D">
            <w:pPr>
              <w:rPr>
                <w:rFonts w:ascii="Times New Roman" w:hAnsi="Times New Roman"/>
                <w:sz w:val="24"/>
                <w:szCs w:val="24"/>
              </w:rPr>
            </w:pP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31" w:type="dxa"/>
          </w:tcPr>
          <w:p w:rsidR="00EB1115" w:rsidRPr="0044774F" w:rsidRDefault="00EB1115" w:rsidP="00D4514D">
            <w:pPr>
              <w:rPr>
                <w:rFonts w:ascii="Times New Roman" w:hAnsi="Times New Roman"/>
                <w:sz w:val="24"/>
                <w:szCs w:val="24"/>
              </w:rPr>
            </w:pP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p>
        </w:tc>
      </w:tr>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CO2</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496" w:type="dxa"/>
          </w:tcPr>
          <w:p w:rsidR="00EB1115" w:rsidRPr="0044774F" w:rsidRDefault="00EB1115" w:rsidP="00D4514D">
            <w:pPr>
              <w:rPr>
                <w:rFonts w:ascii="Times New Roman" w:hAnsi="Times New Roman"/>
                <w:sz w:val="24"/>
                <w:szCs w:val="24"/>
              </w:rPr>
            </w:pPr>
          </w:p>
        </w:tc>
        <w:tc>
          <w:tcPr>
            <w:tcW w:w="670"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31" w:type="dxa"/>
          </w:tcPr>
          <w:p w:rsidR="00EB1115" w:rsidRPr="0044774F" w:rsidRDefault="00EB1115" w:rsidP="00D4514D">
            <w:pPr>
              <w:rPr>
                <w:rFonts w:ascii="Times New Roman" w:hAnsi="Times New Roman"/>
                <w:sz w:val="24"/>
                <w:szCs w:val="24"/>
              </w:rPr>
            </w:pP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22" w:type="dxa"/>
          </w:tcPr>
          <w:p w:rsidR="00EB1115" w:rsidRPr="0044774F" w:rsidRDefault="00EB1115" w:rsidP="00D4514D">
            <w:pPr>
              <w:rPr>
                <w:rFonts w:ascii="Times New Roman" w:hAnsi="Times New Roman"/>
                <w:sz w:val="24"/>
                <w:szCs w:val="24"/>
              </w:rPr>
            </w:pP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r>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CO3</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496" w:type="dxa"/>
          </w:tcPr>
          <w:p w:rsidR="00EB1115" w:rsidRPr="0044774F" w:rsidRDefault="00EB1115" w:rsidP="00D4514D">
            <w:pPr>
              <w:rPr>
                <w:rFonts w:ascii="Times New Roman" w:hAnsi="Times New Roman"/>
                <w:sz w:val="24"/>
                <w:szCs w:val="24"/>
              </w:rPr>
            </w:pPr>
          </w:p>
        </w:tc>
        <w:tc>
          <w:tcPr>
            <w:tcW w:w="670"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31" w:type="dxa"/>
          </w:tcPr>
          <w:p w:rsidR="00EB1115" w:rsidRPr="0044774F" w:rsidRDefault="00EB1115" w:rsidP="00D4514D">
            <w:pPr>
              <w:rPr>
                <w:rFonts w:ascii="Times New Roman" w:hAnsi="Times New Roman"/>
                <w:sz w:val="24"/>
                <w:szCs w:val="24"/>
              </w:rPr>
            </w:pP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p>
        </w:tc>
      </w:tr>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CO4</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535" w:type="dxa"/>
          </w:tcPr>
          <w:p w:rsidR="00EB1115" w:rsidRPr="0044774F" w:rsidRDefault="00EB1115" w:rsidP="00D4514D">
            <w:pPr>
              <w:rPr>
                <w:rFonts w:ascii="Times New Roman" w:hAnsi="Times New Roman"/>
                <w:sz w:val="24"/>
                <w:szCs w:val="24"/>
              </w:rPr>
            </w:pPr>
          </w:p>
        </w:tc>
        <w:tc>
          <w:tcPr>
            <w:tcW w:w="496"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70" w:type="dxa"/>
          </w:tcPr>
          <w:p w:rsidR="00EB1115" w:rsidRPr="0044774F" w:rsidRDefault="00EB1115" w:rsidP="00D4514D">
            <w:pPr>
              <w:rPr>
                <w:rFonts w:ascii="Times New Roman" w:hAnsi="Times New Roman"/>
                <w:sz w:val="24"/>
                <w:szCs w:val="24"/>
              </w:rPr>
            </w:pP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31" w:type="dxa"/>
          </w:tcPr>
          <w:p w:rsidR="00EB1115" w:rsidRPr="0044774F" w:rsidRDefault="00EB1115" w:rsidP="00D4514D">
            <w:pPr>
              <w:rPr>
                <w:rFonts w:ascii="Times New Roman" w:hAnsi="Times New Roman"/>
                <w:sz w:val="24"/>
                <w:szCs w:val="24"/>
              </w:rPr>
            </w:pP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p>
        </w:tc>
      </w:tr>
      <w:tr w:rsidR="00EB1115" w:rsidRPr="0044774F" w:rsidTr="00D4514D">
        <w:tc>
          <w:tcPr>
            <w:tcW w:w="100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CO5</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L</w:t>
            </w:r>
          </w:p>
        </w:tc>
        <w:tc>
          <w:tcPr>
            <w:tcW w:w="535" w:type="dxa"/>
          </w:tcPr>
          <w:p w:rsidR="00EB1115" w:rsidRPr="0044774F" w:rsidRDefault="00EB1115" w:rsidP="00D4514D">
            <w:pPr>
              <w:rPr>
                <w:rFonts w:ascii="Times New Roman" w:hAnsi="Times New Roman"/>
                <w:sz w:val="24"/>
                <w:szCs w:val="24"/>
              </w:rPr>
            </w:pPr>
          </w:p>
        </w:tc>
        <w:tc>
          <w:tcPr>
            <w:tcW w:w="535" w:type="dxa"/>
          </w:tcPr>
          <w:p w:rsidR="00EB1115" w:rsidRPr="0044774F" w:rsidRDefault="00EB1115" w:rsidP="00D4514D">
            <w:pPr>
              <w:rPr>
                <w:rFonts w:ascii="Times New Roman" w:hAnsi="Times New Roman"/>
                <w:sz w:val="24"/>
                <w:szCs w:val="24"/>
              </w:rPr>
            </w:pPr>
          </w:p>
        </w:tc>
        <w:tc>
          <w:tcPr>
            <w:tcW w:w="496" w:type="dxa"/>
          </w:tcPr>
          <w:p w:rsidR="00EB1115" w:rsidRPr="0044774F" w:rsidRDefault="00EB1115" w:rsidP="00D4514D">
            <w:pPr>
              <w:rPr>
                <w:rFonts w:ascii="Times New Roman" w:hAnsi="Times New Roman"/>
                <w:sz w:val="24"/>
                <w:szCs w:val="24"/>
              </w:rPr>
            </w:pPr>
          </w:p>
        </w:tc>
        <w:tc>
          <w:tcPr>
            <w:tcW w:w="670" w:type="dxa"/>
          </w:tcPr>
          <w:p w:rsidR="00EB1115" w:rsidRPr="0044774F" w:rsidRDefault="00EB1115" w:rsidP="00D4514D">
            <w:pPr>
              <w:rPr>
                <w:rFonts w:ascii="Times New Roman" w:hAnsi="Times New Roman"/>
                <w:sz w:val="24"/>
                <w:szCs w:val="24"/>
              </w:rPr>
            </w:pPr>
          </w:p>
        </w:tc>
        <w:tc>
          <w:tcPr>
            <w:tcW w:w="631" w:type="dxa"/>
          </w:tcPr>
          <w:p w:rsidR="00EB1115" w:rsidRPr="0044774F" w:rsidRDefault="00EB1115" w:rsidP="00D4514D">
            <w:pPr>
              <w:rPr>
                <w:rFonts w:ascii="Times New Roman" w:hAnsi="Times New Roman"/>
                <w:sz w:val="24"/>
                <w:szCs w:val="24"/>
              </w:rPr>
            </w:pPr>
          </w:p>
        </w:tc>
        <w:tc>
          <w:tcPr>
            <w:tcW w:w="631"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M</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r w:rsidRPr="0044774F">
              <w:rPr>
                <w:rFonts w:ascii="Times New Roman" w:hAnsi="Times New Roman"/>
                <w:sz w:val="24"/>
                <w:szCs w:val="24"/>
              </w:rPr>
              <w:t>H</w:t>
            </w:r>
          </w:p>
        </w:tc>
        <w:tc>
          <w:tcPr>
            <w:tcW w:w="622" w:type="dxa"/>
          </w:tcPr>
          <w:p w:rsidR="00EB1115" w:rsidRPr="0044774F" w:rsidRDefault="00EB1115" w:rsidP="00D4514D">
            <w:pPr>
              <w:rPr>
                <w:rFonts w:ascii="Times New Roman" w:hAnsi="Times New Roman"/>
                <w:sz w:val="24"/>
                <w:szCs w:val="24"/>
              </w:rPr>
            </w:pPr>
          </w:p>
        </w:tc>
      </w:tr>
    </w:tbl>
    <w:p w:rsidR="00EB1115" w:rsidRPr="0044774F" w:rsidRDefault="00EB1115" w:rsidP="00EB1115">
      <w:pPr>
        <w:rPr>
          <w:rFonts w:ascii="Times New Roman" w:hAnsi="Times New Roman"/>
          <w:sz w:val="24"/>
          <w:szCs w:val="24"/>
        </w:rPr>
      </w:pPr>
      <w:r w:rsidRPr="0044774F">
        <w:rPr>
          <w:rFonts w:ascii="Times New Roman" w:hAnsi="Times New Roman"/>
          <w:sz w:val="24"/>
          <w:szCs w:val="24"/>
        </w:rPr>
        <w:t xml:space="preserve">H = Highly Related; M = </w:t>
      </w:r>
      <w:proofErr w:type="gramStart"/>
      <w:r w:rsidRPr="0044774F">
        <w:rPr>
          <w:rFonts w:ascii="Times New Roman" w:hAnsi="Times New Roman"/>
          <w:sz w:val="24"/>
          <w:szCs w:val="24"/>
        </w:rPr>
        <w:t>Medium  L</w:t>
      </w:r>
      <w:proofErr w:type="gramEnd"/>
      <w:r w:rsidRPr="0044774F">
        <w:rPr>
          <w:rFonts w:ascii="Times New Roman" w:hAnsi="Times New Roman"/>
          <w:sz w:val="24"/>
          <w:szCs w:val="24"/>
        </w:rPr>
        <w:t xml:space="preserve"> = Low</w:t>
      </w:r>
    </w:p>
    <w:p w:rsidR="00EB1115" w:rsidRPr="0044774F" w:rsidRDefault="00EB1115" w:rsidP="00EB1115">
      <w:pPr>
        <w:pStyle w:val="NoSpacing"/>
        <w:rPr>
          <w:rFonts w:ascii="Times New Roman" w:hAnsi="Times New Roman"/>
          <w:color w:val="000000"/>
          <w:sz w:val="24"/>
          <w:szCs w:val="24"/>
          <w:shd w:val="clear" w:color="auto" w:fill="FFFFFF"/>
        </w:rPr>
      </w:pPr>
    </w:p>
    <w:p w:rsidR="00EB1115" w:rsidRPr="0044774F" w:rsidRDefault="00EB1115" w:rsidP="00EB1115">
      <w:pPr>
        <w:spacing w:after="0" w:line="240" w:lineRule="auto"/>
        <w:jc w:val="both"/>
        <w:rPr>
          <w:rFonts w:ascii="Times New Roman" w:hAnsi="Times New Roman"/>
          <w:b/>
          <w:bCs/>
          <w:iCs/>
          <w:sz w:val="24"/>
          <w:szCs w:val="24"/>
        </w:rPr>
      </w:pPr>
      <w:r w:rsidRPr="0044774F">
        <w:rPr>
          <w:rFonts w:ascii="Times New Roman" w:hAnsi="Times New Roman"/>
          <w:b/>
          <w:bCs/>
          <w:sz w:val="24"/>
          <w:szCs w:val="24"/>
        </w:rPr>
        <w:t xml:space="preserve">References: </w:t>
      </w:r>
    </w:p>
    <w:p w:rsidR="00EB1115" w:rsidRPr="0044774F" w:rsidRDefault="00EB1115" w:rsidP="00EB1115">
      <w:pPr>
        <w:spacing w:after="0" w:line="240" w:lineRule="auto"/>
        <w:jc w:val="both"/>
        <w:rPr>
          <w:rFonts w:ascii="Times New Roman" w:hAnsi="Times New Roman"/>
          <w:iCs/>
          <w:sz w:val="24"/>
          <w:szCs w:val="24"/>
        </w:rPr>
      </w:pPr>
      <w:r w:rsidRPr="0044774F">
        <w:rPr>
          <w:rFonts w:ascii="Times New Roman" w:hAnsi="Times New Roman"/>
          <w:b/>
          <w:bCs/>
          <w:sz w:val="24"/>
          <w:szCs w:val="24"/>
        </w:rPr>
        <w:t xml:space="preserve">1. </w:t>
      </w:r>
      <w:r w:rsidRPr="0044774F">
        <w:rPr>
          <w:rFonts w:ascii="Times New Roman" w:hAnsi="Times New Roman"/>
          <w:sz w:val="24"/>
          <w:szCs w:val="24"/>
        </w:rPr>
        <w:t xml:space="preserve">Programming with Java A Primer, </w:t>
      </w:r>
      <w:proofErr w:type="spellStart"/>
      <w:proofErr w:type="gramStart"/>
      <w:r w:rsidRPr="0044774F">
        <w:rPr>
          <w:rFonts w:ascii="Times New Roman" w:hAnsi="Times New Roman"/>
          <w:sz w:val="24"/>
          <w:szCs w:val="24"/>
        </w:rPr>
        <w:t>E.Balaguruswamy</w:t>
      </w:r>
      <w:proofErr w:type="spellEnd"/>
      <w:proofErr w:type="gramEnd"/>
      <w:r w:rsidRPr="0044774F">
        <w:rPr>
          <w:rFonts w:ascii="Times New Roman" w:hAnsi="Times New Roman"/>
          <w:sz w:val="24"/>
          <w:szCs w:val="24"/>
        </w:rPr>
        <w:t xml:space="preserve"> Tata McGraw Hill Companies </w:t>
      </w:r>
    </w:p>
    <w:p w:rsidR="00EB1115" w:rsidRPr="0044774F" w:rsidRDefault="00EB1115" w:rsidP="00EB1115">
      <w:pPr>
        <w:spacing w:after="0" w:line="240" w:lineRule="auto"/>
        <w:jc w:val="both"/>
        <w:rPr>
          <w:rFonts w:ascii="Times New Roman" w:hAnsi="Times New Roman"/>
          <w:iCs/>
          <w:sz w:val="24"/>
          <w:szCs w:val="24"/>
        </w:rPr>
      </w:pPr>
      <w:r w:rsidRPr="0044774F">
        <w:rPr>
          <w:rFonts w:ascii="Times New Roman" w:hAnsi="Times New Roman"/>
          <w:sz w:val="24"/>
          <w:szCs w:val="24"/>
        </w:rPr>
        <w:t xml:space="preserve">2. Java Programming John P. Flynt Thomson 2nd </w:t>
      </w:r>
    </w:p>
    <w:p w:rsidR="00EB1115" w:rsidRPr="0044774F" w:rsidRDefault="00EB1115" w:rsidP="00EB1115">
      <w:pPr>
        <w:spacing w:after="0" w:line="240" w:lineRule="auto"/>
        <w:jc w:val="both"/>
        <w:rPr>
          <w:rFonts w:ascii="Times New Roman" w:hAnsi="Times New Roman"/>
          <w:iCs/>
          <w:sz w:val="24"/>
          <w:szCs w:val="24"/>
        </w:rPr>
      </w:pPr>
      <w:r w:rsidRPr="0044774F">
        <w:rPr>
          <w:rFonts w:ascii="Times New Roman" w:hAnsi="Times New Roman"/>
          <w:sz w:val="24"/>
          <w:szCs w:val="24"/>
        </w:rPr>
        <w:t xml:space="preserve">3. Java Programming Language Ken Arnold Pearson </w:t>
      </w:r>
    </w:p>
    <w:p w:rsidR="00EB1115" w:rsidRPr="0044774F" w:rsidRDefault="00EB1115" w:rsidP="00EB1115">
      <w:pPr>
        <w:spacing w:after="0" w:line="240" w:lineRule="auto"/>
        <w:jc w:val="both"/>
        <w:rPr>
          <w:rFonts w:ascii="Times New Roman" w:hAnsi="Times New Roman"/>
          <w:iCs/>
          <w:sz w:val="24"/>
          <w:szCs w:val="24"/>
        </w:rPr>
      </w:pPr>
      <w:r w:rsidRPr="0044774F">
        <w:rPr>
          <w:rFonts w:ascii="Times New Roman" w:hAnsi="Times New Roman"/>
          <w:sz w:val="24"/>
          <w:szCs w:val="24"/>
        </w:rPr>
        <w:t xml:space="preserve">4. The complete reference JAVA2, Herbert </w:t>
      </w:r>
      <w:proofErr w:type="spellStart"/>
      <w:r w:rsidRPr="0044774F">
        <w:rPr>
          <w:rFonts w:ascii="Times New Roman" w:hAnsi="Times New Roman"/>
          <w:sz w:val="24"/>
          <w:szCs w:val="24"/>
        </w:rPr>
        <w:t>schildt</w:t>
      </w:r>
      <w:proofErr w:type="spellEnd"/>
      <w:r w:rsidRPr="0044774F">
        <w:rPr>
          <w:rFonts w:ascii="Times New Roman" w:hAnsi="Times New Roman"/>
          <w:sz w:val="24"/>
          <w:szCs w:val="24"/>
        </w:rPr>
        <w:t xml:space="preserve">. TMH </w:t>
      </w:r>
    </w:p>
    <w:p w:rsidR="00EB1115" w:rsidRPr="0044774F" w:rsidRDefault="00EB1115" w:rsidP="00EB1115">
      <w:pPr>
        <w:rPr>
          <w:rFonts w:ascii="Times New Roman" w:hAnsi="Times New Roman"/>
          <w:iCs/>
          <w:sz w:val="24"/>
          <w:szCs w:val="24"/>
        </w:rPr>
      </w:pPr>
      <w:r w:rsidRPr="0044774F">
        <w:rPr>
          <w:rFonts w:ascii="Times New Roman" w:hAnsi="Times New Roman"/>
          <w:sz w:val="24"/>
          <w:szCs w:val="24"/>
        </w:rPr>
        <w:br w:type="page"/>
      </w:r>
    </w:p>
    <w:p w:rsidR="00EB1115" w:rsidRPr="00534F5D" w:rsidRDefault="00EB1115" w:rsidP="00EB1115">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CSE Track</w:t>
      </w:r>
    </w:p>
    <w:p w:rsidR="00EB1115" w:rsidRDefault="00EB1115" w:rsidP="00EB1115">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Department Elective 3</w:t>
      </w:r>
    </w:p>
    <w:p w:rsidR="0022725E" w:rsidRDefault="0022725E" w:rsidP="00EB1115">
      <w:pPr>
        <w:spacing w:after="0" w:line="240" w:lineRule="auto"/>
        <w:rPr>
          <w:rFonts w:ascii="Times New Roman" w:hAnsi="Times New Roman"/>
          <w:b/>
          <w:bCs/>
          <w:color w:val="000000"/>
          <w:sz w:val="24"/>
          <w:szCs w:val="24"/>
          <w:lang w:val="en-US"/>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5535"/>
        <w:gridCol w:w="1877"/>
      </w:tblGrid>
      <w:tr w:rsidR="00EB1115" w:rsidTr="00D4514D">
        <w:trPr>
          <w:trHeight w:val="307"/>
        </w:trPr>
        <w:tc>
          <w:tcPr>
            <w:tcW w:w="1952" w:type="dxa"/>
            <w:tcBorders>
              <w:top w:val="single" w:sz="8" w:space="0" w:color="auto"/>
              <w:left w:val="single" w:sz="8" w:space="0" w:color="auto"/>
              <w:bottom w:val="single" w:sz="8" w:space="0" w:color="auto"/>
              <w:right w:val="single" w:sz="8" w:space="0" w:color="auto"/>
            </w:tcBorders>
            <w:hideMark/>
          </w:tcPr>
          <w:p w:rsidR="00EB1115" w:rsidRDefault="00EB1115" w:rsidP="00D4514D">
            <w:pPr>
              <w:spacing w:after="0" w:line="240" w:lineRule="auto"/>
              <w:rPr>
                <w:rFonts w:ascii="Times New Roman" w:hAnsi="Times New Roman"/>
                <w:b/>
                <w:color w:val="000000"/>
                <w:sz w:val="24"/>
                <w:szCs w:val="24"/>
                <w:lang w:bidi="hi-IN"/>
              </w:rPr>
            </w:pPr>
            <w:r>
              <w:rPr>
                <w:rFonts w:ascii="Times New Roman" w:hAnsi="Times New Roman"/>
                <w:b/>
                <w:color w:val="000000"/>
                <w:sz w:val="24"/>
                <w:szCs w:val="24"/>
                <w:lang w:bidi="hi-IN"/>
              </w:rPr>
              <w:t>BCO 090B</w:t>
            </w:r>
          </w:p>
        </w:tc>
        <w:tc>
          <w:tcPr>
            <w:tcW w:w="5535" w:type="dxa"/>
            <w:tcBorders>
              <w:top w:val="single" w:sz="8" w:space="0" w:color="auto"/>
              <w:left w:val="single" w:sz="8" w:space="0" w:color="auto"/>
              <w:bottom w:val="single" w:sz="8" w:space="0" w:color="auto"/>
              <w:right w:val="single" w:sz="8" w:space="0" w:color="auto"/>
            </w:tcBorders>
            <w:hideMark/>
          </w:tcPr>
          <w:p w:rsidR="00EB1115" w:rsidRDefault="00EB1115" w:rsidP="00D4514D">
            <w:pPr>
              <w:tabs>
                <w:tab w:val="left" w:pos="1797"/>
                <w:tab w:val="center" w:pos="2974"/>
              </w:tabs>
              <w:spacing w:after="0" w:line="240" w:lineRule="auto"/>
              <w:rPr>
                <w:rFonts w:ascii="Times New Roman" w:hAnsi="Times New Roman"/>
                <w:b/>
                <w:color w:val="000000"/>
                <w:sz w:val="24"/>
                <w:szCs w:val="24"/>
                <w:lang w:bidi="hi-IN"/>
              </w:rPr>
            </w:pPr>
            <w:r>
              <w:rPr>
                <w:rFonts w:ascii="Times New Roman" w:hAnsi="Times New Roman"/>
                <w:b/>
                <w:bCs/>
                <w:color w:val="000000" w:themeColor="text1"/>
                <w:sz w:val="24"/>
                <w:szCs w:val="24"/>
                <w:lang w:bidi="hi-IN"/>
              </w:rPr>
              <w:tab/>
            </w:r>
            <w:r>
              <w:rPr>
                <w:rFonts w:ascii="Times New Roman" w:hAnsi="Times New Roman"/>
                <w:b/>
                <w:bCs/>
                <w:color w:val="000000" w:themeColor="text1"/>
                <w:sz w:val="24"/>
                <w:szCs w:val="24"/>
                <w:lang w:bidi="hi-IN"/>
              </w:rPr>
              <w:tab/>
              <w:t>INTERNET OF THINGS</w:t>
            </w:r>
          </w:p>
        </w:tc>
        <w:tc>
          <w:tcPr>
            <w:tcW w:w="1877" w:type="dxa"/>
            <w:tcBorders>
              <w:top w:val="single" w:sz="8" w:space="0" w:color="auto"/>
              <w:left w:val="single" w:sz="8" w:space="0" w:color="auto"/>
              <w:bottom w:val="single" w:sz="8" w:space="0" w:color="auto"/>
              <w:right w:val="single" w:sz="8" w:space="0" w:color="auto"/>
            </w:tcBorders>
            <w:hideMark/>
          </w:tcPr>
          <w:p w:rsidR="00EB1115" w:rsidRDefault="00EB1115" w:rsidP="00D4514D">
            <w:pPr>
              <w:spacing w:after="0" w:line="240" w:lineRule="auto"/>
              <w:rPr>
                <w:rFonts w:ascii="Times New Roman" w:hAnsi="Times New Roman"/>
                <w:b/>
                <w:color w:val="000000"/>
                <w:sz w:val="24"/>
                <w:szCs w:val="24"/>
                <w:lang w:bidi="hi-IN"/>
              </w:rPr>
            </w:pPr>
            <w:r>
              <w:rPr>
                <w:rFonts w:ascii="Times New Roman" w:hAnsi="Times New Roman"/>
                <w:b/>
                <w:color w:val="0070C0"/>
                <w:sz w:val="24"/>
                <w:szCs w:val="24"/>
              </w:rPr>
              <w:t>Total Credits: 3</w:t>
            </w:r>
          </w:p>
        </w:tc>
      </w:tr>
    </w:tbl>
    <w:p w:rsidR="00EB1115" w:rsidRDefault="00EB1115" w:rsidP="00EB1115">
      <w:pPr>
        <w:shd w:val="clear" w:color="auto" w:fill="FFFFFF"/>
        <w:spacing w:before="55" w:after="165" w:line="240" w:lineRule="auto"/>
        <w:textAlignment w:val="baseline"/>
        <w:rPr>
          <w:rFonts w:ascii="Times New Roman" w:hAnsi="Times New Roman"/>
          <w:b/>
          <w:bCs/>
          <w:color w:val="000000" w:themeColor="text1"/>
          <w:sz w:val="24"/>
          <w:szCs w:val="24"/>
        </w:rPr>
      </w:pPr>
      <w:r>
        <w:rPr>
          <w:rFonts w:ascii="Times New Roman" w:hAnsi="Times New Roman"/>
          <w:b/>
          <w:bCs/>
          <w:color w:val="000000" w:themeColor="text1"/>
          <w:sz w:val="24"/>
          <w:szCs w:val="24"/>
        </w:rPr>
        <w:t>Course Objectives:</w:t>
      </w:r>
    </w:p>
    <w:p w:rsidR="00EB1115" w:rsidRDefault="00EB1115" w:rsidP="005D5C3B">
      <w:pPr>
        <w:numPr>
          <w:ilvl w:val="0"/>
          <w:numId w:val="124"/>
        </w:numPr>
        <w:shd w:val="clear" w:color="auto" w:fill="FFFFFF"/>
        <w:tabs>
          <w:tab w:val="clear" w:pos="720"/>
          <w:tab w:val="num" w:pos="2970"/>
        </w:tabs>
        <w:spacing w:after="0" w:line="240" w:lineRule="auto"/>
        <w:ind w:left="206"/>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Introduction to IoT concepts.</w:t>
      </w:r>
    </w:p>
    <w:p w:rsidR="00EB1115" w:rsidRDefault="00EB1115" w:rsidP="005D5C3B">
      <w:pPr>
        <w:numPr>
          <w:ilvl w:val="0"/>
          <w:numId w:val="124"/>
        </w:numPr>
        <w:shd w:val="clear" w:color="auto" w:fill="FFFFFF"/>
        <w:tabs>
          <w:tab w:val="clear" w:pos="720"/>
          <w:tab w:val="num" w:pos="2970"/>
        </w:tabs>
        <w:spacing w:after="0" w:line="240" w:lineRule="auto"/>
        <w:ind w:left="206"/>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Understand IoT Market perspective.</w:t>
      </w:r>
    </w:p>
    <w:p w:rsidR="00EB1115" w:rsidRDefault="00EB1115" w:rsidP="005D5C3B">
      <w:pPr>
        <w:numPr>
          <w:ilvl w:val="0"/>
          <w:numId w:val="124"/>
        </w:numPr>
        <w:shd w:val="clear" w:color="auto" w:fill="FFFFFF"/>
        <w:tabs>
          <w:tab w:val="clear" w:pos="720"/>
          <w:tab w:val="num" w:pos="2970"/>
        </w:tabs>
        <w:spacing w:after="0" w:line="240" w:lineRule="auto"/>
        <w:ind w:left="206"/>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Data and Knowledge Management and use of Devices in IoT Technology.</w:t>
      </w:r>
    </w:p>
    <w:p w:rsidR="00EB1115" w:rsidRDefault="00EB1115" w:rsidP="005D5C3B">
      <w:pPr>
        <w:numPr>
          <w:ilvl w:val="0"/>
          <w:numId w:val="124"/>
        </w:numPr>
        <w:shd w:val="clear" w:color="auto" w:fill="FFFFFF"/>
        <w:tabs>
          <w:tab w:val="clear" w:pos="720"/>
          <w:tab w:val="num" w:pos="2970"/>
        </w:tabs>
        <w:spacing w:after="0" w:line="240" w:lineRule="auto"/>
        <w:ind w:left="206"/>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Understand State of the Art – IoT Architecture.</w:t>
      </w:r>
    </w:p>
    <w:p w:rsidR="00EB1115" w:rsidRDefault="00EB1115" w:rsidP="005D5C3B">
      <w:pPr>
        <w:numPr>
          <w:ilvl w:val="0"/>
          <w:numId w:val="124"/>
        </w:numPr>
        <w:shd w:val="clear" w:color="auto" w:fill="FFFFFF"/>
        <w:tabs>
          <w:tab w:val="clear" w:pos="720"/>
          <w:tab w:val="num" w:pos="2970"/>
        </w:tabs>
        <w:spacing w:after="0" w:line="240" w:lineRule="auto"/>
        <w:ind w:left="206"/>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Real World IoT Design Constraints, Industrial Automation and Commercial Building Automation in IoT.</w:t>
      </w:r>
    </w:p>
    <w:p w:rsidR="00EB1115" w:rsidRDefault="00EB1115" w:rsidP="00EB1115">
      <w:pPr>
        <w:shd w:val="clear" w:color="auto" w:fill="FFFFFF"/>
        <w:spacing w:after="0" w:line="240" w:lineRule="auto"/>
        <w:ind w:left="206"/>
        <w:textAlignment w:val="baseline"/>
        <w:rPr>
          <w:rFonts w:ascii="Times New Roman" w:hAnsi="Times New Roman"/>
          <w:color w:val="333333"/>
          <w:sz w:val="24"/>
          <w:szCs w:val="24"/>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8"/>
        <w:gridCol w:w="8730"/>
      </w:tblGrid>
      <w:tr w:rsidR="00EB1115" w:rsidTr="00D4514D">
        <w:tc>
          <w:tcPr>
            <w:tcW w:w="1098"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rPr>
                <w:rFonts w:ascii="Times New Roman" w:eastAsia="Calibri" w:hAnsi="Times New Roman"/>
                <w:b/>
                <w:bCs/>
                <w:iCs/>
                <w:color w:val="FF0000"/>
                <w:sz w:val="24"/>
                <w:szCs w:val="24"/>
                <w:lang w:bidi="hi-IN"/>
              </w:rPr>
            </w:pPr>
            <w:r>
              <w:rPr>
                <w:rFonts w:ascii="Times New Roman" w:eastAsia="Calibri" w:hAnsi="Times New Roman"/>
                <w:b/>
                <w:iCs/>
                <w:sz w:val="24"/>
                <w:szCs w:val="24"/>
                <w:lang w:bidi="hi-IN"/>
              </w:rPr>
              <w:t>UNIT 1</w:t>
            </w:r>
          </w:p>
        </w:tc>
        <w:tc>
          <w:tcPr>
            <w:tcW w:w="8730"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spacing w:before="136" w:after="0" w:line="240" w:lineRule="auto"/>
              <w:jc w:val="both"/>
              <w:rPr>
                <w:rFonts w:ascii="Times New Roman" w:hAnsi="Times New Roman"/>
                <w:color w:val="000000" w:themeColor="text1"/>
                <w:sz w:val="24"/>
                <w:szCs w:val="24"/>
                <w:lang w:bidi="hi-IN"/>
              </w:rPr>
            </w:pPr>
            <w:r>
              <w:rPr>
                <w:rStyle w:val="Strong"/>
                <w:rFonts w:eastAsiaTheme="majorEastAsia"/>
                <w:color w:val="000000" w:themeColor="text1"/>
                <w:sz w:val="24"/>
                <w:szCs w:val="24"/>
                <w:lang w:bidi="hi-IN"/>
              </w:rPr>
              <w:t>M2M to IoT</w:t>
            </w:r>
            <w:r>
              <w:rPr>
                <w:rFonts w:ascii="Times New Roman" w:hAnsi="Times New Roman"/>
                <w:color w:val="000000" w:themeColor="text1"/>
                <w:sz w:val="24"/>
                <w:szCs w:val="24"/>
                <w:lang w:bidi="hi-IN"/>
              </w:rPr>
              <w:t xml:space="preserve">-The Vision-Introduction, From M2M to IoT, M2M towards IoT-the global context, A use case example, Differing Characteristics. </w:t>
            </w:r>
            <w:r>
              <w:rPr>
                <w:rStyle w:val="Strong"/>
                <w:rFonts w:eastAsiaTheme="majorEastAsia"/>
                <w:color w:val="000000" w:themeColor="text1"/>
                <w:sz w:val="24"/>
                <w:szCs w:val="24"/>
                <w:shd w:val="clear" w:color="auto" w:fill="FFFFFF"/>
                <w:lang w:bidi="hi-IN"/>
              </w:rPr>
              <w:t>IoT Reference Architecture-</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Introduction, Functional View, Information View, Deployment and Operational View, Other Relevant architectural views.</w:t>
            </w:r>
          </w:p>
        </w:tc>
      </w:tr>
      <w:tr w:rsidR="00EB1115" w:rsidTr="00D4514D">
        <w:tc>
          <w:tcPr>
            <w:tcW w:w="1098"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rPr>
                <w:rFonts w:ascii="Times New Roman" w:eastAsia="Calibri" w:hAnsi="Times New Roman"/>
                <w:b/>
                <w:bCs/>
                <w:iCs/>
                <w:color w:val="FF0000"/>
                <w:sz w:val="24"/>
                <w:szCs w:val="24"/>
                <w:lang w:bidi="hi-IN"/>
              </w:rPr>
            </w:pPr>
            <w:r>
              <w:rPr>
                <w:rFonts w:ascii="Times New Roman" w:eastAsia="Calibri" w:hAnsi="Times New Roman"/>
                <w:b/>
                <w:iCs/>
                <w:sz w:val="24"/>
                <w:szCs w:val="24"/>
                <w:lang w:bidi="hi-IN"/>
              </w:rPr>
              <w:t>UNIT 2</w:t>
            </w:r>
          </w:p>
        </w:tc>
        <w:tc>
          <w:tcPr>
            <w:tcW w:w="8730"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line="240" w:lineRule="auto"/>
              <w:jc w:val="both"/>
              <w:rPr>
                <w:rStyle w:val="apple-converted-space"/>
                <w:color w:val="000000" w:themeColor="text1"/>
                <w:shd w:val="clear" w:color="auto" w:fill="FFFFFF"/>
              </w:rPr>
            </w:pPr>
            <w:r>
              <w:rPr>
                <w:rStyle w:val="Strong"/>
                <w:rFonts w:eastAsiaTheme="majorEastAsia"/>
                <w:color w:val="000000" w:themeColor="text1"/>
                <w:sz w:val="24"/>
                <w:szCs w:val="24"/>
                <w:shd w:val="clear" w:color="auto" w:fill="FFFFFF"/>
                <w:lang w:bidi="hi-IN"/>
              </w:rPr>
              <w:t>M2M to IoT – A Market Perspective</w:t>
            </w:r>
            <w:r>
              <w:rPr>
                <w:rFonts w:ascii="Times New Roman" w:hAnsi="Times New Roman"/>
                <w:color w:val="000000" w:themeColor="text1"/>
                <w:sz w:val="24"/>
                <w:szCs w:val="24"/>
                <w:shd w:val="clear" w:color="auto" w:fill="FFFFFF"/>
                <w:lang w:bidi="hi-IN"/>
              </w:rPr>
              <w:t>– Introduction, Some Definitions, M2M Value Chains, IoT Value Chains, An emerging industrial structure for IoT, The international driven global value chain and global information monopolies.</w:t>
            </w:r>
            <w:r>
              <w:rPr>
                <w:rStyle w:val="apple-converted-space"/>
                <w:rFonts w:ascii="Times New Roman" w:eastAsiaTheme="majorEastAsia" w:hAnsi="Times New Roman"/>
                <w:color w:val="000000" w:themeColor="text1"/>
                <w:sz w:val="24"/>
                <w:szCs w:val="24"/>
                <w:shd w:val="clear" w:color="auto" w:fill="FFFFFF"/>
                <w:lang w:bidi="hi-IN"/>
              </w:rPr>
              <w:t> </w:t>
            </w:r>
          </w:p>
          <w:p w:rsidR="00EB1115" w:rsidRDefault="00EB1115" w:rsidP="00D4514D">
            <w:pPr>
              <w:autoSpaceDE w:val="0"/>
              <w:autoSpaceDN w:val="0"/>
              <w:adjustRightInd w:val="0"/>
              <w:spacing w:after="0" w:line="240" w:lineRule="auto"/>
              <w:jc w:val="both"/>
              <w:rPr>
                <w:rFonts w:eastAsiaTheme="majorEastAsia"/>
              </w:rPr>
            </w:pPr>
            <w:r>
              <w:rPr>
                <w:rStyle w:val="Strong"/>
                <w:rFonts w:eastAsiaTheme="majorEastAsia"/>
                <w:color w:val="000000" w:themeColor="text1"/>
                <w:sz w:val="24"/>
                <w:szCs w:val="24"/>
                <w:shd w:val="clear" w:color="auto" w:fill="FFFFFF"/>
                <w:lang w:bidi="hi-IN"/>
              </w:rPr>
              <w:t>M2M to IoT-An Architectural Overview</w:t>
            </w:r>
            <w:r>
              <w:rPr>
                <w:rFonts w:ascii="Times New Roman" w:hAnsi="Times New Roman"/>
                <w:color w:val="000000" w:themeColor="text1"/>
                <w:sz w:val="24"/>
                <w:szCs w:val="24"/>
                <w:shd w:val="clear" w:color="auto" w:fill="FFFFFF"/>
                <w:lang w:bidi="hi-IN"/>
              </w:rPr>
              <w:t xml:space="preserve">– Building an architecture, Main design principles and needed capabilities, An IoT architecture outline, standards </w:t>
            </w:r>
            <w:proofErr w:type="spellStart"/>
            <w:proofErr w:type="gramStart"/>
            <w:r>
              <w:rPr>
                <w:rFonts w:ascii="Times New Roman" w:hAnsi="Times New Roman"/>
                <w:color w:val="000000" w:themeColor="text1"/>
                <w:sz w:val="24"/>
                <w:szCs w:val="24"/>
                <w:shd w:val="clear" w:color="auto" w:fill="FFFFFF"/>
                <w:lang w:bidi="hi-IN"/>
              </w:rPr>
              <w:t>considerations.</w:t>
            </w:r>
            <w:r>
              <w:rPr>
                <w:rFonts w:ascii="Times New Roman" w:hAnsi="Times New Roman"/>
                <w:color w:val="000000" w:themeColor="text1"/>
                <w:sz w:val="24"/>
                <w:szCs w:val="24"/>
                <w:lang w:bidi="hi-IN"/>
              </w:rPr>
              <w:t>Sensor</w:t>
            </w:r>
            <w:proofErr w:type="spellEnd"/>
            <w:proofErr w:type="gramEnd"/>
            <w:r>
              <w:rPr>
                <w:rFonts w:ascii="Times New Roman" w:hAnsi="Times New Roman"/>
                <w:color w:val="000000" w:themeColor="text1"/>
                <w:sz w:val="24"/>
                <w:szCs w:val="24"/>
                <w:lang w:bidi="hi-IN"/>
              </w:rPr>
              <w:t xml:space="preserve"> modules, nodes and systems. </w:t>
            </w:r>
            <w:r>
              <w:rPr>
                <w:rStyle w:val="Strong"/>
                <w:rFonts w:eastAsiaTheme="majorEastAsia"/>
                <w:color w:val="000000" w:themeColor="text1"/>
                <w:sz w:val="24"/>
                <w:szCs w:val="24"/>
                <w:shd w:val="clear" w:color="auto" w:fill="FFFFFF"/>
                <w:lang w:bidi="hi-IN"/>
              </w:rPr>
              <w:t>Real-World Design Constraints-</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Introduction, Technical Design constraints-hardware is popular again, Data representation and visualization, Interaction and remote control.</w:t>
            </w:r>
          </w:p>
        </w:tc>
      </w:tr>
      <w:tr w:rsidR="00EB1115" w:rsidTr="00D4514D">
        <w:tc>
          <w:tcPr>
            <w:tcW w:w="1098"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rPr>
                <w:rFonts w:ascii="Times New Roman" w:eastAsia="Calibri" w:hAnsi="Times New Roman"/>
                <w:b/>
                <w:bCs/>
                <w:iCs/>
                <w:color w:val="FF0000"/>
                <w:sz w:val="24"/>
                <w:szCs w:val="24"/>
                <w:lang w:bidi="hi-IN"/>
              </w:rPr>
            </w:pPr>
            <w:r>
              <w:rPr>
                <w:rFonts w:ascii="Times New Roman" w:eastAsia="Calibri" w:hAnsi="Times New Roman"/>
                <w:b/>
                <w:iCs/>
                <w:sz w:val="24"/>
                <w:szCs w:val="24"/>
                <w:lang w:bidi="hi-IN"/>
              </w:rPr>
              <w:t>UNIT 3</w:t>
            </w:r>
          </w:p>
        </w:tc>
        <w:tc>
          <w:tcPr>
            <w:tcW w:w="8730"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line="240" w:lineRule="auto"/>
              <w:jc w:val="both"/>
              <w:rPr>
                <w:rFonts w:ascii="Times New Roman" w:hAnsi="Times New Roman"/>
                <w:color w:val="000000" w:themeColor="text1"/>
                <w:sz w:val="24"/>
                <w:szCs w:val="24"/>
                <w:lang w:bidi="hi-IN"/>
              </w:rPr>
            </w:pPr>
            <w:r>
              <w:rPr>
                <w:rStyle w:val="Strong"/>
                <w:rFonts w:eastAsiaTheme="majorEastAsia"/>
                <w:color w:val="000000" w:themeColor="text1"/>
                <w:sz w:val="24"/>
                <w:szCs w:val="24"/>
                <w:shd w:val="clear" w:color="auto" w:fill="FFFFFF"/>
                <w:lang w:bidi="hi-IN"/>
              </w:rPr>
              <w:t>M2M and IoT Technology Fundamentals-</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 xml:space="preserve">Devices and gateways, Local and wide area networking, Data management, Business processes in IoT, Everything as a </w:t>
            </w:r>
            <w:proofErr w:type="gramStart"/>
            <w:r>
              <w:rPr>
                <w:rFonts w:ascii="Times New Roman" w:hAnsi="Times New Roman"/>
                <w:color w:val="000000" w:themeColor="text1"/>
                <w:sz w:val="24"/>
                <w:szCs w:val="24"/>
                <w:shd w:val="clear" w:color="auto" w:fill="FFFFFF"/>
                <w:lang w:bidi="hi-IN"/>
              </w:rPr>
              <w:t>Service(</w:t>
            </w:r>
            <w:proofErr w:type="spellStart"/>
            <w:proofErr w:type="gramEnd"/>
            <w:r>
              <w:rPr>
                <w:rFonts w:ascii="Times New Roman" w:hAnsi="Times New Roman"/>
                <w:color w:val="000000" w:themeColor="text1"/>
                <w:sz w:val="24"/>
                <w:szCs w:val="24"/>
                <w:shd w:val="clear" w:color="auto" w:fill="FFFFFF"/>
                <w:lang w:bidi="hi-IN"/>
              </w:rPr>
              <w:t>XaaS</w:t>
            </w:r>
            <w:proofErr w:type="spellEnd"/>
            <w:r>
              <w:rPr>
                <w:rFonts w:ascii="Times New Roman" w:hAnsi="Times New Roman"/>
                <w:color w:val="000000" w:themeColor="text1"/>
                <w:sz w:val="24"/>
                <w:szCs w:val="24"/>
                <w:shd w:val="clear" w:color="auto" w:fill="FFFFFF"/>
                <w:lang w:bidi="hi-IN"/>
              </w:rPr>
              <w:t xml:space="preserve">), M2M and IoT Analytics, Knowledge Management </w:t>
            </w:r>
            <w:r>
              <w:rPr>
                <w:rStyle w:val="apple-converted-space"/>
                <w:rFonts w:ascii="Times New Roman" w:eastAsiaTheme="majorEastAsia" w:hAnsi="Times New Roman"/>
                <w:color w:val="000000" w:themeColor="text1"/>
                <w:sz w:val="24"/>
                <w:szCs w:val="24"/>
                <w:shd w:val="clear" w:color="auto" w:fill="FFFFFF"/>
                <w:lang w:bidi="hi-IN"/>
              </w:rPr>
              <w:t> </w:t>
            </w:r>
            <w:r>
              <w:rPr>
                <w:rStyle w:val="Strong"/>
                <w:rFonts w:eastAsiaTheme="majorEastAsia"/>
                <w:color w:val="000000" w:themeColor="text1"/>
                <w:sz w:val="24"/>
                <w:szCs w:val="24"/>
                <w:shd w:val="clear" w:color="auto" w:fill="FFFFFF"/>
                <w:lang w:bidi="hi-IN"/>
              </w:rPr>
              <w:t>Industrial Automation-</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Service-oriented architecture-based device integration, SOCRADES: realizing the enterprise integrated Web of Things, IMC-AESOP: from the Web of Things to the Cloud of Things</w:t>
            </w:r>
          </w:p>
        </w:tc>
      </w:tr>
      <w:tr w:rsidR="00EB1115" w:rsidTr="00D4514D">
        <w:tc>
          <w:tcPr>
            <w:tcW w:w="1098"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rPr>
                <w:rFonts w:ascii="Times New Roman" w:eastAsia="Calibri" w:hAnsi="Times New Roman"/>
                <w:b/>
                <w:bCs/>
                <w:iCs/>
                <w:color w:val="FF0000"/>
                <w:sz w:val="24"/>
                <w:szCs w:val="24"/>
                <w:lang w:bidi="hi-IN"/>
              </w:rPr>
            </w:pPr>
            <w:r>
              <w:rPr>
                <w:rFonts w:ascii="Times New Roman" w:eastAsia="Calibri" w:hAnsi="Times New Roman"/>
                <w:b/>
                <w:iCs/>
                <w:sz w:val="24"/>
                <w:szCs w:val="24"/>
                <w:lang w:bidi="hi-IN"/>
              </w:rPr>
              <w:t>UNIT 4</w:t>
            </w:r>
          </w:p>
        </w:tc>
        <w:tc>
          <w:tcPr>
            <w:tcW w:w="8730"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line="240" w:lineRule="auto"/>
              <w:jc w:val="both"/>
              <w:rPr>
                <w:rStyle w:val="apple-converted-space"/>
                <w:color w:val="000000" w:themeColor="text1"/>
                <w:shd w:val="clear" w:color="auto" w:fill="FFFFFF"/>
              </w:rPr>
            </w:pPr>
            <w:r>
              <w:rPr>
                <w:rStyle w:val="Strong"/>
                <w:rFonts w:eastAsiaTheme="majorEastAsia"/>
                <w:color w:val="000000" w:themeColor="text1"/>
                <w:sz w:val="24"/>
                <w:szCs w:val="24"/>
                <w:shd w:val="clear" w:color="auto" w:fill="FFFFFF"/>
                <w:lang w:bidi="hi-IN"/>
              </w:rPr>
              <w:t>IoT Architecture-State of the Art –</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Introduction, State of the art,</w:t>
            </w:r>
            <w:r>
              <w:rPr>
                <w:rStyle w:val="apple-converted-space"/>
                <w:rFonts w:ascii="Times New Roman" w:eastAsiaTheme="majorEastAsia" w:hAnsi="Times New Roman"/>
                <w:color w:val="000000" w:themeColor="text1"/>
                <w:sz w:val="24"/>
                <w:szCs w:val="24"/>
                <w:shd w:val="clear" w:color="auto" w:fill="FFFFFF"/>
                <w:lang w:bidi="hi-IN"/>
              </w:rPr>
              <w:t> </w:t>
            </w:r>
          </w:p>
          <w:p w:rsidR="00EB1115" w:rsidRDefault="00EB1115" w:rsidP="00D4514D">
            <w:pPr>
              <w:autoSpaceDE w:val="0"/>
              <w:autoSpaceDN w:val="0"/>
              <w:adjustRightInd w:val="0"/>
              <w:spacing w:after="0" w:line="240" w:lineRule="auto"/>
              <w:jc w:val="both"/>
              <w:rPr>
                <w:rFonts w:eastAsiaTheme="majorEastAsia"/>
              </w:rPr>
            </w:pPr>
            <w:r>
              <w:rPr>
                <w:rStyle w:val="Strong"/>
                <w:rFonts w:eastAsiaTheme="majorEastAsia"/>
                <w:color w:val="000000" w:themeColor="text1"/>
                <w:sz w:val="24"/>
                <w:szCs w:val="24"/>
                <w:shd w:val="clear" w:color="auto" w:fill="FFFFFF"/>
                <w:lang w:bidi="hi-IN"/>
              </w:rPr>
              <w:t>Architecture Reference Model-</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 xml:space="preserve">Introduction, Reference Model and architecture, IoT reference Model </w:t>
            </w:r>
            <w:r>
              <w:rPr>
                <w:rStyle w:val="Strong"/>
                <w:rFonts w:eastAsiaTheme="majorEastAsia"/>
                <w:color w:val="000000" w:themeColor="text1"/>
                <w:sz w:val="24"/>
                <w:szCs w:val="24"/>
                <w:shd w:val="clear" w:color="auto" w:fill="FFFFFF"/>
                <w:lang w:bidi="hi-IN"/>
              </w:rPr>
              <w:t>Commercial Building Automation-</w:t>
            </w:r>
            <w:r>
              <w:rPr>
                <w:rStyle w:val="apple-converted-space"/>
                <w:rFonts w:ascii="Times New Roman" w:eastAsiaTheme="majorEastAsia" w:hAnsi="Times New Roman"/>
                <w:color w:val="000000" w:themeColor="text1"/>
                <w:sz w:val="24"/>
                <w:szCs w:val="24"/>
                <w:shd w:val="clear" w:color="auto" w:fill="FFFFFF"/>
                <w:lang w:bidi="hi-IN"/>
              </w:rPr>
              <w:t> </w:t>
            </w:r>
            <w:r>
              <w:rPr>
                <w:rFonts w:ascii="Times New Roman" w:hAnsi="Times New Roman"/>
                <w:color w:val="000000" w:themeColor="text1"/>
                <w:sz w:val="24"/>
                <w:szCs w:val="24"/>
                <w:shd w:val="clear" w:color="auto" w:fill="FFFFFF"/>
                <w:lang w:bidi="hi-IN"/>
              </w:rPr>
              <w:t>Introduction, Case study: phase one-commercial building automation today, Case study: phase two- commercial building automation in the future</w:t>
            </w:r>
          </w:p>
        </w:tc>
      </w:tr>
      <w:tr w:rsidR="00EB1115" w:rsidTr="00D4514D">
        <w:tc>
          <w:tcPr>
            <w:tcW w:w="1098" w:type="dxa"/>
            <w:tcBorders>
              <w:top w:val="single" w:sz="4" w:space="0" w:color="000000"/>
              <w:left w:val="single" w:sz="4" w:space="0" w:color="000000"/>
              <w:bottom w:val="single" w:sz="4" w:space="0" w:color="000000"/>
              <w:right w:val="single" w:sz="4" w:space="0" w:color="000000"/>
            </w:tcBorders>
            <w:hideMark/>
          </w:tcPr>
          <w:p w:rsidR="00EB1115" w:rsidRDefault="00EB1115" w:rsidP="00D4514D">
            <w:pPr>
              <w:autoSpaceDE w:val="0"/>
              <w:autoSpaceDN w:val="0"/>
              <w:adjustRightInd w:val="0"/>
              <w:spacing w:after="0"/>
              <w:rPr>
                <w:rFonts w:ascii="Times New Roman" w:eastAsia="Calibri" w:hAnsi="Times New Roman"/>
                <w:b/>
                <w:bCs/>
                <w:iCs/>
                <w:color w:val="FF0000"/>
                <w:sz w:val="24"/>
                <w:szCs w:val="24"/>
                <w:lang w:bidi="hi-IN"/>
              </w:rPr>
            </w:pPr>
            <w:r>
              <w:rPr>
                <w:rFonts w:ascii="Times New Roman" w:eastAsia="Calibri" w:hAnsi="Times New Roman"/>
                <w:b/>
                <w:iCs/>
                <w:sz w:val="24"/>
                <w:szCs w:val="24"/>
                <w:lang w:bidi="hi-IN"/>
              </w:rPr>
              <w:t>UNIT 5</w:t>
            </w:r>
          </w:p>
        </w:tc>
        <w:tc>
          <w:tcPr>
            <w:tcW w:w="8730" w:type="dxa"/>
            <w:tcBorders>
              <w:top w:val="single" w:sz="4" w:space="0" w:color="000000"/>
              <w:left w:val="single" w:sz="4" w:space="0" w:color="000000"/>
              <w:bottom w:val="single" w:sz="4" w:space="0" w:color="000000"/>
              <w:right w:val="single" w:sz="4" w:space="0" w:color="000000"/>
            </w:tcBorders>
            <w:hideMark/>
          </w:tcPr>
          <w:p w:rsidR="00EB1115" w:rsidRPr="0022725E" w:rsidRDefault="00EB1115" w:rsidP="00D4514D">
            <w:pPr>
              <w:spacing w:after="0" w:line="240" w:lineRule="auto"/>
              <w:jc w:val="both"/>
              <w:rPr>
                <w:color w:val="000000" w:themeColor="text1"/>
                <w:shd w:val="clear" w:color="auto" w:fill="FFFFFF"/>
              </w:rPr>
            </w:pPr>
            <w:r>
              <w:rPr>
                <w:rStyle w:val="apple-converted-space"/>
                <w:rFonts w:ascii="Times New Roman" w:eastAsiaTheme="majorEastAsia" w:hAnsi="Times New Roman"/>
                <w:b/>
                <w:color w:val="000000" w:themeColor="text1"/>
                <w:sz w:val="24"/>
                <w:szCs w:val="24"/>
                <w:shd w:val="clear" w:color="auto" w:fill="FFFFFF"/>
                <w:lang w:bidi="hi-IN"/>
              </w:rPr>
              <w:t>Internet of Things Privacy, Security and Governance</w:t>
            </w:r>
            <w:r>
              <w:rPr>
                <w:rStyle w:val="apple-converted-space"/>
                <w:rFonts w:ascii="Times New Roman" w:eastAsiaTheme="majorEastAsia" w:hAnsi="Times New Roman"/>
                <w:color w:val="000000" w:themeColor="text1"/>
                <w:sz w:val="24"/>
                <w:szCs w:val="24"/>
                <w:shd w:val="clear" w:color="auto" w:fill="FFFFFF"/>
                <w:lang w:bidi="hi-IN"/>
              </w:rPr>
              <w:t xml:space="preserve"> Introduction, Overview of Governance, Privacy and Security Issues, Contribution from FP7 Projects, Security, Privacy and Trust in IoT-Data-Platforms for Smart Cities, First Steps Towards a Secure Platform, </w:t>
            </w:r>
            <w:proofErr w:type="spellStart"/>
            <w:r>
              <w:rPr>
                <w:rStyle w:val="apple-converted-space"/>
                <w:rFonts w:ascii="Times New Roman" w:eastAsiaTheme="majorEastAsia" w:hAnsi="Times New Roman"/>
                <w:color w:val="000000" w:themeColor="text1"/>
                <w:sz w:val="24"/>
                <w:szCs w:val="24"/>
                <w:shd w:val="clear" w:color="auto" w:fill="FFFFFF"/>
                <w:lang w:bidi="hi-IN"/>
              </w:rPr>
              <w:t>Smartie</w:t>
            </w:r>
            <w:proofErr w:type="spellEnd"/>
            <w:r>
              <w:rPr>
                <w:rStyle w:val="apple-converted-space"/>
                <w:rFonts w:ascii="Times New Roman" w:eastAsiaTheme="majorEastAsia" w:hAnsi="Times New Roman"/>
                <w:color w:val="000000" w:themeColor="text1"/>
                <w:sz w:val="24"/>
                <w:szCs w:val="24"/>
                <w:shd w:val="clear" w:color="auto" w:fill="FFFFFF"/>
                <w:lang w:bidi="hi-IN"/>
              </w:rPr>
              <w:t xml:space="preserve"> Approach. Data Aggregation for the IoT in Smart Cities, Security </w:t>
            </w:r>
          </w:p>
        </w:tc>
      </w:tr>
    </w:tbl>
    <w:p w:rsidR="00EB1115" w:rsidRDefault="00EB1115" w:rsidP="00EB1115">
      <w:pPr>
        <w:tabs>
          <w:tab w:val="right" w:pos="9360"/>
        </w:tabs>
        <w:spacing w:after="0" w:line="240" w:lineRule="auto"/>
        <w:rPr>
          <w:rFonts w:ascii="Times New Roman" w:hAnsi="Times New Roman"/>
          <w:sz w:val="24"/>
          <w:szCs w:val="24"/>
        </w:rPr>
      </w:pPr>
      <w:r>
        <w:rPr>
          <w:rFonts w:ascii="Times New Roman" w:hAnsi="Times New Roman"/>
          <w:b/>
          <w:sz w:val="24"/>
          <w:szCs w:val="24"/>
          <w:lang w:val="en-US" w:bidi="hi-IN"/>
        </w:rPr>
        <w:t>Course Outcome:</w:t>
      </w:r>
      <w:r>
        <w:rPr>
          <w:rFonts w:ascii="Times New Roman" w:hAnsi="Times New Roman"/>
          <w:b/>
          <w:sz w:val="24"/>
          <w:szCs w:val="24"/>
          <w:lang w:val="en-US" w:bidi="hi-IN"/>
        </w:rPr>
        <w:tab/>
      </w:r>
    </w:p>
    <w:p w:rsidR="00EB1115" w:rsidRDefault="00EB1115" w:rsidP="00EB1115">
      <w:pPr>
        <w:pStyle w:val="NormalWeb"/>
        <w:shd w:val="clear" w:color="auto" w:fill="FFFFFF"/>
        <w:spacing w:before="0" w:beforeAutospacing="0" w:after="0" w:afterAutospacing="0"/>
        <w:rPr>
          <w:color w:val="333333"/>
        </w:rPr>
      </w:pPr>
      <w:r>
        <w:rPr>
          <w:b/>
          <w:color w:val="333333"/>
        </w:rPr>
        <w:t>(CO1)</w:t>
      </w:r>
      <w:r>
        <w:rPr>
          <w:color w:val="333333"/>
        </w:rPr>
        <w:t xml:space="preserve"> To provide the basic understanding of IoT concepts</w:t>
      </w:r>
    </w:p>
    <w:p w:rsidR="00EB1115" w:rsidRDefault="00EB1115" w:rsidP="00EB1115">
      <w:pPr>
        <w:shd w:val="clear" w:color="auto" w:fill="FFFFFF"/>
        <w:spacing w:after="0"/>
        <w:rPr>
          <w:rFonts w:ascii="Times New Roman" w:hAnsi="Times New Roman"/>
          <w:color w:val="111111"/>
          <w:sz w:val="24"/>
          <w:szCs w:val="24"/>
        </w:rPr>
      </w:pPr>
      <w:r>
        <w:rPr>
          <w:rFonts w:ascii="Times New Roman" w:hAnsi="Times New Roman"/>
          <w:b/>
          <w:color w:val="333333"/>
          <w:sz w:val="24"/>
          <w:szCs w:val="24"/>
        </w:rPr>
        <w:t>(CO2)</w:t>
      </w:r>
      <w:r>
        <w:rPr>
          <w:rFonts w:ascii="Times New Roman" w:hAnsi="Times New Roman"/>
          <w:color w:val="333333"/>
          <w:sz w:val="24"/>
          <w:szCs w:val="24"/>
        </w:rPr>
        <w:t xml:space="preserve"> To equip our students with the market perspective of IoT and have the knowledge of                     architectural overview of IoT.</w:t>
      </w:r>
    </w:p>
    <w:p w:rsidR="00EB1115" w:rsidRDefault="00EB1115" w:rsidP="00EB1115">
      <w:pPr>
        <w:pStyle w:val="NormalWeb"/>
        <w:shd w:val="clear" w:color="auto" w:fill="FFFFFF"/>
        <w:spacing w:before="0" w:beforeAutospacing="0" w:after="0" w:afterAutospacing="0"/>
      </w:pPr>
      <w:r>
        <w:rPr>
          <w:b/>
        </w:rPr>
        <w:t>(CO3)</w:t>
      </w:r>
      <w:r>
        <w:t xml:space="preserve"> To be familiar with contemporary issues in IoT and </w:t>
      </w:r>
      <w:r>
        <w:rPr>
          <w:color w:val="000000" w:themeColor="text1"/>
        </w:rPr>
        <w:t>Data and Knowledge Management and use of Devices in IoT Technology.</w:t>
      </w:r>
    </w:p>
    <w:p w:rsidR="00EB1115" w:rsidRDefault="00EB1115" w:rsidP="00EB1115">
      <w:pPr>
        <w:pStyle w:val="NormalWeb"/>
        <w:shd w:val="clear" w:color="auto" w:fill="FFFFFF"/>
        <w:spacing w:before="0" w:beforeAutospacing="0" w:after="0" w:afterAutospacing="0"/>
      </w:pPr>
      <w:r>
        <w:rPr>
          <w:b/>
        </w:rPr>
        <w:t>(CO4)</w:t>
      </w:r>
      <w:r>
        <w:t xml:space="preserve"> To be familiar with IoT tools and to enhance analytical skills to develop innovative solutions, automation.</w:t>
      </w:r>
    </w:p>
    <w:p w:rsidR="00EB1115" w:rsidRDefault="00EB1115" w:rsidP="00EB1115">
      <w:pPr>
        <w:spacing w:after="0"/>
        <w:rPr>
          <w:rFonts w:ascii="Times New Roman" w:hAnsi="Times New Roman"/>
          <w:b/>
          <w:sz w:val="24"/>
          <w:szCs w:val="24"/>
          <w:lang w:val="en-CA" w:eastAsia="en-CA"/>
        </w:rPr>
      </w:pPr>
    </w:p>
    <w:p w:rsidR="00EB1115" w:rsidRDefault="00EB1115" w:rsidP="00EB1115">
      <w:pPr>
        <w:spacing w:after="0"/>
        <w:rPr>
          <w:rFonts w:ascii="Times New Roman" w:hAnsi="Times New Roman"/>
          <w:b/>
          <w:sz w:val="24"/>
          <w:szCs w:val="24"/>
          <w:lang w:val="en-CA" w:eastAsia="en-CA"/>
        </w:rPr>
      </w:pPr>
    </w:p>
    <w:p w:rsidR="00EB1115" w:rsidRDefault="00EB1115" w:rsidP="00EB1115">
      <w:pPr>
        <w:spacing w:after="0"/>
        <w:rPr>
          <w:rFonts w:ascii="Times New Roman" w:hAnsi="Times New Roman"/>
          <w:iCs/>
          <w:sz w:val="24"/>
          <w:szCs w:val="24"/>
        </w:rPr>
      </w:pPr>
      <w:r>
        <w:rPr>
          <w:rFonts w:ascii="Times New Roman" w:hAnsi="Times New Roman"/>
          <w:b/>
          <w:sz w:val="24"/>
          <w:szCs w:val="24"/>
          <w:lang w:val="en-CA" w:eastAsia="en-CA"/>
        </w:rPr>
        <w:t>Suggested Books</w:t>
      </w:r>
      <w:r>
        <w:rPr>
          <w:rFonts w:ascii="Times New Roman" w:hAnsi="Times New Roman"/>
          <w:iCs/>
          <w:sz w:val="24"/>
          <w:szCs w:val="24"/>
        </w:rPr>
        <w:t>:</w:t>
      </w:r>
    </w:p>
    <w:p w:rsidR="00EB1115" w:rsidRDefault="00EB1115" w:rsidP="00EB1115">
      <w:pPr>
        <w:pStyle w:val="NormalWeb"/>
        <w:shd w:val="clear" w:color="auto" w:fill="FFFFFF"/>
        <w:spacing w:before="0" w:beforeAutospacing="0" w:after="0" w:afterAutospacing="0"/>
      </w:pPr>
    </w:p>
    <w:p w:rsidR="00EB1115" w:rsidRDefault="00EB1115" w:rsidP="00EB1115">
      <w:pPr>
        <w:shd w:val="clear" w:color="auto" w:fill="FFFFFF"/>
        <w:spacing w:after="0" w:line="240" w:lineRule="auto"/>
        <w:textAlignment w:val="baseline"/>
        <w:rPr>
          <w:rFonts w:ascii="Times New Roman" w:hAnsi="Times New Roman"/>
          <w:color w:val="000000" w:themeColor="text1"/>
          <w:sz w:val="24"/>
          <w:szCs w:val="24"/>
        </w:rPr>
      </w:pPr>
      <w:r>
        <w:rPr>
          <w:rFonts w:ascii="Times New Roman" w:hAnsi="Times New Roman"/>
          <w:b/>
          <w:bCs/>
          <w:color w:val="000000" w:themeColor="text1"/>
          <w:sz w:val="24"/>
          <w:szCs w:val="24"/>
        </w:rPr>
        <w:t>Textbook:</w:t>
      </w:r>
    </w:p>
    <w:p w:rsidR="00EB1115" w:rsidRDefault="00EB1115" w:rsidP="005D5C3B">
      <w:pPr>
        <w:numPr>
          <w:ilvl w:val="0"/>
          <w:numId w:val="125"/>
        </w:numPr>
        <w:shd w:val="clear" w:color="auto" w:fill="FFFFFF"/>
        <w:spacing w:before="86" w:after="86" w:line="240" w:lineRule="auto"/>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 xml:space="preserve">Jan Holler, </w:t>
      </w:r>
      <w:proofErr w:type="spellStart"/>
      <w:r>
        <w:rPr>
          <w:rFonts w:ascii="Times New Roman" w:hAnsi="Times New Roman"/>
          <w:color w:val="000000" w:themeColor="text1"/>
          <w:sz w:val="24"/>
          <w:szCs w:val="24"/>
        </w:rPr>
        <w:t>VlasiosTsiatsis</w:t>
      </w:r>
      <w:proofErr w:type="spellEnd"/>
      <w:r>
        <w:rPr>
          <w:rFonts w:ascii="Times New Roman" w:hAnsi="Times New Roman"/>
          <w:color w:val="000000" w:themeColor="text1"/>
          <w:sz w:val="24"/>
          <w:szCs w:val="24"/>
        </w:rPr>
        <w:t xml:space="preserve">, Catherine Mulligan, Stefan </w:t>
      </w:r>
      <w:proofErr w:type="spellStart"/>
      <w:r>
        <w:rPr>
          <w:rFonts w:ascii="Times New Roman" w:hAnsi="Times New Roman"/>
          <w:color w:val="000000" w:themeColor="text1"/>
          <w:sz w:val="24"/>
          <w:szCs w:val="24"/>
        </w:rPr>
        <w:t>Avesand</w:t>
      </w:r>
      <w:proofErr w:type="spellEnd"/>
      <w:r>
        <w:rPr>
          <w:rFonts w:ascii="Times New Roman" w:hAnsi="Times New Roman"/>
          <w:color w:val="000000" w:themeColor="text1"/>
          <w:sz w:val="24"/>
          <w:szCs w:val="24"/>
        </w:rPr>
        <w:t xml:space="preserve">, Stamatis </w:t>
      </w:r>
      <w:proofErr w:type="spellStart"/>
      <w:r>
        <w:rPr>
          <w:rFonts w:ascii="Times New Roman" w:hAnsi="Times New Roman"/>
          <w:color w:val="000000" w:themeColor="text1"/>
          <w:sz w:val="24"/>
          <w:szCs w:val="24"/>
        </w:rPr>
        <w:t>Karnouskos</w:t>
      </w:r>
      <w:proofErr w:type="spellEnd"/>
      <w:r>
        <w:rPr>
          <w:rFonts w:ascii="Times New Roman" w:hAnsi="Times New Roman"/>
          <w:color w:val="000000" w:themeColor="text1"/>
          <w:sz w:val="24"/>
          <w:szCs w:val="24"/>
        </w:rPr>
        <w:t>, David Boyle, </w:t>
      </w:r>
      <w:r>
        <w:rPr>
          <w:rFonts w:ascii="Times New Roman" w:hAnsi="Times New Roman"/>
          <w:b/>
          <w:bCs/>
          <w:color w:val="000000" w:themeColor="text1"/>
          <w:sz w:val="24"/>
          <w:szCs w:val="24"/>
        </w:rPr>
        <w:t>“From Machine-to-Machine to the Internet of Things: Introduction to a New Age of Intelligence”,</w:t>
      </w:r>
      <w:r>
        <w:rPr>
          <w:rFonts w:ascii="Times New Roman" w:hAnsi="Times New Roman"/>
          <w:color w:val="000000" w:themeColor="text1"/>
          <w:sz w:val="24"/>
          <w:szCs w:val="24"/>
        </w:rPr>
        <w:t> 1</w:t>
      </w:r>
      <w:r>
        <w:rPr>
          <w:rFonts w:ascii="Times New Roman" w:hAnsi="Times New Roman"/>
          <w:color w:val="000000" w:themeColor="text1"/>
          <w:sz w:val="24"/>
          <w:szCs w:val="24"/>
          <w:vertAlign w:val="superscript"/>
        </w:rPr>
        <w:t>st</w:t>
      </w:r>
      <w:r>
        <w:rPr>
          <w:rFonts w:ascii="Times New Roman" w:hAnsi="Times New Roman"/>
          <w:color w:val="000000" w:themeColor="text1"/>
          <w:sz w:val="24"/>
          <w:szCs w:val="24"/>
        </w:rPr>
        <w:t> Edition, Academic Press, 2014.</w:t>
      </w:r>
    </w:p>
    <w:p w:rsidR="00EB1115" w:rsidRDefault="00EB1115" w:rsidP="00EB1115">
      <w:pPr>
        <w:shd w:val="clear" w:color="auto" w:fill="FFFFFF"/>
        <w:spacing w:before="86" w:after="258" w:line="240" w:lineRule="auto"/>
        <w:textAlignment w:val="baseline"/>
        <w:rPr>
          <w:rFonts w:ascii="Times New Roman" w:hAnsi="Times New Roman"/>
          <w:color w:val="000000" w:themeColor="text1"/>
          <w:sz w:val="24"/>
          <w:szCs w:val="24"/>
        </w:rPr>
      </w:pPr>
      <w:r>
        <w:rPr>
          <w:rFonts w:ascii="Times New Roman" w:hAnsi="Times New Roman"/>
          <w:b/>
          <w:bCs/>
          <w:color w:val="000000" w:themeColor="text1"/>
          <w:sz w:val="24"/>
          <w:szCs w:val="24"/>
        </w:rPr>
        <w:t>Reference Books:</w:t>
      </w:r>
    </w:p>
    <w:p w:rsidR="00EB1115" w:rsidRDefault="00EB1115" w:rsidP="005D5C3B">
      <w:pPr>
        <w:numPr>
          <w:ilvl w:val="0"/>
          <w:numId w:val="126"/>
        </w:numPr>
        <w:shd w:val="clear" w:color="auto" w:fill="FFFFFF"/>
        <w:spacing w:after="0" w:line="240" w:lineRule="auto"/>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 xml:space="preserve">Vijay </w:t>
      </w:r>
      <w:proofErr w:type="spellStart"/>
      <w:r>
        <w:rPr>
          <w:rFonts w:ascii="Times New Roman" w:hAnsi="Times New Roman"/>
          <w:color w:val="000000" w:themeColor="text1"/>
          <w:sz w:val="24"/>
          <w:szCs w:val="24"/>
        </w:rPr>
        <w:t>Madisetti</w:t>
      </w:r>
      <w:proofErr w:type="spellEnd"/>
      <w:r>
        <w:rPr>
          <w:rFonts w:ascii="Times New Roman" w:hAnsi="Times New Roman"/>
          <w:color w:val="000000" w:themeColor="text1"/>
          <w:sz w:val="24"/>
          <w:szCs w:val="24"/>
        </w:rPr>
        <w:t xml:space="preserve"> and </w:t>
      </w:r>
      <w:proofErr w:type="spellStart"/>
      <w:r>
        <w:rPr>
          <w:rFonts w:ascii="Times New Roman" w:hAnsi="Times New Roman"/>
          <w:color w:val="000000" w:themeColor="text1"/>
          <w:sz w:val="24"/>
          <w:szCs w:val="24"/>
        </w:rPr>
        <w:t>ArshdeepBahga</w:t>
      </w:r>
      <w:proofErr w:type="spellEnd"/>
      <w:r>
        <w:rPr>
          <w:rFonts w:ascii="Times New Roman" w:hAnsi="Times New Roman"/>
          <w:color w:val="000000" w:themeColor="text1"/>
          <w:sz w:val="24"/>
          <w:szCs w:val="24"/>
        </w:rPr>
        <w:t>, </w:t>
      </w:r>
      <w:r>
        <w:rPr>
          <w:rFonts w:ascii="Times New Roman" w:hAnsi="Times New Roman"/>
          <w:b/>
          <w:bCs/>
          <w:color w:val="000000" w:themeColor="text1"/>
          <w:sz w:val="24"/>
          <w:szCs w:val="24"/>
        </w:rPr>
        <w:t>“Internet of Things (A Hands-on-Approach)”, </w:t>
      </w:r>
      <w:r>
        <w:rPr>
          <w:rFonts w:ascii="Times New Roman" w:hAnsi="Times New Roman"/>
          <w:color w:val="000000" w:themeColor="text1"/>
          <w:sz w:val="24"/>
          <w:szCs w:val="24"/>
        </w:rPr>
        <w:t>1</w:t>
      </w:r>
      <w:r>
        <w:rPr>
          <w:rFonts w:ascii="Times New Roman" w:hAnsi="Times New Roman"/>
          <w:color w:val="000000" w:themeColor="text1"/>
          <w:sz w:val="24"/>
          <w:szCs w:val="24"/>
          <w:vertAlign w:val="superscript"/>
        </w:rPr>
        <w:t>st</w:t>
      </w:r>
      <w:r>
        <w:rPr>
          <w:rFonts w:ascii="Times New Roman" w:hAnsi="Times New Roman"/>
          <w:color w:val="000000" w:themeColor="text1"/>
          <w:sz w:val="24"/>
          <w:szCs w:val="24"/>
        </w:rPr>
        <w:t>Edition, VPT, 2014.</w:t>
      </w:r>
    </w:p>
    <w:p w:rsidR="00EB1115" w:rsidRDefault="00EB1115" w:rsidP="005D5C3B">
      <w:pPr>
        <w:numPr>
          <w:ilvl w:val="0"/>
          <w:numId w:val="126"/>
        </w:numPr>
        <w:shd w:val="clear" w:color="auto" w:fill="FFFFFF"/>
        <w:spacing w:after="0" w:line="240" w:lineRule="auto"/>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 xml:space="preserve">Francis </w:t>
      </w:r>
      <w:proofErr w:type="spellStart"/>
      <w:r>
        <w:rPr>
          <w:rFonts w:ascii="Times New Roman" w:hAnsi="Times New Roman"/>
          <w:color w:val="000000" w:themeColor="text1"/>
          <w:sz w:val="24"/>
          <w:szCs w:val="24"/>
        </w:rPr>
        <w:t>daCosta</w:t>
      </w:r>
      <w:proofErr w:type="spellEnd"/>
      <w:r>
        <w:rPr>
          <w:rFonts w:ascii="Times New Roman" w:hAnsi="Times New Roman"/>
          <w:color w:val="000000" w:themeColor="text1"/>
          <w:sz w:val="24"/>
          <w:szCs w:val="24"/>
        </w:rPr>
        <w:t>, </w:t>
      </w:r>
      <w:r>
        <w:rPr>
          <w:rFonts w:ascii="Times New Roman" w:hAnsi="Times New Roman"/>
          <w:b/>
          <w:bCs/>
          <w:color w:val="000000" w:themeColor="text1"/>
          <w:sz w:val="24"/>
          <w:szCs w:val="24"/>
        </w:rPr>
        <w:t>“Rethinking the Internet of Things: A Scalable Approach to Connecting Everything”,</w:t>
      </w:r>
      <w:r>
        <w:rPr>
          <w:rFonts w:ascii="Times New Roman" w:hAnsi="Times New Roman"/>
          <w:color w:val="000000" w:themeColor="text1"/>
          <w:sz w:val="24"/>
          <w:szCs w:val="24"/>
        </w:rPr>
        <w:t> 1</w:t>
      </w:r>
      <w:r>
        <w:rPr>
          <w:rFonts w:ascii="Times New Roman" w:hAnsi="Times New Roman"/>
          <w:color w:val="000000" w:themeColor="text1"/>
          <w:sz w:val="24"/>
          <w:szCs w:val="24"/>
          <w:vertAlign w:val="superscript"/>
        </w:rPr>
        <w:t>st</w:t>
      </w:r>
      <w:r>
        <w:rPr>
          <w:rFonts w:ascii="Times New Roman" w:hAnsi="Times New Roman"/>
          <w:color w:val="000000" w:themeColor="text1"/>
          <w:sz w:val="24"/>
          <w:szCs w:val="24"/>
        </w:rPr>
        <w:t xml:space="preserve"> Edition, </w:t>
      </w:r>
      <w:proofErr w:type="spellStart"/>
      <w:r>
        <w:rPr>
          <w:rFonts w:ascii="Times New Roman" w:hAnsi="Times New Roman"/>
          <w:color w:val="000000" w:themeColor="text1"/>
          <w:sz w:val="24"/>
          <w:szCs w:val="24"/>
        </w:rPr>
        <w:t>Apress</w:t>
      </w:r>
      <w:proofErr w:type="spellEnd"/>
      <w:r>
        <w:rPr>
          <w:rFonts w:ascii="Times New Roman" w:hAnsi="Times New Roman"/>
          <w:color w:val="000000" w:themeColor="text1"/>
          <w:sz w:val="24"/>
          <w:szCs w:val="24"/>
        </w:rPr>
        <w:t xml:space="preserve"> Publications, 2013</w:t>
      </w:r>
    </w:p>
    <w:p w:rsidR="00EB1115" w:rsidRDefault="00EB1115" w:rsidP="00EB1115">
      <w:pPr>
        <w:rPr>
          <w:rFonts w:ascii="Times New Roman" w:hAnsi="Times New Roman"/>
          <w:sz w:val="24"/>
          <w:szCs w:val="24"/>
        </w:rPr>
      </w:pPr>
    </w:p>
    <w:p w:rsidR="00EB1115" w:rsidRDefault="00EB1115" w:rsidP="00EB1115">
      <w:pPr>
        <w:spacing w:after="0" w:line="240" w:lineRule="auto"/>
        <w:jc w:val="center"/>
        <w:rPr>
          <w:rFonts w:ascii="Times New Roman" w:hAnsi="Times New Roman"/>
          <w:b/>
          <w:bCs/>
          <w:color w:val="000000"/>
          <w:sz w:val="24"/>
          <w:szCs w:val="24"/>
          <w:lang w:val="en-US"/>
        </w:rPr>
      </w:pPr>
      <w:r>
        <w:rPr>
          <w:rFonts w:ascii="Times New Roman" w:hAnsi="Times New Roman"/>
          <w:b/>
          <w:bCs/>
          <w:color w:val="000000"/>
          <w:sz w:val="24"/>
          <w:szCs w:val="24"/>
          <w:lang w:val="en-US"/>
        </w:rPr>
        <w:t>MAPPING COURSE OUTCOMES LEADING TO THE ACHIEVEMENT OF PROGRAM OUTCOMES AND PROGRAM SPECIFIC OUTCOMES:</w:t>
      </w:r>
    </w:p>
    <w:tbl>
      <w:tblPr>
        <w:tblW w:w="11557" w:type="dxa"/>
        <w:tblInd w:w="-702" w:type="dxa"/>
        <w:tblLook w:val="04A0" w:firstRow="1" w:lastRow="0" w:firstColumn="1" w:lastColumn="0" w:noHBand="0" w:noVBand="1"/>
      </w:tblPr>
      <w:tblGrid>
        <w:gridCol w:w="1150"/>
        <w:gridCol w:w="643"/>
        <w:gridCol w:w="643"/>
        <w:gridCol w:w="643"/>
        <w:gridCol w:w="643"/>
        <w:gridCol w:w="643"/>
        <w:gridCol w:w="643"/>
        <w:gridCol w:w="643"/>
        <w:gridCol w:w="643"/>
        <w:gridCol w:w="643"/>
        <w:gridCol w:w="763"/>
        <w:gridCol w:w="763"/>
        <w:gridCol w:w="763"/>
        <w:gridCol w:w="777"/>
        <w:gridCol w:w="777"/>
        <w:gridCol w:w="777"/>
      </w:tblGrid>
      <w:tr w:rsidR="00EB1115" w:rsidTr="00D4514D">
        <w:trPr>
          <w:trHeight w:val="970"/>
        </w:trPr>
        <w:tc>
          <w:tcPr>
            <w:tcW w:w="1150" w:type="dxa"/>
            <w:tcBorders>
              <w:top w:val="single" w:sz="8" w:space="0" w:color="000000"/>
              <w:left w:val="single" w:sz="8" w:space="0" w:color="000000"/>
              <w:bottom w:val="single" w:sz="8" w:space="0" w:color="000000"/>
              <w:right w:val="single" w:sz="8" w:space="0" w:color="000000"/>
            </w:tcBorders>
            <w:hideMark/>
          </w:tcPr>
          <w:p w:rsidR="00EB1115" w:rsidRDefault="00EB1115" w:rsidP="00D4514D">
            <w:pPr>
              <w:spacing w:after="0" w:line="240" w:lineRule="auto"/>
              <w:jc w:val="center"/>
              <w:rPr>
                <w:rFonts w:ascii="Times New Roman" w:hAnsi="Times New Roman"/>
                <w:b/>
                <w:bCs/>
                <w:color w:val="000000"/>
                <w:sz w:val="24"/>
                <w:szCs w:val="24"/>
                <w:lang w:val="en-US" w:bidi="hi-IN"/>
              </w:rPr>
            </w:pPr>
            <w:r>
              <w:rPr>
                <w:rFonts w:ascii="Times New Roman" w:hAnsi="Times New Roman"/>
                <w:b/>
                <w:bCs/>
                <w:color w:val="000000"/>
                <w:sz w:val="24"/>
                <w:szCs w:val="24"/>
                <w:lang w:val="en-US" w:bidi="hi-IN"/>
              </w:rPr>
              <w:t>Course Outcome</w:t>
            </w:r>
          </w:p>
        </w:tc>
        <w:tc>
          <w:tcPr>
            <w:tcW w:w="7940" w:type="dxa"/>
            <w:gridSpan w:val="12"/>
            <w:tcBorders>
              <w:top w:val="single" w:sz="8" w:space="0" w:color="000000"/>
              <w:left w:val="nil"/>
              <w:bottom w:val="single" w:sz="8" w:space="0" w:color="000000"/>
              <w:right w:val="single" w:sz="8" w:space="0" w:color="000000"/>
            </w:tcBorders>
            <w:hideMark/>
          </w:tcPr>
          <w:p w:rsidR="00EB1115" w:rsidRDefault="00EB1115" w:rsidP="00D4514D">
            <w:pPr>
              <w:spacing w:after="0" w:line="240" w:lineRule="auto"/>
              <w:jc w:val="center"/>
              <w:rPr>
                <w:rFonts w:ascii="Times New Roman" w:hAnsi="Times New Roman"/>
                <w:b/>
                <w:bCs/>
                <w:color w:val="000000"/>
                <w:sz w:val="24"/>
                <w:szCs w:val="24"/>
                <w:lang w:val="en-US" w:bidi="hi-IN"/>
              </w:rPr>
            </w:pPr>
            <w:r>
              <w:rPr>
                <w:rFonts w:ascii="Times New Roman" w:hAnsi="Times New Roman"/>
                <w:b/>
                <w:bCs/>
                <w:color w:val="000000"/>
                <w:sz w:val="24"/>
                <w:szCs w:val="24"/>
                <w:lang w:val="en-US" w:bidi="hi-IN"/>
              </w:rPr>
              <w:t>Program Outcome</w:t>
            </w:r>
          </w:p>
        </w:tc>
        <w:tc>
          <w:tcPr>
            <w:tcW w:w="2467" w:type="dxa"/>
            <w:gridSpan w:val="3"/>
            <w:tcBorders>
              <w:top w:val="single" w:sz="8" w:space="0" w:color="000000"/>
              <w:left w:val="nil"/>
              <w:bottom w:val="single" w:sz="8" w:space="0" w:color="000000"/>
              <w:right w:val="single" w:sz="8" w:space="0" w:color="000000"/>
            </w:tcBorders>
            <w:hideMark/>
          </w:tcPr>
          <w:p w:rsidR="00EB1115" w:rsidRDefault="00EB1115" w:rsidP="00D4514D">
            <w:pPr>
              <w:spacing w:after="0" w:line="240" w:lineRule="auto"/>
              <w:jc w:val="center"/>
              <w:rPr>
                <w:rFonts w:ascii="Times New Roman" w:hAnsi="Times New Roman"/>
                <w:b/>
                <w:bCs/>
                <w:color w:val="000000"/>
                <w:sz w:val="24"/>
                <w:szCs w:val="24"/>
                <w:lang w:val="en-US" w:bidi="hi-IN"/>
              </w:rPr>
            </w:pPr>
            <w:r>
              <w:rPr>
                <w:rFonts w:ascii="Times New Roman" w:hAnsi="Times New Roman"/>
                <w:b/>
                <w:bCs/>
                <w:color w:val="000000"/>
                <w:sz w:val="24"/>
                <w:szCs w:val="24"/>
                <w:lang w:val="en-US" w:bidi="hi-IN"/>
              </w:rPr>
              <w:t>Program Specific Outcome</w:t>
            </w:r>
          </w:p>
        </w:tc>
      </w:tr>
      <w:tr w:rsidR="00EB1115" w:rsidTr="00D4514D">
        <w:trPr>
          <w:trHeight w:val="330"/>
        </w:trPr>
        <w:tc>
          <w:tcPr>
            <w:tcW w:w="1150" w:type="dxa"/>
            <w:tcBorders>
              <w:top w:val="nil"/>
              <w:left w:val="single" w:sz="8" w:space="0" w:color="000000"/>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PO1</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PO2</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PO3</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PO4</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PO5</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PO6</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PO7</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PO8</w:t>
            </w:r>
          </w:p>
        </w:tc>
        <w:tc>
          <w:tcPr>
            <w:tcW w:w="64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PO9</w:t>
            </w:r>
          </w:p>
        </w:tc>
        <w:tc>
          <w:tcPr>
            <w:tcW w:w="76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PO10</w:t>
            </w:r>
          </w:p>
        </w:tc>
        <w:tc>
          <w:tcPr>
            <w:tcW w:w="76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PO11</w:t>
            </w:r>
          </w:p>
        </w:tc>
        <w:tc>
          <w:tcPr>
            <w:tcW w:w="627"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PO12</w:t>
            </w:r>
          </w:p>
        </w:tc>
        <w:tc>
          <w:tcPr>
            <w:tcW w:w="913"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PSO1</w:t>
            </w:r>
          </w:p>
        </w:tc>
        <w:tc>
          <w:tcPr>
            <w:tcW w:w="777"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PSO2</w:t>
            </w:r>
          </w:p>
        </w:tc>
        <w:tc>
          <w:tcPr>
            <w:tcW w:w="777" w:type="dxa"/>
            <w:tcBorders>
              <w:top w:val="nil"/>
              <w:left w:val="nil"/>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PSO3</w:t>
            </w:r>
          </w:p>
        </w:tc>
      </w:tr>
      <w:tr w:rsidR="00EB1115" w:rsidTr="00D4514D">
        <w:trPr>
          <w:trHeight w:val="330"/>
        </w:trPr>
        <w:tc>
          <w:tcPr>
            <w:tcW w:w="1150" w:type="dxa"/>
            <w:tcBorders>
              <w:top w:val="nil"/>
              <w:left w:val="single" w:sz="8" w:space="0" w:color="000000"/>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CO1</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H</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H</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2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91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L</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r>
      <w:tr w:rsidR="00EB1115" w:rsidTr="00D4514D">
        <w:trPr>
          <w:trHeight w:val="330"/>
        </w:trPr>
        <w:tc>
          <w:tcPr>
            <w:tcW w:w="1150" w:type="dxa"/>
            <w:tcBorders>
              <w:top w:val="nil"/>
              <w:left w:val="single" w:sz="8" w:space="0" w:color="000000"/>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CO2</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H</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L</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2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91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r>
      <w:tr w:rsidR="00EB1115" w:rsidTr="00D4514D">
        <w:trPr>
          <w:trHeight w:val="330"/>
        </w:trPr>
        <w:tc>
          <w:tcPr>
            <w:tcW w:w="1150" w:type="dxa"/>
            <w:tcBorders>
              <w:top w:val="nil"/>
              <w:left w:val="single" w:sz="8" w:space="0" w:color="000000"/>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CO3</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2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91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L</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r>
      <w:tr w:rsidR="00EB1115" w:rsidTr="00D4514D">
        <w:trPr>
          <w:trHeight w:val="330"/>
        </w:trPr>
        <w:tc>
          <w:tcPr>
            <w:tcW w:w="1150" w:type="dxa"/>
            <w:tcBorders>
              <w:top w:val="nil"/>
              <w:left w:val="single" w:sz="8" w:space="0" w:color="000000"/>
              <w:bottom w:val="single" w:sz="8" w:space="0" w:color="000000"/>
              <w:right w:val="single" w:sz="8" w:space="0" w:color="000000"/>
            </w:tcBorders>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CO4</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H</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4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6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62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913"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M</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c>
          <w:tcPr>
            <w:tcW w:w="777" w:type="dxa"/>
            <w:tcBorders>
              <w:top w:val="nil"/>
              <w:left w:val="nil"/>
              <w:bottom w:val="single" w:sz="8" w:space="0" w:color="000000"/>
              <w:right w:val="single" w:sz="8" w:space="0" w:color="000000"/>
            </w:tcBorders>
            <w:vAlign w:val="center"/>
            <w:hideMark/>
          </w:tcPr>
          <w:p w:rsidR="00EB1115" w:rsidRDefault="00EB1115" w:rsidP="00D4514D">
            <w:pPr>
              <w:spacing w:after="0" w:line="240" w:lineRule="auto"/>
              <w:rPr>
                <w:rFonts w:ascii="Times New Roman" w:hAnsi="Times New Roman"/>
                <w:color w:val="000000"/>
                <w:sz w:val="24"/>
                <w:szCs w:val="24"/>
                <w:lang w:val="en-US" w:bidi="hi-IN"/>
              </w:rPr>
            </w:pPr>
            <w:r>
              <w:rPr>
                <w:rFonts w:ascii="Times New Roman" w:hAnsi="Times New Roman"/>
                <w:color w:val="000000"/>
                <w:sz w:val="24"/>
                <w:szCs w:val="24"/>
                <w:lang w:val="en-US" w:bidi="hi-IN"/>
              </w:rPr>
              <w:t> </w:t>
            </w:r>
          </w:p>
        </w:tc>
      </w:tr>
    </w:tbl>
    <w:p w:rsidR="00EB1115" w:rsidRDefault="00EB1115" w:rsidP="00EB1115">
      <w:pPr>
        <w:shd w:val="clear" w:color="auto" w:fill="FFFFFF"/>
        <w:spacing w:after="0" w:line="240" w:lineRule="auto"/>
        <w:textAlignment w:val="baseline"/>
        <w:rPr>
          <w:rFonts w:ascii="Times New Roman" w:hAnsi="Times New Roman"/>
          <w:b/>
          <w:bCs/>
          <w:color w:val="000000" w:themeColor="text1"/>
          <w:sz w:val="24"/>
          <w:szCs w:val="24"/>
        </w:rPr>
      </w:pPr>
    </w:p>
    <w:p w:rsidR="00EB1115" w:rsidRDefault="00EB1115" w:rsidP="00EB1115">
      <w:pPr>
        <w:rPr>
          <w:rFonts w:ascii="Times New Roman" w:hAnsi="Times New Roman"/>
          <w:b/>
          <w:sz w:val="24"/>
          <w:szCs w:val="24"/>
        </w:rPr>
      </w:pPr>
      <w:r>
        <w:rPr>
          <w:rFonts w:ascii="Times New Roman" w:hAnsi="Times New Roman"/>
          <w:b/>
          <w:sz w:val="24"/>
          <w:szCs w:val="24"/>
        </w:rPr>
        <w:t xml:space="preserve">H = Highly Related; M = Medium L = Low </w:t>
      </w:r>
    </w:p>
    <w:p w:rsidR="00EB1115" w:rsidRDefault="00EB1115" w:rsidP="00EB1115">
      <w:pPr>
        <w:rPr>
          <w:rFonts w:ascii="Times New Roman" w:hAnsi="Times New Roman"/>
          <w:b/>
          <w:sz w:val="24"/>
          <w:szCs w:val="24"/>
        </w:rPr>
      </w:pPr>
    </w:p>
    <w:p w:rsidR="00EB1115" w:rsidRDefault="00EB1115" w:rsidP="00EB1115">
      <w:pPr>
        <w:rPr>
          <w:rFonts w:ascii="Times New Roman" w:hAnsi="Times New Roman"/>
          <w:b/>
          <w:bCs/>
          <w:color w:val="000000"/>
          <w:sz w:val="24"/>
          <w:szCs w:val="24"/>
          <w:lang w:val="en-US"/>
        </w:rPr>
      </w:pPr>
      <w:r>
        <w:rPr>
          <w:rFonts w:ascii="Times New Roman" w:hAnsi="Times New Roman"/>
          <w:b/>
          <w:bCs/>
          <w:color w:val="000000"/>
          <w:sz w:val="24"/>
          <w:szCs w:val="24"/>
          <w:lang w:val="en-US"/>
        </w:rPr>
        <w:br w:type="page"/>
      </w:r>
    </w:p>
    <w:p w:rsidR="00EB1115" w:rsidRDefault="00EB1115" w:rsidP="00EB1115">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CSE Track</w:t>
      </w:r>
    </w:p>
    <w:p w:rsidR="00EB1115" w:rsidRPr="00534F5D" w:rsidRDefault="00EB1115" w:rsidP="00EB1115">
      <w:pPr>
        <w:spacing w:after="0" w:line="240" w:lineRule="auto"/>
        <w:rPr>
          <w:rFonts w:ascii="Times New Roman" w:hAnsi="Times New Roman"/>
          <w:b/>
          <w:bCs/>
          <w:color w:val="000000"/>
          <w:sz w:val="24"/>
          <w:szCs w:val="24"/>
          <w:lang w:val="en-US"/>
        </w:rPr>
      </w:pPr>
      <w:r w:rsidRPr="005D700C">
        <w:rPr>
          <w:rFonts w:ascii="Times New Roman" w:hAnsi="Times New Roman"/>
          <w:b/>
          <w:bCs/>
          <w:color w:val="000000"/>
          <w:sz w:val="24"/>
          <w:szCs w:val="24"/>
          <w:lang w:val="en-US"/>
        </w:rPr>
        <w:t>Department Elective 4</w:t>
      </w:r>
    </w:p>
    <w:p w:rsidR="00EB1115" w:rsidRPr="00534F5D" w:rsidRDefault="00EB1115" w:rsidP="00EB1115">
      <w:pPr>
        <w:spacing w:after="0" w:line="240" w:lineRule="auto"/>
        <w:rPr>
          <w:rFonts w:ascii="Times New Roman" w:hAnsi="Times New Roman"/>
          <w:b/>
          <w:bCs/>
          <w:color w:val="000000"/>
          <w:sz w:val="24"/>
          <w:szCs w:val="24"/>
          <w:lang w:val="en-US"/>
        </w:rPr>
      </w:pPr>
    </w:p>
    <w:tbl>
      <w:tblPr>
        <w:tblStyle w:val="TableGrid"/>
        <w:tblW w:w="0" w:type="auto"/>
        <w:tblLook w:val="04A0" w:firstRow="1" w:lastRow="0" w:firstColumn="1" w:lastColumn="0" w:noHBand="0" w:noVBand="1"/>
      </w:tblPr>
      <w:tblGrid>
        <w:gridCol w:w="1980"/>
        <w:gridCol w:w="5584"/>
        <w:gridCol w:w="1452"/>
      </w:tblGrid>
      <w:tr w:rsidR="00EB1115" w:rsidRPr="00534F5D" w:rsidTr="00D4514D">
        <w:tc>
          <w:tcPr>
            <w:tcW w:w="1980" w:type="dxa"/>
          </w:tcPr>
          <w:p w:rsidR="00EB1115" w:rsidRPr="00534F5D" w:rsidRDefault="00EB1115" w:rsidP="00D4514D">
            <w:pPr>
              <w:jc w:val="both"/>
              <w:rPr>
                <w:rFonts w:ascii="Times New Roman" w:hAnsi="Times New Roman"/>
                <w:sz w:val="24"/>
                <w:szCs w:val="24"/>
              </w:rPr>
            </w:pPr>
            <w:bookmarkStart w:id="4" w:name="_Hlk83729418"/>
            <w:r w:rsidRPr="00534F5D">
              <w:rPr>
                <w:rFonts w:ascii="Times New Roman" w:hAnsi="Times New Roman"/>
                <w:b/>
                <w:bCs/>
                <w:sz w:val="24"/>
                <w:szCs w:val="24"/>
                <w:lang w:val="en-US" w:bidi="hi-IN"/>
              </w:rPr>
              <w:t>BCO 037 B</w:t>
            </w:r>
          </w:p>
        </w:tc>
        <w:tc>
          <w:tcPr>
            <w:tcW w:w="5584" w:type="dxa"/>
          </w:tcPr>
          <w:p w:rsidR="00EB1115" w:rsidRPr="00534F5D" w:rsidRDefault="00EB1115" w:rsidP="00D4514D">
            <w:pPr>
              <w:jc w:val="center"/>
              <w:rPr>
                <w:rFonts w:ascii="Times New Roman" w:hAnsi="Times New Roman"/>
                <w:sz w:val="24"/>
                <w:szCs w:val="24"/>
              </w:rPr>
            </w:pPr>
            <w:r w:rsidRPr="00534F5D">
              <w:rPr>
                <w:rFonts w:ascii="Times New Roman" w:hAnsi="Times New Roman"/>
                <w:b/>
                <w:bCs/>
                <w:iCs/>
                <w:sz w:val="24"/>
                <w:szCs w:val="24"/>
              </w:rPr>
              <w:t>ADVANCE PROGRAMMING IN JAVA</w:t>
            </w:r>
          </w:p>
        </w:tc>
        <w:tc>
          <w:tcPr>
            <w:tcW w:w="1452" w:type="dxa"/>
          </w:tcPr>
          <w:p w:rsidR="00EB1115" w:rsidRPr="00534F5D" w:rsidRDefault="00EB1115" w:rsidP="00D4514D">
            <w:pPr>
              <w:jc w:val="both"/>
              <w:rPr>
                <w:rFonts w:ascii="Times New Roman" w:hAnsi="Times New Roman"/>
                <w:sz w:val="24"/>
                <w:szCs w:val="24"/>
              </w:rPr>
            </w:pPr>
            <w:r w:rsidRPr="00534F5D">
              <w:rPr>
                <w:rFonts w:ascii="Times New Roman" w:hAnsi="Times New Roman"/>
                <w:b/>
                <w:bCs/>
                <w:iCs/>
                <w:sz w:val="24"/>
                <w:szCs w:val="24"/>
                <w:lang w:val="en-US" w:bidi="hi-IN"/>
              </w:rPr>
              <w:t>3-0-0 [3]</w:t>
            </w:r>
          </w:p>
        </w:tc>
      </w:tr>
    </w:tbl>
    <w:p w:rsidR="00EB1115" w:rsidRPr="00534F5D" w:rsidRDefault="00EB1115" w:rsidP="00EB1115">
      <w:pPr>
        <w:spacing w:before="100" w:beforeAutospacing="1" w:after="100" w:afterAutospacing="1" w:line="240" w:lineRule="auto"/>
        <w:jc w:val="both"/>
        <w:outlineLvl w:val="0"/>
        <w:rPr>
          <w:rFonts w:ascii="Times New Roman" w:hAnsi="Times New Roman"/>
          <w:b/>
          <w:bCs/>
          <w:kern w:val="36"/>
          <w:sz w:val="24"/>
          <w:szCs w:val="24"/>
          <w:lang w:val="en-US"/>
        </w:rPr>
      </w:pPr>
      <w:r w:rsidRPr="00534F5D">
        <w:rPr>
          <w:rFonts w:ascii="Times New Roman" w:hAnsi="Times New Roman"/>
          <w:b/>
          <w:bCs/>
          <w:kern w:val="36"/>
          <w:sz w:val="24"/>
          <w:szCs w:val="24"/>
          <w:lang w:val="en-US"/>
        </w:rPr>
        <w:t xml:space="preserve"> OBJECTIVES: - </w:t>
      </w:r>
      <w:r w:rsidRPr="00534F5D">
        <w:rPr>
          <w:rFonts w:ascii="Times New Roman" w:hAnsi="Times New Roman"/>
          <w:bCs/>
          <w:kern w:val="36"/>
          <w:sz w:val="24"/>
          <w:szCs w:val="24"/>
          <w:lang w:val="en-US"/>
        </w:rPr>
        <w:t>Students will be able to know the following</w:t>
      </w:r>
    </w:p>
    <w:p w:rsidR="00EB1115" w:rsidRPr="00534F5D" w:rsidRDefault="00EB1115" w:rsidP="00EB1115">
      <w:pPr>
        <w:numPr>
          <w:ilvl w:val="0"/>
          <w:numId w:val="21"/>
        </w:numPr>
        <w:spacing w:before="100" w:beforeAutospacing="1" w:after="100" w:afterAutospacing="1" w:line="240" w:lineRule="auto"/>
        <w:jc w:val="both"/>
        <w:rPr>
          <w:rFonts w:ascii="Times New Roman" w:hAnsi="Times New Roman"/>
          <w:sz w:val="24"/>
          <w:szCs w:val="24"/>
          <w:lang w:val="en-US"/>
        </w:rPr>
      </w:pPr>
      <w:r w:rsidRPr="00534F5D">
        <w:rPr>
          <w:rFonts w:ascii="Times New Roman" w:hAnsi="Times New Roman"/>
          <w:sz w:val="24"/>
          <w:szCs w:val="24"/>
          <w:lang w:val="en-US"/>
        </w:rPr>
        <w:t xml:space="preserve">To learn the Java programming language: its syntax, idioms, patterns, and styles. </w:t>
      </w:r>
    </w:p>
    <w:p w:rsidR="00EB1115" w:rsidRPr="00534F5D" w:rsidRDefault="00EB1115" w:rsidP="00EB1115">
      <w:pPr>
        <w:numPr>
          <w:ilvl w:val="0"/>
          <w:numId w:val="21"/>
        </w:numPr>
        <w:spacing w:before="100" w:beforeAutospacing="1" w:after="100" w:afterAutospacing="1" w:line="240" w:lineRule="auto"/>
        <w:jc w:val="both"/>
        <w:rPr>
          <w:rFonts w:ascii="Times New Roman" w:hAnsi="Times New Roman"/>
          <w:sz w:val="24"/>
          <w:szCs w:val="24"/>
          <w:lang w:val="en-US"/>
        </w:rPr>
      </w:pPr>
      <w:r w:rsidRPr="00534F5D">
        <w:rPr>
          <w:rFonts w:ascii="Times New Roman" w:hAnsi="Times New Roman"/>
          <w:sz w:val="24"/>
          <w:szCs w:val="24"/>
          <w:lang w:val="en-US"/>
        </w:rPr>
        <w:t xml:space="preserve">To become comfortable with </w:t>
      </w:r>
      <w:proofErr w:type="gramStart"/>
      <w:r w:rsidRPr="00534F5D">
        <w:rPr>
          <w:rFonts w:ascii="Times New Roman" w:hAnsi="Times New Roman"/>
          <w:sz w:val="24"/>
          <w:szCs w:val="24"/>
          <w:lang w:val="en-US"/>
        </w:rPr>
        <w:t>object oriented</w:t>
      </w:r>
      <w:proofErr w:type="gramEnd"/>
      <w:r w:rsidRPr="00534F5D">
        <w:rPr>
          <w:rFonts w:ascii="Times New Roman" w:hAnsi="Times New Roman"/>
          <w:sz w:val="24"/>
          <w:szCs w:val="24"/>
          <w:lang w:val="en-US"/>
        </w:rPr>
        <w:t xml:space="preserve"> programming: Learn to think in objects</w:t>
      </w:r>
    </w:p>
    <w:p w:rsidR="00EB1115" w:rsidRPr="00534F5D" w:rsidRDefault="00EB1115" w:rsidP="00EB1115">
      <w:pPr>
        <w:numPr>
          <w:ilvl w:val="0"/>
          <w:numId w:val="21"/>
        </w:numPr>
        <w:spacing w:before="100" w:beforeAutospacing="1" w:after="100" w:afterAutospacing="1" w:line="240" w:lineRule="auto"/>
        <w:jc w:val="both"/>
        <w:rPr>
          <w:rFonts w:ascii="Times New Roman" w:hAnsi="Times New Roman"/>
          <w:sz w:val="24"/>
          <w:szCs w:val="24"/>
          <w:lang w:val="en-US"/>
        </w:rPr>
      </w:pPr>
      <w:r w:rsidRPr="00534F5D">
        <w:rPr>
          <w:rFonts w:ascii="Times New Roman" w:hAnsi="Times New Roman"/>
          <w:sz w:val="24"/>
          <w:szCs w:val="24"/>
          <w:lang w:val="en-US"/>
        </w:rPr>
        <w:t xml:space="preserve">To learn the essentials of the Java class library, and learn how to learn about other parts of the library when you need them. </w:t>
      </w:r>
    </w:p>
    <w:p w:rsidR="00EB1115" w:rsidRPr="00534F5D" w:rsidRDefault="00EB1115" w:rsidP="00EB1115">
      <w:pPr>
        <w:numPr>
          <w:ilvl w:val="0"/>
          <w:numId w:val="21"/>
        </w:numPr>
        <w:spacing w:before="100" w:beforeAutospacing="1" w:after="100" w:afterAutospacing="1" w:line="240" w:lineRule="auto"/>
        <w:jc w:val="both"/>
        <w:rPr>
          <w:rFonts w:ascii="Times New Roman" w:hAnsi="Times New Roman"/>
          <w:sz w:val="24"/>
          <w:szCs w:val="24"/>
          <w:lang w:val="en-US"/>
        </w:rPr>
      </w:pPr>
      <w:r w:rsidRPr="00534F5D">
        <w:rPr>
          <w:rFonts w:ascii="Times New Roman" w:hAnsi="Times New Roman"/>
          <w:sz w:val="24"/>
          <w:szCs w:val="24"/>
          <w:lang w:val="en-US"/>
        </w:rPr>
        <w:t>To introduce event driven Graphical User Interface (GUI) programming</w:t>
      </w:r>
    </w:p>
    <w:tbl>
      <w:tblPr>
        <w:tblStyle w:val="TableGrid"/>
        <w:tblW w:w="10440" w:type="dxa"/>
        <w:tblInd w:w="-252" w:type="dxa"/>
        <w:tblLook w:val="04A0" w:firstRow="1" w:lastRow="0" w:firstColumn="1" w:lastColumn="0" w:noHBand="0" w:noVBand="1"/>
      </w:tblPr>
      <w:tblGrid>
        <w:gridCol w:w="1260"/>
        <w:gridCol w:w="9180"/>
      </w:tblGrid>
      <w:tr w:rsidR="00EB1115" w:rsidRPr="00534F5D" w:rsidTr="00D4514D">
        <w:tc>
          <w:tcPr>
            <w:tcW w:w="126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iCs/>
                <w:sz w:val="24"/>
                <w:szCs w:val="24"/>
                <w:lang w:val="en-US" w:bidi="hi-IN"/>
              </w:rPr>
              <w:t>UNIT 1</w:t>
            </w:r>
          </w:p>
        </w:tc>
        <w:tc>
          <w:tcPr>
            <w:tcW w:w="9180" w:type="dxa"/>
          </w:tcPr>
          <w:p w:rsidR="00EB1115" w:rsidRPr="00534F5D" w:rsidRDefault="00EB1115" w:rsidP="00D4514D">
            <w:pPr>
              <w:jc w:val="both"/>
              <w:rPr>
                <w:rFonts w:ascii="Times New Roman" w:hAnsi="Times New Roman"/>
                <w:sz w:val="24"/>
                <w:szCs w:val="24"/>
              </w:rPr>
            </w:pPr>
            <w:r w:rsidRPr="00534F5D">
              <w:rPr>
                <w:rFonts w:ascii="Times New Roman" w:hAnsi="Times New Roman"/>
                <w:sz w:val="24"/>
                <w:szCs w:val="24"/>
              </w:rPr>
              <w:t xml:space="preserve">Revisited of GUI, Database Programming using JDBC Introduction to </w:t>
            </w:r>
            <w:proofErr w:type="gramStart"/>
            <w:r w:rsidRPr="00534F5D">
              <w:rPr>
                <w:rFonts w:ascii="Times New Roman" w:hAnsi="Times New Roman"/>
                <w:sz w:val="24"/>
                <w:szCs w:val="24"/>
              </w:rPr>
              <w:t>JDBC ,JDBC</w:t>
            </w:r>
            <w:proofErr w:type="gramEnd"/>
            <w:r w:rsidRPr="00534F5D">
              <w:rPr>
                <w:rFonts w:ascii="Times New Roman" w:hAnsi="Times New Roman"/>
                <w:sz w:val="24"/>
                <w:szCs w:val="24"/>
              </w:rPr>
              <w:t xml:space="preserve"> Drivers &amp; Architecture CURD operation Using JDBC Connecting to non-conventional Databases. Connectivity with SQL server, Oracle and MS access.</w:t>
            </w:r>
          </w:p>
        </w:tc>
      </w:tr>
      <w:tr w:rsidR="00EB1115" w:rsidRPr="00534F5D" w:rsidTr="00D4514D">
        <w:tc>
          <w:tcPr>
            <w:tcW w:w="126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iCs/>
                <w:sz w:val="24"/>
                <w:szCs w:val="24"/>
                <w:lang w:val="en-US" w:bidi="hi-IN"/>
              </w:rPr>
              <w:t>UNIT 2</w:t>
            </w:r>
          </w:p>
        </w:tc>
        <w:tc>
          <w:tcPr>
            <w:tcW w:w="9180" w:type="dxa"/>
          </w:tcPr>
          <w:p w:rsidR="00EB1115" w:rsidRPr="00534F5D" w:rsidRDefault="00EB1115" w:rsidP="00D4514D">
            <w:pPr>
              <w:jc w:val="both"/>
              <w:rPr>
                <w:rFonts w:ascii="Times New Roman" w:hAnsi="Times New Roman"/>
                <w:sz w:val="24"/>
                <w:szCs w:val="24"/>
              </w:rPr>
            </w:pPr>
            <w:proofErr w:type="gramStart"/>
            <w:r w:rsidRPr="00534F5D">
              <w:rPr>
                <w:rFonts w:ascii="Times New Roman" w:hAnsi="Times New Roman"/>
                <w:sz w:val="24"/>
                <w:szCs w:val="24"/>
              </w:rPr>
              <w:t>Networking ,</w:t>
            </w:r>
            <w:proofErr w:type="gramEnd"/>
            <w:r w:rsidRPr="00534F5D">
              <w:rPr>
                <w:rFonts w:ascii="Times New Roman" w:hAnsi="Times New Roman"/>
                <w:sz w:val="24"/>
                <w:szCs w:val="24"/>
              </w:rPr>
              <w:t xml:space="preserve"> Networking Basics ,The Networking Classes and Interfaces </w:t>
            </w:r>
            <w:proofErr w:type="spellStart"/>
            <w:r w:rsidRPr="00534F5D">
              <w:rPr>
                <w:rFonts w:ascii="Times New Roman" w:hAnsi="Times New Roman"/>
                <w:sz w:val="24"/>
                <w:szCs w:val="24"/>
              </w:rPr>
              <w:t>InetAddress</w:t>
            </w:r>
            <w:proofErr w:type="spellEnd"/>
            <w:r w:rsidRPr="00534F5D">
              <w:rPr>
                <w:rFonts w:ascii="Times New Roman" w:hAnsi="Times New Roman"/>
                <w:sz w:val="24"/>
                <w:szCs w:val="24"/>
              </w:rPr>
              <w:t xml:space="preserve"> ,Factory Methods ,Instance Methods ,Inet4Address and Inet6Address, TCP/IP Client Sockets ,</w:t>
            </w:r>
            <w:proofErr w:type="spellStart"/>
            <w:r w:rsidRPr="00534F5D">
              <w:rPr>
                <w:rFonts w:ascii="Times New Roman" w:hAnsi="Times New Roman"/>
                <w:sz w:val="24"/>
                <w:szCs w:val="24"/>
              </w:rPr>
              <w:t>URL,URLConnection,Http</w:t>
            </w:r>
            <w:proofErr w:type="spellEnd"/>
            <w:r w:rsidRPr="00534F5D">
              <w:rPr>
                <w:rFonts w:ascii="Times New Roman" w:hAnsi="Times New Roman"/>
                <w:sz w:val="24"/>
                <w:szCs w:val="24"/>
              </w:rPr>
              <w:t xml:space="preserve"> URL Connection, The URI </w:t>
            </w:r>
            <w:proofErr w:type="spellStart"/>
            <w:r w:rsidRPr="00534F5D">
              <w:rPr>
                <w:rFonts w:ascii="Times New Roman" w:hAnsi="Times New Roman"/>
                <w:sz w:val="24"/>
                <w:szCs w:val="24"/>
              </w:rPr>
              <w:t>Class,Cookies</w:t>
            </w:r>
            <w:proofErr w:type="spellEnd"/>
            <w:r w:rsidRPr="00534F5D">
              <w:rPr>
                <w:rFonts w:ascii="Times New Roman" w:hAnsi="Times New Roman"/>
                <w:sz w:val="24"/>
                <w:szCs w:val="24"/>
              </w:rPr>
              <w:t xml:space="preserve">, TCP/IP Server </w:t>
            </w:r>
            <w:proofErr w:type="spellStart"/>
            <w:r w:rsidRPr="00534F5D">
              <w:rPr>
                <w:rFonts w:ascii="Times New Roman" w:hAnsi="Times New Roman"/>
                <w:sz w:val="24"/>
                <w:szCs w:val="24"/>
              </w:rPr>
              <w:t>Sockets,Datagram</w:t>
            </w:r>
            <w:proofErr w:type="spellEnd"/>
            <w:r w:rsidRPr="00534F5D">
              <w:rPr>
                <w:rFonts w:ascii="Times New Roman" w:hAnsi="Times New Roman"/>
                <w:sz w:val="24"/>
                <w:szCs w:val="24"/>
              </w:rPr>
              <w:t xml:space="preserve">, </w:t>
            </w:r>
            <w:proofErr w:type="spellStart"/>
            <w:r w:rsidRPr="00534F5D">
              <w:rPr>
                <w:rFonts w:ascii="Times New Roman" w:hAnsi="Times New Roman"/>
                <w:sz w:val="24"/>
                <w:szCs w:val="24"/>
              </w:rPr>
              <w:t>DatagramSocket</w:t>
            </w:r>
            <w:proofErr w:type="spellEnd"/>
            <w:r w:rsidRPr="00534F5D">
              <w:rPr>
                <w:rFonts w:ascii="Times New Roman" w:hAnsi="Times New Roman"/>
                <w:sz w:val="24"/>
                <w:szCs w:val="24"/>
              </w:rPr>
              <w:t xml:space="preserve"> ,</w:t>
            </w:r>
            <w:proofErr w:type="spellStart"/>
            <w:r w:rsidRPr="00534F5D">
              <w:rPr>
                <w:rFonts w:ascii="Times New Roman" w:hAnsi="Times New Roman"/>
                <w:sz w:val="24"/>
                <w:szCs w:val="24"/>
              </w:rPr>
              <w:t>DatagramPacket</w:t>
            </w:r>
            <w:proofErr w:type="spellEnd"/>
            <w:r w:rsidRPr="00534F5D">
              <w:rPr>
                <w:rFonts w:ascii="Times New Roman" w:hAnsi="Times New Roman"/>
                <w:sz w:val="24"/>
                <w:szCs w:val="24"/>
              </w:rPr>
              <w:t xml:space="preserve">, </w:t>
            </w:r>
          </w:p>
        </w:tc>
      </w:tr>
      <w:tr w:rsidR="00EB1115" w:rsidRPr="00534F5D" w:rsidTr="00D4514D">
        <w:tc>
          <w:tcPr>
            <w:tcW w:w="126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iCs/>
                <w:sz w:val="24"/>
                <w:szCs w:val="24"/>
                <w:lang w:val="en-US" w:bidi="hi-IN"/>
              </w:rPr>
              <w:t>UNIT 3</w:t>
            </w:r>
          </w:p>
        </w:tc>
        <w:tc>
          <w:tcPr>
            <w:tcW w:w="9180" w:type="dxa"/>
          </w:tcPr>
          <w:p w:rsidR="00EB1115" w:rsidRPr="00534F5D" w:rsidRDefault="00EB1115" w:rsidP="00D4514D">
            <w:pPr>
              <w:jc w:val="both"/>
              <w:rPr>
                <w:rFonts w:ascii="Times New Roman" w:hAnsi="Times New Roman"/>
                <w:sz w:val="24"/>
                <w:szCs w:val="24"/>
              </w:rPr>
            </w:pPr>
            <w:r w:rsidRPr="00534F5D">
              <w:rPr>
                <w:rFonts w:ascii="Times New Roman" w:hAnsi="Times New Roman"/>
                <w:sz w:val="24"/>
                <w:szCs w:val="24"/>
              </w:rPr>
              <w:t xml:space="preserve">RMI (Remote Method Invocation) RMI overview RMI architecture, Designing RMI application, Executing RMI application. Example demonstrating RMI </w:t>
            </w:r>
          </w:p>
        </w:tc>
      </w:tr>
      <w:tr w:rsidR="00EB1115" w:rsidRPr="00534F5D" w:rsidTr="00D4514D">
        <w:tc>
          <w:tcPr>
            <w:tcW w:w="126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iCs/>
                <w:sz w:val="24"/>
                <w:szCs w:val="24"/>
                <w:lang w:val="en-US" w:bidi="hi-IN"/>
              </w:rPr>
              <w:t>UNIT 4</w:t>
            </w:r>
          </w:p>
        </w:tc>
        <w:tc>
          <w:tcPr>
            <w:tcW w:w="9180" w:type="dxa"/>
          </w:tcPr>
          <w:p w:rsidR="00EB1115" w:rsidRPr="00534F5D" w:rsidRDefault="00EB1115" w:rsidP="00D4514D">
            <w:pPr>
              <w:jc w:val="both"/>
              <w:rPr>
                <w:rFonts w:ascii="Times New Roman" w:hAnsi="Times New Roman"/>
                <w:sz w:val="24"/>
                <w:szCs w:val="24"/>
              </w:rPr>
            </w:pPr>
            <w:r w:rsidRPr="00534F5D">
              <w:rPr>
                <w:rFonts w:ascii="Times New Roman" w:hAnsi="Times New Roman"/>
                <w:sz w:val="24"/>
                <w:szCs w:val="24"/>
              </w:rPr>
              <w:t xml:space="preserve">Servlet: Web Application Basics. Architecture and challenges of Web </w:t>
            </w:r>
            <w:proofErr w:type="spellStart"/>
            <w:r w:rsidRPr="00534F5D">
              <w:rPr>
                <w:rFonts w:ascii="Times New Roman" w:hAnsi="Times New Roman"/>
                <w:sz w:val="24"/>
                <w:szCs w:val="24"/>
              </w:rPr>
              <w:t>Application.Introduction</w:t>
            </w:r>
            <w:proofErr w:type="spellEnd"/>
            <w:r w:rsidRPr="00534F5D">
              <w:rPr>
                <w:rFonts w:ascii="Times New Roman" w:hAnsi="Times New Roman"/>
                <w:sz w:val="24"/>
                <w:szCs w:val="24"/>
              </w:rPr>
              <w:t xml:space="preserve"> to servlet life cycle Developing and Deploying Servlets Exploring Deployment Descriptor (web.xml). Handling Request and Response Initializing a Servlet Accessing Database Servlet Chaining Session Tracking &amp; Management Dealing with cookies Transferring Request Accessing Web Context Passing INIT </w:t>
            </w:r>
            <w:proofErr w:type="gramStart"/>
            <w:r w:rsidRPr="00534F5D">
              <w:rPr>
                <w:rFonts w:ascii="Times New Roman" w:hAnsi="Times New Roman"/>
                <w:sz w:val="24"/>
                <w:szCs w:val="24"/>
              </w:rPr>
              <w:t>and  CONTEXT</w:t>
            </w:r>
            <w:proofErr w:type="gramEnd"/>
            <w:r w:rsidRPr="00534F5D">
              <w:rPr>
                <w:rFonts w:ascii="Times New Roman" w:hAnsi="Times New Roman"/>
                <w:sz w:val="24"/>
                <w:szCs w:val="24"/>
              </w:rPr>
              <w:t xml:space="preserve"> Parameter Sharing information using scope object Controlling concurrent access User Authentication Filtering Request and Response Programming Filter </w:t>
            </w:r>
            <w:proofErr w:type="spellStart"/>
            <w:r w:rsidRPr="00534F5D">
              <w:rPr>
                <w:rFonts w:ascii="Times New Roman" w:hAnsi="Times New Roman"/>
                <w:sz w:val="24"/>
                <w:szCs w:val="24"/>
              </w:rPr>
              <w:t>Filter</w:t>
            </w:r>
            <w:proofErr w:type="spellEnd"/>
            <w:r w:rsidRPr="00534F5D">
              <w:rPr>
                <w:rFonts w:ascii="Times New Roman" w:hAnsi="Times New Roman"/>
                <w:sz w:val="24"/>
                <w:szCs w:val="24"/>
              </w:rPr>
              <w:t xml:space="preserve"> Mapping Servlet Listeners .</w:t>
            </w:r>
          </w:p>
        </w:tc>
      </w:tr>
      <w:tr w:rsidR="00EB1115" w:rsidRPr="00534F5D" w:rsidTr="00D4514D">
        <w:tc>
          <w:tcPr>
            <w:tcW w:w="126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iCs/>
                <w:sz w:val="24"/>
                <w:szCs w:val="24"/>
                <w:lang w:val="en-US" w:bidi="hi-IN"/>
              </w:rPr>
              <w:t>UNIT 5</w:t>
            </w:r>
          </w:p>
        </w:tc>
        <w:tc>
          <w:tcPr>
            <w:tcW w:w="9180" w:type="dxa"/>
          </w:tcPr>
          <w:p w:rsidR="00EB1115" w:rsidRPr="00534F5D" w:rsidRDefault="00EB1115" w:rsidP="00D4514D">
            <w:pPr>
              <w:jc w:val="both"/>
              <w:rPr>
                <w:rFonts w:ascii="Times New Roman" w:hAnsi="Times New Roman"/>
                <w:sz w:val="24"/>
                <w:szCs w:val="24"/>
              </w:rPr>
            </w:pPr>
            <w:r w:rsidRPr="00534F5D">
              <w:rPr>
                <w:rFonts w:ascii="Times New Roman" w:hAnsi="Times New Roman"/>
                <w:sz w:val="24"/>
                <w:szCs w:val="24"/>
              </w:rPr>
              <w:t>Basic JSP Architecture Life Cycle of JSP (Translation, compilation) JSP Tags and Expressions Role of JSP in MVC-2 JSP with Database JSP Implicit Objects Tag Libraries JSP Expression Language (EL) Using Custom Tag JSP Capabilities: Exception Handling Session Management Directives JSP with Java Bean.  </w:t>
            </w:r>
          </w:p>
        </w:tc>
      </w:tr>
    </w:tbl>
    <w:p w:rsidR="00EB1115" w:rsidRPr="00534F5D" w:rsidRDefault="00EB1115" w:rsidP="00EB1115">
      <w:pPr>
        <w:jc w:val="both"/>
        <w:rPr>
          <w:rFonts w:ascii="Times New Roman" w:hAnsi="Times New Roman"/>
          <w:b/>
          <w:sz w:val="24"/>
          <w:szCs w:val="24"/>
        </w:rPr>
      </w:pPr>
    </w:p>
    <w:p w:rsidR="00EB1115" w:rsidRPr="00534F5D" w:rsidRDefault="00EB1115" w:rsidP="00EB1115">
      <w:pPr>
        <w:spacing w:before="100" w:beforeAutospacing="1" w:after="100" w:afterAutospacing="1" w:line="240" w:lineRule="auto"/>
        <w:jc w:val="both"/>
        <w:rPr>
          <w:rFonts w:ascii="Times New Roman" w:hAnsi="Times New Roman"/>
          <w:sz w:val="24"/>
          <w:szCs w:val="24"/>
          <w:lang w:val="en-US"/>
        </w:rPr>
      </w:pPr>
      <w:proofErr w:type="gramStart"/>
      <w:r w:rsidRPr="00534F5D">
        <w:rPr>
          <w:rFonts w:ascii="Times New Roman" w:hAnsi="Times New Roman"/>
          <w:b/>
          <w:sz w:val="24"/>
          <w:szCs w:val="24"/>
        </w:rPr>
        <w:t>OUTCOMES:-</w:t>
      </w:r>
      <w:proofErr w:type="gramEnd"/>
    </w:p>
    <w:p w:rsidR="00EB1115" w:rsidRPr="00534F5D" w:rsidRDefault="00EB1115" w:rsidP="00EB1115">
      <w:pPr>
        <w:spacing w:before="100" w:beforeAutospacing="1" w:after="100" w:afterAutospacing="1" w:line="240" w:lineRule="auto"/>
        <w:jc w:val="both"/>
        <w:rPr>
          <w:rFonts w:ascii="Times New Roman" w:hAnsi="Times New Roman"/>
          <w:sz w:val="24"/>
          <w:szCs w:val="24"/>
          <w:lang w:val="en-US"/>
        </w:rPr>
      </w:pPr>
      <w:r w:rsidRPr="00534F5D">
        <w:rPr>
          <w:rFonts w:ascii="Times New Roman" w:hAnsi="Times New Roman"/>
          <w:sz w:val="24"/>
          <w:szCs w:val="24"/>
          <w:lang w:val="en-US"/>
        </w:rPr>
        <w:t>Upon end of this course, students will be able to:</w:t>
      </w:r>
    </w:p>
    <w:p w:rsidR="00EB1115" w:rsidRPr="00534F5D" w:rsidRDefault="00EB1115" w:rsidP="00EB1115">
      <w:pPr>
        <w:pStyle w:val="ListParagraph"/>
        <w:numPr>
          <w:ilvl w:val="0"/>
          <w:numId w:val="22"/>
        </w:numPr>
        <w:spacing w:after="0" w:line="240" w:lineRule="auto"/>
        <w:jc w:val="both"/>
        <w:rPr>
          <w:rFonts w:ascii="Times New Roman" w:hAnsi="Times New Roman"/>
          <w:sz w:val="24"/>
          <w:szCs w:val="24"/>
          <w:lang w:val="en-US"/>
        </w:rPr>
      </w:pPr>
      <w:r w:rsidRPr="00534F5D">
        <w:rPr>
          <w:rFonts w:ascii="Times New Roman" w:hAnsi="Times New Roman"/>
          <w:sz w:val="24"/>
          <w:szCs w:val="24"/>
          <w:lang w:val="en-US"/>
        </w:rPr>
        <w:t xml:space="preserve">About the Java programming language: its syntax, idioms, patterns, and styles. </w:t>
      </w:r>
    </w:p>
    <w:p w:rsidR="00EB1115" w:rsidRPr="00534F5D" w:rsidRDefault="00EB1115" w:rsidP="00EB1115">
      <w:pPr>
        <w:numPr>
          <w:ilvl w:val="0"/>
          <w:numId w:val="21"/>
        </w:numPr>
        <w:spacing w:after="0" w:line="240" w:lineRule="auto"/>
        <w:jc w:val="both"/>
        <w:rPr>
          <w:rFonts w:ascii="Times New Roman" w:hAnsi="Times New Roman"/>
          <w:sz w:val="24"/>
          <w:szCs w:val="24"/>
          <w:lang w:val="en-US"/>
        </w:rPr>
      </w:pPr>
      <w:r w:rsidRPr="00534F5D">
        <w:rPr>
          <w:rFonts w:ascii="Times New Roman" w:hAnsi="Times New Roman"/>
          <w:sz w:val="24"/>
          <w:szCs w:val="24"/>
          <w:lang w:val="en-US"/>
        </w:rPr>
        <w:t>Become</w:t>
      </w:r>
      <w:r>
        <w:rPr>
          <w:rFonts w:ascii="Times New Roman" w:hAnsi="Times New Roman"/>
          <w:sz w:val="24"/>
          <w:szCs w:val="24"/>
          <w:lang w:val="en-US"/>
        </w:rPr>
        <w:t xml:space="preserve"> </w:t>
      </w:r>
      <w:r w:rsidRPr="00534F5D">
        <w:rPr>
          <w:rFonts w:ascii="Times New Roman" w:hAnsi="Times New Roman"/>
          <w:sz w:val="24"/>
          <w:szCs w:val="24"/>
          <w:lang w:val="en-US"/>
        </w:rPr>
        <w:t xml:space="preserve">comfortable with </w:t>
      </w:r>
      <w:proofErr w:type="gramStart"/>
      <w:r w:rsidRPr="00534F5D">
        <w:rPr>
          <w:rFonts w:ascii="Times New Roman" w:hAnsi="Times New Roman"/>
          <w:sz w:val="24"/>
          <w:szCs w:val="24"/>
          <w:lang w:val="en-US"/>
        </w:rPr>
        <w:t>object oriented</w:t>
      </w:r>
      <w:proofErr w:type="gramEnd"/>
      <w:r w:rsidRPr="00534F5D">
        <w:rPr>
          <w:rFonts w:ascii="Times New Roman" w:hAnsi="Times New Roman"/>
          <w:sz w:val="24"/>
          <w:szCs w:val="24"/>
          <w:lang w:val="en-US"/>
        </w:rPr>
        <w:t xml:space="preserve"> programming: Learn to think in objects</w:t>
      </w:r>
    </w:p>
    <w:p w:rsidR="00EB1115" w:rsidRPr="00534F5D" w:rsidRDefault="00EB1115" w:rsidP="00EB1115">
      <w:pPr>
        <w:numPr>
          <w:ilvl w:val="0"/>
          <w:numId w:val="21"/>
        </w:numPr>
        <w:spacing w:before="100" w:beforeAutospacing="1" w:after="0" w:line="240" w:lineRule="auto"/>
        <w:jc w:val="both"/>
        <w:rPr>
          <w:rFonts w:ascii="Times New Roman" w:hAnsi="Times New Roman"/>
          <w:sz w:val="24"/>
          <w:szCs w:val="24"/>
          <w:lang w:val="en-US"/>
        </w:rPr>
      </w:pPr>
      <w:r w:rsidRPr="00534F5D">
        <w:rPr>
          <w:rFonts w:ascii="Times New Roman" w:hAnsi="Times New Roman"/>
          <w:sz w:val="24"/>
          <w:szCs w:val="24"/>
          <w:lang w:val="en-US"/>
        </w:rPr>
        <w:t>Learn</w:t>
      </w:r>
      <w:r>
        <w:rPr>
          <w:rFonts w:ascii="Times New Roman" w:hAnsi="Times New Roman"/>
          <w:sz w:val="24"/>
          <w:szCs w:val="24"/>
          <w:lang w:val="en-US"/>
        </w:rPr>
        <w:t xml:space="preserve"> </w:t>
      </w:r>
      <w:r w:rsidRPr="00534F5D">
        <w:rPr>
          <w:rFonts w:ascii="Times New Roman" w:hAnsi="Times New Roman"/>
          <w:sz w:val="24"/>
          <w:szCs w:val="24"/>
          <w:lang w:val="en-US"/>
        </w:rPr>
        <w:t xml:space="preserve">the essentials of the Java class library, and learn how to learn about other parts of the library when you need them. </w:t>
      </w:r>
    </w:p>
    <w:p w:rsidR="00EB1115" w:rsidRDefault="00EB1115" w:rsidP="00EB1115">
      <w:pPr>
        <w:numPr>
          <w:ilvl w:val="0"/>
          <w:numId w:val="21"/>
        </w:numPr>
        <w:spacing w:before="100" w:beforeAutospacing="1" w:after="0" w:line="240" w:lineRule="auto"/>
        <w:jc w:val="both"/>
        <w:rPr>
          <w:rFonts w:ascii="Times New Roman" w:hAnsi="Times New Roman"/>
          <w:sz w:val="24"/>
          <w:szCs w:val="24"/>
          <w:lang w:val="en-US"/>
        </w:rPr>
      </w:pPr>
      <w:r w:rsidRPr="00534F5D">
        <w:rPr>
          <w:rFonts w:ascii="Times New Roman" w:hAnsi="Times New Roman"/>
          <w:sz w:val="24"/>
          <w:szCs w:val="24"/>
          <w:lang w:val="en-US"/>
        </w:rPr>
        <w:t>Introduce event driven Graphical User Interface (GUI) programming</w:t>
      </w:r>
    </w:p>
    <w:p w:rsidR="00EB1115" w:rsidRPr="00E90305" w:rsidRDefault="00EB1115" w:rsidP="00EB1115">
      <w:pPr>
        <w:numPr>
          <w:ilvl w:val="0"/>
          <w:numId w:val="21"/>
        </w:numPr>
        <w:spacing w:before="100" w:beforeAutospacing="1" w:after="0" w:line="240" w:lineRule="auto"/>
        <w:jc w:val="both"/>
        <w:rPr>
          <w:rFonts w:ascii="Times New Roman" w:hAnsi="Times New Roman"/>
          <w:sz w:val="24"/>
          <w:szCs w:val="24"/>
          <w:lang w:val="en-US"/>
        </w:rPr>
      </w:pPr>
      <w:r>
        <w:rPr>
          <w:rFonts w:ascii="Times New Roman" w:hAnsi="Times New Roman"/>
          <w:sz w:val="24"/>
          <w:szCs w:val="24"/>
          <w:lang w:val="en-US"/>
        </w:rPr>
        <w:t>Able to Understand the JSP Implementation</w:t>
      </w:r>
    </w:p>
    <w:p w:rsidR="0022725E" w:rsidRDefault="0022725E" w:rsidP="00EB1115">
      <w:pPr>
        <w:pStyle w:val="ListParagraph"/>
        <w:autoSpaceDE w:val="0"/>
        <w:autoSpaceDN w:val="0"/>
        <w:adjustRightInd w:val="0"/>
        <w:spacing w:after="0" w:line="240" w:lineRule="auto"/>
        <w:rPr>
          <w:rFonts w:ascii="Times New Roman" w:hAnsi="Times New Roman"/>
          <w:b/>
          <w:bCs/>
          <w:color w:val="000000"/>
          <w:sz w:val="24"/>
          <w:szCs w:val="24"/>
          <w:lang w:val="en-US"/>
        </w:rPr>
      </w:pPr>
    </w:p>
    <w:p w:rsidR="0022725E" w:rsidRDefault="0022725E" w:rsidP="00EB1115">
      <w:pPr>
        <w:pStyle w:val="ListParagraph"/>
        <w:autoSpaceDE w:val="0"/>
        <w:autoSpaceDN w:val="0"/>
        <w:adjustRightInd w:val="0"/>
        <w:spacing w:after="0" w:line="240" w:lineRule="auto"/>
        <w:rPr>
          <w:rFonts w:ascii="Times New Roman" w:hAnsi="Times New Roman"/>
          <w:b/>
          <w:bCs/>
          <w:color w:val="000000"/>
          <w:sz w:val="24"/>
          <w:szCs w:val="24"/>
          <w:lang w:val="en-US"/>
        </w:rPr>
      </w:pPr>
    </w:p>
    <w:p w:rsidR="0022725E" w:rsidRDefault="0022725E" w:rsidP="00EB1115">
      <w:pPr>
        <w:pStyle w:val="ListParagraph"/>
        <w:autoSpaceDE w:val="0"/>
        <w:autoSpaceDN w:val="0"/>
        <w:adjustRightInd w:val="0"/>
        <w:spacing w:after="0" w:line="240" w:lineRule="auto"/>
        <w:rPr>
          <w:rFonts w:ascii="Times New Roman" w:hAnsi="Times New Roman"/>
          <w:b/>
          <w:bCs/>
          <w:color w:val="000000"/>
          <w:sz w:val="24"/>
          <w:szCs w:val="24"/>
          <w:lang w:val="en-US"/>
        </w:rPr>
      </w:pPr>
    </w:p>
    <w:p w:rsidR="0022725E" w:rsidRDefault="0022725E" w:rsidP="00EB1115">
      <w:pPr>
        <w:pStyle w:val="ListParagraph"/>
        <w:autoSpaceDE w:val="0"/>
        <w:autoSpaceDN w:val="0"/>
        <w:adjustRightInd w:val="0"/>
        <w:spacing w:after="0" w:line="240" w:lineRule="auto"/>
        <w:rPr>
          <w:rFonts w:ascii="Times New Roman" w:hAnsi="Times New Roman"/>
          <w:b/>
          <w:bCs/>
          <w:color w:val="000000"/>
          <w:sz w:val="24"/>
          <w:szCs w:val="24"/>
          <w:lang w:val="en-US"/>
        </w:rPr>
      </w:pPr>
    </w:p>
    <w:p w:rsidR="00EB1115" w:rsidRPr="00534F5D" w:rsidRDefault="00EB1115" w:rsidP="00EB1115">
      <w:pPr>
        <w:pStyle w:val="ListParagraph"/>
        <w:autoSpaceDE w:val="0"/>
        <w:autoSpaceDN w:val="0"/>
        <w:adjustRightInd w:val="0"/>
        <w:spacing w:after="0" w:line="240" w:lineRule="auto"/>
        <w:rPr>
          <w:rFonts w:ascii="Times New Roman" w:hAnsi="Times New Roman"/>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EB1115" w:rsidRPr="00534F5D" w:rsidRDefault="00EB1115" w:rsidP="00EB1115">
      <w:pPr>
        <w:spacing w:after="0" w:line="240" w:lineRule="auto"/>
        <w:jc w:val="both"/>
        <w:rPr>
          <w:rFonts w:ascii="Times New Roman" w:hAnsi="Times New Roman"/>
          <w:sz w:val="24"/>
          <w:szCs w:val="24"/>
        </w:rPr>
      </w:pPr>
    </w:p>
    <w:p w:rsidR="00EB1115" w:rsidRPr="00534F5D" w:rsidRDefault="00EB1115" w:rsidP="00EB1115">
      <w:pPr>
        <w:spacing w:after="0" w:line="240" w:lineRule="auto"/>
        <w:ind w:left="360"/>
        <w:jc w:val="both"/>
        <w:rPr>
          <w:rFonts w:ascii="Times New Roman" w:hAnsi="Times New Roman"/>
          <w:sz w:val="24"/>
          <w:szCs w:val="24"/>
        </w:rPr>
      </w:pPr>
    </w:p>
    <w:tbl>
      <w:tblPr>
        <w:tblStyle w:val="TableGrid"/>
        <w:tblpPr w:leftFromText="180" w:rightFromText="180" w:vertAnchor="text" w:horzAnchor="margin" w:tblpY="-2"/>
        <w:tblOverlap w:val="never"/>
        <w:tblW w:w="10403" w:type="dxa"/>
        <w:tblLook w:val="04A0" w:firstRow="1" w:lastRow="0" w:firstColumn="1" w:lastColumn="0" w:noHBand="0" w:noVBand="1"/>
      </w:tblPr>
      <w:tblGrid>
        <w:gridCol w:w="1243"/>
        <w:gridCol w:w="572"/>
        <w:gridCol w:w="572"/>
        <w:gridCol w:w="572"/>
        <w:gridCol w:w="572"/>
        <w:gridCol w:w="572"/>
        <w:gridCol w:w="572"/>
        <w:gridCol w:w="572"/>
        <w:gridCol w:w="572"/>
        <w:gridCol w:w="572"/>
        <w:gridCol w:w="672"/>
        <w:gridCol w:w="672"/>
        <w:gridCol w:w="672"/>
        <w:gridCol w:w="15"/>
        <w:gridCol w:w="668"/>
        <w:gridCol w:w="683"/>
        <w:gridCol w:w="669"/>
        <w:gridCol w:w="14"/>
      </w:tblGrid>
      <w:tr w:rsidR="00EB1115" w:rsidRPr="00534F5D" w:rsidTr="00D4514D">
        <w:trPr>
          <w:gridAfter w:val="1"/>
          <w:wAfter w:w="14" w:type="dxa"/>
          <w:trHeight w:val="639"/>
        </w:trPr>
        <w:tc>
          <w:tcPr>
            <w:tcW w:w="1190" w:type="dxa"/>
          </w:tcPr>
          <w:p w:rsidR="00EB1115" w:rsidRPr="00337F44" w:rsidRDefault="00EB1115" w:rsidP="00D4514D">
            <w:pPr>
              <w:spacing w:before="100" w:beforeAutospacing="1" w:after="100" w:afterAutospacing="1"/>
              <w:jc w:val="both"/>
              <w:rPr>
                <w:rFonts w:ascii="Times New Roman" w:hAnsi="Times New Roman"/>
                <w:b/>
                <w:bCs/>
                <w:sz w:val="24"/>
                <w:szCs w:val="24"/>
                <w:lang w:val="en-US"/>
              </w:rPr>
            </w:pPr>
            <w:r w:rsidRPr="00337F44">
              <w:rPr>
                <w:rFonts w:ascii="Times New Roman" w:hAnsi="Times New Roman"/>
                <w:b/>
                <w:bCs/>
                <w:sz w:val="24"/>
                <w:szCs w:val="24"/>
                <w:lang w:val="en-US"/>
              </w:rPr>
              <w:t>Course Outcomes</w:t>
            </w:r>
          </w:p>
        </w:tc>
        <w:tc>
          <w:tcPr>
            <w:tcW w:w="7179" w:type="dxa"/>
            <w:gridSpan w:val="13"/>
          </w:tcPr>
          <w:p w:rsidR="00EB1115" w:rsidRPr="00337F44" w:rsidRDefault="00EB1115" w:rsidP="00D4514D">
            <w:pPr>
              <w:spacing w:before="100" w:beforeAutospacing="1" w:after="100" w:afterAutospacing="1"/>
              <w:jc w:val="center"/>
              <w:rPr>
                <w:rFonts w:ascii="Times New Roman" w:hAnsi="Times New Roman"/>
                <w:b/>
                <w:bCs/>
                <w:sz w:val="24"/>
                <w:szCs w:val="24"/>
                <w:lang w:val="en-US"/>
              </w:rPr>
            </w:pPr>
            <w:r w:rsidRPr="00337F44">
              <w:rPr>
                <w:rFonts w:ascii="Times New Roman" w:hAnsi="Times New Roman"/>
                <w:b/>
                <w:bCs/>
                <w:sz w:val="24"/>
                <w:szCs w:val="24"/>
                <w:lang w:val="en-US"/>
              </w:rPr>
              <w:t>Program Outcomes</w:t>
            </w:r>
          </w:p>
        </w:tc>
        <w:tc>
          <w:tcPr>
            <w:tcW w:w="2020" w:type="dxa"/>
            <w:gridSpan w:val="3"/>
          </w:tcPr>
          <w:p w:rsidR="00EB1115" w:rsidRPr="00337F44" w:rsidRDefault="00EB1115" w:rsidP="00D4514D">
            <w:pPr>
              <w:spacing w:before="100" w:beforeAutospacing="1" w:after="100" w:afterAutospacing="1"/>
              <w:jc w:val="both"/>
              <w:rPr>
                <w:rFonts w:ascii="Times New Roman" w:hAnsi="Times New Roman"/>
                <w:b/>
                <w:bCs/>
                <w:sz w:val="24"/>
                <w:szCs w:val="24"/>
                <w:lang w:val="en-US"/>
              </w:rPr>
            </w:pPr>
            <w:r w:rsidRPr="00337F44">
              <w:rPr>
                <w:rFonts w:ascii="Times New Roman" w:hAnsi="Times New Roman"/>
                <w:b/>
                <w:bCs/>
                <w:sz w:val="24"/>
                <w:szCs w:val="24"/>
                <w:lang w:val="en-US"/>
              </w:rPr>
              <w:t>Program specific Outcomes</w:t>
            </w:r>
          </w:p>
        </w:tc>
      </w:tr>
      <w:tr w:rsidR="00EB1115" w:rsidRPr="00534F5D" w:rsidTr="00D4514D">
        <w:trPr>
          <w:trHeight w:val="319"/>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PO1</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PO2</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PO3</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PO4</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PO5</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PO6</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PO7</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PO8</w:t>
            </w:r>
          </w:p>
        </w:tc>
        <w:tc>
          <w:tcPr>
            <w:tcW w:w="5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PO9</w:t>
            </w:r>
          </w:p>
        </w:tc>
        <w:tc>
          <w:tcPr>
            <w:tcW w:w="6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PO10</w:t>
            </w:r>
          </w:p>
        </w:tc>
        <w:tc>
          <w:tcPr>
            <w:tcW w:w="6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PO11</w:t>
            </w:r>
          </w:p>
        </w:tc>
        <w:tc>
          <w:tcPr>
            <w:tcW w:w="672"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PO12</w:t>
            </w:r>
          </w:p>
        </w:tc>
        <w:tc>
          <w:tcPr>
            <w:tcW w:w="683" w:type="dxa"/>
            <w:gridSpan w:val="2"/>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PSO1</w:t>
            </w:r>
          </w:p>
        </w:tc>
        <w:tc>
          <w:tcPr>
            <w:tcW w:w="683" w:type="dxa"/>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PSO2</w:t>
            </w:r>
          </w:p>
        </w:tc>
        <w:tc>
          <w:tcPr>
            <w:tcW w:w="683" w:type="dxa"/>
            <w:gridSpan w:val="2"/>
          </w:tcPr>
          <w:p w:rsidR="00EB1115" w:rsidRPr="00BF7F75" w:rsidRDefault="00EB1115" w:rsidP="00D4514D">
            <w:pPr>
              <w:spacing w:before="100" w:beforeAutospacing="1" w:after="100" w:afterAutospacing="1"/>
              <w:jc w:val="both"/>
              <w:rPr>
                <w:rFonts w:ascii="Times New Roman" w:hAnsi="Times New Roman"/>
                <w:sz w:val="20"/>
                <w:szCs w:val="20"/>
                <w:lang w:val="en-US"/>
              </w:rPr>
            </w:pPr>
            <w:r w:rsidRPr="00BF7F75">
              <w:rPr>
                <w:rFonts w:ascii="Times New Roman" w:hAnsi="Times New Roman"/>
                <w:sz w:val="20"/>
                <w:szCs w:val="20"/>
                <w:lang w:val="en-US"/>
              </w:rPr>
              <w:t>PSO3</w:t>
            </w:r>
          </w:p>
        </w:tc>
      </w:tr>
      <w:tr w:rsidR="00EB1115" w:rsidRPr="00534F5D" w:rsidTr="00D4514D">
        <w:trPr>
          <w:trHeight w:val="299"/>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CO1</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r>
      <w:tr w:rsidR="00EB1115" w:rsidRPr="00534F5D" w:rsidTr="00D4514D">
        <w:trPr>
          <w:trHeight w:val="319"/>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CO2</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83"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r>
      <w:tr w:rsidR="00EB1115" w:rsidRPr="00534F5D" w:rsidTr="00D4514D">
        <w:trPr>
          <w:trHeight w:val="319"/>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CO3</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r>
      <w:tr w:rsidR="00EB1115" w:rsidRPr="00534F5D" w:rsidTr="00D4514D">
        <w:trPr>
          <w:trHeight w:val="299"/>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CO4</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r>
      <w:tr w:rsidR="00EB1115" w:rsidRPr="00534F5D" w:rsidTr="00D4514D">
        <w:trPr>
          <w:trHeight w:val="340"/>
        </w:trPr>
        <w:tc>
          <w:tcPr>
            <w:tcW w:w="1190"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CO5</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5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72"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c>
          <w:tcPr>
            <w:tcW w:w="683" w:type="dxa"/>
          </w:tcPr>
          <w:p w:rsidR="00EB1115" w:rsidRPr="00534F5D" w:rsidRDefault="00EB1115" w:rsidP="00D4514D">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83" w:type="dxa"/>
            <w:gridSpan w:val="2"/>
          </w:tcPr>
          <w:p w:rsidR="00EB1115" w:rsidRPr="00534F5D" w:rsidRDefault="00EB1115" w:rsidP="00D4514D">
            <w:pPr>
              <w:spacing w:before="100" w:beforeAutospacing="1" w:after="100" w:afterAutospacing="1"/>
              <w:jc w:val="both"/>
              <w:rPr>
                <w:rFonts w:ascii="Times New Roman" w:hAnsi="Times New Roman"/>
                <w:sz w:val="24"/>
                <w:szCs w:val="24"/>
                <w:lang w:val="en-US"/>
              </w:rPr>
            </w:pPr>
          </w:p>
        </w:tc>
      </w:tr>
    </w:tbl>
    <w:p w:rsidR="00EB1115" w:rsidRDefault="00EB1115" w:rsidP="00EB1115">
      <w:pPr>
        <w:spacing w:after="0" w:line="240" w:lineRule="auto"/>
        <w:jc w:val="both"/>
        <w:rPr>
          <w:rFonts w:ascii="Times New Roman" w:hAnsi="Times New Roman"/>
          <w:sz w:val="24"/>
          <w:szCs w:val="24"/>
        </w:rPr>
      </w:pPr>
    </w:p>
    <w:p w:rsidR="00EB1115" w:rsidRPr="00534F5D" w:rsidRDefault="00EB1115" w:rsidP="00EB1115">
      <w:pPr>
        <w:spacing w:after="0" w:line="240" w:lineRule="auto"/>
        <w:jc w:val="both"/>
        <w:rPr>
          <w:rFonts w:ascii="Times New Roman" w:hAnsi="Times New Roman"/>
          <w:b/>
          <w:sz w:val="24"/>
          <w:szCs w:val="24"/>
        </w:rPr>
      </w:pPr>
      <w:r w:rsidRPr="00534F5D">
        <w:rPr>
          <w:rFonts w:ascii="Times New Roman" w:hAnsi="Times New Roman"/>
          <w:b/>
          <w:sz w:val="24"/>
          <w:szCs w:val="24"/>
        </w:rPr>
        <w:t>Text Books:</w:t>
      </w:r>
    </w:p>
    <w:p w:rsidR="00EB1115" w:rsidRPr="00534F5D" w:rsidRDefault="00EB1115" w:rsidP="00EB1115">
      <w:pPr>
        <w:pStyle w:val="ListParagraph"/>
        <w:numPr>
          <w:ilvl w:val="0"/>
          <w:numId w:val="26"/>
        </w:numPr>
        <w:spacing w:after="0" w:line="240" w:lineRule="auto"/>
        <w:jc w:val="both"/>
        <w:rPr>
          <w:rFonts w:ascii="Times New Roman" w:hAnsi="Times New Roman"/>
          <w:sz w:val="24"/>
          <w:szCs w:val="24"/>
        </w:rPr>
      </w:pPr>
      <w:r w:rsidRPr="00534F5D">
        <w:rPr>
          <w:rFonts w:ascii="Times New Roman" w:hAnsi="Times New Roman"/>
          <w:sz w:val="24"/>
          <w:szCs w:val="24"/>
        </w:rPr>
        <w:t>J2EE: The complete Reference by James Keogh</w:t>
      </w:r>
    </w:p>
    <w:p w:rsidR="00EB1115" w:rsidRPr="00534F5D" w:rsidRDefault="00EB1115" w:rsidP="00EB1115">
      <w:pPr>
        <w:pStyle w:val="ListParagraph"/>
        <w:numPr>
          <w:ilvl w:val="0"/>
          <w:numId w:val="26"/>
        </w:numPr>
        <w:spacing w:after="0" w:line="240" w:lineRule="auto"/>
        <w:jc w:val="both"/>
        <w:rPr>
          <w:rFonts w:ascii="Times New Roman" w:hAnsi="Times New Roman"/>
          <w:sz w:val="24"/>
          <w:szCs w:val="24"/>
        </w:rPr>
      </w:pPr>
      <w:r w:rsidRPr="00534F5D">
        <w:rPr>
          <w:rFonts w:ascii="Times New Roman" w:hAnsi="Times New Roman"/>
          <w:sz w:val="24"/>
          <w:szCs w:val="24"/>
        </w:rPr>
        <w:t>Java 6 And J2Ee 1.5, Black Book by </w:t>
      </w:r>
      <w:proofErr w:type="spellStart"/>
      <w:r w:rsidRPr="00534F5D">
        <w:rPr>
          <w:rFonts w:ascii="Times New Roman" w:hAnsi="Times New Roman"/>
          <w:sz w:val="24"/>
          <w:szCs w:val="24"/>
        </w:rPr>
        <w:t>kogent</w:t>
      </w:r>
      <w:proofErr w:type="spellEnd"/>
    </w:p>
    <w:p w:rsidR="00EB1115" w:rsidRPr="00534F5D" w:rsidRDefault="00EB1115" w:rsidP="00EB1115">
      <w:pPr>
        <w:pStyle w:val="ListParagraph"/>
        <w:numPr>
          <w:ilvl w:val="0"/>
          <w:numId w:val="26"/>
        </w:numPr>
        <w:spacing w:after="0" w:line="240" w:lineRule="auto"/>
        <w:jc w:val="both"/>
        <w:rPr>
          <w:rFonts w:ascii="Times New Roman" w:hAnsi="Times New Roman"/>
          <w:sz w:val="24"/>
          <w:szCs w:val="24"/>
        </w:rPr>
      </w:pPr>
      <w:r w:rsidRPr="00534F5D">
        <w:rPr>
          <w:rFonts w:ascii="Times New Roman" w:hAnsi="Times New Roman"/>
          <w:sz w:val="24"/>
          <w:szCs w:val="24"/>
        </w:rPr>
        <w:t xml:space="preserve">Java Server Programming Java EE6 (J2EE 1.6), Black Book by </w:t>
      </w:r>
      <w:proofErr w:type="spellStart"/>
      <w:r w:rsidRPr="00534F5D">
        <w:rPr>
          <w:rFonts w:ascii="Times New Roman" w:hAnsi="Times New Roman"/>
          <w:sz w:val="24"/>
          <w:szCs w:val="24"/>
        </w:rPr>
        <w:t>kogent</w:t>
      </w:r>
      <w:proofErr w:type="spellEnd"/>
    </w:p>
    <w:p w:rsidR="00EB1115" w:rsidRPr="00534F5D" w:rsidRDefault="00EB1115" w:rsidP="00EB1115">
      <w:pPr>
        <w:pStyle w:val="ListParagraph"/>
        <w:spacing w:after="0" w:line="240" w:lineRule="auto"/>
        <w:jc w:val="both"/>
        <w:rPr>
          <w:rFonts w:ascii="Times New Roman" w:hAnsi="Times New Roman"/>
          <w:b/>
          <w:sz w:val="24"/>
          <w:szCs w:val="24"/>
        </w:rPr>
      </w:pPr>
    </w:p>
    <w:p w:rsidR="00EB1115" w:rsidRPr="00534F5D" w:rsidRDefault="00EB1115" w:rsidP="00EB1115">
      <w:pPr>
        <w:pStyle w:val="ListParagraph"/>
        <w:spacing w:after="0" w:line="240" w:lineRule="auto"/>
        <w:jc w:val="both"/>
        <w:rPr>
          <w:rFonts w:ascii="Times New Roman" w:hAnsi="Times New Roman"/>
          <w:b/>
          <w:sz w:val="24"/>
          <w:szCs w:val="24"/>
        </w:rPr>
      </w:pPr>
      <w:r w:rsidRPr="00534F5D">
        <w:rPr>
          <w:rFonts w:ascii="Times New Roman" w:hAnsi="Times New Roman"/>
          <w:b/>
          <w:sz w:val="24"/>
          <w:szCs w:val="24"/>
        </w:rPr>
        <w:t xml:space="preserve">Reference </w:t>
      </w:r>
      <w:proofErr w:type="gramStart"/>
      <w:r w:rsidRPr="00534F5D">
        <w:rPr>
          <w:rFonts w:ascii="Times New Roman" w:hAnsi="Times New Roman"/>
          <w:b/>
          <w:sz w:val="24"/>
          <w:szCs w:val="24"/>
        </w:rPr>
        <w:t>books:-</w:t>
      </w:r>
      <w:proofErr w:type="gramEnd"/>
    </w:p>
    <w:p w:rsidR="00EB1115" w:rsidRPr="00534F5D" w:rsidRDefault="00EB1115" w:rsidP="00EB1115">
      <w:pPr>
        <w:pStyle w:val="ListParagraph"/>
        <w:numPr>
          <w:ilvl w:val="0"/>
          <w:numId w:val="4"/>
        </w:numPr>
        <w:shd w:val="clear" w:color="auto" w:fill="FFFFFF"/>
        <w:spacing w:after="0" w:line="240" w:lineRule="auto"/>
        <w:jc w:val="both"/>
        <w:rPr>
          <w:rFonts w:ascii="Times New Roman" w:hAnsi="Times New Roman"/>
          <w:color w:val="222222"/>
          <w:sz w:val="24"/>
          <w:szCs w:val="24"/>
        </w:rPr>
      </w:pPr>
      <w:r w:rsidRPr="00534F5D">
        <w:rPr>
          <w:rFonts w:ascii="Times New Roman" w:hAnsi="Times New Roman"/>
          <w:color w:val="222222"/>
          <w:sz w:val="24"/>
          <w:szCs w:val="24"/>
        </w:rPr>
        <w:t xml:space="preserve">Programming with Java A Primer, </w:t>
      </w:r>
      <w:proofErr w:type="spellStart"/>
      <w:proofErr w:type="gramStart"/>
      <w:r w:rsidRPr="00534F5D">
        <w:rPr>
          <w:rFonts w:ascii="Times New Roman" w:hAnsi="Times New Roman"/>
          <w:color w:val="222222"/>
          <w:sz w:val="24"/>
          <w:szCs w:val="24"/>
        </w:rPr>
        <w:t>E.Balaguruswamy</w:t>
      </w:r>
      <w:proofErr w:type="spellEnd"/>
      <w:proofErr w:type="gramEnd"/>
      <w:r w:rsidRPr="00534F5D">
        <w:rPr>
          <w:rFonts w:ascii="Times New Roman" w:hAnsi="Times New Roman"/>
          <w:color w:val="222222"/>
          <w:sz w:val="24"/>
          <w:szCs w:val="24"/>
        </w:rPr>
        <w:t xml:space="preserve"> Tata McGraw Hill Companies</w:t>
      </w:r>
    </w:p>
    <w:p w:rsidR="00EB1115" w:rsidRPr="00534F5D" w:rsidRDefault="00EB1115" w:rsidP="00EB1115">
      <w:pPr>
        <w:pStyle w:val="ListParagraph"/>
        <w:numPr>
          <w:ilvl w:val="0"/>
          <w:numId w:val="4"/>
        </w:numPr>
        <w:shd w:val="clear" w:color="auto" w:fill="FFFFFF"/>
        <w:spacing w:after="0" w:line="240" w:lineRule="auto"/>
        <w:jc w:val="both"/>
        <w:rPr>
          <w:rFonts w:ascii="Times New Roman" w:hAnsi="Times New Roman"/>
          <w:color w:val="222222"/>
          <w:sz w:val="24"/>
          <w:szCs w:val="24"/>
        </w:rPr>
      </w:pPr>
      <w:r w:rsidRPr="00534F5D">
        <w:rPr>
          <w:rFonts w:ascii="Times New Roman" w:hAnsi="Times New Roman"/>
          <w:color w:val="222222"/>
          <w:sz w:val="24"/>
          <w:szCs w:val="24"/>
        </w:rPr>
        <w:t>Java Programming John P. Flynt Thomson 2</w:t>
      </w:r>
      <w:r w:rsidRPr="00534F5D">
        <w:rPr>
          <w:rFonts w:ascii="Times New Roman" w:hAnsi="Times New Roman"/>
          <w:color w:val="222222"/>
          <w:sz w:val="24"/>
          <w:szCs w:val="24"/>
          <w:vertAlign w:val="superscript"/>
        </w:rPr>
        <w:t>nd</w:t>
      </w:r>
    </w:p>
    <w:p w:rsidR="00EB1115" w:rsidRPr="00534F5D" w:rsidRDefault="00EB1115" w:rsidP="00EB1115">
      <w:pPr>
        <w:pStyle w:val="ListParagraph"/>
        <w:numPr>
          <w:ilvl w:val="0"/>
          <w:numId w:val="4"/>
        </w:numPr>
        <w:shd w:val="clear" w:color="auto" w:fill="FFFFFF"/>
        <w:spacing w:after="0" w:line="240" w:lineRule="auto"/>
        <w:jc w:val="both"/>
        <w:rPr>
          <w:rFonts w:ascii="Times New Roman" w:hAnsi="Times New Roman"/>
          <w:color w:val="222222"/>
          <w:sz w:val="24"/>
          <w:szCs w:val="24"/>
        </w:rPr>
      </w:pPr>
      <w:r w:rsidRPr="00534F5D">
        <w:rPr>
          <w:rFonts w:ascii="Times New Roman" w:hAnsi="Times New Roman"/>
          <w:color w:val="222222"/>
          <w:sz w:val="24"/>
          <w:szCs w:val="24"/>
        </w:rPr>
        <w:t>Java Programming Language Ken Arnold Pearson</w:t>
      </w:r>
    </w:p>
    <w:p w:rsidR="00EB1115" w:rsidRPr="00534F5D" w:rsidRDefault="00EB1115" w:rsidP="00EB1115">
      <w:pPr>
        <w:pStyle w:val="ListParagraph"/>
        <w:shd w:val="clear" w:color="auto" w:fill="FFFFFF"/>
        <w:spacing w:after="0" w:line="240" w:lineRule="auto"/>
        <w:jc w:val="both"/>
        <w:rPr>
          <w:rFonts w:ascii="Times New Roman" w:hAnsi="Times New Roman"/>
          <w:color w:val="222222"/>
          <w:sz w:val="24"/>
          <w:szCs w:val="24"/>
        </w:rPr>
      </w:pPr>
    </w:p>
    <w:p w:rsidR="00EB1115" w:rsidRPr="00534F5D" w:rsidRDefault="00EB1115" w:rsidP="00EB1115">
      <w:pPr>
        <w:rPr>
          <w:rFonts w:ascii="Times New Roman" w:hAnsi="Times New Roman"/>
          <w:color w:val="222222"/>
          <w:sz w:val="24"/>
          <w:szCs w:val="24"/>
        </w:rPr>
      </w:pPr>
      <w:r w:rsidRPr="00534F5D">
        <w:rPr>
          <w:rFonts w:ascii="Times New Roman" w:hAnsi="Times New Roman"/>
          <w:color w:val="222222"/>
          <w:sz w:val="24"/>
          <w:szCs w:val="24"/>
        </w:rPr>
        <w:br w:type="page"/>
      </w:r>
      <w:bookmarkEnd w:id="4"/>
    </w:p>
    <w:p w:rsidR="00EB1115" w:rsidRPr="00534F5D" w:rsidRDefault="00EB1115" w:rsidP="00EB1115">
      <w:pPr>
        <w:pStyle w:val="ListParagraph"/>
        <w:shd w:val="clear" w:color="auto" w:fill="FFFFFF"/>
        <w:spacing w:after="0" w:line="240" w:lineRule="auto"/>
        <w:jc w:val="both"/>
        <w:rPr>
          <w:rFonts w:ascii="Times New Roman" w:hAnsi="Times New Roman"/>
          <w:color w:val="222222"/>
          <w:sz w:val="24"/>
          <w:szCs w:val="24"/>
        </w:rPr>
      </w:pPr>
    </w:p>
    <w:tbl>
      <w:tblPr>
        <w:tblStyle w:val="TableGrid"/>
        <w:tblW w:w="0" w:type="auto"/>
        <w:tblLook w:val="04A0" w:firstRow="1" w:lastRow="0" w:firstColumn="1" w:lastColumn="0" w:noHBand="0" w:noVBand="1"/>
      </w:tblPr>
      <w:tblGrid>
        <w:gridCol w:w="1368"/>
        <w:gridCol w:w="6840"/>
        <w:gridCol w:w="1368"/>
      </w:tblGrid>
      <w:tr w:rsidR="00EB1115" w:rsidRPr="00534F5D" w:rsidTr="00D4514D">
        <w:tc>
          <w:tcPr>
            <w:tcW w:w="1368" w:type="dxa"/>
          </w:tcPr>
          <w:p w:rsidR="00EB1115" w:rsidRPr="00534F5D" w:rsidRDefault="00EB1115" w:rsidP="00D4514D">
            <w:pPr>
              <w:jc w:val="both"/>
              <w:rPr>
                <w:rFonts w:ascii="Times New Roman" w:hAnsi="Times New Roman"/>
                <w:sz w:val="24"/>
                <w:szCs w:val="24"/>
              </w:rPr>
            </w:pPr>
            <w:r w:rsidRPr="00534F5D">
              <w:rPr>
                <w:rFonts w:ascii="Times New Roman" w:hAnsi="Times New Roman"/>
                <w:b/>
                <w:bCs/>
                <w:sz w:val="24"/>
                <w:szCs w:val="24"/>
                <w:lang w:val="en-US" w:bidi="hi-IN"/>
              </w:rPr>
              <w:t>BCO 069A</w:t>
            </w:r>
          </w:p>
        </w:tc>
        <w:tc>
          <w:tcPr>
            <w:tcW w:w="6840" w:type="dxa"/>
          </w:tcPr>
          <w:p w:rsidR="00EB1115" w:rsidRPr="00534F5D" w:rsidRDefault="00EB1115" w:rsidP="00D4514D">
            <w:pPr>
              <w:jc w:val="center"/>
              <w:rPr>
                <w:rFonts w:ascii="Times New Roman" w:hAnsi="Times New Roman"/>
                <w:sz w:val="24"/>
                <w:szCs w:val="24"/>
              </w:rPr>
            </w:pPr>
            <w:r w:rsidRPr="00534F5D">
              <w:rPr>
                <w:rFonts w:ascii="Times New Roman" w:hAnsi="Times New Roman"/>
                <w:b/>
                <w:sz w:val="24"/>
                <w:szCs w:val="24"/>
              </w:rPr>
              <w:t>Advance Programming in Java Lab</w:t>
            </w:r>
          </w:p>
        </w:tc>
        <w:tc>
          <w:tcPr>
            <w:tcW w:w="1368" w:type="dxa"/>
          </w:tcPr>
          <w:p w:rsidR="00EB1115" w:rsidRPr="00534F5D" w:rsidRDefault="00EB1115" w:rsidP="00D4514D">
            <w:pPr>
              <w:jc w:val="both"/>
              <w:rPr>
                <w:rFonts w:ascii="Times New Roman" w:hAnsi="Times New Roman"/>
                <w:sz w:val="24"/>
                <w:szCs w:val="24"/>
              </w:rPr>
            </w:pPr>
            <w:r w:rsidRPr="00534F5D">
              <w:rPr>
                <w:rFonts w:ascii="Times New Roman" w:hAnsi="Times New Roman"/>
                <w:b/>
                <w:bCs/>
                <w:iCs/>
                <w:sz w:val="24"/>
                <w:szCs w:val="24"/>
                <w:lang w:val="en-US" w:bidi="hi-IN"/>
              </w:rPr>
              <w:t>0-0-2</w:t>
            </w:r>
          </w:p>
        </w:tc>
      </w:tr>
    </w:tbl>
    <w:p w:rsidR="00EB1115" w:rsidRPr="00534F5D" w:rsidRDefault="00EB1115" w:rsidP="00EB1115">
      <w:pPr>
        <w:rPr>
          <w:rFonts w:ascii="Times New Roman" w:hAnsi="Times New Roman"/>
          <w:color w:val="222222"/>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6"/>
        <w:gridCol w:w="9094"/>
      </w:tblGrid>
      <w:tr w:rsidR="00EB1115" w:rsidRPr="00534F5D" w:rsidTr="00E60119">
        <w:trPr>
          <w:trHeight w:val="512"/>
        </w:trPr>
        <w:tc>
          <w:tcPr>
            <w:tcW w:w="1043" w:type="dxa"/>
          </w:tcPr>
          <w:p w:rsidR="00EB1115" w:rsidRPr="00534F5D" w:rsidRDefault="00EB1115" w:rsidP="00D4514D">
            <w:pPr>
              <w:rPr>
                <w:rFonts w:ascii="Times New Roman" w:hAnsi="Times New Roman"/>
                <w:b/>
                <w:sz w:val="24"/>
                <w:szCs w:val="24"/>
              </w:rPr>
            </w:pPr>
            <w:proofErr w:type="spellStart"/>
            <w:r w:rsidRPr="00534F5D">
              <w:rPr>
                <w:rFonts w:ascii="Times New Roman" w:hAnsi="Times New Roman"/>
                <w:b/>
                <w:sz w:val="24"/>
                <w:szCs w:val="24"/>
              </w:rPr>
              <w:t>Exp.No</w:t>
            </w:r>
            <w:proofErr w:type="spellEnd"/>
            <w:r w:rsidRPr="00534F5D">
              <w:rPr>
                <w:rFonts w:ascii="Times New Roman" w:hAnsi="Times New Roman"/>
                <w:b/>
                <w:sz w:val="24"/>
                <w:szCs w:val="24"/>
              </w:rPr>
              <w:t>.</w:t>
            </w:r>
          </w:p>
        </w:tc>
        <w:tc>
          <w:tcPr>
            <w:tcW w:w="8290" w:type="dxa"/>
          </w:tcPr>
          <w:p w:rsidR="00EB1115" w:rsidRPr="00534F5D" w:rsidRDefault="00EB1115" w:rsidP="00D4514D">
            <w:pPr>
              <w:rPr>
                <w:rFonts w:ascii="Times New Roman" w:hAnsi="Times New Roman"/>
                <w:b/>
                <w:sz w:val="24"/>
                <w:szCs w:val="24"/>
              </w:rPr>
            </w:pPr>
            <w:r w:rsidRPr="00534F5D">
              <w:rPr>
                <w:rFonts w:ascii="Times New Roman" w:hAnsi="Times New Roman"/>
                <w:b/>
                <w:sz w:val="24"/>
                <w:szCs w:val="24"/>
              </w:rPr>
              <w:t>Name of the Experiment</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1</w:t>
            </w:r>
          </w:p>
        </w:tc>
        <w:tc>
          <w:tcPr>
            <w:tcW w:w="8290"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Design a registration page using HTML.</w:t>
            </w:r>
          </w:p>
          <w:p w:rsidR="00EB1115" w:rsidRPr="00534F5D" w:rsidRDefault="00EB1115" w:rsidP="00D4514D">
            <w:pPr>
              <w:rPr>
                <w:rFonts w:ascii="Times New Roman" w:hAnsi="Times New Roman"/>
                <w:sz w:val="24"/>
                <w:szCs w:val="24"/>
              </w:rPr>
            </w:pPr>
          </w:p>
        </w:tc>
      </w:tr>
      <w:tr w:rsidR="00EB1115" w:rsidRPr="00534F5D" w:rsidTr="00E60119">
        <w:trPr>
          <w:trHeight w:val="2510"/>
        </w:trPr>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2</w:t>
            </w:r>
          </w:p>
        </w:tc>
        <w:tc>
          <w:tcPr>
            <w:tcW w:w="8290" w:type="dxa"/>
          </w:tcPr>
          <w:p w:rsidR="00EB1115" w:rsidRPr="00534F5D" w:rsidRDefault="00EB1115" w:rsidP="00D4514D">
            <w:pPr>
              <w:rPr>
                <w:rFonts w:ascii="Times New Roman" w:hAnsi="Times New Roman"/>
                <w:b/>
                <w:sz w:val="24"/>
                <w:szCs w:val="24"/>
              </w:rPr>
            </w:pPr>
            <w:r w:rsidRPr="00534F5D">
              <w:rPr>
                <w:rFonts w:ascii="Times New Roman" w:hAnsi="Times New Roman"/>
                <w:b/>
                <w:sz w:val="24"/>
                <w:szCs w:val="24"/>
              </w:rPr>
              <w:t>Implementing JDBC</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2(A)Write a program by using JDBC to </w:t>
            </w:r>
            <w:proofErr w:type="gramStart"/>
            <w:r w:rsidRPr="00534F5D">
              <w:rPr>
                <w:rFonts w:ascii="Times New Roman" w:hAnsi="Times New Roman"/>
                <w:color w:val="000000" w:themeColor="text1"/>
                <w:sz w:val="24"/>
                <w:szCs w:val="24"/>
              </w:rPr>
              <w:t>execute  insert</w:t>
            </w:r>
            <w:proofErr w:type="gramEnd"/>
            <w:r w:rsidRPr="00534F5D">
              <w:rPr>
                <w:rFonts w:ascii="Times New Roman" w:hAnsi="Times New Roman"/>
                <w:color w:val="000000" w:themeColor="text1"/>
                <w:sz w:val="24"/>
                <w:szCs w:val="24"/>
              </w:rPr>
              <w:t xml:space="preserve">, select and update query by using  </w:t>
            </w:r>
            <w:proofErr w:type="spellStart"/>
            <w:r w:rsidRPr="00534F5D">
              <w:rPr>
                <w:rFonts w:ascii="Times New Roman" w:hAnsi="Times New Roman"/>
                <w:color w:val="000000" w:themeColor="text1"/>
                <w:sz w:val="24"/>
                <w:szCs w:val="24"/>
              </w:rPr>
              <w:t>PreparedStatement</w:t>
            </w:r>
            <w:proofErr w:type="spellEnd"/>
            <w:r w:rsidRPr="00534F5D">
              <w:rPr>
                <w:rFonts w:ascii="Times New Roman" w:hAnsi="Times New Roman"/>
                <w:color w:val="000000" w:themeColor="text1"/>
                <w:sz w:val="24"/>
                <w:szCs w:val="24"/>
              </w:rPr>
              <w:t xml:space="preserve"> and display the results.</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2(B) Write a program by using JDBC to execute an update query by using </w:t>
            </w:r>
            <w:proofErr w:type="spellStart"/>
            <w:r w:rsidRPr="00534F5D">
              <w:rPr>
                <w:rFonts w:ascii="Times New Roman" w:hAnsi="Times New Roman"/>
                <w:color w:val="000000" w:themeColor="text1"/>
                <w:sz w:val="24"/>
                <w:szCs w:val="24"/>
              </w:rPr>
              <w:t>PreparedStatement</w:t>
            </w:r>
            <w:proofErr w:type="spellEnd"/>
            <w:r w:rsidRPr="00534F5D">
              <w:rPr>
                <w:rFonts w:ascii="Times New Roman" w:hAnsi="Times New Roman"/>
                <w:color w:val="000000" w:themeColor="text1"/>
                <w:sz w:val="24"/>
                <w:szCs w:val="24"/>
              </w:rPr>
              <w:t xml:space="preserve"> and display the results.</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2(C) Write a program and execute   </w:t>
            </w:r>
            <w:proofErr w:type="spellStart"/>
            <w:r w:rsidRPr="00534F5D">
              <w:rPr>
                <w:rFonts w:ascii="Times New Roman" w:hAnsi="Times New Roman"/>
                <w:color w:val="000000" w:themeColor="text1"/>
                <w:sz w:val="24"/>
                <w:szCs w:val="24"/>
              </w:rPr>
              <w:t>ResultSetMetaData</w:t>
            </w:r>
            <w:proofErr w:type="spellEnd"/>
            <w:r w:rsidRPr="00534F5D">
              <w:rPr>
                <w:rFonts w:ascii="Times New Roman" w:hAnsi="Times New Roman"/>
                <w:color w:val="000000" w:themeColor="text1"/>
                <w:sz w:val="24"/>
                <w:szCs w:val="24"/>
              </w:rPr>
              <w:t xml:space="preserve"> Interface by using JDBC.</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3</w:t>
            </w:r>
          </w:p>
        </w:tc>
        <w:tc>
          <w:tcPr>
            <w:tcW w:w="8290" w:type="dxa"/>
          </w:tcPr>
          <w:p w:rsidR="00EB1115" w:rsidRPr="00534F5D" w:rsidRDefault="00EB1115" w:rsidP="00D4514D">
            <w:pPr>
              <w:jc w:val="both"/>
              <w:rPr>
                <w:rFonts w:ascii="Times New Roman" w:hAnsi="Times New Roman"/>
                <w:b/>
                <w:sz w:val="24"/>
                <w:szCs w:val="24"/>
              </w:rPr>
            </w:pPr>
            <w:r w:rsidRPr="00534F5D">
              <w:rPr>
                <w:rFonts w:ascii="Times New Roman" w:hAnsi="Times New Roman"/>
                <w:b/>
                <w:sz w:val="24"/>
                <w:szCs w:val="24"/>
              </w:rPr>
              <w:t>Implementing Servlet</w:t>
            </w:r>
          </w:p>
          <w:p w:rsidR="00EB1115" w:rsidRPr="00534F5D" w:rsidRDefault="00EB1115" w:rsidP="00D4514D">
            <w:pPr>
              <w:shd w:val="clear" w:color="auto" w:fill="FFFFFF"/>
              <w:spacing w:before="36" w:after="36" w:line="306" w:lineRule="atLeast"/>
              <w:jc w:val="both"/>
              <w:rPr>
                <w:rFonts w:ascii="Times New Roman" w:hAnsi="Times New Roman"/>
                <w:sz w:val="24"/>
                <w:szCs w:val="24"/>
              </w:rPr>
            </w:pPr>
            <w:r w:rsidRPr="00534F5D">
              <w:rPr>
                <w:rFonts w:ascii="Times New Roman" w:hAnsi="Times New Roman"/>
                <w:sz w:val="24"/>
                <w:szCs w:val="24"/>
              </w:rPr>
              <w:t>Program 3(A) Write a program and execute a simple servlet demonstrating servlet lifecycle.</w:t>
            </w:r>
          </w:p>
          <w:p w:rsidR="00EB1115" w:rsidRPr="00534F5D" w:rsidRDefault="00EB1115" w:rsidP="00D4514D">
            <w:pPr>
              <w:shd w:val="clear" w:color="auto" w:fill="FFFFFF"/>
              <w:spacing w:before="36" w:after="36" w:line="306" w:lineRule="atLeast"/>
              <w:jc w:val="both"/>
              <w:rPr>
                <w:rFonts w:ascii="Times New Roman" w:hAnsi="Times New Roman"/>
                <w:sz w:val="24"/>
                <w:szCs w:val="24"/>
              </w:rPr>
            </w:pPr>
            <w:r w:rsidRPr="00534F5D">
              <w:rPr>
                <w:rFonts w:ascii="Times New Roman" w:hAnsi="Times New Roman"/>
                <w:sz w:val="24"/>
                <w:szCs w:val="24"/>
              </w:rPr>
              <w:t>Program 3(B) Write a program and execute a servlet program that receives input from html page.</w:t>
            </w:r>
          </w:p>
          <w:p w:rsidR="00EB1115" w:rsidRPr="00534F5D" w:rsidRDefault="00EB1115" w:rsidP="00D4514D">
            <w:pPr>
              <w:shd w:val="clear" w:color="auto" w:fill="FFFFFF"/>
              <w:spacing w:before="36" w:after="36" w:line="306" w:lineRule="atLeast"/>
              <w:jc w:val="both"/>
              <w:rPr>
                <w:rFonts w:ascii="Times New Roman" w:hAnsi="Times New Roman"/>
                <w:sz w:val="24"/>
                <w:szCs w:val="24"/>
              </w:rPr>
            </w:pPr>
            <w:r w:rsidRPr="00534F5D">
              <w:rPr>
                <w:rFonts w:ascii="Times New Roman" w:hAnsi="Times New Roman"/>
                <w:sz w:val="24"/>
                <w:szCs w:val="24"/>
              </w:rPr>
              <w:t xml:space="preserve">Program 3(C) Write a program and execute </w:t>
            </w:r>
            <w:proofErr w:type="spellStart"/>
            <w:r w:rsidRPr="00534F5D">
              <w:rPr>
                <w:rFonts w:ascii="Times New Roman" w:hAnsi="Times New Roman"/>
                <w:sz w:val="24"/>
                <w:szCs w:val="24"/>
              </w:rPr>
              <w:t>ServletRequest</w:t>
            </w:r>
            <w:proofErr w:type="spellEnd"/>
            <w:r w:rsidRPr="00534F5D">
              <w:rPr>
                <w:rFonts w:ascii="Times New Roman" w:hAnsi="Times New Roman"/>
                <w:sz w:val="24"/>
                <w:szCs w:val="24"/>
              </w:rPr>
              <w:t xml:space="preserve"> and </w:t>
            </w:r>
            <w:proofErr w:type="spellStart"/>
            <w:r w:rsidRPr="00534F5D">
              <w:rPr>
                <w:rFonts w:ascii="Times New Roman" w:hAnsi="Times New Roman"/>
                <w:sz w:val="24"/>
                <w:szCs w:val="24"/>
              </w:rPr>
              <w:t>ServletResponse</w:t>
            </w:r>
            <w:proofErr w:type="spellEnd"/>
            <w:r w:rsidRPr="00534F5D">
              <w:rPr>
                <w:rFonts w:ascii="Times New Roman" w:hAnsi="Times New Roman"/>
                <w:sz w:val="24"/>
                <w:szCs w:val="24"/>
              </w:rPr>
              <w:t xml:space="preserve"> Interfaces with methods.</w:t>
            </w:r>
          </w:p>
          <w:p w:rsidR="00EB1115" w:rsidRPr="00534F5D" w:rsidRDefault="00EB1115" w:rsidP="00D4514D">
            <w:pPr>
              <w:shd w:val="clear" w:color="auto" w:fill="FFFFFF"/>
              <w:spacing w:before="36" w:after="36" w:line="306" w:lineRule="atLeast"/>
              <w:jc w:val="both"/>
              <w:rPr>
                <w:rFonts w:ascii="Times New Roman" w:hAnsi="Times New Roman"/>
                <w:sz w:val="24"/>
                <w:szCs w:val="24"/>
              </w:rPr>
            </w:pPr>
            <w:r w:rsidRPr="00534F5D">
              <w:rPr>
                <w:rFonts w:ascii="Times New Roman" w:hAnsi="Times New Roman"/>
                <w:sz w:val="24"/>
                <w:szCs w:val="24"/>
              </w:rPr>
              <w:t xml:space="preserve">Program 3(D) Write a program and execute </w:t>
            </w:r>
            <w:proofErr w:type="spellStart"/>
            <w:r w:rsidRPr="00534F5D">
              <w:rPr>
                <w:rFonts w:ascii="Times New Roman" w:hAnsi="Times New Roman"/>
                <w:sz w:val="24"/>
                <w:szCs w:val="24"/>
              </w:rPr>
              <w:t>HttpServlet</w:t>
            </w:r>
            <w:proofErr w:type="spellEnd"/>
            <w:r w:rsidRPr="00534F5D">
              <w:rPr>
                <w:rFonts w:ascii="Times New Roman" w:hAnsi="Times New Roman"/>
                <w:sz w:val="24"/>
                <w:szCs w:val="24"/>
              </w:rPr>
              <w:t xml:space="preserve"> Class </w:t>
            </w:r>
            <w:proofErr w:type="spellStart"/>
            <w:proofErr w:type="gramStart"/>
            <w:r w:rsidRPr="00534F5D">
              <w:rPr>
                <w:rFonts w:ascii="Times New Roman" w:hAnsi="Times New Roman"/>
                <w:sz w:val="24"/>
                <w:szCs w:val="24"/>
              </w:rPr>
              <w:t>doGet</w:t>
            </w:r>
            <w:proofErr w:type="spellEnd"/>
            <w:r w:rsidRPr="00534F5D">
              <w:rPr>
                <w:rFonts w:ascii="Times New Roman" w:hAnsi="Times New Roman"/>
                <w:sz w:val="24"/>
                <w:szCs w:val="24"/>
              </w:rPr>
              <w:t>(</w:t>
            </w:r>
            <w:proofErr w:type="gramEnd"/>
            <w:r w:rsidRPr="00534F5D">
              <w:rPr>
                <w:rFonts w:ascii="Times New Roman" w:hAnsi="Times New Roman"/>
                <w:sz w:val="24"/>
                <w:szCs w:val="24"/>
              </w:rPr>
              <w:t xml:space="preserve">) and </w:t>
            </w:r>
            <w:proofErr w:type="spellStart"/>
            <w:r w:rsidRPr="00534F5D">
              <w:rPr>
                <w:rFonts w:ascii="Times New Roman" w:hAnsi="Times New Roman"/>
                <w:sz w:val="24"/>
                <w:szCs w:val="24"/>
              </w:rPr>
              <w:t>doPost</w:t>
            </w:r>
            <w:proofErr w:type="spellEnd"/>
            <w:r w:rsidRPr="00534F5D">
              <w:rPr>
                <w:rFonts w:ascii="Times New Roman" w:hAnsi="Times New Roman"/>
                <w:sz w:val="24"/>
                <w:szCs w:val="24"/>
              </w:rPr>
              <w:t>() Methods.</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Program 3(E) Write a program to store the user information into Cookies. Write another program to display the above stored information by retrieving from Cookies.</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4</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 xml:space="preserve">Implementing </w:t>
            </w:r>
            <w:proofErr w:type="gramStart"/>
            <w:r w:rsidRPr="00534F5D">
              <w:rPr>
                <w:rFonts w:ascii="Times New Roman" w:hAnsi="Times New Roman"/>
                <w:b/>
                <w:color w:val="000000" w:themeColor="text1"/>
                <w:sz w:val="24"/>
                <w:szCs w:val="24"/>
              </w:rPr>
              <w:t>JSP,JSP</w:t>
            </w:r>
            <w:proofErr w:type="gramEnd"/>
            <w:r w:rsidRPr="00534F5D">
              <w:rPr>
                <w:rFonts w:ascii="Times New Roman" w:hAnsi="Times New Roman"/>
                <w:b/>
                <w:color w:val="000000" w:themeColor="text1"/>
                <w:sz w:val="24"/>
                <w:szCs w:val="24"/>
              </w:rPr>
              <w:t xml:space="preserve"> Custom Tags and Directives</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Program4(A) Write a program to connect HTML </w:t>
            </w:r>
            <w:proofErr w:type="spellStart"/>
            <w:proofErr w:type="gramStart"/>
            <w:r w:rsidRPr="00534F5D">
              <w:rPr>
                <w:rFonts w:ascii="Times New Roman" w:hAnsi="Times New Roman"/>
                <w:color w:val="000000" w:themeColor="text1"/>
                <w:sz w:val="24"/>
                <w:szCs w:val="24"/>
              </w:rPr>
              <w:t>page,JSP</w:t>
            </w:r>
            <w:proofErr w:type="spellEnd"/>
            <w:proofErr w:type="gramEnd"/>
            <w:r w:rsidRPr="00534F5D">
              <w:rPr>
                <w:rFonts w:ascii="Times New Roman" w:hAnsi="Times New Roman"/>
                <w:color w:val="000000" w:themeColor="text1"/>
                <w:sz w:val="24"/>
                <w:szCs w:val="24"/>
              </w:rPr>
              <w:t xml:space="preserve"> page and </w:t>
            </w:r>
            <w:proofErr w:type="spellStart"/>
            <w:r w:rsidRPr="00534F5D">
              <w:rPr>
                <w:rFonts w:ascii="Times New Roman" w:hAnsi="Times New Roman"/>
                <w:color w:val="000000" w:themeColor="text1"/>
                <w:sz w:val="24"/>
                <w:szCs w:val="24"/>
              </w:rPr>
              <w:t>mysql</w:t>
            </w:r>
            <w:proofErr w:type="spellEnd"/>
            <w:r w:rsidRPr="00534F5D">
              <w:rPr>
                <w:rFonts w:ascii="Times New Roman" w:hAnsi="Times New Roman"/>
                <w:color w:val="000000" w:themeColor="text1"/>
                <w:sz w:val="24"/>
                <w:szCs w:val="24"/>
              </w:rPr>
              <w:t xml:space="preserve"> </w:t>
            </w:r>
            <w:proofErr w:type="spellStart"/>
            <w:r w:rsidRPr="00534F5D">
              <w:rPr>
                <w:rFonts w:ascii="Times New Roman" w:hAnsi="Times New Roman"/>
                <w:color w:val="000000" w:themeColor="text1"/>
                <w:sz w:val="24"/>
                <w:szCs w:val="24"/>
              </w:rPr>
              <w:t>database.Program</w:t>
            </w:r>
            <w:proofErr w:type="spellEnd"/>
            <w:r w:rsidRPr="00534F5D">
              <w:rPr>
                <w:rFonts w:ascii="Times New Roman" w:hAnsi="Times New Roman"/>
                <w:color w:val="000000" w:themeColor="text1"/>
                <w:sz w:val="24"/>
                <w:szCs w:val="24"/>
              </w:rPr>
              <w:t xml:space="preserve"> 4(B) Write a program and implement custom tags in JSP</w:t>
            </w:r>
          </w:p>
          <w:p w:rsidR="00EB1115" w:rsidRPr="00534F5D" w:rsidRDefault="00EB1115" w:rsidP="00D4514D">
            <w:pPr>
              <w:shd w:val="clear" w:color="auto" w:fill="FFFFFF"/>
              <w:spacing w:before="36" w:after="36" w:line="306" w:lineRule="atLeast"/>
              <w:jc w:val="both"/>
              <w:rPr>
                <w:rFonts w:ascii="Times New Roman" w:hAnsi="Times New Roman"/>
                <w:color w:val="000000" w:themeColor="text1"/>
                <w:sz w:val="24"/>
                <w:szCs w:val="24"/>
              </w:rPr>
            </w:pPr>
            <w:r w:rsidRPr="00534F5D">
              <w:rPr>
                <w:rFonts w:ascii="Times New Roman" w:hAnsi="Times New Roman"/>
                <w:color w:val="000000" w:themeColor="text1"/>
                <w:sz w:val="24"/>
                <w:szCs w:val="24"/>
              </w:rPr>
              <w:t>Program 4(C) Write a program and implement JSP directives.</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5</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 xml:space="preserve">Implementing JavaBean </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w:t>
            </w:r>
            <w:proofErr w:type="gramStart"/>
            <w:r w:rsidRPr="00534F5D">
              <w:rPr>
                <w:rFonts w:ascii="Times New Roman" w:hAnsi="Times New Roman"/>
                <w:color w:val="000000" w:themeColor="text1"/>
                <w:sz w:val="24"/>
                <w:szCs w:val="24"/>
              </w:rPr>
              <w:t>5  Write</w:t>
            </w:r>
            <w:proofErr w:type="gramEnd"/>
            <w:r w:rsidRPr="00534F5D">
              <w:rPr>
                <w:rFonts w:ascii="Times New Roman" w:hAnsi="Times New Roman"/>
                <w:color w:val="000000" w:themeColor="text1"/>
                <w:sz w:val="24"/>
                <w:szCs w:val="24"/>
              </w:rPr>
              <w:t xml:space="preserve"> a program and implement </w:t>
            </w:r>
            <w:proofErr w:type="spellStart"/>
            <w:r w:rsidRPr="00534F5D">
              <w:rPr>
                <w:rFonts w:ascii="Times New Roman" w:hAnsi="Times New Roman"/>
                <w:color w:val="000000" w:themeColor="text1"/>
                <w:sz w:val="24"/>
                <w:szCs w:val="24"/>
              </w:rPr>
              <w:t>Javabeans</w:t>
            </w:r>
            <w:proofErr w:type="spellEnd"/>
            <w:r w:rsidRPr="00534F5D">
              <w:rPr>
                <w:rFonts w:ascii="Times New Roman" w:hAnsi="Times New Roman"/>
                <w:color w:val="000000" w:themeColor="text1"/>
                <w:sz w:val="24"/>
                <w:szCs w:val="24"/>
              </w:rPr>
              <w:t xml:space="preserve"> using JSP page.</w:t>
            </w:r>
          </w:p>
          <w:p w:rsidR="00EB1115" w:rsidRPr="00534F5D" w:rsidRDefault="00EB1115" w:rsidP="00D4514D">
            <w:pPr>
              <w:rPr>
                <w:rFonts w:ascii="Times New Roman" w:hAnsi="Times New Roman"/>
                <w:sz w:val="24"/>
                <w:szCs w:val="24"/>
              </w:rPr>
            </w:pP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6</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 xml:space="preserve">Implementing JSP Standard </w:t>
            </w:r>
            <w:proofErr w:type="spellStart"/>
            <w:r w:rsidRPr="00534F5D">
              <w:rPr>
                <w:rFonts w:ascii="Times New Roman" w:hAnsi="Times New Roman"/>
                <w:b/>
                <w:color w:val="000000" w:themeColor="text1"/>
                <w:sz w:val="24"/>
                <w:szCs w:val="24"/>
              </w:rPr>
              <w:t>ActionElements</w:t>
            </w:r>
            <w:proofErr w:type="spellEnd"/>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6 Write a program and implement JSP </w:t>
            </w:r>
            <w:proofErr w:type="spellStart"/>
            <w:r w:rsidRPr="00534F5D">
              <w:rPr>
                <w:rFonts w:ascii="Times New Roman" w:hAnsi="Times New Roman"/>
                <w:color w:val="000000" w:themeColor="text1"/>
                <w:sz w:val="24"/>
                <w:szCs w:val="24"/>
              </w:rPr>
              <w:t>StandardActionElements</w:t>
            </w:r>
            <w:proofErr w:type="spellEnd"/>
            <w:r w:rsidRPr="00534F5D">
              <w:rPr>
                <w:rFonts w:ascii="Times New Roman" w:hAnsi="Times New Roman"/>
                <w:color w:val="000000" w:themeColor="text1"/>
                <w:sz w:val="24"/>
                <w:szCs w:val="24"/>
              </w:rPr>
              <w:t>.</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7</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Implementing JSP Scripting Elements</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w:t>
            </w:r>
            <w:proofErr w:type="gramStart"/>
            <w:r w:rsidRPr="00534F5D">
              <w:rPr>
                <w:rFonts w:ascii="Times New Roman" w:hAnsi="Times New Roman"/>
                <w:color w:val="000000" w:themeColor="text1"/>
                <w:sz w:val="24"/>
                <w:szCs w:val="24"/>
              </w:rPr>
              <w:t>7:Write</w:t>
            </w:r>
            <w:proofErr w:type="gramEnd"/>
            <w:r w:rsidRPr="00534F5D">
              <w:rPr>
                <w:rFonts w:ascii="Times New Roman" w:hAnsi="Times New Roman"/>
                <w:color w:val="000000" w:themeColor="text1"/>
                <w:sz w:val="24"/>
                <w:szCs w:val="24"/>
              </w:rPr>
              <w:t xml:space="preserve"> a program and execute JSP </w:t>
            </w:r>
            <w:proofErr w:type="spellStart"/>
            <w:r w:rsidRPr="00534F5D">
              <w:rPr>
                <w:rFonts w:ascii="Times New Roman" w:hAnsi="Times New Roman"/>
                <w:color w:val="000000" w:themeColor="text1"/>
                <w:sz w:val="24"/>
                <w:szCs w:val="24"/>
              </w:rPr>
              <w:t>Scriptlets,Declarations</w:t>
            </w:r>
            <w:proofErr w:type="spellEnd"/>
            <w:r w:rsidRPr="00534F5D">
              <w:rPr>
                <w:rFonts w:ascii="Times New Roman" w:hAnsi="Times New Roman"/>
                <w:color w:val="000000" w:themeColor="text1"/>
                <w:sz w:val="24"/>
                <w:szCs w:val="24"/>
              </w:rPr>
              <w:t xml:space="preserve"> and Expressions.</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8</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Learning session management</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Program 8(A</w:t>
            </w:r>
            <w:proofErr w:type="gramStart"/>
            <w:r w:rsidRPr="00534F5D">
              <w:rPr>
                <w:rFonts w:ascii="Times New Roman" w:hAnsi="Times New Roman"/>
                <w:color w:val="000000" w:themeColor="text1"/>
                <w:sz w:val="24"/>
                <w:szCs w:val="24"/>
              </w:rPr>
              <w:t>):Write</w:t>
            </w:r>
            <w:proofErr w:type="gramEnd"/>
            <w:r w:rsidRPr="00534F5D">
              <w:rPr>
                <w:rFonts w:ascii="Times New Roman" w:hAnsi="Times New Roman"/>
                <w:color w:val="000000" w:themeColor="text1"/>
                <w:sz w:val="24"/>
                <w:szCs w:val="24"/>
              </w:rPr>
              <w:t xml:space="preserve">  program and execute session management using URL rewriting</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Program 8(B</w:t>
            </w:r>
            <w:proofErr w:type="gramStart"/>
            <w:r w:rsidRPr="00534F5D">
              <w:rPr>
                <w:rFonts w:ascii="Times New Roman" w:hAnsi="Times New Roman"/>
                <w:color w:val="000000" w:themeColor="text1"/>
                <w:sz w:val="24"/>
                <w:szCs w:val="24"/>
              </w:rPr>
              <w:t>) :Write</w:t>
            </w:r>
            <w:proofErr w:type="gramEnd"/>
            <w:r w:rsidRPr="00534F5D">
              <w:rPr>
                <w:rFonts w:ascii="Times New Roman" w:hAnsi="Times New Roman"/>
                <w:color w:val="000000" w:themeColor="text1"/>
                <w:sz w:val="24"/>
                <w:szCs w:val="24"/>
              </w:rPr>
              <w:t xml:space="preserve">  program and execute session management using Hidden Fields.</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Program 8(</w:t>
            </w:r>
            <w:proofErr w:type="gramStart"/>
            <w:r w:rsidRPr="00534F5D">
              <w:rPr>
                <w:rFonts w:ascii="Times New Roman" w:hAnsi="Times New Roman"/>
                <w:color w:val="000000" w:themeColor="text1"/>
                <w:sz w:val="24"/>
                <w:szCs w:val="24"/>
              </w:rPr>
              <w:t>C )</w:t>
            </w:r>
            <w:proofErr w:type="gramEnd"/>
            <w:r w:rsidRPr="00534F5D">
              <w:rPr>
                <w:rFonts w:ascii="Times New Roman" w:hAnsi="Times New Roman"/>
                <w:color w:val="000000" w:themeColor="text1"/>
                <w:sz w:val="24"/>
                <w:szCs w:val="24"/>
              </w:rPr>
              <w:t>: Write  program and execute session management using Cookie</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Program 8(D): Write a program and execute session management using Session Objects.</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9</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Remote Method Invocation (RMI)</w:t>
            </w:r>
          </w:p>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color w:val="000000" w:themeColor="text1"/>
                <w:sz w:val="24"/>
                <w:szCs w:val="24"/>
              </w:rPr>
              <w:t>Program 9(A</w:t>
            </w:r>
            <w:proofErr w:type="gramStart"/>
            <w:r w:rsidRPr="00534F5D">
              <w:rPr>
                <w:rFonts w:ascii="Times New Roman" w:hAnsi="Times New Roman"/>
                <w:color w:val="000000" w:themeColor="text1"/>
                <w:sz w:val="24"/>
                <w:szCs w:val="24"/>
              </w:rPr>
              <w:t>):Write</w:t>
            </w:r>
            <w:proofErr w:type="gramEnd"/>
            <w:r w:rsidRPr="00534F5D">
              <w:rPr>
                <w:rFonts w:ascii="Times New Roman" w:hAnsi="Times New Roman"/>
                <w:color w:val="000000" w:themeColor="text1"/>
                <w:sz w:val="24"/>
                <w:szCs w:val="24"/>
              </w:rPr>
              <w:t xml:space="preserve"> a program and execute Remote Method Invocation</w:t>
            </w: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lastRenderedPageBreak/>
              <w:t>10</w:t>
            </w:r>
          </w:p>
        </w:tc>
        <w:tc>
          <w:tcPr>
            <w:tcW w:w="8290" w:type="dxa"/>
          </w:tcPr>
          <w:p w:rsidR="00EB1115" w:rsidRPr="00534F5D" w:rsidRDefault="00EB1115" w:rsidP="00D4514D">
            <w:pPr>
              <w:shd w:val="clear" w:color="auto" w:fill="FFFFFF"/>
              <w:spacing w:before="36" w:after="36" w:line="306" w:lineRule="atLeast"/>
              <w:rPr>
                <w:rFonts w:ascii="Times New Roman" w:hAnsi="Times New Roman"/>
                <w:b/>
                <w:color w:val="000000" w:themeColor="text1"/>
                <w:sz w:val="24"/>
                <w:szCs w:val="24"/>
              </w:rPr>
            </w:pPr>
            <w:r w:rsidRPr="00534F5D">
              <w:rPr>
                <w:rFonts w:ascii="Times New Roman" w:hAnsi="Times New Roman"/>
                <w:b/>
                <w:color w:val="000000" w:themeColor="text1"/>
                <w:sz w:val="24"/>
                <w:szCs w:val="24"/>
              </w:rPr>
              <w:t>Configure web.xml</w:t>
            </w:r>
          </w:p>
          <w:p w:rsidR="00EB1115" w:rsidRPr="00534F5D" w:rsidRDefault="00EB1115" w:rsidP="00D4514D">
            <w:pPr>
              <w:shd w:val="clear" w:color="auto" w:fill="FFFFFF"/>
              <w:spacing w:before="36" w:after="36" w:line="306" w:lineRule="atLeast"/>
              <w:rPr>
                <w:rFonts w:ascii="Times New Roman" w:hAnsi="Times New Roman"/>
                <w:color w:val="000000" w:themeColor="text1"/>
                <w:sz w:val="24"/>
                <w:szCs w:val="24"/>
              </w:rPr>
            </w:pPr>
            <w:r w:rsidRPr="00534F5D">
              <w:rPr>
                <w:rFonts w:ascii="Times New Roman" w:hAnsi="Times New Roman"/>
                <w:color w:val="000000" w:themeColor="text1"/>
                <w:sz w:val="24"/>
                <w:szCs w:val="24"/>
              </w:rPr>
              <w:t xml:space="preserve">Program </w:t>
            </w:r>
            <w:proofErr w:type="gramStart"/>
            <w:r w:rsidRPr="00534F5D">
              <w:rPr>
                <w:rFonts w:ascii="Times New Roman" w:hAnsi="Times New Roman"/>
                <w:color w:val="000000" w:themeColor="text1"/>
                <w:sz w:val="24"/>
                <w:szCs w:val="24"/>
              </w:rPr>
              <w:t>10:Write</w:t>
            </w:r>
            <w:proofErr w:type="gramEnd"/>
            <w:r w:rsidRPr="00534F5D">
              <w:rPr>
                <w:rFonts w:ascii="Times New Roman" w:hAnsi="Times New Roman"/>
                <w:color w:val="000000" w:themeColor="text1"/>
                <w:sz w:val="24"/>
                <w:szCs w:val="24"/>
              </w:rPr>
              <w:t xml:space="preserve"> a code to deploy web.xml file</w:t>
            </w:r>
          </w:p>
          <w:p w:rsidR="00EB1115" w:rsidRPr="00534F5D" w:rsidRDefault="00EB1115" w:rsidP="00D4514D">
            <w:pPr>
              <w:rPr>
                <w:rFonts w:ascii="Times New Roman" w:hAnsi="Times New Roman"/>
                <w:color w:val="000000" w:themeColor="text1"/>
                <w:sz w:val="24"/>
                <w:szCs w:val="24"/>
              </w:rPr>
            </w:pPr>
          </w:p>
        </w:tc>
      </w:tr>
      <w:tr w:rsidR="00EB1115" w:rsidRPr="00534F5D" w:rsidTr="00E60119">
        <w:tc>
          <w:tcPr>
            <w:tcW w:w="1043" w:type="dxa"/>
          </w:tcPr>
          <w:p w:rsidR="00EB1115" w:rsidRPr="00534F5D" w:rsidRDefault="00EB1115" w:rsidP="00D4514D">
            <w:pPr>
              <w:rPr>
                <w:rFonts w:ascii="Times New Roman" w:hAnsi="Times New Roman"/>
                <w:sz w:val="24"/>
                <w:szCs w:val="24"/>
              </w:rPr>
            </w:pPr>
            <w:r w:rsidRPr="00534F5D">
              <w:rPr>
                <w:rFonts w:ascii="Times New Roman" w:hAnsi="Times New Roman"/>
                <w:sz w:val="24"/>
                <w:szCs w:val="24"/>
              </w:rPr>
              <w:t>11</w:t>
            </w:r>
          </w:p>
        </w:tc>
        <w:tc>
          <w:tcPr>
            <w:tcW w:w="8290" w:type="dxa"/>
          </w:tcPr>
          <w:p w:rsidR="00EB1115" w:rsidRPr="00534F5D" w:rsidRDefault="00EB1115" w:rsidP="00D4514D">
            <w:pPr>
              <w:spacing w:line="360" w:lineRule="auto"/>
              <w:ind w:right="-144"/>
              <w:rPr>
                <w:rFonts w:ascii="Times New Roman" w:hAnsi="Times New Roman"/>
                <w:b/>
                <w:color w:val="000000" w:themeColor="text1"/>
                <w:sz w:val="24"/>
                <w:szCs w:val="24"/>
              </w:rPr>
            </w:pPr>
            <w:r w:rsidRPr="00534F5D">
              <w:rPr>
                <w:rFonts w:ascii="Times New Roman" w:hAnsi="Times New Roman"/>
                <w:b/>
                <w:color w:val="000000" w:themeColor="text1"/>
                <w:sz w:val="24"/>
                <w:szCs w:val="24"/>
              </w:rPr>
              <w:t>Performing Client-Server Communication and Networking</w:t>
            </w:r>
          </w:p>
          <w:p w:rsidR="00EB1115" w:rsidRPr="00534F5D" w:rsidRDefault="00EB1115" w:rsidP="00D4514D">
            <w:pPr>
              <w:pStyle w:val="NoSpacing"/>
              <w:rPr>
                <w:rFonts w:ascii="Times New Roman" w:eastAsia="Calibri" w:hAnsi="Times New Roman"/>
                <w:sz w:val="24"/>
                <w:szCs w:val="24"/>
              </w:rPr>
            </w:pPr>
            <w:r w:rsidRPr="00534F5D">
              <w:rPr>
                <w:rFonts w:ascii="Times New Roman" w:hAnsi="Times New Roman"/>
                <w:sz w:val="24"/>
                <w:szCs w:val="24"/>
              </w:rPr>
              <w:t xml:space="preserve">Program 11(A): </w:t>
            </w:r>
            <w:r w:rsidRPr="00534F5D">
              <w:rPr>
                <w:rFonts w:ascii="Times New Roman" w:eastAsia="Calibri" w:hAnsi="Times New Roman"/>
                <w:sz w:val="24"/>
                <w:szCs w:val="24"/>
              </w:rPr>
              <w:t>WAP to implement Client-Server Program</w:t>
            </w:r>
          </w:p>
          <w:p w:rsidR="00EB1115" w:rsidRPr="00534F5D" w:rsidRDefault="00EB1115" w:rsidP="00D4514D">
            <w:pPr>
              <w:pStyle w:val="NoSpacing"/>
              <w:rPr>
                <w:rFonts w:ascii="Times New Roman" w:eastAsia="Calibri" w:hAnsi="Times New Roman"/>
                <w:sz w:val="24"/>
                <w:szCs w:val="24"/>
              </w:rPr>
            </w:pPr>
            <w:r w:rsidRPr="00534F5D">
              <w:rPr>
                <w:rFonts w:ascii="Times New Roman" w:hAnsi="Times New Roman"/>
                <w:sz w:val="24"/>
                <w:szCs w:val="24"/>
              </w:rPr>
              <w:t xml:space="preserve">Program 11(B): </w:t>
            </w:r>
            <w:r w:rsidRPr="00534F5D">
              <w:rPr>
                <w:rFonts w:ascii="Times New Roman" w:eastAsia="Calibri" w:hAnsi="Times New Roman"/>
                <w:sz w:val="24"/>
                <w:szCs w:val="24"/>
              </w:rPr>
              <w:t xml:space="preserve">WAP to implement </w:t>
            </w:r>
            <w:proofErr w:type="spellStart"/>
            <w:r w:rsidRPr="00534F5D">
              <w:rPr>
                <w:rFonts w:ascii="Times New Roman" w:eastAsia="Calibri" w:hAnsi="Times New Roman"/>
                <w:sz w:val="24"/>
                <w:szCs w:val="24"/>
              </w:rPr>
              <w:t>InetAddress</w:t>
            </w:r>
            <w:proofErr w:type="spellEnd"/>
            <w:r w:rsidRPr="00534F5D">
              <w:rPr>
                <w:rFonts w:ascii="Times New Roman" w:eastAsia="Calibri" w:hAnsi="Times New Roman"/>
                <w:sz w:val="24"/>
                <w:szCs w:val="24"/>
              </w:rPr>
              <w:t>.</w:t>
            </w:r>
          </w:p>
          <w:p w:rsidR="00EB1115" w:rsidRPr="00534F5D" w:rsidRDefault="00EB1115" w:rsidP="00D4514D">
            <w:pPr>
              <w:pStyle w:val="NoSpacing"/>
              <w:rPr>
                <w:rFonts w:ascii="Times New Roman" w:eastAsia="Calibri" w:hAnsi="Times New Roman"/>
                <w:sz w:val="24"/>
                <w:szCs w:val="24"/>
              </w:rPr>
            </w:pPr>
            <w:r w:rsidRPr="00534F5D">
              <w:rPr>
                <w:rFonts w:ascii="Times New Roman" w:hAnsi="Times New Roman"/>
                <w:sz w:val="24"/>
                <w:szCs w:val="24"/>
              </w:rPr>
              <w:t xml:space="preserve">Program 11(C): </w:t>
            </w:r>
            <w:r w:rsidRPr="00534F5D">
              <w:rPr>
                <w:rFonts w:ascii="Times New Roman" w:eastAsia="Calibri" w:hAnsi="Times New Roman"/>
                <w:sz w:val="24"/>
                <w:szCs w:val="24"/>
              </w:rPr>
              <w:t>WAP for Sending Email in java</w:t>
            </w:r>
          </w:p>
          <w:p w:rsidR="00EB1115" w:rsidRPr="00534F5D" w:rsidRDefault="00EB1115" w:rsidP="00D4514D">
            <w:pPr>
              <w:pStyle w:val="NoSpacing"/>
              <w:rPr>
                <w:rFonts w:ascii="Times New Roman" w:eastAsia="Calibri" w:hAnsi="Times New Roman"/>
                <w:sz w:val="24"/>
                <w:szCs w:val="24"/>
              </w:rPr>
            </w:pPr>
            <w:r w:rsidRPr="00534F5D">
              <w:rPr>
                <w:rFonts w:ascii="Times New Roman" w:eastAsia="Calibri" w:hAnsi="Times New Roman"/>
                <w:sz w:val="24"/>
                <w:szCs w:val="24"/>
              </w:rPr>
              <w:t xml:space="preserve">12. </w:t>
            </w:r>
            <w:r w:rsidRPr="00534F5D">
              <w:rPr>
                <w:rFonts w:ascii="Times New Roman" w:hAnsi="Times New Roman"/>
                <w:b/>
                <w:color w:val="000000" w:themeColor="text1"/>
                <w:sz w:val="24"/>
                <w:szCs w:val="24"/>
              </w:rPr>
              <w:t>Implementing Multithreading</w:t>
            </w:r>
          </w:p>
          <w:p w:rsidR="00EB1115" w:rsidRDefault="00EB1115" w:rsidP="00D4514D">
            <w:pPr>
              <w:spacing w:line="360" w:lineRule="auto"/>
              <w:ind w:right="-144"/>
              <w:rPr>
                <w:rFonts w:ascii="Times New Roman" w:hAnsi="Times New Roman"/>
                <w:sz w:val="24"/>
                <w:szCs w:val="24"/>
              </w:rPr>
            </w:pPr>
            <w:r w:rsidRPr="00534F5D">
              <w:rPr>
                <w:rFonts w:ascii="Times New Roman" w:hAnsi="Times New Roman"/>
                <w:sz w:val="24"/>
                <w:szCs w:val="24"/>
              </w:rPr>
              <w:t xml:space="preserve">Program 12: WAP to implement </w:t>
            </w:r>
            <w:proofErr w:type="gramStart"/>
            <w:r w:rsidRPr="00534F5D">
              <w:rPr>
                <w:rFonts w:ascii="Times New Roman" w:hAnsi="Times New Roman"/>
                <w:sz w:val="24"/>
                <w:szCs w:val="24"/>
              </w:rPr>
              <w:t>multithreading(</w:t>
            </w:r>
            <w:proofErr w:type="gramEnd"/>
            <w:r w:rsidRPr="00534F5D">
              <w:rPr>
                <w:rFonts w:ascii="Times New Roman" w:hAnsi="Times New Roman"/>
                <w:sz w:val="24"/>
                <w:szCs w:val="24"/>
              </w:rPr>
              <w:t>three threads using single run method).</w:t>
            </w:r>
          </w:p>
          <w:p w:rsidR="00370073" w:rsidRPr="00534F5D" w:rsidRDefault="00370073" w:rsidP="00D4514D">
            <w:pPr>
              <w:spacing w:line="360" w:lineRule="auto"/>
              <w:ind w:right="-144"/>
              <w:rPr>
                <w:rFonts w:ascii="Times New Roman" w:hAnsi="Times New Roman"/>
                <w:sz w:val="24"/>
                <w:szCs w:val="24"/>
              </w:rPr>
            </w:pPr>
          </w:p>
          <w:p w:rsidR="00EB1115" w:rsidRPr="00534F5D" w:rsidRDefault="00EB1115" w:rsidP="00D4514D">
            <w:pPr>
              <w:autoSpaceDE w:val="0"/>
              <w:autoSpaceDN w:val="0"/>
              <w:adjustRightInd w:val="0"/>
              <w:rPr>
                <w:rFonts w:ascii="Times New Roman" w:hAnsi="Times New Roman"/>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tc>
      </w:tr>
      <w:tr w:rsidR="00EB1115" w:rsidRPr="00534F5D" w:rsidTr="00E60119">
        <w:tc>
          <w:tcPr>
            <w:tcW w:w="1043" w:type="dxa"/>
          </w:tcPr>
          <w:p w:rsidR="00EB1115" w:rsidRPr="00534F5D" w:rsidRDefault="00EB1115" w:rsidP="00D4514D">
            <w:pPr>
              <w:rPr>
                <w:rFonts w:ascii="Times New Roman" w:hAnsi="Times New Roman"/>
                <w:sz w:val="24"/>
                <w:szCs w:val="24"/>
              </w:rPr>
            </w:pPr>
          </w:p>
        </w:tc>
        <w:tc>
          <w:tcPr>
            <w:tcW w:w="8290" w:type="dxa"/>
          </w:tcPr>
          <w:p w:rsidR="00EB1115" w:rsidRPr="00534F5D" w:rsidRDefault="00EB1115" w:rsidP="00D4514D">
            <w:pPr>
              <w:jc w:val="both"/>
              <w:rPr>
                <w:rFonts w:ascii="Times New Roman" w:hAnsi="Times New Roman"/>
                <w:bCs/>
                <w:sz w:val="24"/>
                <w:szCs w:val="24"/>
                <w:lang w:val="en-US"/>
              </w:rPr>
            </w:pPr>
          </w:p>
          <w:tbl>
            <w:tblPr>
              <w:tblStyle w:val="TableGrid"/>
              <w:tblpPr w:leftFromText="180" w:rightFromText="180" w:vertAnchor="text" w:horzAnchor="margin" w:tblpY="-2"/>
              <w:tblOverlap w:val="never"/>
              <w:tblW w:w="9067" w:type="dxa"/>
              <w:tblLook w:val="04A0" w:firstRow="1" w:lastRow="0" w:firstColumn="1" w:lastColumn="0" w:noHBand="0" w:noVBand="1"/>
            </w:tblPr>
            <w:tblGrid>
              <w:gridCol w:w="1172"/>
              <w:gridCol w:w="481"/>
              <w:gridCol w:w="481"/>
              <w:gridCol w:w="482"/>
              <w:gridCol w:w="482"/>
              <w:gridCol w:w="482"/>
              <w:gridCol w:w="482"/>
              <w:gridCol w:w="482"/>
              <w:gridCol w:w="482"/>
              <w:gridCol w:w="482"/>
              <w:gridCol w:w="556"/>
              <w:gridCol w:w="556"/>
              <w:gridCol w:w="556"/>
              <w:gridCol w:w="564"/>
              <w:gridCol w:w="564"/>
              <w:gridCol w:w="564"/>
            </w:tblGrid>
            <w:tr w:rsidR="00E60119" w:rsidRPr="00534F5D" w:rsidTr="00877DAD">
              <w:trPr>
                <w:trHeight w:val="639"/>
              </w:trPr>
              <w:tc>
                <w:tcPr>
                  <w:tcW w:w="1043" w:type="dxa"/>
                </w:tcPr>
                <w:p w:rsidR="00E60119" w:rsidRPr="00337F44" w:rsidRDefault="00E60119" w:rsidP="00E60119">
                  <w:pPr>
                    <w:spacing w:before="100" w:beforeAutospacing="1" w:after="100" w:afterAutospacing="1"/>
                    <w:jc w:val="both"/>
                    <w:rPr>
                      <w:rFonts w:ascii="Times New Roman" w:hAnsi="Times New Roman"/>
                      <w:b/>
                      <w:bCs/>
                      <w:sz w:val="24"/>
                      <w:szCs w:val="24"/>
                      <w:lang w:val="en-US"/>
                    </w:rPr>
                  </w:pPr>
                  <w:r w:rsidRPr="00337F44">
                    <w:rPr>
                      <w:rFonts w:ascii="Times New Roman" w:hAnsi="Times New Roman"/>
                      <w:b/>
                      <w:bCs/>
                      <w:sz w:val="24"/>
                      <w:szCs w:val="24"/>
                      <w:lang w:val="en-US"/>
                    </w:rPr>
                    <w:t>Course Outcomes</w:t>
                  </w:r>
                </w:p>
              </w:tc>
              <w:tc>
                <w:tcPr>
                  <w:tcW w:w="6471" w:type="dxa"/>
                  <w:gridSpan w:val="12"/>
                </w:tcPr>
                <w:p w:rsidR="00E60119" w:rsidRPr="00337F44" w:rsidRDefault="00E60119" w:rsidP="00E60119">
                  <w:pPr>
                    <w:spacing w:before="100" w:beforeAutospacing="1" w:after="100" w:afterAutospacing="1"/>
                    <w:jc w:val="center"/>
                    <w:rPr>
                      <w:rFonts w:ascii="Times New Roman" w:hAnsi="Times New Roman"/>
                      <w:b/>
                      <w:bCs/>
                      <w:sz w:val="24"/>
                      <w:szCs w:val="24"/>
                      <w:lang w:val="en-US"/>
                    </w:rPr>
                  </w:pPr>
                  <w:r w:rsidRPr="00337F44">
                    <w:rPr>
                      <w:rFonts w:ascii="Times New Roman" w:hAnsi="Times New Roman"/>
                      <w:b/>
                      <w:bCs/>
                      <w:sz w:val="24"/>
                      <w:szCs w:val="24"/>
                      <w:lang w:val="en-US"/>
                    </w:rPr>
                    <w:t>Program Outcomes</w:t>
                  </w:r>
                </w:p>
              </w:tc>
              <w:tc>
                <w:tcPr>
                  <w:tcW w:w="1553" w:type="dxa"/>
                  <w:gridSpan w:val="3"/>
                </w:tcPr>
                <w:p w:rsidR="00E60119" w:rsidRPr="00337F44" w:rsidRDefault="00E60119" w:rsidP="00E60119">
                  <w:pPr>
                    <w:spacing w:before="100" w:beforeAutospacing="1" w:after="100" w:afterAutospacing="1"/>
                    <w:jc w:val="both"/>
                    <w:rPr>
                      <w:rFonts w:ascii="Times New Roman" w:hAnsi="Times New Roman"/>
                      <w:b/>
                      <w:bCs/>
                      <w:sz w:val="24"/>
                      <w:szCs w:val="24"/>
                      <w:lang w:val="en-US"/>
                    </w:rPr>
                  </w:pPr>
                  <w:r w:rsidRPr="00337F44">
                    <w:rPr>
                      <w:rFonts w:ascii="Times New Roman" w:hAnsi="Times New Roman"/>
                      <w:b/>
                      <w:bCs/>
                      <w:sz w:val="24"/>
                      <w:szCs w:val="24"/>
                      <w:lang w:val="en-US"/>
                    </w:rPr>
                    <w:t>Program specific Outcomes</w:t>
                  </w:r>
                </w:p>
              </w:tc>
            </w:tr>
            <w:tr w:rsidR="00E60119" w:rsidRPr="00337F44" w:rsidTr="00877DAD">
              <w:trPr>
                <w:trHeight w:val="319"/>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PO1</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PO2</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PO3</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PO4</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PO5</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PO6</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PO7</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PO8</w:t>
                  </w:r>
                </w:p>
              </w:tc>
              <w:tc>
                <w:tcPr>
                  <w:tcW w:w="518"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PO9</w:t>
                  </w:r>
                </w:p>
              </w:tc>
              <w:tc>
                <w:tcPr>
                  <w:tcW w:w="603"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PO10</w:t>
                  </w:r>
                </w:p>
              </w:tc>
              <w:tc>
                <w:tcPr>
                  <w:tcW w:w="603"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PO11</w:t>
                  </w:r>
                </w:p>
              </w:tc>
              <w:tc>
                <w:tcPr>
                  <w:tcW w:w="603"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PO12</w:t>
                  </w:r>
                </w:p>
              </w:tc>
              <w:tc>
                <w:tcPr>
                  <w:tcW w:w="612"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PSO1</w:t>
                  </w:r>
                </w:p>
              </w:tc>
              <w:tc>
                <w:tcPr>
                  <w:tcW w:w="612"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PSO2</w:t>
                  </w:r>
                </w:p>
              </w:tc>
              <w:tc>
                <w:tcPr>
                  <w:tcW w:w="329" w:type="dxa"/>
                </w:tcPr>
                <w:p w:rsidR="00E60119" w:rsidRPr="00337F44" w:rsidRDefault="00E60119" w:rsidP="00E60119">
                  <w:pPr>
                    <w:spacing w:before="100" w:beforeAutospacing="1" w:after="100" w:afterAutospacing="1"/>
                    <w:jc w:val="both"/>
                    <w:rPr>
                      <w:rFonts w:ascii="Times New Roman" w:hAnsi="Times New Roman"/>
                      <w:sz w:val="16"/>
                      <w:szCs w:val="16"/>
                      <w:lang w:val="en-US"/>
                    </w:rPr>
                  </w:pPr>
                  <w:r w:rsidRPr="00337F44">
                    <w:rPr>
                      <w:rFonts w:ascii="Times New Roman" w:hAnsi="Times New Roman"/>
                      <w:sz w:val="16"/>
                      <w:szCs w:val="16"/>
                      <w:lang w:val="en-US"/>
                    </w:rPr>
                    <w:t>PSO3</w:t>
                  </w:r>
                </w:p>
              </w:tc>
            </w:tr>
            <w:tr w:rsidR="00E60119" w:rsidRPr="00534F5D" w:rsidTr="00877DAD">
              <w:trPr>
                <w:trHeight w:val="299"/>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CO1</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329"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r>
            <w:tr w:rsidR="00E60119" w:rsidRPr="00534F5D" w:rsidTr="00877DAD">
              <w:trPr>
                <w:trHeight w:val="319"/>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CO2</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329"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r>
            <w:tr w:rsidR="00E60119" w:rsidRPr="00534F5D" w:rsidTr="00877DAD">
              <w:trPr>
                <w:trHeight w:val="319"/>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CO3</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329"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r>
            <w:tr w:rsidR="00E60119" w:rsidRPr="00534F5D" w:rsidTr="00877DAD">
              <w:trPr>
                <w:trHeight w:val="299"/>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CO4</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329"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r>
            <w:tr w:rsidR="00E60119" w:rsidRPr="00534F5D" w:rsidTr="00877DAD">
              <w:trPr>
                <w:trHeight w:val="340"/>
              </w:trPr>
              <w:tc>
                <w:tcPr>
                  <w:tcW w:w="104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CO5</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L</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518"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M</w:t>
                  </w: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03"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c>
                <w:tcPr>
                  <w:tcW w:w="612"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r w:rsidRPr="00534F5D">
                    <w:rPr>
                      <w:rFonts w:ascii="Times New Roman" w:hAnsi="Times New Roman"/>
                      <w:sz w:val="24"/>
                      <w:szCs w:val="24"/>
                      <w:lang w:val="en-US"/>
                    </w:rPr>
                    <w:t>H</w:t>
                  </w:r>
                </w:p>
              </w:tc>
              <w:tc>
                <w:tcPr>
                  <w:tcW w:w="329" w:type="dxa"/>
                </w:tcPr>
                <w:p w:rsidR="00E60119" w:rsidRPr="00534F5D" w:rsidRDefault="00E60119" w:rsidP="00E60119">
                  <w:pPr>
                    <w:spacing w:before="100" w:beforeAutospacing="1" w:after="100" w:afterAutospacing="1"/>
                    <w:jc w:val="both"/>
                    <w:rPr>
                      <w:rFonts w:ascii="Times New Roman" w:hAnsi="Times New Roman"/>
                      <w:sz w:val="24"/>
                      <w:szCs w:val="24"/>
                      <w:lang w:val="en-US"/>
                    </w:rPr>
                  </w:pPr>
                </w:p>
              </w:tc>
            </w:tr>
          </w:tbl>
          <w:p w:rsidR="00EB1115" w:rsidRPr="00534F5D" w:rsidRDefault="00EB1115" w:rsidP="00D4514D">
            <w:pPr>
              <w:spacing w:line="360" w:lineRule="auto"/>
              <w:ind w:right="-144"/>
              <w:rPr>
                <w:rFonts w:ascii="Times New Roman" w:hAnsi="Times New Roman"/>
                <w:sz w:val="24"/>
                <w:szCs w:val="24"/>
              </w:rPr>
            </w:pPr>
          </w:p>
        </w:tc>
      </w:tr>
    </w:tbl>
    <w:p w:rsidR="00EB1115" w:rsidRPr="00C476E3" w:rsidRDefault="00EB1115" w:rsidP="00EB1115">
      <w:pPr>
        <w:spacing w:after="0" w:line="240" w:lineRule="auto"/>
        <w:rPr>
          <w:rFonts w:ascii="Times New Roman" w:hAnsi="Times New Roman"/>
          <w:b/>
          <w:bCs/>
          <w:color w:val="000000"/>
          <w:sz w:val="32"/>
          <w:szCs w:val="32"/>
          <w:lang w:val="en-US" w:eastAsia="en-US"/>
        </w:rPr>
      </w:pPr>
    </w:p>
    <w:p w:rsidR="00E60119" w:rsidRDefault="00E60119">
      <w:pPr>
        <w:rPr>
          <w:rFonts w:ascii="Times New Roman" w:hAnsi="Times New Roman"/>
          <w:b/>
          <w:bCs/>
          <w:color w:val="000000"/>
          <w:sz w:val="24"/>
          <w:szCs w:val="24"/>
          <w:lang w:val="en-US"/>
        </w:rPr>
      </w:pPr>
      <w:r>
        <w:rPr>
          <w:rFonts w:ascii="Times New Roman" w:hAnsi="Times New Roman"/>
          <w:b/>
          <w:bCs/>
          <w:color w:val="000000"/>
          <w:sz w:val="24"/>
          <w:szCs w:val="24"/>
          <w:lang w:val="en-US"/>
        </w:rPr>
        <w:br w:type="page"/>
      </w:r>
    </w:p>
    <w:p w:rsidR="00E60119" w:rsidRDefault="00E60119" w:rsidP="00E60119">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CSE Track</w:t>
      </w:r>
    </w:p>
    <w:p w:rsidR="00E60119" w:rsidRDefault="00E60119" w:rsidP="00E60119">
      <w:pPr>
        <w:rPr>
          <w:rFonts w:ascii="Times New Roman" w:hAnsi="Times New Roman"/>
          <w:b/>
          <w:bCs/>
          <w:color w:val="000000"/>
          <w:sz w:val="24"/>
          <w:szCs w:val="24"/>
          <w:lang w:val="en-US"/>
        </w:rPr>
      </w:pPr>
      <w:r w:rsidRPr="005D700C">
        <w:rPr>
          <w:rFonts w:ascii="Times New Roman" w:hAnsi="Times New Roman"/>
          <w:b/>
          <w:bCs/>
          <w:color w:val="000000"/>
          <w:sz w:val="24"/>
          <w:szCs w:val="24"/>
          <w:lang w:val="en-US"/>
        </w:rPr>
        <w:t xml:space="preserve">Department Elective </w:t>
      </w:r>
      <w:r>
        <w:rPr>
          <w:rFonts w:ascii="Times New Roman" w:hAnsi="Times New Roman"/>
          <w:b/>
          <w:bCs/>
          <w:color w:val="000000"/>
          <w:sz w:val="24"/>
          <w:szCs w:val="24"/>
          <w:lang w:val="en-US"/>
        </w:rPr>
        <w:t>5</w:t>
      </w: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E60119" w:rsidRPr="0044774F" w:rsidTr="00877DAD">
        <w:trPr>
          <w:trHeight w:val="300"/>
        </w:trPr>
        <w:tc>
          <w:tcPr>
            <w:tcW w:w="1905" w:type="dxa"/>
            <w:tcBorders>
              <w:top w:val="single" w:sz="4" w:space="0" w:color="auto"/>
              <w:left w:val="single" w:sz="4" w:space="0" w:color="auto"/>
              <w:bottom w:val="single" w:sz="4" w:space="0" w:color="auto"/>
              <w:right w:val="single" w:sz="4" w:space="0" w:color="auto"/>
            </w:tcBorders>
            <w:hideMark/>
          </w:tcPr>
          <w:p w:rsidR="00E60119" w:rsidRPr="0022725E" w:rsidRDefault="00E60119" w:rsidP="00877DAD">
            <w:pPr>
              <w:spacing w:after="0" w:line="240" w:lineRule="auto"/>
              <w:jc w:val="center"/>
              <w:rPr>
                <w:rFonts w:ascii="Times New Roman" w:hAnsi="Times New Roman"/>
                <w:b/>
                <w:i/>
                <w:color w:val="000000" w:themeColor="text1"/>
                <w:sz w:val="24"/>
                <w:szCs w:val="24"/>
              </w:rPr>
            </w:pPr>
            <w:r w:rsidRPr="0022725E">
              <w:rPr>
                <w:rFonts w:ascii="Times New Roman" w:hAnsi="Times New Roman"/>
                <w:b/>
                <w:i/>
                <w:color w:val="000000" w:themeColor="text1"/>
                <w:sz w:val="24"/>
                <w:szCs w:val="24"/>
              </w:rPr>
              <w:t>BCO615A</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E60119" w:rsidRPr="0022725E" w:rsidRDefault="00E60119" w:rsidP="00877DAD">
            <w:pPr>
              <w:spacing w:after="0" w:line="240" w:lineRule="auto"/>
              <w:jc w:val="center"/>
              <w:rPr>
                <w:rFonts w:ascii="Times New Roman" w:hAnsi="Times New Roman"/>
                <w:b/>
                <w:color w:val="000000" w:themeColor="text1"/>
                <w:sz w:val="24"/>
                <w:szCs w:val="24"/>
              </w:rPr>
            </w:pPr>
            <w:r w:rsidRPr="0022725E">
              <w:rPr>
                <w:rFonts w:ascii="Times New Roman" w:hAnsi="Times New Roman"/>
                <w:b/>
                <w:color w:val="000000" w:themeColor="text1"/>
                <w:sz w:val="24"/>
                <w:szCs w:val="24"/>
              </w:rPr>
              <w:t>QUANTUM COMPUTING</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E60119" w:rsidRPr="0022725E" w:rsidRDefault="00E60119" w:rsidP="00877DAD">
            <w:pPr>
              <w:spacing w:after="0" w:line="240" w:lineRule="auto"/>
              <w:rPr>
                <w:rFonts w:ascii="Times New Roman" w:hAnsi="Times New Roman"/>
                <w:b/>
                <w:i/>
                <w:color w:val="000000" w:themeColor="text1"/>
                <w:sz w:val="24"/>
                <w:szCs w:val="24"/>
              </w:rPr>
            </w:pPr>
            <w:r w:rsidRPr="0022725E">
              <w:rPr>
                <w:rFonts w:ascii="Times New Roman" w:hAnsi="Times New Roman"/>
                <w:b/>
                <w:color w:val="000000" w:themeColor="text1"/>
                <w:sz w:val="24"/>
                <w:szCs w:val="24"/>
              </w:rPr>
              <w:t xml:space="preserve">Total Credits: 3 </w:t>
            </w:r>
          </w:p>
        </w:tc>
      </w:tr>
    </w:tbl>
    <w:p w:rsidR="00E60119" w:rsidRPr="0044774F" w:rsidRDefault="00E60119" w:rsidP="00E60119">
      <w:pPr>
        <w:spacing w:after="0" w:line="240" w:lineRule="auto"/>
        <w:rPr>
          <w:rFonts w:ascii="Times New Roman" w:hAnsi="Times New Roman"/>
          <w:b/>
          <w:bCs/>
          <w:i/>
          <w:sz w:val="24"/>
          <w:szCs w:val="24"/>
        </w:rPr>
      </w:pPr>
    </w:p>
    <w:p w:rsidR="00E60119" w:rsidRPr="0044774F" w:rsidRDefault="00E60119" w:rsidP="00E60119">
      <w:pPr>
        <w:spacing w:after="0" w:line="240" w:lineRule="auto"/>
        <w:rPr>
          <w:rFonts w:ascii="Times New Roman" w:hAnsi="Times New Roman"/>
          <w:b/>
          <w:bCs/>
          <w:i/>
          <w:sz w:val="24"/>
          <w:szCs w:val="24"/>
        </w:rPr>
      </w:pPr>
      <w:r w:rsidRPr="0044774F">
        <w:rPr>
          <w:rFonts w:ascii="Times New Roman" w:hAnsi="Times New Roman"/>
          <w:b/>
          <w:bCs/>
          <w:sz w:val="24"/>
          <w:szCs w:val="24"/>
        </w:rPr>
        <w:t xml:space="preserve">Course Objectives: </w:t>
      </w:r>
    </w:p>
    <w:p w:rsidR="00E60119" w:rsidRDefault="00E60119" w:rsidP="005D5C3B">
      <w:pPr>
        <w:pStyle w:val="NormalWeb"/>
        <w:numPr>
          <w:ilvl w:val="0"/>
          <w:numId w:val="132"/>
        </w:numPr>
      </w:pPr>
      <w:r>
        <w:t>To introduce the basic principles of quantum mechanics, linear algebra, and Dirac notation relevant to quantum computing.</w:t>
      </w:r>
    </w:p>
    <w:p w:rsidR="00E60119" w:rsidRDefault="00E60119" w:rsidP="005D5C3B">
      <w:pPr>
        <w:pStyle w:val="NormalWeb"/>
        <w:numPr>
          <w:ilvl w:val="0"/>
          <w:numId w:val="132"/>
        </w:numPr>
      </w:pPr>
      <w:r>
        <w:t>To explain quantum entanglement, quantum algorithms, and quantum channels with foundational understanding.</w:t>
      </w:r>
    </w:p>
    <w:p w:rsidR="00E60119" w:rsidRDefault="00E60119" w:rsidP="005D5C3B">
      <w:pPr>
        <w:pStyle w:val="NormalWeb"/>
        <w:numPr>
          <w:ilvl w:val="0"/>
          <w:numId w:val="132"/>
        </w:numPr>
      </w:pPr>
      <w:r>
        <w:t>To provide exposure to quantum cryptography and quantum communication protocols.</w:t>
      </w:r>
    </w:p>
    <w:p w:rsidR="00E60119" w:rsidRPr="001A5165" w:rsidRDefault="00E60119" w:rsidP="005D5C3B">
      <w:pPr>
        <w:pStyle w:val="NormalWeb"/>
        <w:numPr>
          <w:ilvl w:val="0"/>
          <w:numId w:val="132"/>
        </w:numPr>
      </w:pPr>
      <w:r>
        <w:t>To familiarize students with practical quantum computing using IBM Quantum and associated simulators for basic quantum programming and analysis.</w:t>
      </w:r>
    </w:p>
    <w:tbl>
      <w:tblPr>
        <w:tblW w:w="10245"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5"/>
        <w:gridCol w:w="8910"/>
      </w:tblGrid>
      <w:tr w:rsidR="00E60119" w:rsidRPr="0044774F" w:rsidTr="00877DAD">
        <w:tc>
          <w:tcPr>
            <w:tcW w:w="1335" w:type="dxa"/>
          </w:tcPr>
          <w:p w:rsidR="00E60119" w:rsidRPr="0044774F" w:rsidRDefault="00E60119" w:rsidP="00877DAD">
            <w:pPr>
              <w:widowControl w:val="0"/>
              <w:autoSpaceDE w:val="0"/>
              <w:autoSpaceDN w:val="0"/>
              <w:adjustRightInd w:val="0"/>
              <w:ind w:right="80"/>
              <w:jc w:val="center"/>
              <w:rPr>
                <w:rFonts w:ascii="Times New Roman" w:hAnsi="Times New Roman"/>
                <w:i/>
                <w:sz w:val="24"/>
                <w:szCs w:val="24"/>
              </w:rPr>
            </w:pPr>
            <w:r w:rsidRPr="0044774F">
              <w:rPr>
                <w:rFonts w:ascii="Times New Roman" w:hAnsi="Times New Roman"/>
                <w:b/>
                <w:bCs/>
                <w:sz w:val="24"/>
                <w:szCs w:val="24"/>
              </w:rPr>
              <w:t>UNIT 1</w:t>
            </w:r>
          </w:p>
        </w:tc>
        <w:tc>
          <w:tcPr>
            <w:tcW w:w="8910" w:type="dxa"/>
          </w:tcPr>
          <w:p w:rsidR="00E60119" w:rsidRPr="001A5165" w:rsidRDefault="00E60119" w:rsidP="00877DAD">
            <w:pPr>
              <w:pStyle w:val="NormalWeb"/>
              <w:jc w:val="both"/>
            </w:pPr>
            <w:r w:rsidRPr="001A5165">
              <w:rPr>
                <w:b/>
                <w:bCs/>
                <w:lang w:val="en-IN" w:eastAsia="en-CA"/>
              </w:rPr>
              <w:t>Fundamentals of Quantum Mechanics</w:t>
            </w:r>
            <w:r w:rsidRPr="0044774F">
              <w:rPr>
                <w:b/>
                <w:bCs/>
                <w:lang w:val="en-CA" w:eastAsia="en-CA"/>
              </w:rPr>
              <w:t>:</w:t>
            </w:r>
            <w:r w:rsidRPr="0044774F">
              <w:rPr>
                <w:bCs/>
                <w:lang w:val="en-CA" w:eastAsia="en-CA"/>
              </w:rPr>
              <w:t xml:space="preserve"> </w:t>
            </w:r>
            <w:r>
              <w:t>Introduction to quantum mechanics and linear algebra concepts for quantum computing, including quantum states in Hilbert space, Dirac notation, Bloch sphere, density operators, superposition and measurement postulates. Covers uncertainty principle, no-cloning theorem, and basics of quantum dynamics with unitary transformations and Schrödinger equation applications.</w:t>
            </w:r>
          </w:p>
        </w:tc>
      </w:tr>
      <w:tr w:rsidR="00E60119" w:rsidRPr="0044774F" w:rsidTr="00877DAD">
        <w:tc>
          <w:tcPr>
            <w:tcW w:w="1335" w:type="dxa"/>
            <w:vAlign w:val="center"/>
          </w:tcPr>
          <w:p w:rsidR="00E60119" w:rsidRPr="0044774F" w:rsidRDefault="00E60119" w:rsidP="00877DAD">
            <w:pPr>
              <w:jc w:val="center"/>
              <w:rPr>
                <w:rFonts w:ascii="Times New Roman" w:hAnsi="Times New Roman"/>
                <w:bCs/>
                <w:i/>
                <w:sz w:val="24"/>
                <w:szCs w:val="24"/>
              </w:rPr>
            </w:pPr>
            <w:r w:rsidRPr="0044774F">
              <w:rPr>
                <w:rFonts w:ascii="Times New Roman" w:hAnsi="Times New Roman"/>
                <w:b/>
                <w:bCs/>
                <w:sz w:val="24"/>
                <w:szCs w:val="24"/>
              </w:rPr>
              <w:t>UNIT 2</w:t>
            </w:r>
          </w:p>
        </w:tc>
        <w:tc>
          <w:tcPr>
            <w:tcW w:w="8910" w:type="dxa"/>
          </w:tcPr>
          <w:p w:rsidR="00E60119" w:rsidRPr="0044774F" w:rsidRDefault="00E60119" w:rsidP="00877DAD">
            <w:pPr>
              <w:autoSpaceDE w:val="0"/>
              <w:autoSpaceDN w:val="0"/>
              <w:adjustRightInd w:val="0"/>
              <w:spacing w:after="0" w:line="240" w:lineRule="auto"/>
              <w:jc w:val="both"/>
              <w:rPr>
                <w:rFonts w:ascii="Times New Roman" w:hAnsi="Times New Roman"/>
                <w:i/>
                <w:sz w:val="24"/>
                <w:szCs w:val="24"/>
                <w:lang w:val="en-CA" w:eastAsia="en-CA"/>
              </w:rPr>
            </w:pPr>
            <w:r w:rsidRPr="001A5165">
              <w:rPr>
                <w:rFonts w:ascii="Times New Roman" w:hAnsi="Times New Roman"/>
                <w:b/>
                <w:bCs/>
                <w:sz w:val="24"/>
                <w:szCs w:val="24"/>
                <w:lang w:eastAsia="en-CA"/>
              </w:rPr>
              <w:t>Quantum Correlations</w:t>
            </w:r>
            <w:r w:rsidRPr="0044774F">
              <w:rPr>
                <w:rFonts w:ascii="Times New Roman" w:hAnsi="Times New Roman"/>
                <w:b/>
                <w:bCs/>
                <w:sz w:val="24"/>
                <w:szCs w:val="24"/>
                <w:lang w:val="en-CA" w:eastAsia="en-CA"/>
              </w:rPr>
              <w:t>:</w:t>
            </w:r>
            <w:r w:rsidRPr="0044774F">
              <w:rPr>
                <w:rFonts w:ascii="Times New Roman" w:hAnsi="Times New Roman"/>
                <w:bCs/>
                <w:sz w:val="24"/>
                <w:szCs w:val="24"/>
                <w:lang w:val="en-CA" w:eastAsia="en-CA"/>
              </w:rPr>
              <w:t xml:space="preserve"> </w:t>
            </w:r>
            <w:r w:rsidRPr="001A5165">
              <w:rPr>
                <w:rFonts w:ascii="Times New Roman" w:hAnsi="Times New Roman"/>
                <w:bCs/>
                <w:sz w:val="24"/>
                <w:szCs w:val="24"/>
                <w:lang w:eastAsia="en-CA"/>
              </w:rPr>
              <w:t xml:space="preserve">Study of quantum correlations and entanglement, Bell’s theorem and Bell inequalities, and Schmidt decomposition. Includes applications like </w:t>
            </w:r>
            <w:proofErr w:type="spellStart"/>
            <w:r w:rsidRPr="001A5165">
              <w:rPr>
                <w:rFonts w:ascii="Times New Roman" w:hAnsi="Times New Roman"/>
                <w:bCs/>
                <w:sz w:val="24"/>
                <w:szCs w:val="24"/>
                <w:lang w:eastAsia="en-CA"/>
              </w:rPr>
              <w:t>superdense</w:t>
            </w:r>
            <w:proofErr w:type="spellEnd"/>
            <w:r w:rsidRPr="001A5165">
              <w:rPr>
                <w:rFonts w:ascii="Times New Roman" w:hAnsi="Times New Roman"/>
                <w:bCs/>
                <w:sz w:val="24"/>
                <w:szCs w:val="24"/>
                <w:lang w:eastAsia="en-CA"/>
              </w:rPr>
              <w:t xml:space="preserve"> coding, quantum teleportation, and entanglement swapping, emphasizing their role in quantum networks and information processing.</w:t>
            </w:r>
          </w:p>
        </w:tc>
      </w:tr>
      <w:tr w:rsidR="00E60119" w:rsidRPr="0044774F" w:rsidTr="00877DAD">
        <w:tc>
          <w:tcPr>
            <w:tcW w:w="1335" w:type="dxa"/>
            <w:vAlign w:val="center"/>
          </w:tcPr>
          <w:p w:rsidR="00E60119" w:rsidRPr="0044774F" w:rsidRDefault="00E60119" w:rsidP="00877DAD">
            <w:pPr>
              <w:jc w:val="center"/>
              <w:rPr>
                <w:rFonts w:ascii="Times New Roman" w:hAnsi="Times New Roman"/>
                <w:b/>
                <w:bCs/>
                <w:i/>
                <w:sz w:val="24"/>
                <w:szCs w:val="24"/>
              </w:rPr>
            </w:pPr>
            <w:r w:rsidRPr="0044774F">
              <w:rPr>
                <w:rFonts w:ascii="Times New Roman" w:hAnsi="Times New Roman"/>
                <w:b/>
                <w:bCs/>
                <w:sz w:val="24"/>
                <w:szCs w:val="24"/>
              </w:rPr>
              <w:t>UNIT 3</w:t>
            </w:r>
          </w:p>
        </w:tc>
        <w:tc>
          <w:tcPr>
            <w:tcW w:w="8910" w:type="dxa"/>
          </w:tcPr>
          <w:p w:rsidR="00E60119" w:rsidRPr="0044774F" w:rsidRDefault="00E60119" w:rsidP="00877DAD">
            <w:pPr>
              <w:autoSpaceDE w:val="0"/>
              <w:autoSpaceDN w:val="0"/>
              <w:adjustRightInd w:val="0"/>
              <w:spacing w:after="0" w:line="240" w:lineRule="auto"/>
              <w:jc w:val="both"/>
              <w:rPr>
                <w:rFonts w:ascii="Times New Roman" w:hAnsi="Times New Roman"/>
                <w:i/>
                <w:sz w:val="24"/>
                <w:szCs w:val="24"/>
                <w:lang w:val="en-CA" w:eastAsia="en-CA"/>
              </w:rPr>
            </w:pPr>
            <w:r w:rsidRPr="001A5165">
              <w:rPr>
                <w:rFonts w:ascii="Times New Roman" w:hAnsi="Times New Roman"/>
                <w:b/>
                <w:bCs/>
                <w:sz w:val="24"/>
                <w:szCs w:val="24"/>
                <w:lang w:eastAsia="en-CA"/>
              </w:rPr>
              <w:t>Quantum Cryptography</w:t>
            </w:r>
            <w:r w:rsidRPr="0044774F">
              <w:rPr>
                <w:rFonts w:ascii="Times New Roman" w:hAnsi="Times New Roman"/>
                <w:bCs/>
                <w:sz w:val="24"/>
                <w:szCs w:val="24"/>
                <w:lang w:val="en-CA" w:eastAsia="en-CA"/>
              </w:rPr>
              <w:t xml:space="preserve">: </w:t>
            </w:r>
            <w:r w:rsidRPr="001A5165">
              <w:rPr>
                <w:rFonts w:ascii="Times New Roman" w:hAnsi="Times New Roman"/>
                <w:sz w:val="24"/>
                <w:szCs w:val="24"/>
                <w:lang w:eastAsia="en-CA"/>
              </w:rPr>
              <w:t>Introduction to quantum cryptography and its distinction from classical methods, focusing on QKD protocols such as BB84 and E91. Covers security analysis, eavesdropping, no-cloning implications, and applications of QKD in secure communications and cryptographic infrastructures.</w:t>
            </w:r>
          </w:p>
        </w:tc>
      </w:tr>
      <w:tr w:rsidR="00E60119" w:rsidRPr="0044774F" w:rsidTr="00877DAD">
        <w:tc>
          <w:tcPr>
            <w:tcW w:w="1335" w:type="dxa"/>
            <w:vAlign w:val="center"/>
          </w:tcPr>
          <w:p w:rsidR="00E60119" w:rsidRPr="0044774F" w:rsidRDefault="00E60119" w:rsidP="00877DAD">
            <w:pPr>
              <w:jc w:val="center"/>
              <w:rPr>
                <w:rFonts w:ascii="Times New Roman" w:hAnsi="Times New Roman"/>
                <w:b/>
                <w:bCs/>
                <w:i/>
                <w:sz w:val="24"/>
                <w:szCs w:val="24"/>
              </w:rPr>
            </w:pPr>
            <w:r w:rsidRPr="0044774F">
              <w:rPr>
                <w:rFonts w:ascii="Times New Roman" w:hAnsi="Times New Roman"/>
                <w:b/>
                <w:bCs/>
                <w:sz w:val="24"/>
                <w:szCs w:val="24"/>
              </w:rPr>
              <w:t>UNIT 4</w:t>
            </w:r>
          </w:p>
        </w:tc>
        <w:tc>
          <w:tcPr>
            <w:tcW w:w="8910" w:type="dxa"/>
          </w:tcPr>
          <w:p w:rsidR="00E60119" w:rsidRPr="001A5165" w:rsidRDefault="00E60119" w:rsidP="00877DAD">
            <w:pPr>
              <w:pStyle w:val="NormalWeb"/>
              <w:jc w:val="both"/>
            </w:pPr>
            <w:r w:rsidRPr="001A5165">
              <w:rPr>
                <w:b/>
                <w:bCs/>
                <w:lang w:val="en-IN" w:eastAsia="en-CA"/>
              </w:rPr>
              <w:t>Quantum Gates and Algorithms</w:t>
            </w:r>
            <w:r w:rsidRPr="0044774F">
              <w:rPr>
                <w:bCs/>
                <w:lang w:val="en-CA" w:eastAsia="en-CA"/>
              </w:rPr>
              <w:t xml:space="preserve">: </w:t>
            </w:r>
            <w:r>
              <w:t>Overview of quantum gates such as Pauli, Hadamard, phase, T-gate, CNOT, and Toffoli, along with universal gate sets and quantum circuits. Introduces key algorithms like Deutsch–</w:t>
            </w:r>
            <w:proofErr w:type="spellStart"/>
            <w:r>
              <w:t>Jozsa</w:t>
            </w:r>
            <w:proofErr w:type="spellEnd"/>
            <w:r>
              <w:t>, Grover’s search, and Shor’s factoring, highlighting quantum speedup and computational complexity.</w:t>
            </w:r>
          </w:p>
        </w:tc>
      </w:tr>
      <w:tr w:rsidR="00E60119" w:rsidRPr="0044774F" w:rsidTr="00877DAD">
        <w:tc>
          <w:tcPr>
            <w:tcW w:w="1335" w:type="dxa"/>
            <w:vAlign w:val="center"/>
          </w:tcPr>
          <w:p w:rsidR="00E60119" w:rsidRPr="0044774F" w:rsidRDefault="00E60119" w:rsidP="00877DAD">
            <w:pPr>
              <w:spacing w:after="0"/>
              <w:jc w:val="center"/>
              <w:rPr>
                <w:rFonts w:ascii="Times New Roman" w:hAnsi="Times New Roman"/>
                <w:b/>
                <w:bCs/>
                <w:i/>
                <w:sz w:val="24"/>
                <w:szCs w:val="24"/>
              </w:rPr>
            </w:pPr>
            <w:r w:rsidRPr="0044774F">
              <w:rPr>
                <w:rFonts w:ascii="Times New Roman" w:hAnsi="Times New Roman"/>
                <w:b/>
                <w:bCs/>
                <w:sz w:val="24"/>
                <w:szCs w:val="24"/>
              </w:rPr>
              <w:t>UNIT 5</w:t>
            </w:r>
          </w:p>
        </w:tc>
        <w:tc>
          <w:tcPr>
            <w:tcW w:w="8910" w:type="dxa"/>
          </w:tcPr>
          <w:p w:rsidR="00E60119" w:rsidRPr="0044774F" w:rsidRDefault="00E60119" w:rsidP="00877DAD">
            <w:pPr>
              <w:widowControl w:val="0"/>
              <w:autoSpaceDE w:val="0"/>
              <w:autoSpaceDN w:val="0"/>
              <w:adjustRightInd w:val="0"/>
              <w:spacing w:after="0"/>
              <w:ind w:right="78"/>
              <w:jc w:val="both"/>
              <w:rPr>
                <w:rFonts w:ascii="Times New Roman" w:hAnsi="Times New Roman"/>
                <w:i/>
                <w:iCs/>
                <w:spacing w:val="4"/>
                <w:sz w:val="24"/>
                <w:szCs w:val="24"/>
              </w:rPr>
            </w:pPr>
            <w:r w:rsidRPr="001A5165">
              <w:rPr>
                <w:rFonts w:ascii="Times New Roman" w:hAnsi="Times New Roman"/>
                <w:b/>
                <w:bCs/>
                <w:sz w:val="24"/>
                <w:szCs w:val="24"/>
                <w:lang w:eastAsia="en-CA"/>
              </w:rPr>
              <w:t>Quantum Programming</w:t>
            </w:r>
            <w:r w:rsidRPr="0044774F">
              <w:rPr>
                <w:rFonts w:ascii="Times New Roman" w:hAnsi="Times New Roman"/>
                <w:b/>
                <w:bCs/>
                <w:sz w:val="24"/>
                <w:szCs w:val="24"/>
                <w:lang w:val="en-CA" w:eastAsia="en-CA"/>
              </w:rPr>
              <w:t xml:space="preserve">: </w:t>
            </w:r>
            <w:r w:rsidRPr="00EA476D">
              <w:rPr>
                <w:rFonts w:ascii="Times New Roman" w:hAnsi="Times New Roman"/>
                <w:sz w:val="24"/>
                <w:lang w:eastAsia="en-CA"/>
              </w:rPr>
              <w:t xml:space="preserve">Hands-on quantum programming using IBM Quantum (IBMQ) and </w:t>
            </w:r>
            <w:proofErr w:type="spellStart"/>
            <w:r w:rsidRPr="00EA476D">
              <w:rPr>
                <w:rFonts w:ascii="Times New Roman" w:hAnsi="Times New Roman"/>
                <w:sz w:val="24"/>
                <w:lang w:eastAsia="en-CA"/>
              </w:rPr>
              <w:t>Qiskit</w:t>
            </w:r>
            <w:proofErr w:type="spellEnd"/>
            <w:r w:rsidRPr="00EA476D">
              <w:rPr>
                <w:rFonts w:ascii="Times New Roman" w:hAnsi="Times New Roman"/>
                <w:sz w:val="24"/>
                <w:lang w:eastAsia="en-CA"/>
              </w:rPr>
              <w:t xml:space="preserve"> simulators, constructing and </w:t>
            </w:r>
            <w:proofErr w:type="spellStart"/>
            <w:r w:rsidRPr="00EA476D">
              <w:rPr>
                <w:rFonts w:ascii="Times New Roman" w:hAnsi="Times New Roman"/>
                <w:sz w:val="24"/>
                <w:lang w:eastAsia="en-CA"/>
              </w:rPr>
              <w:t>analyzing</w:t>
            </w:r>
            <w:proofErr w:type="spellEnd"/>
            <w:r w:rsidRPr="00EA476D">
              <w:rPr>
                <w:rFonts w:ascii="Times New Roman" w:hAnsi="Times New Roman"/>
                <w:sz w:val="24"/>
                <w:lang w:eastAsia="en-CA"/>
              </w:rPr>
              <w:t xml:space="preserve"> quantum circuits, performing quantum measurements, and visualizing states. Includes implementing basic algorithms, error mitigation concepts, and executing circuits on real IBM quantum hardware.</w:t>
            </w:r>
            <w:r w:rsidRPr="00EA476D">
              <w:rPr>
                <w:rFonts w:ascii="Times New Roman" w:hAnsi="Times New Roman"/>
                <w:sz w:val="28"/>
                <w:szCs w:val="24"/>
                <w:lang w:val="en-CA" w:eastAsia="en-CA"/>
              </w:rPr>
              <w:t xml:space="preserve">     </w:t>
            </w:r>
            <w:r w:rsidRPr="00EA476D">
              <w:rPr>
                <w:rFonts w:ascii="Times New Roman" w:hAnsi="Times New Roman"/>
                <w:i/>
                <w:iCs/>
                <w:spacing w:val="4"/>
                <w:sz w:val="24"/>
                <w:szCs w:val="24"/>
              </w:rPr>
              <w:t xml:space="preserve">                                      </w:t>
            </w:r>
          </w:p>
        </w:tc>
      </w:tr>
    </w:tbl>
    <w:p w:rsidR="00E60119" w:rsidRPr="0044774F" w:rsidRDefault="00E60119" w:rsidP="00E60119">
      <w:pPr>
        <w:spacing w:after="0"/>
        <w:jc w:val="both"/>
        <w:rPr>
          <w:rFonts w:ascii="Times New Roman" w:hAnsi="Times New Roman"/>
          <w:bCs/>
          <w:i/>
          <w:sz w:val="24"/>
          <w:szCs w:val="24"/>
          <w:u w:val="single"/>
        </w:rPr>
      </w:pPr>
      <w:r w:rsidRPr="0044774F">
        <w:rPr>
          <w:rFonts w:ascii="Times New Roman" w:hAnsi="Times New Roman"/>
          <w:b/>
          <w:bCs/>
          <w:color w:val="333333"/>
          <w:sz w:val="24"/>
          <w:szCs w:val="24"/>
          <w:u w:val="single"/>
        </w:rPr>
        <w:t xml:space="preserve">Course Outcomes </w:t>
      </w:r>
    </w:p>
    <w:p w:rsidR="00E60119" w:rsidRPr="0044774F" w:rsidRDefault="00E60119" w:rsidP="00E60119">
      <w:pPr>
        <w:spacing w:after="0" w:line="240" w:lineRule="auto"/>
        <w:jc w:val="both"/>
        <w:rPr>
          <w:rFonts w:ascii="Times New Roman" w:hAnsi="Times New Roman"/>
          <w:i/>
          <w:sz w:val="24"/>
          <w:szCs w:val="24"/>
        </w:rPr>
      </w:pPr>
      <w:r w:rsidRPr="0044774F">
        <w:rPr>
          <w:rFonts w:ascii="Times New Roman" w:hAnsi="Times New Roman"/>
          <w:sz w:val="24"/>
          <w:szCs w:val="24"/>
        </w:rPr>
        <w:t xml:space="preserve">Upon successful completion of this course, the student will be able to: </w:t>
      </w:r>
    </w:p>
    <w:p w:rsidR="00E60119" w:rsidRPr="0044774F" w:rsidRDefault="00E60119" w:rsidP="00E60119">
      <w:pPr>
        <w:spacing w:after="0"/>
        <w:jc w:val="both"/>
        <w:rPr>
          <w:rFonts w:ascii="Times New Roman" w:hAnsi="Times New Roman"/>
          <w:i/>
          <w:iCs/>
          <w:sz w:val="24"/>
          <w:szCs w:val="24"/>
        </w:rPr>
      </w:pPr>
    </w:p>
    <w:p w:rsidR="00E60119" w:rsidRPr="00EA476D" w:rsidRDefault="00E60119" w:rsidP="00E60119">
      <w:pPr>
        <w:spacing w:after="0"/>
        <w:rPr>
          <w:rFonts w:ascii="Times New Roman" w:hAnsi="Times New Roman"/>
          <w:sz w:val="24"/>
        </w:rPr>
      </w:pPr>
      <w:r w:rsidRPr="00EA476D">
        <w:rPr>
          <w:rStyle w:val="Strong"/>
          <w:rFonts w:ascii="Times New Roman" w:eastAsiaTheme="majorEastAsia" w:hAnsi="Times New Roman"/>
          <w:sz w:val="24"/>
        </w:rPr>
        <w:t>CO1</w:t>
      </w:r>
      <w:r w:rsidRPr="00EA476D">
        <w:rPr>
          <w:rFonts w:ascii="Times New Roman" w:hAnsi="Times New Roman"/>
          <w:sz w:val="24"/>
        </w:rPr>
        <w:t>: Understand fundamental quantum mechanical principles and their application to quantum information processing.</w:t>
      </w:r>
      <w:r w:rsidRPr="00EA476D">
        <w:rPr>
          <w:rFonts w:ascii="Times New Roman" w:hAnsi="Times New Roman"/>
          <w:sz w:val="24"/>
        </w:rPr>
        <w:br/>
      </w:r>
      <w:r w:rsidRPr="00EA476D">
        <w:rPr>
          <w:rStyle w:val="Strong"/>
          <w:rFonts w:ascii="Times New Roman" w:eastAsiaTheme="majorEastAsia" w:hAnsi="Times New Roman"/>
          <w:sz w:val="24"/>
        </w:rPr>
        <w:t>CO2</w:t>
      </w:r>
      <w:r w:rsidRPr="00EA476D">
        <w:rPr>
          <w:rFonts w:ascii="Times New Roman" w:hAnsi="Times New Roman"/>
          <w:sz w:val="24"/>
        </w:rPr>
        <w:t xml:space="preserve">: </w:t>
      </w:r>
      <w:proofErr w:type="spellStart"/>
      <w:r w:rsidRPr="00EA476D">
        <w:rPr>
          <w:rFonts w:ascii="Times New Roman" w:hAnsi="Times New Roman"/>
          <w:sz w:val="24"/>
        </w:rPr>
        <w:t>Analyze</w:t>
      </w:r>
      <w:proofErr w:type="spellEnd"/>
      <w:r w:rsidRPr="00EA476D">
        <w:rPr>
          <w:rFonts w:ascii="Times New Roman" w:hAnsi="Times New Roman"/>
          <w:sz w:val="24"/>
        </w:rPr>
        <w:t xml:space="preserve"> quantum entanglement, correlations and their role in quantum communication protocols.</w:t>
      </w:r>
      <w:r w:rsidRPr="00EA476D">
        <w:rPr>
          <w:rFonts w:ascii="Times New Roman" w:hAnsi="Times New Roman"/>
          <w:sz w:val="24"/>
        </w:rPr>
        <w:br/>
      </w:r>
      <w:r w:rsidRPr="00EA476D">
        <w:rPr>
          <w:rStyle w:val="Strong"/>
          <w:rFonts w:ascii="Times New Roman" w:eastAsiaTheme="majorEastAsia" w:hAnsi="Times New Roman"/>
          <w:sz w:val="24"/>
        </w:rPr>
        <w:t>CO3</w:t>
      </w:r>
      <w:r w:rsidRPr="00EA476D">
        <w:rPr>
          <w:rFonts w:ascii="Times New Roman" w:hAnsi="Times New Roman"/>
          <w:sz w:val="24"/>
        </w:rPr>
        <w:t>: Apply quantum cryptography techniques for secure key distribution and evaluate their security properties.</w:t>
      </w:r>
      <w:r w:rsidRPr="00EA476D">
        <w:rPr>
          <w:rFonts w:ascii="Times New Roman" w:hAnsi="Times New Roman"/>
          <w:sz w:val="24"/>
        </w:rPr>
        <w:br/>
      </w:r>
      <w:r w:rsidRPr="00EA476D">
        <w:rPr>
          <w:rStyle w:val="Strong"/>
          <w:rFonts w:ascii="Times New Roman" w:eastAsiaTheme="majorEastAsia" w:hAnsi="Times New Roman"/>
          <w:sz w:val="24"/>
        </w:rPr>
        <w:t>CO4</w:t>
      </w:r>
      <w:r w:rsidRPr="00EA476D">
        <w:rPr>
          <w:rFonts w:ascii="Times New Roman" w:hAnsi="Times New Roman"/>
          <w:sz w:val="24"/>
        </w:rPr>
        <w:t>: Design and interpret basic quantum circuits and algorithms demonstrating quantum speedup.</w:t>
      </w:r>
      <w:r w:rsidRPr="00EA476D">
        <w:rPr>
          <w:rFonts w:ascii="Times New Roman" w:hAnsi="Times New Roman"/>
          <w:sz w:val="24"/>
        </w:rPr>
        <w:br/>
      </w:r>
      <w:r w:rsidRPr="00EA476D">
        <w:rPr>
          <w:rStyle w:val="Strong"/>
          <w:rFonts w:ascii="Times New Roman" w:eastAsiaTheme="majorEastAsia" w:hAnsi="Times New Roman"/>
          <w:sz w:val="24"/>
        </w:rPr>
        <w:t>CO5</w:t>
      </w:r>
      <w:r w:rsidRPr="00EA476D">
        <w:rPr>
          <w:rFonts w:ascii="Times New Roman" w:hAnsi="Times New Roman"/>
          <w:sz w:val="24"/>
        </w:rPr>
        <w:t xml:space="preserve">: Implement and test quantum programs using IBM Quantum tools and </w:t>
      </w:r>
      <w:proofErr w:type="spellStart"/>
      <w:r w:rsidRPr="00EA476D">
        <w:rPr>
          <w:rFonts w:ascii="Times New Roman" w:hAnsi="Times New Roman"/>
          <w:sz w:val="24"/>
        </w:rPr>
        <w:t>analyze</w:t>
      </w:r>
      <w:proofErr w:type="spellEnd"/>
      <w:r w:rsidRPr="00EA476D">
        <w:rPr>
          <w:rFonts w:ascii="Times New Roman" w:hAnsi="Times New Roman"/>
          <w:sz w:val="24"/>
        </w:rPr>
        <w:t xml:space="preserve"> the effect of noise and errors on computation.</w:t>
      </w:r>
    </w:p>
    <w:p w:rsidR="00E60119" w:rsidRPr="00EA476D" w:rsidRDefault="00E60119" w:rsidP="00E60119">
      <w:pPr>
        <w:spacing w:before="100" w:beforeAutospacing="1" w:after="100" w:afterAutospacing="1" w:line="240" w:lineRule="auto"/>
        <w:outlineLvl w:val="2"/>
        <w:rPr>
          <w:rFonts w:ascii="Times New Roman" w:hAnsi="Times New Roman"/>
          <w:b/>
          <w:bCs/>
          <w:sz w:val="27"/>
          <w:szCs w:val="27"/>
          <w:lang w:val="en-US" w:eastAsia="en-US"/>
        </w:rPr>
      </w:pPr>
      <w:r w:rsidRPr="00EA476D">
        <w:rPr>
          <w:rFonts w:ascii="Times New Roman" w:hAnsi="Times New Roman"/>
          <w:b/>
          <w:bCs/>
          <w:sz w:val="27"/>
          <w:szCs w:val="27"/>
          <w:lang w:val="en-US" w:eastAsia="en-US"/>
        </w:rPr>
        <w:lastRenderedPageBreak/>
        <w:t>Textbooks</w:t>
      </w:r>
    </w:p>
    <w:p w:rsidR="00E60119" w:rsidRPr="00EA476D" w:rsidRDefault="00E60119" w:rsidP="005D5C3B">
      <w:pPr>
        <w:numPr>
          <w:ilvl w:val="0"/>
          <w:numId w:val="133"/>
        </w:numPr>
        <w:spacing w:before="100" w:beforeAutospacing="1" w:after="100" w:afterAutospacing="1" w:line="240" w:lineRule="auto"/>
        <w:rPr>
          <w:rFonts w:ascii="Times New Roman" w:hAnsi="Times New Roman"/>
          <w:sz w:val="24"/>
          <w:szCs w:val="24"/>
          <w:lang w:val="en-US" w:eastAsia="en-US"/>
        </w:rPr>
      </w:pPr>
      <w:r w:rsidRPr="00EA476D">
        <w:rPr>
          <w:rFonts w:ascii="Times New Roman" w:hAnsi="Times New Roman"/>
          <w:sz w:val="24"/>
          <w:szCs w:val="24"/>
          <w:lang w:val="en-US" w:eastAsia="en-US"/>
        </w:rPr>
        <w:t xml:space="preserve">Phillip Kaye, Raymond Laflamme, et al., </w:t>
      </w:r>
      <w:r w:rsidRPr="00EA476D">
        <w:rPr>
          <w:rFonts w:ascii="Times New Roman" w:hAnsi="Times New Roman"/>
          <w:i/>
          <w:iCs/>
          <w:sz w:val="24"/>
          <w:szCs w:val="24"/>
          <w:lang w:val="en-US" w:eastAsia="en-US"/>
        </w:rPr>
        <w:t>An Introduction to Quantum Computing</w:t>
      </w:r>
      <w:r w:rsidRPr="00EA476D">
        <w:rPr>
          <w:rFonts w:ascii="Times New Roman" w:hAnsi="Times New Roman"/>
          <w:sz w:val="24"/>
          <w:szCs w:val="24"/>
          <w:lang w:val="en-US" w:eastAsia="en-US"/>
        </w:rPr>
        <w:t>, Oxford University Press, 2007.</w:t>
      </w:r>
    </w:p>
    <w:p w:rsidR="00E60119" w:rsidRPr="00EA476D" w:rsidRDefault="00E60119" w:rsidP="005D5C3B">
      <w:pPr>
        <w:numPr>
          <w:ilvl w:val="0"/>
          <w:numId w:val="133"/>
        </w:numPr>
        <w:spacing w:before="100" w:beforeAutospacing="1" w:after="100" w:afterAutospacing="1" w:line="240" w:lineRule="auto"/>
        <w:rPr>
          <w:rFonts w:ascii="Times New Roman" w:hAnsi="Times New Roman"/>
          <w:sz w:val="24"/>
          <w:szCs w:val="24"/>
          <w:lang w:val="en-US" w:eastAsia="en-US"/>
        </w:rPr>
      </w:pPr>
      <w:r w:rsidRPr="00EA476D">
        <w:rPr>
          <w:rFonts w:ascii="Times New Roman" w:hAnsi="Times New Roman"/>
          <w:sz w:val="24"/>
          <w:szCs w:val="24"/>
          <w:lang w:val="en-US" w:eastAsia="en-US"/>
        </w:rPr>
        <w:t xml:space="preserve">Chris Bernhardt, </w:t>
      </w:r>
      <w:r w:rsidRPr="00EA476D">
        <w:rPr>
          <w:rFonts w:ascii="Times New Roman" w:hAnsi="Times New Roman"/>
          <w:i/>
          <w:iCs/>
          <w:sz w:val="24"/>
          <w:szCs w:val="24"/>
          <w:lang w:val="en-US" w:eastAsia="en-US"/>
        </w:rPr>
        <w:t>Quantum Computing for Everyone</w:t>
      </w:r>
      <w:r w:rsidRPr="00EA476D">
        <w:rPr>
          <w:rFonts w:ascii="Times New Roman" w:hAnsi="Times New Roman"/>
          <w:sz w:val="24"/>
          <w:szCs w:val="24"/>
          <w:lang w:val="en-US" w:eastAsia="en-US"/>
        </w:rPr>
        <w:t>, MIT Press, 2020.</w:t>
      </w:r>
    </w:p>
    <w:p w:rsidR="00E60119" w:rsidRPr="00EA476D" w:rsidRDefault="00E60119" w:rsidP="005D5C3B">
      <w:pPr>
        <w:numPr>
          <w:ilvl w:val="0"/>
          <w:numId w:val="133"/>
        </w:numPr>
        <w:spacing w:before="100" w:beforeAutospacing="1" w:after="100" w:afterAutospacing="1" w:line="240" w:lineRule="auto"/>
        <w:rPr>
          <w:rFonts w:ascii="Times New Roman" w:hAnsi="Times New Roman"/>
          <w:sz w:val="24"/>
          <w:szCs w:val="24"/>
          <w:lang w:val="en-US" w:eastAsia="en-US"/>
        </w:rPr>
      </w:pPr>
      <w:r w:rsidRPr="00EA476D">
        <w:rPr>
          <w:rFonts w:ascii="Times New Roman" w:hAnsi="Times New Roman"/>
          <w:sz w:val="24"/>
          <w:szCs w:val="24"/>
          <w:lang w:val="en-US" w:eastAsia="en-US"/>
        </w:rPr>
        <w:t xml:space="preserve">David McMahon, </w:t>
      </w:r>
      <w:r w:rsidRPr="00EA476D">
        <w:rPr>
          <w:rFonts w:ascii="Times New Roman" w:hAnsi="Times New Roman"/>
          <w:i/>
          <w:iCs/>
          <w:sz w:val="24"/>
          <w:szCs w:val="24"/>
          <w:lang w:val="en-US" w:eastAsia="en-US"/>
        </w:rPr>
        <w:t>Quantum Computing Explained</w:t>
      </w:r>
      <w:r w:rsidRPr="00EA476D">
        <w:rPr>
          <w:rFonts w:ascii="Times New Roman" w:hAnsi="Times New Roman"/>
          <w:sz w:val="24"/>
          <w:szCs w:val="24"/>
          <w:lang w:val="en-US" w:eastAsia="en-US"/>
        </w:rPr>
        <w:t>, Wiley-</w:t>
      </w:r>
      <w:proofErr w:type="spellStart"/>
      <w:r w:rsidRPr="00EA476D">
        <w:rPr>
          <w:rFonts w:ascii="Times New Roman" w:hAnsi="Times New Roman"/>
          <w:sz w:val="24"/>
          <w:szCs w:val="24"/>
          <w:lang w:val="en-US" w:eastAsia="en-US"/>
        </w:rPr>
        <w:t>Interscience</w:t>
      </w:r>
      <w:proofErr w:type="spellEnd"/>
      <w:r w:rsidRPr="00EA476D">
        <w:rPr>
          <w:rFonts w:ascii="Times New Roman" w:hAnsi="Times New Roman"/>
          <w:sz w:val="24"/>
          <w:szCs w:val="24"/>
          <w:lang w:val="en-US" w:eastAsia="en-US"/>
        </w:rPr>
        <w:t>, IEEE Computer Society, 2008</w:t>
      </w:r>
      <w:r>
        <w:rPr>
          <w:rFonts w:ascii="Times New Roman" w:hAnsi="Times New Roman"/>
          <w:sz w:val="24"/>
          <w:szCs w:val="24"/>
          <w:lang w:val="en-US" w:eastAsia="en-US"/>
        </w:rPr>
        <w:t>.</w:t>
      </w:r>
    </w:p>
    <w:p w:rsidR="00E60119" w:rsidRPr="00EA476D" w:rsidRDefault="00E60119" w:rsidP="00E60119">
      <w:pPr>
        <w:spacing w:before="100" w:beforeAutospacing="1" w:after="100" w:afterAutospacing="1" w:line="240" w:lineRule="auto"/>
        <w:outlineLvl w:val="2"/>
        <w:rPr>
          <w:rFonts w:ascii="Times New Roman" w:hAnsi="Times New Roman"/>
          <w:b/>
          <w:bCs/>
          <w:sz w:val="27"/>
          <w:szCs w:val="27"/>
          <w:lang w:val="en-US" w:eastAsia="en-US"/>
        </w:rPr>
      </w:pPr>
      <w:r w:rsidRPr="00EA476D">
        <w:rPr>
          <w:rFonts w:ascii="Times New Roman" w:hAnsi="Times New Roman"/>
          <w:b/>
          <w:bCs/>
          <w:sz w:val="27"/>
          <w:szCs w:val="27"/>
          <w:lang w:val="en-US" w:eastAsia="en-US"/>
        </w:rPr>
        <w:t>References</w:t>
      </w:r>
    </w:p>
    <w:p w:rsidR="00E60119" w:rsidRPr="00EA476D" w:rsidRDefault="00E60119" w:rsidP="005D5C3B">
      <w:pPr>
        <w:numPr>
          <w:ilvl w:val="0"/>
          <w:numId w:val="134"/>
        </w:numPr>
        <w:spacing w:before="100" w:beforeAutospacing="1" w:after="100" w:afterAutospacing="1" w:line="240" w:lineRule="auto"/>
        <w:rPr>
          <w:rFonts w:ascii="Times New Roman" w:hAnsi="Times New Roman"/>
          <w:sz w:val="24"/>
          <w:szCs w:val="24"/>
          <w:lang w:val="en-US" w:eastAsia="en-US"/>
        </w:rPr>
      </w:pPr>
      <w:r w:rsidRPr="00EA476D">
        <w:rPr>
          <w:rFonts w:ascii="Times New Roman" w:hAnsi="Times New Roman"/>
          <w:sz w:val="24"/>
          <w:szCs w:val="24"/>
          <w:lang w:val="en-US" w:eastAsia="en-US"/>
        </w:rPr>
        <w:t xml:space="preserve">Michael A. Nielsen &amp; Isaac L. Chuang, </w:t>
      </w:r>
      <w:r w:rsidRPr="00EA476D">
        <w:rPr>
          <w:rFonts w:ascii="Times New Roman" w:hAnsi="Times New Roman"/>
          <w:i/>
          <w:iCs/>
          <w:sz w:val="24"/>
          <w:szCs w:val="24"/>
          <w:lang w:val="en-US" w:eastAsia="en-US"/>
        </w:rPr>
        <w:t>Quantum Computation and Quantum Information</w:t>
      </w:r>
      <w:r w:rsidRPr="00EA476D">
        <w:rPr>
          <w:rFonts w:ascii="Times New Roman" w:hAnsi="Times New Roman"/>
          <w:sz w:val="24"/>
          <w:szCs w:val="24"/>
          <w:lang w:val="en-US" w:eastAsia="en-US"/>
        </w:rPr>
        <w:t>, Cambridge University Press, 2013.</w:t>
      </w:r>
    </w:p>
    <w:p w:rsidR="00E60119" w:rsidRPr="00EA476D" w:rsidRDefault="00E60119" w:rsidP="005D5C3B">
      <w:pPr>
        <w:numPr>
          <w:ilvl w:val="0"/>
          <w:numId w:val="134"/>
        </w:numPr>
        <w:spacing w:before="100" w:beforeAutospacing="1" w:after="100" w:afterAutospacing="1" w:line="240" w:lineRule="auto"/>
        <w:rPr>
          <w:rFonts w:ascii="Times New Roman" w:hAnsi="Times New Roman"/>
          <w:sz w:val="24"/>
          <w:szCs w:val="24"/>
          <w:lang w:val="en-US" w:eastAsia="en-US"/>
        </w:rPr>
      </w:pPr>
      <w:r w:rsidRPr="00EA476D">
        <w:rPr>
          <w:rFonts w:ascii="Times New Roman" w:hAnsi="Times New Roman"/>
          <w:sz w:val="24"/>
          <w:szCs w:val="24"/>
          <w:lang w:val="en-US" w:eastAsia="en-US"/>
        </w:rPr>
        <w:t xml:space="preserve">Eleanor G. </w:t>
      </w:r>
      <w:proofErr w:type="spellStart"/>
      <w:r w:rsidRPr="00EA476D">
        <w:rPr>
          <w:rFonts w:ascii="Times New Roman" w:hAnsi="Times New Roman"/>
          <w:sz w:val="24"/>
          <w:szCs w:val="24"/>
          <w:lang w:val="en-US" w:eastAsia="en-US"/>
        </w:rPr>
        <w:t>Rieffel</w:t>
      </w:r>
      <w:proofErr w:type="spellEnd"/>
      <w:r w:rsidRPr="00EA476D">
        <w:rPr>
          <w:rFonts w:ascii="Times New Roman" w:hAnsi="Times New Roman"/>
          <w:sz w:val="24"/>
          <w:szCs w:val="24"/>
          <w:lang w:val="en-US" w:eastAsia="en-US"/>
        </w:rPr>
        <w:t xml:space="preserve"> &amp; Wolfgang H. </w:t>
      </w:r>
      <w:proofErr w:type="spellStart"/>
      <w:r w:rsidRPr="00EA476D">
        <w:rPr>
          <w:rFonts w:ascii="Times New Roman" w:hAnsi="Times New Roman"/>
          <w:sz w:val="24"/>
          <w:szCs w:val="24"/>
          <w:lang w:val="en-US" w:eastAsia="en-US"/>
        </w:rPr>
        <w:t>Polak</w:t>
      </w:r>
      <w:proofErr w:type="spellEnd"/>
      <w:r w:rsidRPr="00EA476D">
        <w:rPr>
          <w:rFonts w:ascii="Times New Roman" w:hAnsi="Times New Roman"/>
          <w:sz w:val="24"/>
          <w:szCs w:val="24"/>
          <w:lang w:val="en-US" w:eastAsia="en-US"/>
        </w:rPr>
        <w:t xml:space="preserve">, </w:t>
      </w:r>
      <w:r w:rsidRPr="00EA476D">
        <w:rPr>
          <w:rFonts w:ascii="Times New Roman" w:hAnsi="Times New Roman"/>
          <w:i/>
          <w:iCs/>
          <w:sz w:val="24"/>
          <w:szCs w:val="24"/>
          <w:lang w:val="en-US" w:eastAsia="en-US"/>
        </w:rPr>
        <w:t>Quantum Computing: A Gentle Introduction</w:t>
      </w:r>
      <w:r w:rsidRPr="00EA476D">
        <w:rPr>
          <w:rFonts w:ascii="Times New Roman" w:hAnsi="Times New Roman"/>
          <w:sz w:val="24"/>
          <w:szCs w:val="24"/>
          <w:lang w:val="en-US" w:eastAsia="en-US"/>
        </w:rPr>
        <w:t>, MIT Press, 2014.</w:t>
      </w:r>
    </w:p>
    <w:p w:rsidR="00E60119" w:rsidRPr="0044774F" w:rsidRDefault="00E60119" w:rsidP="00E60119">
      <w:pPr>
        <w:autoSpaceDE w:val="0"/>
        <w:autoSpaceDN w:val="0"/>
        <w:adjustRightInd w:val="0"/>
        <w:spacing w:after="0" w:line="240" w:lineRule="auto"/>
        <w:rPr>
          <w:rFonts w:ascii="Times New Roman" w:hAnsi="Times New Roman"/>
          <w:i/>
          <w:iCs/>
          <w:sz w:val="24"/>
          <w:szCs w:val="24"/>
        </w:rPr>
      </w:pPr>
    </w:p>
    <w:p w:rsidR="00E60119" w:rsidRPr="0044774F" w:rsidRDefault="00E60119" w:rsidP="00E60119">
      <w:pPr>
        <w:autoSpaceDE w:val="0"/>
        <w:autoSpaceDN w:val="0"/>
        <w:adjustRightInd w:val="0"/>
        <w:spacing w:after="0" w:line="240" w:lineRule="auto"/>
        <w:rPr>
          <w:rFonts w:ascii="Times New Roman" w:eastAsia="Calibri" w:hAnsi="Times New Roman"/>
          <w:i/>
          <w:color w:val="000000"/>
          <w:sz w:val="24"/>
          <w:szCs w:val="24"/>
        </w:rPr>
      </w:pPr>
      <w:r w:rsidRPr="0044774F">
        <w:rPr>
          <w:rFonts w:ascii="Times New Roman" w:eastAsia="Calibri" w:hAnsi="Times New Roman"/>
          <w:b/>
          <w:bCs/>
          <w:color w:val="000000"/>
          <w:sz w:val="24"/>
          <w:szCs w:val="24"/>
        </w:rPr>
        <w:t xml:space="preserve"> MAPPING COURSE OUTCOMES LEADING TO THE ACHIEVEMENT OF PROGRAM OUTCOMES AND PROGRAM SPECIFIC OUTCOMES: </w:t>
      </w:r>
    </w:p>
    <w:p w:rsidR="00E60119" w:rsidRPr="0044774F" w:rsidRDefault="00E60119" w:rsidP="00E60119">
      <w:pPr>
        <w:autoSpaceDE w:val="0"/>
        <w:autoSpaceDN w:val="0"/>
        <w:adjustRightInd w:val="0"/>
        <w:spacing w:after="0" w:line="240" w:lineRule="auto"/>
        <w:jc w:val="both"/>
        <w:rPr>
          <w:rFonts w:ascii="Times New Roman" w:eastAsia="Calibri" w:hAnsi="Times New Roman"/>
          <w:i/>
          <w:sz w:val="24"/>
          <w:szCs w:val="24"/>
          <w:lang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0"/>
        <w:gridCol w:w="568"/>
        <w:gridCol w:w="540"/>
        <w:gridCol w:w="540"/>
        <w:gridCol w:w="540"/>
        <w:gridCol w:w="540"/>
        <w:gridCol w:w="540"/>
        <w:gridCol w:w="540"/>
        <w:gridCol w:w="540"/>
        <w:gridCol w:w="540"/>
        <w:gridCol w:w="540"/>
        <w:gridCol w:w="540"/>
        <w:gridCol w:w="540"/>
        <w:gridCol w:w="810"/>
        <w:gridCol w:w="810"/>
        <w:gridCol w:w="900"/>
      </w:tblGrid>
      <w:tr w:rsidR="00E60119" w:rsidRPr="0044774F" w:rsidTr="00877DAD">
        <w:trPr>
          <w:trHeight w:val="962"/>
        </w:trPr>
        <w:tc>
          <w:tcPr>
            <w:tcW w:w="98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b/>
                <w:sz w:val="24"/>
                <w:szCs w:val="24"/>
                <w:lang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center"/>
              <w:rPr>
                <w:rFonts w:ascii="Times New Roman" w:eastAsia="Calibri" w:hAnsi="Times New Roman"/>
                <w:b/>
                <w:i/>
                <w:iCs/>
                <w:sz w:val="24"/>
                <w:szCs w:val="24"/>
                <w:lang w:bidi="hi-IN"/>
              </w:rPr>
            </w:pPr>
            <w:r w:rsidRPr="0044774F">
              <w:rPr>
                <w:rFonts w:ascii="Times New Roman" w:eastAsia="Calibri" w:hAnsi="Times New Roman"/>
                <w:b/>
                <w:sz w:val="24"/>
                <w:szCs w:val="24"/>
                <w:lang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center"/>
              <w:rPr>
                <w:rFonts w:ascii="Times New Roman" w:eastAsia="Calibri" w:hAnsi="Times New Roman"/>
                <w:b/>
                <w:i/>
                <w:iCs/>
                <w:sz w:val="24"/>
                <w:szCs w:val="24"/>
                <w:lang w:bidi="hi-IN"/>
              </w:rPr>
            </w:pPr>
            <w:r w:rsidRPr="0044774F">
              <w:rPr>
                <w:rFonts w:ascii="Times New Roman" w:eastAsia="Calibri" w:hAnsi="Times New Roman"/>
                <w:b/>
                <w:sz w:val="24"/>
                <w:szCs w:val="24"/>
                <w:lang w:bidi="hi-IN"/>
              </w:rPr>
              <w:t>Program Specific Outcome</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p>
        </w:tc>
        <w:tc>
          <w:tcPr>
            <w:tcW w:w="568"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PSO3</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CO1</w:t>
            </w:r>
          </w:p>
        </w:tc>
        <w:tc>
          <w:tcPr>
            <w:tcW w:w="568"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lang w:eastAsia="en-US"/>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90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lang w:eastAsia="en-US"/>
              </w:rPr>
            </w:pPr>
            <w:r w:rsidRPr="00EA476D">
              <w:rPr>
                <w:rFonts w:ascii="Times New Roman" w:hAnsi="Times New Roman"/>
                <w:color w:val="000000"/>
                <w:sz w:val="24"/>
                <w:szCs w:val="24"/>
              </w:rPr>
              <w:t>H</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CO2</w:t>
            </w:r>
          </w:p>
        </w:tc>
        <w:tc>
          <w:tcPr>
            <w:tcW w:w="568"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90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CO3</w:t>
            </w:r>
          </w:p>
        </w:tc>
        <w:tc>
          <w:tcPr>
            <w:tcW w:w="568"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CO4</w:t>
            </w:r>
          </w:p>
        </w:tc>
        <w:tc>
          <w:tcPr>
            <w:tcW w:w="568"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hideMark/>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r>
      <w:tr w:rsidR="00E60119" w:rsidRPr="0044774F" w:rsidTr="00877DAD">
        <w:tc>
          <w:tcPr>
            <w:tcW w:w="980" w:type="dxa"/>
            <w:tcBorders>
              <w:top w:val="single" w:sz="4" w:space="0" w:color="000000"/>
              <w:left w:val="single" w:sz="4" w:space="0" w:color="000000"/>
              <w:bottom w:val="single" w:sz="4" w:space="0" w:color="000000"/>
              <w:right w:val="single" w:sz="4" w:space="0" w:color="000000"/>
            </w:tcBorders>
          </w:tcPr>
          <w:p w:rsidR="00E60119" w:rsidRPr="0044774F" w:rsidRDefault="00E60119"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CO5</w:t>
            </w:r>
          </w:p>
        </w:tc>
        <w:tc>
          <w:tcPr>
            <w:tcW w:w="568"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center"/>
          </w:tcPr>
          <w:p w:rsidR="00E60119" w:rsidRPr="00EA476D" w:rsidRDefault="00E60119" w:rsidP="00877DAD">
            <w:pPr>
              <w:jc w:val="center"/>
              <w:rPr>
                <w:rFonts w:ascii="Times New Roman" w:hAnsi="Times New Roman"/>
                <w:color w:val="000000"/>
                <w:sz w:val="24"/>
                <w:szCs w:val="24"/>
              </w:rPr>
            </w:pPr>
            <w:r w:rsidRPr="00EA476D">
              <w:rPr>
                <w:rFonts w:ascii="Times New Roman" w:hAnsi="Times New Roman"/>
                <w:color w:val="000000"/>
                <w:sz w:val="24"/>
                <w:szCs w:val="24"/>
              </w:rPr>
              <w:t>L</w:t>
            </w:r>
          </w:p>
        </w:tc>
      </w:tr>
    </w:tbl>
    <w:p w:rsidR="00E60119" w:rsidRPr="0044774F" w:rsidRDefault="00E60119" w:rsidP="00E60119">
      <w:pPr>
        <w:jc w:val="both"/>
        <w:rPr>
          <w:rFonts w:ascii="Times New Roman" w:hAnsi="Times New Roman"/>
          <w:i/>
          <w:sz w:val="24"/>
          <w:szCs w:val="24"/>
        </w:rPr>
      </w:pPr>
      <w:r w:rsidRPr="0044774F">
        <w:rPr>
          <w:rFonts w:ascii="Times New Roman" w:hAnsi="Times New Roman"/>
          <w:sz w:val="24"/>
          <w:szCs w:val="24"/>
        </w:rPr>
        <w:t xml:space="preserve">H = Highly Related; M = </w:t>
      </w:r>
      <w:proofErr w:type="gramStart"/>
      <w:r w:rsidRPr="0044774F">
        <w:rPr>
          <w:rFonts w:ascii="Times New Roman" w:hAnsi="Times New Roman"/>
          <w:sz w:val="24"/>
          <w:szCs w:val="24"/>
        </w:rPr>
        <w:t>Medium  L</w:t>
      </w:r>
      <w:proofErr w:type="gramEnd"/>
      <w:r w:rsidRPr="0044774F">
        <w:rPr>
          <w:rFonts w:ascii="Times New Roman" w:hAnsi="Times New Roman"/>
          <w:sz w:val="24"/>
          <w:szCs w:val="24"/>
        </w:rPr>
        <w:t xml:space="preserve"> = Low</w:t>
      </w:r>
    </w:p>
    <w:p w:rsidR="0022725E" w:rsidRDefault="0022725E">
      <w:pPr>
        <w:rPr>
          <w:rFonts w:ascii="Times New Roman" w:hAnsi="Times New Roman"/>
          <w:b/>
          <w:bCs/>
          <w:color w:val="000000"/>
          <w:sz w:val="24"/>
          <w:szCs w:val="24"/>
          <w:lang w:val="en-US"/>
        </w:rPr>
      </w:pPr>
      <w:r>
        <w:rPr>
          <w:rFonts w:ascii="Times New Roman" w:hAnsi="Times New Roman"/>
          <w:b/>
          <w:bCs/>
          <w:color w:val="000000"/>
          <w:sz w:val="24"/>
          <w:szCs w:val="24"/>
          <w:lang w:val="en-US"/>
        </w:rPr>
        <w:br w:type="page"/>
      </w:r>
    </w:p>
    <w:p w:rsidR="00EB1115" w:rsidRDefault="00EB1115" w:rsidP="00EB1115">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CSE Track</w:t>
      </w:r>
    </w:p>
    <w:p w:rsidR="00EB1115" w:rsidRDefault="00EB1115" w:rsidP="00EB1115">
      <w:pPr>
        <w:rPr>
          <w:rFonts w:ascii="Times New Roman" w:hAnsi="Times New Roman"/>
          <w:b/>
          <w:bCs/>
          <w:color w:val="000000"/>
          <w:sz w:val="24"/>
          <w:szCs w:val="24"/>
          <w:lang w:val="en-US"/>
        </w:rPr>
      </w:pPr>
      <w:r w:rsidRPr="005D700C">
        <w:rPr>
          <w:rFonts w:ascii="Times New Roman" w:hAnsi="Times New Roman"/>
          <w:b/>
          <w:bCs/>
          <w:color w:val="000000"/>
          <w:sz w:val="24"/>
          <w:szCs w:val="24"/>
          <w:lang w:val="en-US"/>
        </w:rPr>
        <w:t xml:space="preserve">Department Elective </w:t>
      </w:r>
      <w:r>
        <w:rPr>
          <w:rFonts w:ascii="Times New Roman" w:hAnsi="Times New Roman"/>
          <w:b/>
          <w:bCs/>
          <w:color w:val="000000"/>
          <w:sz w:val="24"/>
          <w:szCs w:val="24"/>
          <w:lang w:val="en-US"/>
        </w:rPr>
        <w:t>6</w:t>
      </w:r>
    </w:p>
    <w:tbl>
      <w:tblPr>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4590"/>
        <w:gridCol w:w="3270"/>
      </w:tblGrid>
      <w:tr w:rsidR="00EB1115" w:rsidRPr="004D40AE" w:rsidTr="00D4514D">
        <w:tc>
          <w:tcPr>
            <w:tcW w:w="14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rPr>
                <w:rFonts w:ascii="Times New Roman" w:hAnsi="Times New Roman"/>
                <w:b/>
                <w:sz w:val="24"/>
                <w:szCs w:val="24"/>
              </w:rPr>
            </w:pPr>
            <w:r w:rsidRPr="004D40AE">
              <w:rPr>
                <w:rFonts w:ascii="Times New Roman" w:hAnsi="Times New Roman"/>
                <w:b/>
                <w:sz w:val="24"/>
                <w:szCs w:val="24"/>
              </w:rPr>
              <w:t>BCO 029</w:t>
            </w:r>
            <w:r>
              <w:rPr>
                <w:rFonts w:ascii="Times New Roman" w:hAnsi="Times New Roman"/>
                <w:b/>
                <w:sz w:val="24"/>
                <w:szCs w:val="24"/>
              </w:rPr>
              <w:t>B</w:t>
            </w:r>
            <w:r w:rsidRPr="004D40AE">
              <w:rPr>
                <w:rFonts w:ascii="Times New Roman" w:hAnsi="Times New Roman"/>
                <w:b/>
                <w:sz w:val="24"/>
                <w:szCs w:val="24"/>
              </w:rPr>
              <w:t xml:space="preserve"> </w:t>
            </w:r>
          </w:p>
        </w:tc>
        <w:tc>
          <w:tcPr>
            <w:tcW w:w="4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rPr>
                <w:rFonts w:ascii="Times New Roman" w:hAnsi="Times New Roman"/>
                <w:b/>
                <w:sz w:val="24"/>
                <w:szCs w:val="24"/>
              </w:rPr>
            </w:pPr>
            <w:r w:rsidRPr="004D40AE">
              <w:rPr>
                <w:rFonts w:ascii="Times New Roman" w:hAnsi="Times New Roman"/>
                <w:b/>
                <w:sz w:val="24"/>
                <w:szCs w:val="24"/>
              </w:rPr>
              <w:t>DATA MINING &amp;WAREHOUSING</w:t>
            </w:r>
          </w:p>
        </w:tc>
        <w:tc>
          <w:tcPr>
            <w:tcW w:w="3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rPr>
                <w:rFonts w:ascii="Times New Roman" w:hAnsi="Times New Roman"/>
                <w:b/>
                <w:sz w:val="24"/>
                <w:szCs w:val="24"/>
              </w:rPr>
            </w:pPr>
            <w:r w:rsidRPr="004D40AE">
              <w:rPr>
                <w:rFonts w:ascii="Times New Roman" w:hAnsi="Times New Roman"/>
                <w:b/>
                <w:sz w:val="24"/>
                <w:szCs w:val="24"/>
              </w:rPr>
              <w:t>3:0:0 [3]</w:t>
            </w:r>
          </w:p>
        </w:tc>
      </w:tr>
    </w:tbl>
    <w:p w:rsidR="00EB1115" w:rsidRPr="004D40AE" w:rsidRDefault="00EB1115" w:rsidP="00EB1115">
      <w:pPr>
        <w:rPr>
          <w:rFonts w:ascii="Times New Roman" w:hAnsi="Times New Roman"/>
          <w:b/>
          <w:sz w:val="24"/>
          <w:szCs w:val="24"/>
        </w:rPr>
      </w:pPr>
      <w:r w:rsidRPr="004D40AE">
        <w:rPr>
          <w:rFonts w:ascii="Times New Roman" w:hAnsi="Times New Roman"/>
          <w:b/>
          <w:sz w:val="24"/>
          <w:szCs w:val="24"/>
        </w:rPr>
        <w:t xml:space="preserve">OBJECTIVE:  </w:t>
      </w:r>
    </w:p>
    <w:p w:rsidR="00EB1115" w:rsidRPr="004D40AE" w:rsidRDefault="00EB1115" w:rsidP="005D5C3B">
      <w:pPr>
        <w:numPr>
          <w:ilvl w:val="0"/>
          <w:numId w:val="127"/>
        </w:numPr>
        <w:spacing w:after="0"/>
        <w:rPr>
          <w:rFonts w:ascii="Times New Roman" w:hAnsi="Times New Roman"/>
          <w:sz w:val="24"/>
          <w:szCs w:val="24"/>
        </w:rPr>
      </w:pPr>
      <w:r w:rsidRPr="004D40AE">
        <w:rPr>
          <w:rFonts w:ascii="Times New Roman" w:hAnsi="Times New Roman"/>
          <w:sz w:val="24"/>
          <w:szCs w:val="24"/>
        </w:rPr>
        <w:t xml:space="preserve">To compare and contrast different conceptions of data mining.  </w:t>
      </w:r>
    </w:p>
    <w:p w:rsidR="00EB1115" w:rsidRPr="004D40AE" w:rsidRDefault="00EB1115" w:rsidP="005D5C3B">
      <w:pPr>
        <w:numPr>
          <w:ilvl w:val="0"/>
          <w:numId w:val="127"/>
        </w:numPr>
        <w:spacing w:after="0"/>
        <w:rPr>
          <w:rFonts w:ascii="Times New Roman" w:hAnsi="Times New Roman"/>
          <w:sz w:val="24"/>
          <w:szCs w:val="24"/>
        </w:rPr>
      </w:pPr>
      <w:r w:rsidRPr="004D40AE">
        <w:rPr>
          <w:rFonts w:ascii="Times New Roman" w:hAnsi="Times New Roman"/>
          <w:sz w:val="24"/>
          <w:szCs w:val="24"/>
        </w:rPr>
        <w:t>To explain the role of finding associations in commercial market basket data.</w:t>
      </w:r>
    </w:p>
    <w:p w:rsidR="00EB1115" w:rsidRPr="004D40AE" w:rsidRDefault="00EB1115" w:rsidP="005D5C3B">
      <w:pPr>
        <w:numPr>
          <w:ilvl w:val="0"/>
          <w:numId w:val="127"/>
        </w:numPr>
        <w:spacing w:after="0"/>
        <w:rPr>
          <w:rFonts w:ascii="Times New Roman" w:hAnsi="Times New Roman"/>
          <w:sz w:val="24"/>
          <w:szCs w:val="24"/>
        </w:rPr>
      </w:pPr>
      <w:r w:rsidRPr="004D40AE">
        <w:rPr>
          <w:rFonts w:ascii="Times New Roman" w:hAnsi="Times New Roman"/>
          <w:sz w:val="24"/>
          <w:szCs w:val="24"/>
        </w:rPr>
        <w:t xml:space="preserve">To characterize the kinds of patterns that can be discovered by association rule mining.  </w:t>
      </w:r>
    </w:p>
    <w:p w:rsidR="00EB1115" w:rsidRPr="004D40AE" w:rsidRDefault="00EB1115" w:rsidP="005D5C3B">
      <w:pPr>
        <w:numPr>
          <w:ilvl w:val="0"/>
          <w:numId w:val="127"/>
        </w:numPr>
        <w:spacing w:after="0"/>
        <w:rPr>
          <w:rFonts w:ascii="Times New Roman" w:hAnsi="Times New Roman"/>
          <w:sz w:val="24"/>
          <w:szCs w:val="24"/>
        </w:rPr>
      </w:pPr>
      <w:r w:rsidRPr="004D40AE">
        <w:rPr>
          <w:rFonts w:ascii="Times New Roman" w:hAnsi="Times New Roman"/>
          <w:sz w:val="24"/>
          <w:szCs w:val="24"/>
        </w:rPr>
        <w:t xml:space="preserve">To describe how to extend a relational system to find patterns using association rules.  </w:t>
      </w:r>
    </w:p>
    <w:p w:rsidR="00EB1115" w:rsidRPr="004D40AE" w:rsidRDefault="00EB1115" w:rsidP="005D5C3B">
      <w:pPr>
        <w:numPr>
          <w:ilvl w:val="0"/>
          <w:numId w:val="127"/>
        </w:numPr>
        <w:spacing w:after="0"/>
        <w:rPr>
          <w:rFonts w:ascii="Times New Roman" w:hAnsi="Times New Roman"/>
          <w:sz w:val="24"/>
          <w:szCs w:val="24"/>
        </w:rPr>
      </w:pPr>
      <w:r w:rsidRPr="004D40AE">
        <w:rPr>
          <w:rFonts w:ascii="Times New Roman" w:hAnsi="Times New Roman"/>
          <w:sz w:val="24"/>
          <w:szCs w:val="24"/>
        </w:rPr>
        <w:t xml:space="preserve">To evaluate methodological issues underlying the effective application of data mining. </w:t>
      </w:r>
    </w:p>
    <w:tbl>
      <w:tblPr>
        <w:tblW w:w="8700" w:type="dxa"/>
        <w:tblInd w:w="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1"/>
        <w:gridCol w:w="7309"/>
      </w:tblGrid>
      <w:tr w:rsidR="00EB1115" w:rsidRPr="004D40AE" w:rsidTr="00D4514D">
        <w:tc>
          <w:tcPr>
            <w:tcW w:w="1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b/>
                <w:sz w:val="24"/>
                <w:szCs w:val="24"/>
              </w:rPr>
            </w:pPr>
            <w:r w:rsidRPr="004D40AE">
              <w:rPr>
                <w:rFonts w:ascii="Times New Roman" w:hAnsi="Times New Roman"/>
                <w:b/>
                <w:sz w:val="24"/>
                <w:szCs w:val="24"/>
              </w:rPr>
              <w:t>UNIT 1</w:t>
            </w:r>
          </w:p>
        </w:tc>
        <w:tc>
          <w:tcPr>
            <w:tcW w:w="7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sz w:val="24"/>
                <w:szCs w:val="24"/>
              </w:rPr>
            </w:pPr>
            <w:r w:rsidRPr="004D40AE">
              <w:rPr>
                <w:rFonts w:ascii="Times New Roman" w:hAnsi="Times New Roman"/>
                <w:sz w:val="24"/>
                <w:szCs w:val="24"/>
              </w:rPr>
              <w:t>Introduction: Basic concepts of data mining, including motivation and definition; different types of data repositories; data mining functionalities; concept of interesting patterns; data mining tasks; current trends, major issues, and ethics in data mining</w:t>
            </w:r>
          </w:p>
        </w:tc>
      </w:tr>
      <w:tr w:rsidR="00EB1115" w:rsidRPr="004D40AE" w:rsidTr="00D4514D">
        <w:tc>
          <w:tcPr>
            <w:tcW w:w="1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b/>
                <w:sz w:val="24"/>
                <w:szCs w:val="24"/>
              </w:rPr>
            </w:pPr>
            <w:r w:rsidRPr="004D40AE">
              <w:rPr>
                <w:rFonts w:ascii="Times New Roman" w:hAnsi="Times New Roman"/>
                <w:b/>
                <w:sz w:val="24"/>
                <w:szCs w:val="24"/>
              </w:rPr>
              <w:t>UNIT 2</w:t>
            </w:r>
          </w:p>
        </w:tc>
        <w:tc>
          <w:tcPr>
            <w:tcW w:w="7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sz w:val="24"/>
                <w:szCs w:val="24"/>
              </w:rPr>
            </w:pPr>
            <w:r w:rsidRPr="004D40AE">
              <w:rPr>
                <w:rFonts w:ascii="Times New Roman" w:hAnsi="Times New Roman"/>
                <w:sz w:val="24"/>
                <w:szCs w:val="24"/>
              </w:rPr>
              <w:t xml:space="preserve">Data: Types of data and data quality; Data </w:t>
            </w:r>
            <w:proofErr w:type="spellStart"/>
            <w:r w:rsidRPr="004D40AE">
              <w:rPr>
                <w:rFonts w:ascii="Times New Roman" w:hAnsi="Times New Roman"/>
                <w:sz w:val="24"/>
                <w:szCs w:val="24"/>
              </w:rPr>
              <w:t>Preprocessing</w:t>
            </w:r>
            <w:proofErr w:type="spellEnd"/>
            <w:r w:rsidRPr="004D40AE">
              <w:rPr>
                <w:rFonts w:ascii="Times New Roman" w:hAnsi="Times New Roman"/>
                <w:sz w:val="24"/>
                <w:szCs w:val="24"/>
              </w:rPr>
              <w:t>: data cleaning, data integration and transformation, data reduction, discretization, and concept hierarchy generation; Exploring Data: summary statistics, visualization, multidimensional data analysis</w:t>
            </w:r>
          </w:p>
        </w:tc>
      </w:tr>
      <w:tr w:rsidR="00EB1115" w:rsidRPr="004D40AE" w:rsidTr="00D4514D">
        <w:tc>
          <w:tcPr>
            <w:tcW w:w="1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b/>
                <w:sz w:val="24"/>
                <w:szCs w:val="24"/>
              </w:rPr>
            </w:pPr>
            <w:r w:rsidRPr="004D40AE">
              <w:rPr>
                <w:rFonts w:ascii="Times New Roman" w:hAnsi="Times New Roman"/>
                <w:b/>
                <w:sz w:val="24"/>
                <w:szCs w:val="24"/>
              </w:rPr>
              <w:t>UNIT 3</w:t>
            </w:r>
          </w:p>
        </w:tc>
        <w:tc>
          <w:tcPr>
            <w:tcW w:w="7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sz w:val="24"/>
                <w:szCs w:val="24"/>
              </w:rPr>
            </w:pPr>
            <w:r w:rsidRPr="004D40AE">
              <w:rPr>
                <w:rFonts w:ascii="Times New Roman" w:hAnsi="Times New Roman"/>
                <w:sz w:val="24"/>
                <w:szCs w:val="24"/>
              </w:rPr>
              <w:t xml:space="preserve">Association and Correlation Analysis: Basic concepts: frequent patterns, association rules - support and confidence; Frequent itemset generation - </w:t>
            </w:r>
            <w:proofErr w:type="spellStart"/>
            <w:r w:rsidRPr="004D40AE">
              <w:rPr>
                <w:rFonts w:ascii="Times New Roman" w:hAnsi="Times New Roman"/>
                <w:sz w:val="24"/>
                <w:szCs w:val="24"/>
              </w:rPr>
              <w:t>Apriori</w:t>
            </w:r>
            <w:proofErr w:type="spellEnd"/>
            <w:r w:rsidRPr="004D40AE">
              <w:rPr>
                <w:rFonts w:ascii="Times New Roman" w:hAnsi="Times New Roman"/>
                <w:sz w:val="24"/>
                <w:szCs w:val="24"/>
              </w:rPr>
              <w:t xml:space="preserve"> algorithm, FP-Growth algorithm; Rule generation, Applications of Association rules; Correlation analysis</w:t>
            </w:r>
          </w:p>
        </w:tc>
      </w:tr>
      <w:tr w:rsidR="00EB1115" w:rsidRPr="004D40AE" w:rsidTr="00D4514D">
        <w:tc>
          <w:tcPr>
            <w:tcW w:w="1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b/>
                <w:sz w:val="24"/>
                <w:szCs w:val="24"/>
              </w:rPr>
            </w:pPr>
            <w:r w:rsidRPr="004D40AE">
              <w:rPr>
                <w:rFonts w:ascii="Times New Roman" w:hAnsi="Times New Roman"/>
                <w:b/>
                <w:sz w:val="24"/>
                <w:szCs w:val="24"/>
              </w:rPr>
              <w:t>UNIT 4</w:t>
            </w:r>
          </w:p>
        </w:tc>
        <w:tc>
          <w:tcPr>
            <w:tcW w:w="7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sz w:val="24"/>
                <w:szCs w:val="24"/>
              </w:rPr>
            </w:pPr>
            <w:r w:rsidRPr="004D40AE">
              <w:rPr>
                <w:rFonts w:ascii="Times New Roman" w:hAnsi="Times New Roman"/>
                <w:sz w:val="24"/>
                <w:szCs w:val="24"/>
              </w:rPr>
              <w:t xml:space="preserve">Clustering Algorithms and Cluster Analysis: Concept of clustering, measures of similarity, Clustering algorithms: Partitioning methods - k-means and k-medoids, CLARANS, Hierarchical methods - agglomerative and divisive clustering, BIRCH, Density-based methods - Subspace clustering, DBSCAN; Graph-based clustering - MST clustering; Cluster evaluation; Outlier detection and analysis. </w:t>
            </w:r>
          </w:p>
        </w:tc>
      </w:tr>
      <w:tr w:rsidR="00EB1115" w:rsidRPr="004D40AE" w:rsidTr="00D4514D">
        <w:tc>
          <w:tcPr>
            <w:tcW w:w="13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b/>
                <w:sz w:val="24"/>
                <w:szCs w:val="24"/>
              </w:rPr>
            </w:pPr>
            <w:r w:rsidRPr="004D40AE">
              <w:rPr>
                <w:rFonts w:ascii="Times New Roman" w:hAnsi="Times New Roman"/>
                <w:b/>
                <w:sz w:val="24"/>
                <w:szCs w:val="24"/>
              </w:rPr>
              <w:t>UNIT 5</w:t>
            </w:r>
          </w:p>
        </w:tc>
        <w:tc>
          <w:tcPr>
            <w:tcW w:w="7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B1115" w:rsidRPr="004D40AE" w:rsidRDefault="00EB1115" w:rsidP="00D4514D">
            <w:pPr>
              <w:widowControl w:val="0"/>
              <w:spacing w:after="0" w:line="240" w:lineRule="auto"/>
              <w:rPr>
                <w:rFonts w:ascii="Times New Roman" w:hAnsi="Times New Roman"/>
                <w:sz w:val="24"/>
                <w:szCs w:val="24"/>
              </w:rPr>
            </w:pPr>
            <w:r w:rsidRPr="004D40AE">
              <w:rPr>
                <w:rFonts w:ascii="Times New Roman" w:hAnsi="Times New Roman"/>
                <w:sz w:val="24"/>
                <w:szCs w:val="24"/>
              </w:rPr>
              <w:t xml:space="preserve">Data Mining Algorithms: Partitioned Algorithms, Hierarchical Algorithms, Density-Based Algorithms, Grid-Based Algorithms, Web Content Mining, Web Structure Mining, Web Usage Mining, Spatial Mining, Multimedia Data Mining, Text Mining. Case Study. </w:t>
            </w:r>
          </w:p>
        </w:tc>
      </w:tr>
    </w:tbl>
    <w:p w:rsidR="00EB1115" w:rsidRDefault="00EB1115" w:rsidP="00EB1115">
      <w:pPr>
        <w:ind w:left="720"/>
        <w:rPr>
          <w:rFonts w:ascii="Times New Roman" w:hAnsi="Times New Roman"/>
          <w:b/>
          <w:sz w:val="24"/>
          <w:szCs w:val="24"/>
        </w:rPr>
      </w:pPr>
    </w:p>
    <w:p w:rsidR="00EB1115" w:rsidRPr="004D40AE" w:rsidRDefault="00EB1115" w:rsidP="00EB1115">
      <w:pPr>
        <w:ind w:left="720"/>
        <w:rPr>
          <w:rFonts w:ascii="Times New Roman" w:hAnsi="Times New Roman"/>
          <w:sz w:val="24"/>
          <w:szCs w:val="24"/>
        </w:rPr>
      </w:pPr>
      <w:r w:rsidRPr="004D40AE">
        <w:rPr>
          <w:rFonts w:ascii="Times New Roman" w:hAnsi="Times New Roman"/>
          <w:b/>
          <w:sz w:val="24"/>
          <w:szCs w:val="24"/>
        </w:rPr>
        <w:t xml:space="preserve">OUTCOMES: </w:t>
      </w:r>
      <w:r w:rsidRPr="004D40AE">
        <w:rPr>
          <w:rFonts w:ascii="Times New Roman" w:hAnsi="Times New Roman"/>
          <w:sz w:val="24"/>
          <w:szCs w:val="24"/>
        </w:rPr>
        <w:t xml:space="preserve">At the end of the course, the student should be able to: </w:t>
      </w:r>
    </w:p>
    <w:p w:rsidR="00EB1115" w:rsidRPr="004D40AE" w:rsidRDefault="00EB1115" w:rsidP="005D5C3B">
      <w:pPr>
        <w:numPr>
          <w:ilvl w:val="0"/>
          <w:numId w:val="128"/>
        </w:numPr>
        <w:spacing w:after="0"/>
        <w:rPr>
          <w:rFonts w:ascii="Times New Roman" w:hAnsi="Times New Roman"/>
          <w:sz w:val="24"/>
          <w:szCs w:val="24"/>
        </w:rPr>
      </w:pPr>
      <w:r w:rsidRPr="004D40AE">
        <w:rPr>
          <w:rFonts w:ascii="Times New Roman" w:hAnsi="Times New Roman"/>
          <w:sz w:val="24"/>
          <w:szCs w:val="24"/>
        </w:rPr>
        <w:t xml:space="preserve"> Compare and contrast different conceptions of data mining.  </w:t>
      </w:r>
    </w:p>
    <w:p w:rsidR="00EB1115" w:rsidRPr="004D40AE" w:rsidRDefault="00EB1115" w:rsidP="005D5C3B">
      <w:pPr>
        <w:numPr>
          <w:ilvl w:val="0"/>
          <w:numId w:val="128"/>
        </w:numPr>
        <w:spacing w:after="0"/>
        <w:rPr>
          <w:rFonts w:ascii="Times New Roman" w:hAnsi="Times New Roman"/>
          <w:sz w:val="24"/>
          <w:szCs w:val="24"/>
        </w:rPr>
      </w:pPr>
      <w:r w:rsidRPr="004D40AE">
        <w:rPr>
          <w:rFonts w:ascii="Times New Roman" w:hAnsi="Times New Roman"/>
          <w:sz w:val="24"/>
          <w:szCs w:val="24"/>
        </w:rPr>
        <w:t xml:space="preserve">Explain the role of finding associations in commercial market basket data. </w:t>
      </w:r>
    </w:p>
    <w:p w:rsidR="00EB1115" w:rsidRPr="004D40AE" w:rsidRDefault="00EB1115" w:rsidP="005D5C3B">
      <w:pPr>
        <w:numPr>
          <w:ilvl w:val="0"/>
          <w:numId w:val="128"/>
        </w:numPr>
        <w:spacing w:after="0"/>
        <w:rPr>
          <w:rFonts w:ascii="Times New Roman" w:hAnsi="Times New Roman"/>
          <w:sz w:val="24"/>
          <w:szCs w:val="24"/>
        </w:rPr>
      </w:pPr>
      <w:r w:rsidRPr="004D40AE">
        <w:rPr>
          <w:rFonts w:ascii="Times New Roman" w:hAnsi="Times New Roman"/>
          <w:sz w:val="24"/>
          <w:szCs w:val="24"/>
        </w:rPr>
        <w:t xml:space="preserve">Characterize the kinds of patterns that can be discovered by association rule mining. </w:t>
      </w:r>
    </w:p>
    <w:p w:rsidR="00EB1115" w:rsidRPr="004D40AE" w:rsidRDefault="00EB1115" w:rsidP="005D5C3B">
      <w:pPr>
        <w:numPr>
          <w:ilvl w:val="0"/>
          <w:numId w:val="128"/>
        </w:numPr>
        <w:spacing w:after="0"/>
        <w:rPr>
          <w:rFonts w:ascii="Times New Roman" w:hAnsi="Times New Roman"/>
          <w:sz w:val="24"/>
          <w:szCs w:val="24"/>
        </w:rPr>
      </w:pPr>
      <w:r w:rsidRPr="004D40AE">
        <w:rPr>
          <w:rFonts w:ascii="Times New Roman" w:hAnsi="Times New Roman"/>
          <w:sz w:val="24"/>
          <w:szCs w:val="24"/>
        </w:rPr>
        <w:t xml:space="preserve"> Describe how to extend a relational system to find patterns using association rules.  </w:t>
      </w:r>
    </w:p>
    <w:p w:rsidR="00EB1115" w:rsidRPr="004D40AE" w:rsidRDefault="00EB1115" w:rsidP="005D5C3B">
      <w:pPr>
        <w:numPr>
          <w:ilvl w:val="0"/>
          <w:numId w:val="128"/>
        </w:numPr>
        <w:spacing w:after="0"/>
        <w:rPr>
          <w:rFonts w:ascii="Times New Roman" w:hAnsi="Times New Roman"/>
          <w:sz w:val="24"/>
          <w:szCs w:val="24"/>
        </w:rPr>
      </w:pPr>
      <w:r w:rsidRPr="004D40AE">
        <w:rPr>
          <w:rFonts w:ascii="Times New Roman" w:hAnsi="Times New Roman"/>
          <w:sz w:val="24"/>
          <w:szCs w:val="24"/>
        </w:rPr>
        <w:t xml:space="preserve">Evaluate methodological issues underlying the effective application of data mining. </w:t>
      </w:r>
    </w:p>
    <w:p w:rsidR="007A1FBC" w:rsidRDefault="007A1FBC" w:rsidP="007A1FBC">
      <w:pPr>
        <w:pStyle w:val="ListParagraph"/>
        <w:autoSpaceDE w:val="0"/>
        <w:autoSpaceDN w:val="0"/>
        <w:adjustRightInd w:val="0"/>
        <w:ind w:left="1440"/>
        <w:rPr>
          <w:rFonts w:ascii="Times New Roman" w:eastAsiaTheme="minorHAnsi" w:hAnsi="Times New Roman"/>
          <w:b/>
          <w:bCs/>
          <w:color w:val="000000"/>
          <w:lang w:eastAsia="en-US"/>
        </w:rPr>
      </w:pPr>
    </w:p>
    <w:p w:rsidR="00EB1115" w:rsidRPr="001640BA" w:rsidRDefault="00EB1115" w:rsidP="007A1FBC">
      <w:pPr>
        <w:pStyle w:val="ListParagraph"/>
        <w:autoSpaceDE w:val="0"/>
        <w:autoSpaceDN w:val="0"/>
        <w:adjustRightInd w:val="0"/>
        <w:ind w:left="1440"/>
        <w:rPr>
          <w:rFonts w:ascii="Times New Roman" w:eastAsiaTheme="minorHAnsi" w:hAnsi="Times New Roman"/>
          <w:color w:val="000000"/>
          <w:lang w:eastAsia="en-US"/>
        </w:rPr>
      </w:pPr>
      <w:r w:rsidRPr="001640BA">
        <w:rPr>
          <w:rFonts w:ascii="Times New Roman" w:eastAsiaTheme="minorHAnsi" w:hAnsi="Times New Roman"/>
          <w:b/>
          <w:bCs/>
          <w:color w:val="000000"/>
          <w:lang w:eastAsia="en-US"/>
        </w:rPr>
        <w:lastRenderedPageBreak/>
        <w:t xml:space="preserve">MAPPING COURSE OUTCOMES LEADING TO THE ACHIEVEMENT OF PROGRAM OUTCOMES AND PROGRAM SPECIFIC OUTCOMES: </w:t>
      </w:r>
    </w:p>
    <w:tbl>
      <w:tblPr>
        <w:tblStyle w:val="TableGrid"/>
        <w:tblW w:w="0" w:type="auto"/>
        <w:tblLook w:val="04A0" w:firstRow="1" w:lastRow="0" w:firstColumn="1" w:lastColumn="0" w:noHBand="0" w:noVBand="1"/>
      </w:tblPr>
      <w:tblGrid>
        <w:gridCol w:w="1132"/>
        <w:gridCol w:w="535"/>
        <w:gridCol w:w="535"/>
        <w:gridCol w:w="535"/>
        <w:gridCol w:w="535"/>
        <w:gridCol w:w="535"/>
        <w:gridCol w:w="535"/>
        <w:gridCol w:w="535"/>
        <w:gridCol w:w="535"/>
        <w:gridCol w:w="501"/>
        <w:gridCol w:w="670"/>
        <w:gridCol w:w="631"/>
        <w:gridCol w:w="631"/>
        <w:gridCol w:w="688"/>
        <w:gridCol w:w="688"/>
        <w:gridCol w:w="688"/>
      </w:tblGrid>
      <w:tr w:rsidR="00EB1115" w:rsidTr="00D4514D">
        <w:tc>
          <w:tcPr>
            <w:tcW w:w="1002" w:type="dxa"/>
          </w:tcPr>
          <w:p w:rsidR="00EB1115" w:rsidRDefault="00EB1115" w:rsidP="00D4514D">
            <w:r>
              <w:t>Course Outcomes</w:t>
            </w:r>
          </w:p>
        </w:tc>
        <w:tc>
          <w:tcPr>
            <w:tcW w:w="6708" w:type="dxa"/>
            <w:gridSpan w:val="12"/>
          </w:tcPr>
          <w:p w:rsidR="00EB1115" w:rsidRDefault="00EB1115" w:rsidP="00D4514D">
            <w:pPr>
              <w:jc w:val="center"/>
            </w:pPr>
            <w:r>
              <w:t xml:space="preserve">Program </w:t>
            </w:r>
            <w:proofErr w:type="spellStart"/>
            <w:r>
              <w:t>OutComes</w:t>
            </w:r>
            <w:proofErr w:type="spellEnd"/>
          </w:p>
        </w:tc>
        <w:tc>
          <w:tcPr>
            <w:tcW w:w="1866" w:type="dxa"/>
            <w:gridSpan w:val="3"/>
          </w:tcPr>
          <w:p w:rsidR="00EB1115" w:rsidRDefault="00EB1115" w:rsidP="00D4514D">
            <w:r>
              <w:t>Program Specific Outcomes</w:t>
            </w:r>
          </w:p>
        </w:tc>
      </w:tr>
      <w:tr w:rsidR="00EB1115" w:rsidTr="00D4514D">
        <w:tc>
          <w:tcPr>
            <w:tcW w:w="1002" w:type="dxa"/>
          </w:tcPr>
          <w:p w:rsidR="00EB1115" w:rsidRDefault="00EB1115" w:rsidP="00D4514D"/>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PO1</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PO2</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PO3</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PO4</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PO5</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PO6</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PO7</w:t>
            </w:r>
          </w:p>
        </w:tc>
        <w:tc>
          <w:tcPr>
            <w:tcW w:w="535"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PO8</w:t>
            </w:r>
          </w:p>
        </w:tc>
        <w:tc>
          <w:tcPr>
            <w:tcW w:w="496" w:type="dxa"/>
          </w:tcPr>
          <w:p w:rsidR="00EB1115" w:rsidRPr="00EB53B4" w:rsidRDefault="00EB1115" w:rsidP="00D4514D">
            <w:pPr>
              <w:rPr>
                <w:rFonts w:asciiTheme="majorBidi" w:hAnsiTheme="majorBidi" w:cstheme="majorBidi"/>
                <w:sz w:val="16"/>
                <w:szCs w:val="16"/>
              </w:rPr>
            </w:pPr>
            <w:r>
              <w:rPr>
                <w:rFonts w:asciiTheme="majorBidi" w:hAnsiTheme="majorBidi" w:cstheme="majorBidi"/>
                <w:sz w:val="16"/>
                <w:szCs w:val="16"/>
              </w:rPr>
              <w:t>PO</w:t>
            </w:r>
            <w:r w:rsidRPr="00EB53B4">
              <w:rPr>
                <w:rFonts w:asciiTheme="majorBidi" w:hAnsiTheme="majorBidi" w:cstheme="majorBidi"/>
                <w:sz w:val="16"/>
                <w:szCs w:val="16"/>
              </w:rPr>
              <w:t>9</w:t>
            </w:r>
          </w:p>
        </w:tc>
        <w:tc>
          <w:tcPr>
            <w:tcW w:w="670"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PO10</w:t>
            </w:r>
          </w:p>
        </w:tc>
        <w:tc>
          <w:tcPr>
            <w:tcW w:w="631"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PO11</w:t>
            </w:r>
          </w:p>
        </w:tc>
        <w:tc>
          <w:tcPr>
            <w:tcW w:w="631" w:type="dxa"/>
          </w:tcPr>
          <w:p w:rsidR="00EB1115" w:rsidRPr="00EB53B4" w:rsidRDefault="00EB1115" w:rsidP="00D4514D">
            <w:pPr>
              <w:rPr>
                <w:rFonts w:asciiTheme="majorBidi" w:hAnsiTheme="majorBidi" w:cstheme="majorBidi"/>
                <w:sz w:val="16"/>
                <w:szCs w:val="16"/>
              </w:rPr>
            </w:pPr>
            <w:r w:rsidRPr="00EB53B4">
              <w:rPr>
                <w:rFonts w:asciiTheme="majorBidi" w:hAnsiTheme="majorBidi" w:cstheme="majorBidi"/>
                <w:sz w:val="16"/>
                <w:szCs w:val="16"/>
              </w:rPr>
              <w:t>PO12</w:t>
            </w:r>
          </w:p>
        </w:tc>
        <w:tc>
          <w:tcPr>
            <w:tcW w:w="622" w:type="dxa"/>
          </w:tcPr>
          <w:p w:rsidR="00EB1115" w:rsidRDefault="00EB1115" w:rsidP="00D4514D">
            <w:r>
              <w:t>PSO1</w:t>
            </w:r>
          </w:p>
        </w:tc>
        <w:tc>
          <w:tcPr>
            <w:tcW w:w="622" w:type="dxa"/>
          </w:tcPr>
          <w:p w:rsidR="00EB1115" w:rsidRDefault="00EB1115" w:rsidP="00D4514D">
            <w:r>
              <w:t>PSO2</w:t>
            </w:r>
          </w:p>
        </w:tc>
        <w:tc>
          <w:tcPr>
            <w:tcW w:w="622" w:type="dxa"/>
          </w:tcPr>
          <w:p w:rsidR="00EB1115" w:rsidRDefault="00EB1115" w:rsidP="00D4514D">
            <w:r>
              <w:t>PSO3</w:t>
            </w:r>
          </w:p>
        </w:tc>
      </w:tr>
      <w:tr w:rsidR="00EB1115" w:rsidTr="00D4514D">
        <w:tc>
          <w:tcPr>
            <w:tcW w:w="1002" w:type="dxa"/>
          </w:tcPr>
          <w:p w:rsidR="00EB1115" w:rsidRDefault="00EB1115" w:rsidP="00D4514D">
            <w:r>
              <w:t>CO1</w:t>
            </w:r>
          </w:p>
        </w:tc>
        <w:tc>
          <w:tcPr>
            <w:tcW w:w="535" w:type="dxa"/>
          </w:tcPr>
          <w:p w:rsidR="00EB1115" w:rsidRDefault="00EB1115" w:rsidP="00D4514D">
            <w:r>
              <w:t>H</w:t>
            </w:r>
          </w:p>
        </w:tc>
        <w:tc>
          <w:tcPr>
            <w:tcW w:w="535" w:type="dxa"/>
          </w:tcPr>
          <w:p w:rsidR="00EB1115" w:rsidRDefault="00EB1115" w:rsidP="00D4514D"/>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496" w:type="dxa"/>
          </w:tcPr>
          <w:p w:rsidR="00EB1115" w:rsidRDefault="00EB1115" w:rsidP="00D4514D"/>
        </w:tc>
        <w:tc>
          <w:tcPr>
            <w:tcW w:w="670" w:type="dxa"/>
          </w:tcPr>
          <w:p w:rsidR="00EB1115" w:rsidRDefault="00EB1115" w:rsidP="00D4514D"/>
        </w:tc>
        <w:tc>
          <w:tcPr>
            <w:tcW w:w="631" w:type="dxa"/>
          </w:tcPr>
          <w:p w:rsidR="00EB1115" w:rsidRDefault="00EB1115" w:rsidP="00D4514D"/>
        </w:tc>
        <w:tc>
          <w:tcPr>
            <w:tcW w:w="631" w:type="dxa"/>
          </w:tcPr>
          <w:p w:rsidR="00EB1115" w:rsidRDefault="00EB1115" w:rsidP="00D4514D"/>
        </w:tc>
        <w:tc>
          <w:tcPr>
            <w:tcW w:w="622" w:type="dxa"/>
          </w:tcPr>
          <w:p w:rsidR="00EB1115" w:rsidRDefault="00EB1115" w:rsidP="00D4514D">
            <w:r>
              <w:t>M</w:t>
            </w:r>
          </w:p>
        </w:tc>
        <w:tc>
          <w:tcPr>
            <w:tcW w:w="622" w:type="dxa"/>
          </w:tcPr>
          <w:p w:rsidR="00EB1115" w:rsidRDefault="00EB1115" w:rsidP="00D4514D"/>
        </w:tc>
        <w:tc>
          <w:tcPr>
            <w:tcW w:w="622" w:type="dxa"/>
          </w:tcPr>
          <w:p w:rsidR="00EB1115" w:rsidRDefault="00EB1115" w:rsidP="00D4514D">
            <w:r>
              <w:t>M</w:t>
            </w:r>
          </w:p>
        </w:tc>
      </w:tr>
      <w:tr w:rsidR="00EB1115" w:rsidTr="00D4514D">
        <w:tc>
          <w:tcPr>
            <w:tcW w:w="1002" w:type="dxa"/>
          </w:tcPr>
          <w:p w:rsidR="00EB1115" w:rsidRDefault="00EB1115" w:rsidP="00D4514D">
            <w:r>
              <w:t>CO2</w:t>
            </w:r>
          </w:p>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496" w:type="dxa"/>
          </w:tcPr>
          <w:p w:rsidR="00EB1115" w:rsidRDefault="00EB1115" w:rsidP="00D4514D"/>
        </w:tc>
        <w:tc>
          <w:tcPr>
            <w:tcW w:w="670" w:type="dxa"/>
          </w:tcPr>
          <w:p w:rsidR="00EB1115" w:rsidRDefault="00EB1115" w:rsidP="00D4514D"/>
        </w:tc>
        <w:tc>
          <w:tcPr>
            <w:tcW w:w="631" w:type="dxa"/>
          </w:tcPr>
          <w:p w:rsidR="00EB1115" w:rsidRDefault="00EB1115" w:rsidP="00D4514D"/>
        </w:tc>
        <w:tc>
          <w:tcPr>
            <w:tcW w:w="631" w:type="dxa"/>
          </w:tcPr>
          <w:p w:rsidR="00EB1115" w:rsidRDefault="00EB1115" w:rsidP="00D4514D"/>
        </w:tc>
        <w:tc>
          <w:tcPr>
            <w:tcW w:w="622" w:type="dxa"/>
          </w:tcPr>
          <w:p w:rsidR="00EB1115" w:rsidRDefault="00EB1115" w:rsidP="00D4514D">
            <w:r>
              <w:t>H</w:t>
            </w:r>
          </w:p>
        </w:tc>
        <w:tc>
          <w:tcPr>
            <w:tcW w:w="622" w:type="dxa"/>
          </w:tcPr>
          <w:p w:rsidR="00EB1115" w:rsidRDefault="00EB1115" w:rsidP="00D4514D"/>
        </w:tc>
        <w:tc>
          <w:tcPr>
            <w:tcW w:w="622" w:type="dxa"/>
          </w:tcPr>
          <w:p w:rsidR="00EB1115" w:rsidRDefault="00EB1115" w:rsidP="00D4514D"/>
        </w:tc>
      </w:tr>
      <w:tr w:rsidR="00EB1115" w:rsidTr="00D4514D">
        <w:tc>
          <w:tcPr>
            <w:tcW w:w="1002" w:type="dxa"/>
          </w:tcPr>
          <w:p w:rsidR="00EB1115" w:rsidRDefault="00EB1115" w:rsidP="00D4514D">
            <w:r>
              <w:t>CO3</w:t>
            </w:r>
          </w:p>
        </w:tc>
        <w:tc>
          <w:tcPr>
            <w:tcW w:w="535" w:type="dxa"/>
          </w:tcPr>
          <w:p w:rsidR="00EB1115" w:rsidRDefault="00EB1115" w:rsidP="00D4514D">
            <w:r>
              <w:t>H</w:t>
            </w:r>
          </w:p>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r>
              <w:t>L</w:t>
            </w:r>
          </w:p>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r>
              <w:t>l</w:t>
            </w:r>
          </w:p>
        </w:tc>
        <w:tc>
          <w:tcPr>
            <w:tcW w:w="535" w:type="dxa"/>
          </w:tcPr>
          <w:p w:rsidR="00EB1115" w:rsidRDefault="00EB1115" w:rsidP="00D4514D"/>
        </w:tc>
        <w:tc>
          <w:tcPr>
            <w:tcW w:w="496" w:type="dxa"/>
          </w:tcPr>
          <w:p w:rsidR="00EB1115" w:rsidRDefault="00EB1115" w:rsidP="00D4514D"/>
        </w:tc>
        <w:tc>
          <w:tcPr>
            <w:tcW w:w="670" w:type="dxa"/>
          </w:tcPr>
          <w:p w:rsidR="00EB1115" w:rsidRDefault="00EB1115" w:rsidP="00D4514D"/>
        </w:tc>
        <w:tc>
          <w:tcPr>
            <w:tcW w:w="631" w:type="dxa"/>
          </w:tcPr>
          <w:p w:rsidR="00EB1115" w:rsidRDefault="00EB1115" w:rsidP="00D4514D"/>
        </w:tc>
        <w:tc>
          <w:tcPr>
            <w:tcW w:w="631" w:type="dxa"/>
          </w:tcPr>
          <w:p w:rsidR="00EB1115" w:rsidRDefault="00EB1115" w:rsidP="00D4514D"/>
        </w:tc>
        <w:tc>
          <w:tcPr>
            <w:tcW w:w="622" w:type="dxa"/>
          </w:tcPr>
          <w:p w:rsidR="00EB1115" w:rsidRDefault="00EB1115" w:rsidP="00D4514D">
            <w:r>
              <w:t>H</w:t>
            </w:r>
          </w:p>
        </w:tc>
        <w:tc>
          <w:tcPr>
            <w:tcW w:w="622" w:type="dxa"/>
          </w:tcPr>
          <w:p w:rsidR="00EB1115" w:rsidRDefault="00EB1115" w:rsidP="00D4514D">
            <w:r>
              <w:t>M</w:t>
            </w:r>
          </w:p>
        </w:tc>
        <w:tc>
          <w:tcPr>
            <w:tcW w:w="622" w:type="dxa"/>
          </w:tcPr>
          <w:p w:rsidR="00EB1115" w:rsidRDefault="00EB1115" w:rsidP="00D4514D"/>
        </w:tc>
      </w:tr>
      <w:tr w:rsidR="00EB1115" w:rsidTr="00D4514D">
        <w:tc>
          <w:tcPr>
            <w:tcW w:w="1002" w:type="dxa"/>
          </w:tcPr>
          <w:p w:rsidR="00EB1115" w:rsidRDefault="00EB1115" w:rsidP="00D4514D">
            <w:r>
              <w:t>CO4</w:t>
            </w:r>
          </w:p>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r>
              <w:t>H</w:t>
            </w:r>
          </w:p>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r>
              <w:t>M</w:t>
            </w:r>
          </w:p>
        </w:tc>
        <w:tc>
          <w:tcPr>
            <w:tcW w:w="535" w:type="dxa"/>
          </w:tcPr>
          <w:p w:rsidR="00EB1115" w:rsidRDefault="00EB1115" w:rsidP="00D4514D"/>
        </w:tc>
        <w:tc>
          <w:tcPr>
            <w:tcW w:w="535" w:type="dxa"/>
          </w:tcPr>
          <w:p w:rsidR="00EB1115" w:rsidRDefault="00EB1115" w:rsidP="00D4514D"/>
        </w:tc>
        <w:tc>
          <w:tcPr>
            <w:tcW w:w="496" w:type="dxa"/>
          </w:tcPr>
          <w:p w:rsidR="00EB1115" w:rsidRDefault="00EB1115" w:rsidP="00D4514D"/>
        </w:tc>
        <w:tc>
          <w:tcPr>
            <w:tcW w:w="670" w:type="dxa"/>
          </w:tcPr>
          <w:p w:rsidR="00EB1115" w:rsidRDefault="00EB1115" w:rsidP="00D4514D"/>
        </w:tc>
        <w:tc>
          <w:tcPr>
            <w:tcW w:w="631" w:type="dxa"/>
          </w:tcPr>
          <w:p w:rsidR="00EB1115" w:rsidRDefault="00EB1115" w:rsidP="00D4514D"/>
        </w:tc>
        <w:tc>
          <w:tcPr>
            <w:tcW w:w="631" w:type="dxa"/>
          </w:tcPr>
          <w:p w:rsidR="00EB1115" w:rsidRDefault="00EB1115" w:rsidP="00D4514D"/>
        </w:tc>
        <w:tc>
          <w:tcPr>
            <w:tcW w:w="622" w:type="dxa"/>
          </w:tcPr>
          <w:p w:rsidR="00EB1115" w:rsidRDefault="00EB1115" w:rsidP="00D4514D"/>
        </w:tc>
        <w:tc>
          <w:tcPr>
            <w:tcW w:w="622" w:type="dxa"/>
          </w:tcPr>
          <w:p w:rsidR="00EB1115" w:rsidRDefault="00EB1115" w:rsidP="00D4514D">
            <w:r>
              <w:t>H</w:t>
            </w:r>
          </w:p>
        </w:tc>
        <w:tc>
          <w:tcPr>
            <w:tcW w:w="622" w:type="dxa"/>
          </w:tcPr>
          <w:p w:rsidR="00EB1115" w:rsidRDefault="00EB1115" w:rsidP="00D4514D"/>
        </w:tc>
      </w:tr>
      <w:tr w:rsidR="00EB1115" w:rsidTr="00D4514D">
        <w:tc>
          <w:tcPr>
            <w:tcW w:w="1002" w:type="dxa"/>
          </w:tcPr>
          <w:p w:rsidR="00EB1115" w:rsidRDefault="00EB1115" w:rsidP="00D4514D">
            <w:r>
              <w:t>CO5</w:t>
            </w:r>
          </w:p>
        </w:tc>
        <w:tc>
          <w:tcPr>
            <w:tcW w:w="535" w:type="dxa"/>
          </w:tcPr>
          <w:p w:rsidR="00EB1115" w:rsidRDefault="00EB1115" w:rsidP="00D4514D">
            <w:r>
              <w:t>M</w:t>
            </w:r>
          </w:p>
        </w:tc>
        <w:tc>
          <w:tcPr>
            <w:tcW w:w="535" w:type="dxa"/>
          </w:tcPr>
          <w:p w:rsidR="00EB1115" w:rsidRDefault="00EB1115" w:rsidP="00D4514D">
            <w:r>
              <w:t>H</w:t>
            </w:r>
          </w:p>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535" w:type="dxa"/>
          </w:tcPr>
          <w:p w:rsidR="00EB1115" w:rsidRDefault="00EB1115" w:rsidP="00D4514D"/>
        </w:tc>
        <w:tc>
          <w:tcPr>
            <w:tcW w:w="496" w:type="dxa"/>
          </w:tcPr>
          <w:p w:rsidR="00EB1115" w:rsidRDefault="00EB1115" w:rsidP="00D4514D"/>
        </w:tc>
        <w:tc>
          <w:tcPr>
            <w:tcW w:w="670" w:type="dxa"/>
          </w:tcPr>
          <w:p w:rsidR="00EB1115" w:rsidRDefault="00EB1115" w:rsidP="00D4514D"/>
        </w:tc>
        <w:tc>
          <w:tcPr>
            <w:tcW w:w="631" w:type="dxa"/>
          </w:tcPr>
          <w:p w:rsidR="00EB1115" w:rsidRDefault="00EB1115" w:rsidP="00D4514D"/>
        </w:tc>
        <w:tc>
          <w:tcPr>
            <w:tcW w:w="631" w:type="dxa"/>
          </w:tcPr>
          <w:p w:rsidR="00EB1115" w:rsidRDefault="00EB1115" w:rsidP="00D4514D"/>
        </w:tc>
        <w:tc>
          <w:tcPr>
            <w:tcW w:w="622" w:type="dxa"/>
          </w:tcPr>
          <w:p w:rsidR="00EB1115" w:rsidRDefault="00EB1115" w:rsidP="00D4514D">
            <w:r>
              <w:t>M</w:t>
            </w:r>
          </w:p>
        </w:tc>
        <w:tc>
          <w:tcPr>
            <w:tcW w:w="622" w:type="dxa"/>
          </w:tcPr>
          <w:p w:rsidR="00EB1115" w:rsidRDefault="00EB1115" w:rsidP="00D4514D"/>
        </w:tc>
        <w:tc>
          <w:tcPr>
            <w:tcW w:w="622" w:type="dxa"/>
          </w:tcPr>
          <w:p w:rsidR="00EB1115" w:rsidRDefault="00EB1115" w:rsidP="00D4514D"/>
        </w:tc>
      </w:tr>
    </w:tbl>
    <w:p w:rsidR="00EB1115" w:rsidRPr="001640BA" w:rsidRDefault="00EB1115" w:rsidP="005D5C3B">
      <w:pPr>
        <w:pStyle w:val="ListParagraph"/>
        <w:numPr>
          <w:ilvl w:val="0"/>
          <w:numId w:val="128"/>
        </w:numPr>
        <w:rPr>
          <w:rFonts w:ascii="Times New Roman" w:hAnsi="Times New Roman"/>
          <w:sz w:val="24"/>
          <w:szCs w:val="24"/>
        </w:rPr>
      </w:pPr>
      <w:r w:rsidRPr="001640BA">
        <w:rPr>
          <w:rFonts w:ascii="Times New Roman" w:hAnsi="Times New Roman"/>
          <w:sz w:val="24"/>
          <w:szCs w:val="24"/>
        </w:rPr>
        <w:t xml:space="preserve">H = Highly Related; M = </w:t>
      </w:r>
      <w:proofErr w:type="gramStart"/>
      <w:r w:rsidRPr="001640BA">
        <w:rPr>
          <w:rFonts w:ascii="Times New Roman" w:hAnsi="Times New Roman"/>
          <w:sz w:val="24"/>
          <w:szCs w:val="24"/>
        </w:rPr>
        <w:t>Medium  L</w:t>
      </w:r>
      <w:proofErr w:type="gramEnd"/>
      <w:r w:rsidRPr="001640BA">
        <w:rPr>
          <w:rFonts w:ascii="Times New Roman" w:hAnsi="Times New Roman"/>
          <w:sz w:val="24"/>
          <w:szCs w:val="24"/>
        </w:rPr>
        <w:t xml:space="preserve"> = Low</w:t>
      </w:r>
    </w:p>
    <w:p w:rsidR="00EB1115" w:rsidRPr="004D40AE" w:rsidRDefault="00EB1115" w:rsidP="00EB1115">
      <w:pPr>
        <w:rPr>
          <w:rFonts w:ascii="Times New Roman" w:hAnsi="Times New Roman"/>
          <w:sz w:val="24"/>
          <w:szCs w:val="24"/>
        </w:rPr>
      </w:pPr>
    </w:p>
    <w:p w:rsidR="00EB1115" w:rsidRPr="004D40AE" w:rsidRDefault="00EB1115" w:rsidP="00EB1115">
      <w:pPr>
        <w:rPr>
          <w:rFonts w:ascii="Times New Roman" w:hAnsi="Times New Roman"/>
          <w:b/>
          <w:sz w:val="24"/>
          <w:szCs w:val="24"/>
        </w:rPr>
      </w:pPr>
      <w:r w:rsidRPr="004D40AE">
        <w:rPr>
          <w:rFonts w:ascii="Times New Roman" w:hAnsi="Times New Roman"/>
          <w:b/>
          <w:sz w:val="24"/>
          <w:szCs w:val="24"/>
        </w:rPr>
        <w:t xml:space="preserve">Text Books: </w:t>
      </w:r>
    </w:p>
    <w:p w:rsidR="00EB1115" w:rsidRPr="004D40AE" w:rsidRDefault="00EB1115" w:rsidP="00EB1115">
      <w:pPr>
        <w:rPr>
          <w:rFonts w:ascii="Times New Roman" w:hAnsi="Times New Roman"/>
          <w:sz w:val="24"/>
          <w:szCs w:val="24"/>
        </w:rPr>
      </w:pPr>
      <w:r w:rsidRPr="004D40AE">
        <w:rPr>
          <w:rFonts w:ascii="Times New Roman" w:hAnsi="Times New Roman"/>
          <w:sz w:val="24"/>
          <w:szCs w:val="24"/>
        </w:rPr>
        <w:t xml:space="preserve">1. Pang-Ning Tan, Michael Steinbach, and Vipin Kumar, Introduction to Data Mining. Pearson (2005), </w:t>
      </w:r>
      <w:proofErr w:type="spellStart"/>
      <w:r w:rsidRPr="004D40AE">
        <w:rPr>
          <w:rFonts w:ascii="Times New Roman" w:hAnsi="Times New Roman"/>
          <w:sz w:val="24"/>
          <w:szCs w:val="24"/>
        </w:rPr>
        <w:t>India.ISBN</w:t>
      </w:r>
      <w:proofErr w:type="spellEnd"/>
      <w:r w:rsidRPr="004D40AE">
        <w:rPr>
          <w:rFonts w:ascii="Times New Roman" w:hAnsi="Times New Roman"/>
          <w:sz w:val="24"/>
          <w:szCs w:val="24"/>
        </w:rPr>
        <w:t xml:space="preserve"> 978-8131714720 </w:t>
      </w:r>
    </w:p>
    <w:p w:rsidR="00EB1115" w:rsidRPr="004D40AE" w:rsidRDefault="00EB1115" w:rsidP="00EB1115">
      <w:pPr>
        <w:rPr>
          <w:rFonts w:ascii="Times New Roman" w:hAnsi="Times New Roman"/>
          <w:sz w:val="24"/>
          <w:szCs w:val="24"/>
        </w:rPr>
      </w:pPr>
      <w:r w:rsidRPr="004D40AE">
        <w:rPr>
          <w:rFonts w:ascii="Times New Roman" w:hAnsi="Times New Roman"/>
          <w:sz w:val="24"/>
          <w:szCs w:val="24"/>
        </w:rPr>
        <w:t xml:space="preserve">2. Jiawei Han and </w:t>
      </w:r>
      <w:proofErr w:type="spellStart"/>
      <w:r w:rsidRPr="004D40AE">
        <w:rPr>
          <w:rFonts w:ascii="Times New Roman" w:hAnsi="Times New Roman"/>
          <w:sz w:val="24"/>
          <w:szCs w:val="24"/>
        </w:rPr>
        <w:t>MichelineKamber</w:t>
      </w:r>
      <w:proofErr w:type="spellEnd"/>
      <w:r w:rsidRPr="004D40AE">
        <w:rPr>
          <w:rFonts w:ascii="Times New Roman" w:hAnsi="Times New Roman"/>
          <w:sz w:val="24"/>
          <w:szCs w:val="24"/>
        </w:rPr>
        <w:t xml:space="preserve">, Data Mining: Concepts and Techniques, Morgan Kaufmann, 3rd edition (July 2011), 744 pages. ISBN 978-0123814791 </w:t>
      </w:r>
    </w:p>
    <w:p w:rsidR="00EB1115" w:rsidRPr="004D40AE" w:rsidRDefault="00EB1115" w:rsidP="00EB1115">
      <w:pPr>
        <w:rPr>
          <w:rFonts w:ascii="Times New Roman" w:hAnsi="Times New Roman"/>
          <w:sz w:val="24"/>
          <w:szCs w:val="24"/>
        </w:rPr>
      </w:pPr>
    </w:p>
    <w:p w:rsidR="00EB1115" w:rsidRPr="004D40AE" w:rsidRDefault="00EB1115" w:rsidP="00EB1115">
      <w:pPr>
        <w:rPr>
          <w:rFonts w:ascii="Times New Roman" w:hAnsi="Times New Roman"/>
          <w:b/>
          <w:sz w:val="24"/>
          <w:szCs w:val="24"/>
        </w:rPr>
      </w:pPr>
      <w:r w:rsidRPr="004D40AE">
        <w:rPr>
          <w:rFonts w:ascii="Times New Roman" w:hAnsi="Times New Roman"/>
          <w:b/>
          <w:sz w:val="24"/>
          <w:szCs w:val="24"/>
        </w:rPr>
        <w:t xml:space="preserve">Reference Books: </w:t>
      </w:r>
    </w:p>
    <w:p w:rsidR="00EB1115" w:rsidRPr="004D40AE" w:rsidRDefault="00EB1115" w:rsidP="00EB1115">
      <w:pPr>
        <w:rPr>
          <w:rFonts w:ascii="Times New Roman" w:hAnsi="Times New Roman"/>
          <w:sz w:val="24"/>
          <w:szCs w:val="24"/>
        </w:rPr>
      </w:pPr>
      <w:r w:rsidRPr="004D40AE">
        <w:rPr>
          <w:rFonts w:ascii="Times New Roman" w:hAnsi="Times New Roman"/>
          <w:sz w:val="24"/>
          <w:szCs w:val="24"/>
        </w:rPr>
        <w:t xml:space="preserve">1. T. Hastie, R. </w:t>
      </w:r>
      <w:proofErr w:type="spellStart"/>
      <w:r w:rsidRPr="004D40AE">
        <w:rPr>
          <w:rFonts w:ascii="Times New Roman" w:hAnsi="Times New Roman"/>
          <w:sz w:val="24"/>
          <w:szCs w:val="24"/>
        </w:rPr>
        <w:t>Tibshirani</w:t>
      </w:r>
      <w:proofErr w:type="spellEnd"/>
      <w:r w:rsidRPr="004D40AE">
        <w:rPr>
          <w:rFonts w:ascii="Times New Roman" w:hAnsi="Times New Roman"/>
          <w:sz w:val="24"/>
          <w:szCs w:val="24"/>
        </w:rPr>
        <w:t xml:space="preserve">, and J. H. Friedman, The Elements of Statistical Learning, Data Mining, Inference, and </w:t>
      </w:r>
      <w:proofErr w:type="spellStart"/>
      <w:r w:rsidRPr="004D40AE">
        <w:rPr>
          <w:rFonts w:ascii="Times New Roman" w:hAnsi="Times New Roman"/>
          <w:sz w:val="24"/>
          <w:szCs w:val="24"/>
        </w:rPr>
        <w:t>Prediction.Springer</w:t>
      </w:r>
      <w:proofErr w:type="spellEnd"/>
      <w:r w:rsidRPr="004D40AE">
        <w:rPr>
          <w:rFonts w:ascii="Times New Roman" w:hAnsi="Times New Roman"/>
          <w:sz w:val="24"/>
          <w:szCs w:val="24"/>
        </w:rPr>
        <w:t xml:space="preserve">, 2nd Edition, 2009.768 pages. ISBN 978-0387848570 </w:t>
      </w:r>
    </w:p>
    <w:p w:rsidR="00EB1115" w:rsidRPr="004D40AE" w:rsidRDefault="00EB1115" w:rsidP="00EB1115">
      <w:pPr>
        <w:rPr>
          <w:rFonts w:ascii="Times New Roman" w:hAnsi="Times New Roman"/>
          <w:sz w:val="24"/>
          <w:szCs w:val="24"/>
        </w:rPr>
      </w:pPr>
      <w:r w:rsidRPr="004D40AE">
        <w:rPr>
          <w:rFonts w:ascii="Times New Roman" w:hAnsi="Times New Roman"/>
          <w:sz w:val="24"/>
          <w:szCs w:val="24"/>
        </w:rPr>
        <w:t xml:space="preserve">2. C. M. Bishop, Pattern Recognition and Machine </w:t>
      </w:r>
      <w:proofErr w:type="spellStart"/>
      <w:r w:rsidRPr="004D40AE">
        <w:rPr>
          <w:rFonts w:ascii="Times New Roman" w:hAnsi="Times New Roman"/>
          <w:sz w:val="24"/>
          <w:szCs w:val="24"/>
        </w:rPr>
        <w:t>Learning.Springer</w:t>
      </w:r>
      <w:proofErr w:type="spellEnd"/>
      <w:r w:rsidRPr="004D40AE">
        <w:rPr>
          <w:rFonts w:ascii="Times New Roman" w:hAnsi="Times New Roman"/>
          <w:sz w:val="24"/>
          <w:szCs w:val="24"/>
        </w:rPr>
        <w:t xml:space="preserve">, 1st edition, 2006.738 pages. ISBN 978-0387310732 </w:t>
      </w:r>
    </w:p>
    <w:p w:rsidR="00EB1115" w:rsidRPr="004D40AE" w:rsidRDefault="00EB1115" w:rsidP="00EB1115">
      <w:pPr>
        <w:rPr>
          <w:rFonts w:ascii="Times New Roman" w:hAnsi="Times New Roman"/>
          <w:sz w:val="24"/>
          <w:szCs w:val="24"/>
        </w:rPr>
      </w:pPr>
      <w:r w:rsidRPr="004D40AE">
        <w:rPr>
          <w:rFonts w:ascii="Times New Roman" w:hAnsi="Times New Roman"/>
          <w:sz w:val="24"/>
          <w:szCs w:val="24"/>
        </w:rPr>
        <w:t xml:space="preserve">3. Ian H. Witten and </w:t>
      </w:r>
      <w:proofErr w:type="spellStart"/>
      <w:r w:rsidRPr="004D40AE">
        <w:rPr>
          <w:rFonts w:ascii="Times New Roman" w:hAnsi="Times New Roman"/>
          <w:sz w:val="24"/>
          <w:szCs w:val="24"/>
        </w:rPr>
        <w:t>Eibe</w:t>
      </w:r>
      <w:proofErr w:type="spellEnd"/>
      <w:r w:rsidRPr="004D40AE">
        <w:rPr>
          <w:rFonts w:ascii="Times New Roman" w:hAnsi="Times New Roman"/>
          <w:sz w:val="24"/>
          <w:szCs w:val="24"/>
        </w:rPr>
        <w:t xml:space="preserve"> Frank, Data Mining: Practical Machine Learning Tools and Techniques, Morgan Kaufmann, 3rd edition (January 2011).664 pages. ISBN 978-0123748560.</w:t>
      </w:r>
    </w:p>
    <w:p w:rsidR="00EB1115" w:rsidRDefault="00EB1115" w:rsidP="00EB1115">
      <w:pPr>
        <w:rPr>
          <w:rFonts w:ascii="Times New Roman" w:hAnsi="Times New Roman"/>
          <w:b/>
          <w:bCs/>
          <w:color w:val="000000"/>
          <w:sz w:val="56"/>
          <w:szCs w:val="56"/>
          <w:lang w:val="en-US"/>
        </w:rPr>
      </w:pPr>
      <w:r>
        <w:rPr>
          <w:rFonts w:ascii="Times New Roman" w:hAnsi="Times New Roman"/>
          <w:b/>
          <w:bCs/>
          <w:color w:val="000000"/>
          <w:sz w:val="56"/>
          <w:szCs w:val="56"/>
          <w:lang w:val="en-US"/>
        </w:rPr>
        <w:br w:type="page"/>
      </w:r>
    </w:p>
    <w:p w:rsidR="00EB1115" w:rsidRDefault="00EB1115" w:rsidP="00EB1115">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CSE Track</w:t>
      </w:r>
    </w:p>
    <w:p w:rsidR="00EB1115" w:rsidRPr="00534F5D" w:rsidRDefault="00EB1115" w:rsidP="00EB1115">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Pr>
          <w:rFonts w:ascii="Times New Roman" w:hAnsi="Times New Roman"/>
          <w:b/>
          <w:bCs/>
          <w:color w:val="000000"/>
          <w:sz w:val="24"/>
          <w:szCs w:val="24"/>
          <w:lang w:val="en-US"/>
        </w:rPr>
        <w:t>7</w:t>
      </w:r>
    </w:p>
    <w:p w:rsidR="00EB1115" w:rsidRPr="00492439" w:rsidRDefault="00EB1115" w:rsidP="00EB1115">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EB1115" w:rsidRPr="00534F5D" w:rsidTr="00D4514D">
        <w:trPr>
          <w:trHeight w:val="307"/>
        </w:trPr>
        <w:tc>
          <w:tcPr>
            <w:tcW w:w="1952" w:type="dxa"/>
            <w:shd w:val="clear" w:color="auto" w:fill="auto"/>
            <w:hideMark/>
          </w:tcPr>
          <w:p w:rsidR="00EB1115" w:rsidRPr="00514AC9" w:rsidRDefault="00EB1115" w:rsidP="00D4514D">
            <w:pPr>
              <w:spacing w:after="0" w:line="240" w:lineRule="auto"/>
              <w:rPr>
                <w:rFonts w:ascii="Times New Roman" w:hAnsi="Times New Roman"/>
                <w:b/>
                <w:color w:val="000000"/>
                <w:sz w:val="24"/>
                <w:szCs w:val="24"/>
                <w:lang w:bidi="hi-IN"/>
              </w:rPr>
            </w:pPr>
            <w:r w:rsidRPr="00514AC9">
              <w:rPr>
                <w:rFonts w:ascii="Times New Roman" w:hAnsi="Times New Roman"/>
                <w:b/>
                <w:color w:val="000000"/>
                <w:sz w:val="24"/>
                <w:szCs w:val="24"/>
                <w:lang w:bidi="hi-IN"/>
              </w:rPr>
              <w:t>BCO215</w:t>
            </w:r>
            <w:r>
              <w:rPr>
                <w:rFonts w:ascii="Times New Roman" w:hAnsi="Times New Roman"/>
                <w:b/>
                <w:color w:val="000000"/>
                <w:sz w:val="24"/>
                <w:szCs w:val="24"/>
                <w:lang w:bidi="hi-IN"/>
              </w:rPr>
              <w:t>B</w:t>
            </w:r>
          </w:p>
        </w:tc>
        <w:tc>
          <w:tcPr>
            <w:tcW w:w="6165" w:type="dxa"/>
            <w:shd w:val="clear" w:color="auto" w:fill="auto"/>
            <w:hideMark/>
          </w:tcPr>
          <w:p w:rsidR="00EB1115" w:rsidRPr="00514AC9" w:rsidRDefault="00EB1115" w:rsidP="00D4514D">
            <w:pPr>
              <w:spacing w:line="240" w:lineRule="auto"/>
              <w:jc w:val="center"/>
              <w:rPr>
                <w:rFonts w:ascii="Times New Roman" w:hAnsi="Times New Roman"/>
                <w:b/>
                <w:bCs/>
                <w:color w:val="000000"/>
                <w:sz w:val="24"/>
                <w:szCs w:val="24"/>
              </w:rPr>
            </w:pPr>
            <w:r w:rsidRPr="00514AC9">
              <w:rPr>
                <w:rFonts w:ascii="Times New Roman" w:hAnsi="Times New Roman"/>
                <w:b/>
                <w:bCs/>
                <w:color w:val="000000"/>
                <w:sz w:val="24"/>
                <w:szCs w:val="24"/>
              </w:rPr>
              <w:t>Web development using WordPress</w:t>
            </w:r>
          </w:p>
        </w:tc>
        <w:tc>
          <w:tcPr>
            <w:tcW w:w="1247" w:type="dxa"/>
            <w:shd w:val="clear" w:color="auto" w:fill="auto"/>
            <w:hideMark/>
          </w:tcPr>
          <w:p w:rsidR="00EB1115" w:rsidRPr="00514AC9" w:rsidRDefault="00EB1115" w:rsidP="00D4514D">
            <w:pPr>
              <w:spacing w:after="0" w:line="240" w:lineRule="auto"/>
              <w:jc w:val="center"/>
              <w:rPr>
                <w:rFonts w:ascii="Times New Roman" w:hAnsi="Times New Roman"/>
                <w:b/>
                <w:color w:val="000000"/>
                <w:sz w:val="24"/>
                <w:szCs w:val="24"/>
                <w:lang w:bidi="hi-IN"/>
              </w:rPr>
            </w:pPr>
            <w:r w:rsidRPr="00514AC9">
              <w:rPr>
                <w:rFonts w:ascii="Times New Roman" w:hAnsi="Times New Roman"/>
                <w:b/>
                <w:color w:val="000000"/>
                <w:sz w:val="24"/>
                <w:szCs w:val="24"/>
                <w:lang w:bidi="hi-IN"/>
              </w:rPr>
              <w:t>3-0-1 [3]</w:t>
            </w:r>
          </w:p>
        </w:tc>
      </w:tr>
    </w:tbl>
    <w:p w:rsidR="00EB1115" w:rsidRPr="00EF6992" w:rsidRDefault="00EB1115" w:rsidP="00EB1115">
      <w:pPr>
        <w:jc w:val="center"/>
        <w:rPr>
          <w:rFonts w:ascii="Times New Roman" w:hAnsi="Times New Roman"/>
          <w:b/>
          <w:bCs/>
          <w:color w:val="000000"/>
          <w:sz w:val="28"/>
          <w:szCs w:val="28"/>
        </w:rPr>
      </w:pPr>
      <w:r w:rsidRPr="00EF6992">
        <w:rPr>
          <w:rFonts w:ascii="Times New Roman" w:hAnsi="Times New Roman"/>
          <w:b/>
          <w:bCs/>
          <w:color w:val="000000"/>
          <w:sz w:val="28"/>
          <w:szCs w:val="28"/>
        </w:rPr>
        <w:t>Web development using WordPress</w:t>
      </w:r>
    </w:p>
    <w:p w:rsidR="00EB1115" w:rsidRPr="00EF6992" w:rsidRDefault="00EB1115" w:rsidP="00EB1115">
      <w:pPr>
        <w:rPr>
          <w:rFonts w:ascii="Times New Roman" w:hAnsi="Times New Roman"/>
          <w:color w:val="000000"/>
        </w:rPr>
      </w:pPr>
      <w:r w:rsidRPr="00EF6992">
        <w:rPr>
          <w:rFonts w:ascii="Times New Roman" w:hAnsi="Times New Roman"/>
          <w:b/>
          <w:bCs/>
          <w:color w:val="000000"/>
        </w:rPr>
        <w:t xml:space="preserve">Course </w:t>
      </w:r>
      <w:proofErr w:type="gramStart"/>
      <w:r w:rsidRPr="00EF6992">
        <w:rPr>
          <w:rFonts w:ascii="Times New Roman" w:hAnsi="Times New Roman"/>
          <w:b/>
          <w:bCs/>
          <w:color w:val="000000"/>
        </w:rPr>
        <w:t>objective:-</w:t>
      </w:r>
      <w:proofErr w:type="gramEnd"/>
      <w:r w:rsidRPr="00EF6992">
        <w:rPr>
          <w:rFonts w:ascii="Times New Roman" w:hAnsi="Times New Roman"/>
          <w:color w:val="000000"/>
        </w:rPr>
        <w:t>Student will be able to design and develop websites using WordPress tool.</w:t>
      </w:r>
    </w:p>
    <w:tbl>
      <w:tblPr>
        <w:tblW w:w="978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8"/>
        <w:gridCol w:w="8363"/>
      </w:tblGrid>
      <w:tr w:rsidR="00EB1115" w:rsidRPr="001640BA" w:rsidTr="007A1FBC">
        <w:trPr>
          <w:trHeight w:val="1381"/>
        </w:trPr>
        <w:tc>
          <w:tcPr>
            <w:tcW w:w="1418" w:type="dxa"/>
          </w:tcPr>
          <w:p w:rsidR="00EB1115" w:rsidRPr="001640BA" w:rsidRDefault="00EB1115" w:rsidP="00D4514D">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1</w:t>
            </w:r>
          </w:p>
        </w:tc>
        <w:tc>
          <w:tcPr>
            <w:tcW w:w="8363" w:type="dxa"/>
          </w:tcPr>
          <w:p w:rsidR="00EB1115" w:rsidRPr="007A1FBC" w:rsidRDefault="00EB1115" w:rsidP="007A1FBC">
            <w:pPr>
              <w:pStyle w:val="TableParagraph"/>
              <w:spacing w:line="269"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 xml:space="preserve">Introduction to </w:t>
            </w:r>
            <w:proofErr w:type="gramStart"/>
            <w:r w:rsidRPr="001640BA">
              <w:rPr>
                <w:rFonts w:ascii="Times New Roman" w:hAnsi="Times New Roman" w:cs="Times New Roman"/>
                <w:b/>
                <w:sz w:val="24"/>
                <w:szCs w:val="24"/>
              </w:rPr>
              <w:t>CMS:</w:t>
            </w:r>
            <w:r w:rsidR="007A1FBC">
              <w:rPr>
                <w:rFonts w:ascii="Times New Roman" w:hAnsi="Times New Roman" w:cs="Times New Roman"/>
                <w:b/>
                <w:sz w:val="24"/>
                <w:szCs w:val="24"/>
              </w:rPr>
              <w:t>:</w:t>
            </w:r>
            <w:proofErr w:type="gramEnd"/>
            <w:r w:rsidR="007A1FBC">
              <w:rPr>
                <w:rFonts w:ascii="Times New Roman" w:hAnsi="Times New Roman" w:cs="Times New Roman"/>
                <w:b/>
                <w:sz w:val="24"/>
                <w:szCs w:val="24"/>
              </w:rPr>
              <w:t xml:space="preserve"> </w:t>
            </w:r>
            <w:r w:rsidR="007A1FBC" w:rsidRPr="007A1FBC">
              <w:rPr>
                <w:rFonts w:ascii="Times New Roman" w:hAnsi="Times New Roman" w:cs="Times New Roman"/>
                <w:sz w:val="24"/>
                <w:szCs w:val="24"/>
              </w:rPr>
              <w:t>I</w:t>
            </w:r>
            <w:r w:rsidRPr="001640BA">
              <w:rPr>
                <w:rFonts w:ascii="Times New Roman" w:hAnsi="Times New Roman" w:cs="Times New Roman"/>
                <w:sz w:val="24"/>
                <w:szCs w:val="24"/>
              </w:rPr>
              <w:t>ntroduction to Content Management Systems, Main Features of CMS, Web</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Content Management System, Component Content Management System,</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Enterprise Content Management System, Introduction of Blogs. Installing</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WordPress with a Web Host's "1-Click Install", Manually Installing WordPress</w:t>
            </w:r>
            <w:r w:rsidR="007A1FBC">
              <w:rPr>
                <w:rFonts w:ascii="Times New Roman" w:hAnsi="Times New Roman" w:cs="Times New Roman"/>
                <w:sz w:val="24"/>
                <w:szCs w:val="24"/>
              </w:rPr>
              <w:t xml:space="preserve"> </w:t>
            </w:r>
          </w:p>
        </w:tc>
      </w:tr>
      <w:tr w:rsidR="00EB1115" w:rsidRPr="001640BA" w:rsidTr="007A1FBC">
        <w:trPr>
          <w:trHeight w:val="779"/>
        </w:trPr>
        <w:tc>
          <w:tcPr>
            <w:tcW w:w="1418" w:type="dxa"/>
          </w:tcPr>
          <w:p w:rsidR="00EB1115" w:rsidRPr="001640BA" w:rsidRDefault="00EB1115" w:rsidP="00D4514D">
            <w:pPr>
              <w:pStyle w:val="TableParagraph"/>
              <w:spacing w:before="1"/>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2</w:t>
            </w:r>
          </w:p>
        </w:tc>
        <w:tc>
          <w:tcPr>
            <w:tcW w:w="8363" w:type="dxa"/>
          </w:tcPr>
          <w:p w:rsidR="00EB1115" w:rsidRPr="001640BA" w:rsidRDefault="00EB1115" w:rsidP="007A1FBC">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b/>
                <w:sz w:val="24"/>
                <w:szCs w:val="24"/>
              </w:rPr>
              <w:t>Introduction to WordPress:</w:t>
            </w:r>
            <w:r w:rsidR="007A1FBC">
              <w:rPr>
                <w:rFonts w:ascii="Times New Roman" w:hAnsi="Times New Roman" w:cs="Times New Roman"/>
                <w:b/>
                <w:sz w:val="24"/>
                <w:szCs w:val="24"/>
              </w:rPr>
              <w:t xml:space="preserve"> </w:t>
            </w:r>
            <w:r w:rsidRPr="001640BA">
              <w:rPr>
                <w:rFonts w:ascii="Times New Roman" w:hAnsi="Times New Roman" w:cs="Times New Roman"/>
                <w:sz w:val="24"/>
                <w:szCs w:val="24"/>
              </w:rPr>
              <w:t xml:space="preserve">Introduction to WordPress, Setting up WordPress, Setting Up </w:t>
            </w:r>
            <w:proofErr w:type="spellStart"/>
            <w:proofErr w:type="gramStart"/>
            <w:r w:rsidRPr="001640BA">
              <w:rPr>
                <w:rFonts w:ascii="Times New Roman" w:hAnsi="Times New Roman" w:cs="Times New Roman"/>
                <w:sz w:val="24"/>
                <w:szCs w:val="24"/>
              </w:rPr>
              <w:t>Database,Overview</w:t>
            </w:r>
            <w:proofErr w:type="spellEnd"/>
            <w:proofErr w:type="gramEnd"/>
            <w:r w:rsidRPr="001640BA">
              <w:rPr>
                <w:rFonts w:ascii="Times New Roman" w:hAnsi="Times New Roman" w:cs="Times New Roman"/>
                <w:sz w:val="24"/>
                <w:szCs w:val="24"/>
              </w:rPr>
              <w:t xml:space="preserve"> of Working of WordPress, Dashboard, Exporting and Importing of</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Site Content, Backup of Site data and files, Upgrading WordPress, Settings:</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General, Writing, Reading, Discussion, Media, Privacy, Permalinks, Configuring</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and Managing Accounts, Adding Content: Post, Pages, Setup and use of</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Categories, Tags, Internal Linking</w:t>
            </w:r>
          </w:p>
        </w:tc>
      </w:tr>
      <w:tr w:rsidR="00EB1115" w:rsidRPr="001640BA" w:rsidTr="007A1FBC">
        <w:trPr>
          <w:trHeight w:val="774"/>
        </w:trPr>
        <w:tc>
          <w:tcPr>
            <w:tcW w:w="1418" w:type="dxa"/>
          </w:tcPr>
          <w:p w:rsidR="00EB1115" w:rsidRPr="001640BA" w:rsidRDefault="00EB1115" w:rsidP="00D4514D">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3</w:t>
            </w:r>
          </w:p>
        </w:tc>
        <w:tc>
          <w:tcPr>
            <w:tcW w:w="8363" w:type="dxa"/>
          </w:tcPr>
          <w:p w:rsidR="007A1FBC" w:rsidRDefault="00EB1115" w:rsidP="007A1FBC">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b/>
                <w:sz w:val="24"/>
                <w:szCs w:val="24"/>
              </w:rPr>
              <w:t xml:space="preserve">Advance Features for WordPress: </w:t>
            </w:r>
            <w:r w:rsidR="007A1FBC">
              <w:rPr>
                <w:rFonts w:ascii="Times New Roman" w:hAnsi="Times New Roman" w:cs="Times New Roman"/>
                <w:b/>
                <w:sz w:val="24"/>
                <w:szCs w:val="24"/>
              </w:rPr>
              <w:t xml:space="preserve"> </w:t>
            </w:r>
            <w:r w:rsidRPr="001640BA">
              <w:rPr>
                <w:rFonts w:ascii="Times New Roman" w:hAnsi="Times New Roman" w:cs="Times New Roman"/>
                <w:sz w:val="24"/>
                <w:szCs w:val="24"/>
              </w:rPr>
              <w:t xml:space="preserve">Working with media: using Media Library, Audio and Video Files, Managing Comments, Fighting Spam with </w:t>
            </w:r>
            <w:proofErr w:type="spellStart"/>
            <w:r w:rsidRPr="001640BA">
              <w:rPr>
                <w:rFonts w:ascii="Times New Roman" w:hAnsi="Times New Roman" w:cs="Times New Roman"/>
                <w:sz w:val="24"/>
                <w:szCs w:val="24"/>
              </w:rPr>
              <w:t>Akismet</w:t>
            </w:r>
            <w:proofErr w:type="spellEnd"/>
            <w:r w:rsidRPr="001640BA">
              <w:rPr>
                <w:rFonts w:ascii="Times New Roman" w:hAnsi="Times New Roman" w:cs="Times New Roman"/>
                <w:sz w:val="24"/>
                <w:szCs w:val="24"/>
              </w:rPr>
              <w:t>, Syndication:</w:t>
            </w:r>
            <w:r w:rsidR="007A1FBC">
              <w:rPr>
                <w:rFonts w:ascii="Times New Roman" w:hAnsi="Times New Roman" w:cs="Times New Roman"/>
                <w:sz w:val="24"/>
                <w:szCs w:val="24"/>
              </w:rPr>
              <w:t xml:space="preserve"> </w:t>
            </w:r>
            <w:r w:rsidRPr="001640BA">
              <w:rPr>
                <w:rFonts w:ascii="Times New Roman" w:hAnsi="Times New Roman" w:cs="Times New Roman"/>
                <w:sz w:val="24"/>
                <w:szCs w:val="24"/>
              </w:rPr>
              <w:t>Setup and Display of RSS Feed, Setup of Subscriptions, use of Google Feed</w:t>
            </w:r>
            <w:r w:rsidR="007A1FBC">
              <w:rPr>
                <w:rFonts w:ascii="Times New Roman" w:hAnsi="Times New Roman" w:cs="Times New Roman"/>
                <w:sz w:val="24"/>
                <w:szCs w:val="24"/>
              </w:rPr>
              <w:t xml:space="preserve"> </w:t>
            </w:r>
            <w:proofErr w:type="spellStart"/>
            <w:r w:rsidRPr="001640BA">
              <w:rPr>
                <w:rFonts w:ascii="Times New Roman" w:hAnsi="Times New Roman" w:cs="Times New Roman"/>
                <w:sz w:val="24"/>
                <w:szCs w:val="24"/>
              </w:rPr>
              <w:t>Burnerwith</w:t>
            </w:r>
            <w:proofErr w:type="spellEnd"/>
            <w:r w:rsidRPr="001640BA">
              <w:rPr>
                <w:rFonts w:ascii="Times New Roman" w:hAnsi="Times New Roman" w:cs="Times New Roman"/>
                <w:sz w:val="24"/>
                <w:szCs w:val="24"/>
              </w:rPr>
              <w:t xml:space="preserve"> WordPress, Widgets and Plug-ins: Use of Widgets and Plug-</w:t>
            </w:r>
            <w:r w:rsidR="007A1FBC" w:rsidRPr="001640BA">
              <w:rPr>
                <w:rFonts w:ascii="Times New Roman" w:hAnsi="Times New Roman" w:cs="Times New Roman"/>
                <w:sz w:val="24"/>
                <w:szCs w:val="24"/>
              </w:rPr>
              <w:t>ins, Differences</w:t>
            </w:r>
            <w:r w:rsidRPr="001640BA">
              <w:rPr>
                <w:rFonts w:ascii="Times New Roman" w:hAnsi="Times New Roman" w:cs="Times New Roman"/>
                <w:sz w:val="24"/>
                <w:szCs w:val="24"/>
              </w:rPr>
              <w:t>, Upgrade of Plug-ins. Adding an Image Gallery, Editing an Existing</w:t>
            </w:r>
          </w:p>
          <w:p w:rsidR="007A1FBC" w:rsidRDefault="007A1FBC" w:rsidP="007A1FBC">
            <w:pPr>
              <w:pStyle w:val="TableParagraph"/>
              <w:spacing w:line="237" w:lineRule="auto"/>
              <w:ind w:left="422"/>
              <w:jc w:val="both"/>
              <w:rPr>
                <w:rFonts w:ascii="Times New Roman" w:hAnsi="Times New Roman" w:cs="Times New Roman"/>
                <w:sz w:val="24"/>
                <w:szCs w:val="24"/>
              </w:rPr>
            </w:pPr>
            <w:r>
              <w:rPr>
                <w:rFonts w:ascii="Times New Roman" w:hAnsi="Times New Roman" w:cs="Times New Roman"/>
                <w:b/>
                <w:sz w:val="24"/>
                <w:szCs w:val="24"/>
              </w:rPr>
              <w:t xml:space="preserve">  </w:t>
            </w:r>
            <w:r w:rsidR="00EB1115" w:rsidRPr="001640BA">
              <w:rPr>
                <w:rFonts w:ascii="Times New Roman" w:hAnsi="Times New Roman" w:cs="Times New Roman"/>
                <w:sz w:val="24"/>
                <w:szCs w:val="24"/>
              </w:rPr>
              <w:t xml:space="preserve">Image Gallery, Adding Video Embedding Responsive Videos, </w:t>
            </w:r>
            <w:proofErr w:type="gramStart"/>
            <w:r w:rsidR="00EB1115" w:rsidRPr="001640BA">
              <w:rPr>
                <w:rFonts w:ascii="Times New Roman" w:hAnsi="Times New Roman" w:cs="Times New Roman"/>
                <w:sz w:val="24"/>
                <w:szCs w:val="24"/>
              </w:rPr>
              <w:t>Uploading</w:t>
            </w:r>
            <w:proofErr w:type="gramEnd"/>
            <w:r w:rsidR="00EB1115" w:rsidRPr="001640BA">
              <w:rPr>
                <w:rFonts w:ascii="Times New Roman" w:hAnsi="Times New Roman" w:cs="Times New Roman"/>
                <w:sz w:val="24"/>
                <w:szCs w:val="24"/>
              </w:rPr>
              <w:t xml:space="preserve"> a Vide</w:t>
            </w:r>
          </w:p>
          <w:p w:rsidR="00EB1115" w:rsidRPr="007A1FBC" w:rsidRDefault="00EB1115" w:rsidP="007A1FBC">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File</w:t>
            </w:r>
            <w:r w:rsidRPr="001640BA">
              <w:rPr>
                <w:rFonts w:ascii="Times New Roman" w:hAnsi="Times New Roman" w:cs="Times New Roman"/>
                <w:spacing w:val="-2"/>
                <w:sz w:val="24"/>
                <w:szCs w:val="24"/>
              </w:rPr>
              <w:t>,</w:t>
            </w:r>
          </w:p>
        </w:tc>
      </w:tr>
      <w:tr w:rsidR="00EB1115" w:rsidRPr="001640BA" w:rsidTr="007A1FBC">
        <w:trPr>
          <w:trHeight w:val="552"/>
        </w:trPr>
        <w:tc>
          <w:tcPr>
            <w:tcW w:w="1418" w:type="dxa"/>
          </w:tcPr>
          <w:p w:rsidR="00EB1115" w:rsidRPr="001640BA" w:rsidRDefault="00EB1115" w:rsidP="00D4514D">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4</w:t>
            </w:r>
          </w:p>
        </w:tc>
        <w:tc>
          <w:tcPr>
            <w:tcW w:w="8363" w:type="dxa"/>
          </w:tcPr>
          <w:p w:rsidR="00EB1115" w:rsidRPr="007A1FBC" w:rsidRDefault="00EB1115" w:rsidP="007A1FBC">
            <w:pPr>
              <w:pStyle w:val="TableParagraph"/>
              <w:spacing w:line="267"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Customization with WordPress</w:t>
            </w:r>
            <w:r w:rsidR="007A1FBC">
              <w:rPr>
                <w:rFonts w:ascii="Times New Roman" w:hAnsi="Times New Roman" w:cs="Times New Roman"/>
                <w:b/>
                <w:sz w:val="24"/>
                <w:szCs w:val="24"/>
              </w:rPr>
              <w:t xml:space="preserve"> </w:t>
            </w:r>
            <w:r w:rsidRPr="001640BA">
              <w:rPr>
                <w:rFonts w:ascii="Times New Roman" w:hAnsi="Times New Roman" w:cs="Times New Roman"/>
                <w:sz w:val="24"/>
                <w:szCs w:val="24"/>
              </w:rPr>
              <w:t>Introduction to WordPress Themes, Customized WordPress Theme: Default Theme, New Theme, Theme Editor, Set up of Menus, Post Thumbnails, Customization of Themes: Custom CSS, addition of Frames, Getting Fancy with Themes: Customization of Themes with CSS, addition of Favicon, Editing Function files, Advanced Theme Development: Anatomy of WordPress theme, Building new Theme, Template Files, Template Tags, Use of Loop, Custom Post Types and Custom Taxonomies, One Installation and Multiple blogs: Setup and Administration of Blog Network, Customization of WordPress: Integration of Third Party Services, Third Party Comment System, AD Integration, Web Fonts, Tools and Tricks</w:t>
            </w:r>
          </w:p>
        </w:tc>
      </w:tr>
      <w:tr w:rsidR="00EB1115" w:rsidRPr="001640BA" w:rsidTr="007A1FBC">
        <w:trPr>
          <w:trHeight w:val="552"/>
        </w:trPr>
        <w:tc>
          <w:tcPr>
            <w:tcW w:w="1418" w:type="dxa"/>
          </w:tcPr>
          <w:p w:rsidR="00EB1115" w:rsidRPr="001640BA" w:rsidRDefault="00EB1115" w:rsidP="00D4514D">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5</w:t>
            </w:r>
          </w:p>
        </w:tc>
        <w:tc>
          <w:tcPr>
            <w:tcW w:w="8363" w:type="dxa"/>
          </w:tcPr>
          <w:p w:rsidR="00EB1115" w:rsidRPr="001640BA" w:rsidRDefault="00EB1115" w:rsidP="007A1FBC">
            <w:pPr>
              <w:pStyle w:val="TableParagraph"/>
              <w:tabs>
                <w:tab w:val="left" w:pos="7621"/>
              </w:tabs>
              <w:spacing w:line="268"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WordPress Security, Performance &amp; Deployment</w:t>
            </w:r>
          </w:p>
          <w:p w:rsidR="00EB1115" w:rsidRPr="001640BA" w:rsidRDefault="00EB1115" w:rsidP="007A1FBC">
            <w:pPr>
              <w:pStyle w:val="TableParagraph"/>
              <w:spacing w:line="274"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Website Security (SSL, Backups, Anti-malware Plugins), Performance Optimization (Caching, Image Optimization, CDN), SEO for WordPress (Yoast SEO, </w:t>
            </w:r>
            <w:proofErr w:type="spellStart"/>
            <w:r w:rsidRPr="001640BA">
              <w:rPr>
                <w:rFonts w:ascii="Times New Roman" w:hAnsi="Times New Roman" w:cs="Times New Roman"/>
                <w:sz w:val="24"/>
                <w:szCs w:val="24"/>
              </w:rPr>
              <w:t>RankMath</w:t>
            </w:r>
            <w:proofErr w:type="spellEnd"/>
            <w:r w:rsidRPr="001640BA">
              <w:rPr>
                <w:rFonts w:ascii="Times New Roman" w:hAnsi="Times New Roman" w:cs="Times New Roman"/>
                <w:sz w:val="24"/>
                <w:szCs w:val="24"/>
              </w:rPr>
              <w:t>), Migrating Websites (Local to Live Server), Career Pathways: Freelancing, Agencies, and Personal Branding.</w:t>
            </w:r>
          </w:p>
        </w:tc>
      </w:tr>
    </w:tbl>
    <w:p w:rsidR="00EB1115" w:rsidRPr="00514AC9" w:rsidRDefault="00EB1115" w:rsidP="00EB1115">
      <w:pPr>
        <w:jc w:val="both"/>
        <w:rPr>
          <w:rFonts w:ascii="Times New Roman" w:hAnsi="Times New Roman"/>
          <w:b/>
          <w:bCs/>
        </w:rPr>
      </w:pPr>
      <w:r w:rsidRPr="00514AC9">
        <w:rPr>
          <w:rFonts w:ascii="Times New Roman" w:hAnsi="Times New Roman"/>
          <w:b/>
          <w:bCs/>
        </w:rPr>
        <w:t>Course Outcomes</w:t>
      </w:r>
    </w:p>
    <w:p w:rsidR="00EB1115" w:rsidRPr="00EF6992" w:rsidRDefault="00EB1115" w:rsidP="00EB1115">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1:-</w:t>
      </w:r>
      <w:proofErr w:type="gramEnd"/>
      <w:r w:rsidRPr="00EF6992">
        <w:rPr>
          <w:rFonts w:ascii="Times New Roman" w:hAnsi="Times New Roman"/>
        </w:rPr>
        <w:t xml:space="preserve"> To be able to understand concepts of content management system, its benefits.</w:t>
      </w:r>
    </w:p>
    <w:p w:rsidR="00EB1115" w:rsidRPr="00EF6992" w:rsidRDefault="00EB1115" w:rsidP="00EB1115">
      <w:pPr>
        <w:spacing w:after="0"/>
        <w:jc w:val="both"/>
        <w:rPr>
          <w:rFonts w:ascii="Times New Roman" w:hAnsi="Times New Roman"/>
        </w:rPr>
      </w:pPr>
      <w:proofErr w:type="gramStart"/>
      <w:r w:rsidRPr="00EF6992">
        <w:rPr>
          <w:rFonts w:ascii="Times New Roman" w:hAnsi="Times New Roman"/>
        </w:rPr>
        <w:t>CO2:-</w:t>
      </w:r>
      <w:proofErr w:type="gramEnd"/>
      <w:r w:rsidRPr="00EF6992">
        <w:rPr>
          <w:rFonts w:ascii="Times New Roman" w:hAnsi="Times New Roman"/>
        </w:rPr>
        <w:t xml:space="preserve"> Understand installation and configuring word press for web development</w:t>
      </w:r>
    </w:p>
    <w:p w:rsidR="00EB1115" w:rsidRPr="00EF6992" w:rsidRDefault="00EB1115" w:rsidP="00EB1115">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3:-</w:t>
      </w:r>
      <w:proofErr w:type="gramEnd"/>
      <w:r w:rsidRPr="00EF6992">
        <w:rPr>
          <w:rFonts w:ascii="Times New Roman" w:hAnsi="Times New Roman"/>
        </w:rPr>
        <w:t xml:space="preserve"> To be able to work with video and audio files with their plug-ins in websites</w:t>
      </w:r>
    </w:p>
    <w:p w:rsidR="00EB1115" w:rsidRDefault="00EB1115" w:rsidP="00EB1115">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4:-</w:t>
      </w:r>
      <w:proofErr w:type="gramEnd"/>
      <w:r w:rsidRPr="00EF6992">
        <w:rPr>
          <w:rFonts w:ascii="Times New Roman" w:hAnsi="Times New Roman"/>
        </w:rPr>
        <w:t xml:space="preserve"> To be able to create websites more attractive by using themes and CSS, increasing usability by adding hyperlinks.</w:t>
      </w:r>
    </w:p>
    <w:p w:rsidR="00EB1115" w:rsidRPr="00EF6992" w:rsidRDefault="00EB1115" w:rsidP="00EB1115">
      <w:pPr>
        <w:spacing w:after="0"/>
        <w:jc w:val="both"/>
        <w:rPr>
          <w:rFonts w:ascii="Times New Roman" w:hAnsi="Times New Roman"/>
        </w:rPr>
      </w:pPr>
      <w:r>
        <w:rPr>
          <w:rFonts w:ascii="Times New Roman" w:hAnsi="Times New Roman"/>
        </w:rPr>
        <w:t>CO</w:t>
      </w:r>
      <w:proofErr w:type="gramStart"/>
      <w:r>
        <w:rPr>
          <w:rFonts w:ascii="Times New Roman" w:hAnsi="Times New Roman"/>
        </w:rPr>
        <w:t>5:Able</w:t>
      </w:r>
      <w:proofErr w:type="gramEnd"/>
      <w:r>
        <w:rPr>
          <w:rFonts w:ascii="Times New Roman" w:hAnsi="Times New Roman"/>
        </w:rPr>
        <w:t xml:space="preserve"> to create interactive web sites</w:t>
      </w:r>
    </w:p>
    <w:p w:rsidR="00EB1115" w:rsidRPr="00534F5D" w:rsidRDefault="00EB1115" w:rsidP="00EB1115">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EB1115" w:rsidRPr="00534F5D" w:rsidRDefault="00EB1115" w:rsidP="00EB1115">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EB1115" w:rsidRPr="00534F5D" w:rsidTr="00D4514D">
        <w:trPr>
          <w:trHeight w:val="1150"/>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Specific Outcome</w:t>
            </w:r>
          </w:p>
        </w:tc>
      </w:tr>
      <w:tr w:rsidR="00EB1115" w:rsidRPr="00534F5D" w:rsidTr="00D4514D">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EB1115" w:rsidRPr="00514AC9" w:rsidRDefault="00EB1115"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PSO3</w:t>
            </w:r>
          </w:p>
        </w:tc>
      </w:tr>
      <w:tr w:rsidR="00EB1115"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810" w:type="dxa"/>
            <w:gridSpan w:val="2"/>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r>
      <w:tr w:rsidR="00EB1115"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M</w:t>
            </w:r>
          </w:p>
        </w:tc>
      </w:tr>
      <w:tr w:rsidR="00EB1115"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EB1115" w:rsidRPr="00534F5D" w:rsidTr="00D4514D">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680" w:type="dxa"/>
            <w:tcBorders>
              <w:top w:val="nil"/>
              <w:left w:val="nil"/>
              <w:bottom w:val="nil"/>
              <w:right w:val="single" w:sz="8" w:space="0" w:color="000000"/>
            </w:tcBorders>
            <w:shd w:val="clear" w:color="auto" w:fill="auto"/>
            <w:hideMark/>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r w:rsidR="00EB1115"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696" w:type="dxa"/>
            <w:tcBorders>
              <w:top w:val="nil"/>
              <w:left w:val="nil"/>
              <w:bottom w:val="single" w:sz="8" w:space="0" w:color="000000"/>
              <w:right w:val="single" w:sz="8" w:space="0" w:color="000000"/>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3"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3"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tcPr>
          <w:p w:rsidR="00EB1115" w:rsidRPr="00534F5D" w:rsidRDefault="00EB1115"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Pr>
                <w:rFonts w:ascii="Times New Roman" w:hAnsi="Times New Roman"/>
                <w:sz w:val="16"/>
                <w:szCs w:val="16"/>
              </w:rPr>
              <w:t>H</w:t>
            </w:r>
          </w:p>
        </w:tc>
        <w:tc>
          <w:tcPr>
            <w:tcW w:w="680"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tcPr>
          <w:p w:rsidR="00EB1115" w:rsidRPr="00EF6992" w:rsidRDefault="00EB1115" w:rsidP="00D4514D">
            <w:pPr>
              <w:spacing w:after="0" w:line="240" w:lineRule="auto"/>
              <w:jc w:val="both"/>
              <w:rPr>
                <w:rFonts w:ascii="Times New Roman" w:hAnsi="Times New Roman"/>
                <w:sz w:val="16"/>
                <w:szCs w:val="16"/>
              </w:rPr>
            </w:pPr>
            <w:r>
              <w:rPr>
                <w:rFonts w:ascii="Times New Roman" w:hAnsi="Times New Roman"/>
                <w:sz w:val="16"/>
                <w:szCs w:val="16"/>
              </w:rPr>
              <w:t>L</w:t>
            </w:r>
          </w:p>
        </w:tc>
      </w:tr>
    </w:tbl>
    <w:p w:rsidR="00EB1115" w:rsidRPr="00534F5D" w:rsidRDefault="00EB1115" w:rsidP="00EB1115">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EB1115" w:rsidRDefault="00EB1115" w:rsidP="00EB1115">
      <w:pPr>
        <w:rPr>
          <w:rFonts w:ascii="Times New Roman" w:hAnsi="Times New Roman"/>
        </w:rPr>
      </w:pPr>
    </w:p>
    <w:p w:rsidR="00EB1115" w:rsidRPr="00EF6992" w:rsidRDefault="00EB1115" w:rsidP="00EB1115">
      <w:pPr>
        <w:jc w:val="both"/>
        <w:rPr>
          <w:rFonts w:ascii="Times New Roman" w:hAnsi="Times New Roman"/>
        </w:rPr>
      </w:pPr>
      <w:r w:rsidRPr="00EF6992">
        <w:rPr>
          <w:rFonts w:ascii="Times New Roman" w:hAnsi="Times New Roman"/>
        </w:rPr>
        <w:t>References:</w:t>
      </w:r>
    </w:p>
    <w:p w:rsidR="00EB1115" w:rsidRPr="00EF6992" w:rsidRDefault="00EB1115" w:rsidP="00EB1115">
      <w:pPr>
        <w:rPr>
          <w:rFonts w:ascii="Times New Roman" w:hAnsi="Times New Roman"/>
        </w:rPr>
      </w:pPr>
      <w:r w:rsidRPr="00EF6992">
        <w:rPr>
          <w:rFonts w:ascii="Times New Roman" w:hAnsi="Times New Roman"/>
        </w:rPr>
        <w:t xml:space="preserve">1. Building Web Apps with WordPress: WordPress as an Application Framework 2nd Edition by Brian </w:t>
      </w:r>
      <w:proofErr w:type="spellStart"/>
      <w:r w:rsidRPr="00EF6992">
        <w:rPr>
          <w:rFonts w:ascii="Times New Roman" w:hAnsi="Times New Roman"/>
        </w:rPr>
        <w:t>Messenlehner</w:t>
      </w:r>
      <w:proofErr w:type="spellEnd"/>
      <w:r w:rsidRPr="00EF6992">
        <w:rPr>
          <w:rFonts w:ascii="Times New Roman" w:hAnsi="Times New Roman"/>
        </w:rPr>
        <w:t>, Jason Coleman</w:t>
      </w:r>
    </w:p>
    <w:p w:rsidR="00EB1115" w:rsidRPr="00EF6992" w:rsidRDefault="00EB1115" w:rsidP="00EB1115">
      <w:pPr>
        <w:rPr>
          <w:rFonts w:ascii="Times New Roman" w:hAnsi="Times New Roman"/>
        </w:rPr>
      </w:pPr>
      <w:r w:rsidRPr="00EF6992">
        <w:rPr>
          <w:rFonts w:ascii="Times New Roman" w:hAnsi="Times New Roman"/>
        </w:rPr>
        <w:t xml:space="preserve">2. WordPress for Beginners 2020: A Visual Step-by-Step Guide to Mastering WordPress (Webmaster Series) by </w:t>
      </w:r>
      <w:proofErr w:type="spellStart"/>
      <w:r w:rsidRPr="00EF6992">
        <w:rPr>
          <w:rFonts w:ascii="Times New Roman" w:hAnsi="Times New Roman"/>
        </w:rPr>
        <w:t>Dr.</w:t>
      </w:r>
      <w:proofErr w:type="spellEnd"/>
      <w:r w:rsidRPr="00EF6992">
        <w:rPr>
          <w:rFonts w:ascii="Times New Roman" w:hAnsi="Times New Roman"/>
        </w:rPr>
        <w:t xml:space="preserve"> Andy Williams</w:t>
      </w:r>
    </w:p>
    <w:p w:rsidR="00EB1115" w:rsidRDefault="00EB1115" w:rsidP="00EB1115">
      <w:pPr>
        <w:jc w:val="center"/>
        <w:rPr>
          <w:rFonts w:ascii="Times New Roman" w:hAnsi="Times New Roman"/>
          <w:b/>
          <w:bCs/>
          <w:color w:val="000000"/>
          <w:sz w:val="72"/>
          <w:szCs w:val="72"/>
          <w:lang w:val="en-US"/>
        </w:rPr>
      </w:pPr>
      <w:r w:rsidRPr="00EF6992">
        <w:rPr>
          <w:rFonts w:ascii="Times New Roman" w:hAnsi="Times New Roman"/>
        </w:rPr>
        <w:t xml:space="preserve">3. WordPress 5 Complete - Seventh Edition by Karol </w:t>
      </w:r>
      <w:proofErr w:type="spellStart"/>
      <w:r w:rsidRPr="00EF6992">
        <w:rPr>
          <w:rFonts w:ascii="Times New Roman" w:hAnsi="Times New Roman"/>
        </w:rPr>
        <w:t>Krol</w:t>
      </w:r>
      <w:proofErr w:type="spellEnd"/>
      <w:r>
        <w:rPr>
          <w:rFonts w:ascii="Times New Roman" w:hAnsi="Times New Roman"/>
        </w:rPr>
        <w:br w:type="page"/>
      </w:r>
    </w:p>
    <w:p w:rsidR="007A1FBC" w:rsidRDefault="007A1FBC" w:rsidP="00EB1115">
      <w:pPr>
        <w:rPr>
          <w:rFonts w:ascii="Times New Roman" w:hAnsi="Times New Roman"/>
          <w:b/>
          <w:bCs/>
          <w:color w:val="000000"/>
          <w:sz w:val="72"/>
          <w:szCs w:val="72"/>
          <w:lang w:val="en-US" w:eastAsia="en-US"/>
        </w:rPr>
      </w:pPr>
    </w:p>
    <w:p w:rsidR="007A1FBC" w:rsidRDefault="007A1FBC" w:rsidP="00EB1115">
      <w:pPr>
        <w:rPr>
          <w:rFonts w:ascii="Times New Roman" w:hAnsi="Times New Roman"/>
          <w:b/>
          <w:bCs/>
          <w:color w:val="000000"/>
          <w:sz w:val="72"/>
          <w:szCs w:val="72"/>
          <w:lang w:val="en-US" w:eastAsia="en-US"/>
        </w:rPr>
      </w:pPr>
    </w:p>
    <w:p w:rsidR="007A1FBC" w:rsidRDefault="007A1FBC" w:rsidP="00EB1115">
      <w:pPr>
        <w:rPr>
          <w:rFonts w:ascii="Times New Roman" w:hAnsi="Times New Roman"/>
          <w:b/>
          <w:bCs/>
          <w:color w:val="000000"/>
          <w:sz w:val="72"/>
          <w:szCs w:val="72"/>
          <w:lang w:val="en-US" w:eastAsia="en-US"/>
        </w:rPr>
      </w:pPr>
    </w:p>
    <w:p w:rsidR="007A1FBC" w:rsidRDefault="007A1FBC" w:rsidP="00EB1115">
      <w:pPr>
        <w:rPr>
          <w:rFonts w:ascii="Times New Roman" w:hAnsi="Times New Roman"/>
          <w:b/>
          <w:bCs/>
          <w:color w:val="000000"/>
          <w:sz w:val="72"/>
          <w:szCs w:val="72"/>
          <w:lang w:val="en-US" w:eastAsia="en-US"/>
        </w:rPr>
      </w:pPr>
    </w:p>
    <w:p w:rsidR="007A1FBC" w:rsidRDefault="007A1FBC" w:rsidP="00EB1115">
      <w:pPr>
        <w:rPr>
          <w:rFonts w:ascii="Times New Roman" w:hAnsi="Times New Roman"/>
          <w:b/>
          <w:bCs/>
          <w:color w:val="000000"/>
          <w:sz w:val="72"/>
          <w:szCs w:val="72"/>
          <w:lang w:val="en-US" w:eastAsia="en-US"/>
        </w:rPr>
      </w:pPr>
    </w:p>
    <w:p w:rsidR="006001EB" w:rsidRPr="006001EB" w:rsidRDefault="00DC3F22" w:rsidP="00EB1115">
      <w:pPr>
        <w:rPr>
          <w:rFonts w:ascii="Times New Roman" w:hAnsi="Times New Roman"/>
          <w:b/>
          <w:bCs/>
          <w:color w:val="000000"/>
          <w:sz w:val="72"/>
          <w:szCs w:val="72"/>
          <w:lang w:val="en-US" w:eastAsia="en-US"/>
        </w:rPr>
      </w:pPr>
      <w:r>
        <w:rPr>
          <w:rFonts w:ascii="Times New Roman" w:hAnsi="Times New Roman"/>
          <w:b/>
          <w:bCs/>
          <w:color w:val="000000"/>
          <w:sz w:val="72"/>
          <w:szCs w:val="72"/>
          <w:lang w:val="en-US" w:eastAsia="en-US"/>
        </w:rPr>
        <w:t>Cyber</w:t>
      </w:r>
      <w:r w:rsidR="006001EB" w:rsidRPr="006001EB">
        <w:rPr>
          <w:rFonts w:ascii="Times New Roman" w:hAnsi="Times New Roman"/>
          <w:b/>
          <w:bCs/>
          <w:color w:val="000000"/>
          <w:sz w:val="72"/>
          <w:szCs w:val="72"/>
          <w:lang w:val="en-US" w:eastAsia="en-US"/>
        </w:rPr>
        <w:t xml:space="preserve"> Security Track</w:t>
      </w:r>
    </w:p>
    <w:p w:rsidR="006001EB" w:rsidRDefault="006001EB" w:rsidP="006001EB">
      <w:pPr>
        <w:spacing w:after="0" w:line="240" w:lineRule="auto"/>
        <w:rPr>
          <w:rFonts w:ascii="Times New Roman" w:hAnsi="Times New Roman"/>
          <w:b/>
          <w:bCs/>
          <w:color w:val="000000"/>
          <w:sz w:val="48"/>
          <w:szCs w:val="48"/>
          <w:lang w:val="en-US" w:eastAsia="en-US"/>
        </w:rPr>
      </w:pPr>
    </w:p>
    <w:p w:rsidR="006001EB" w:rsidRDefault="006001EB">
      <w:pPr>
        <w:rPr>
          <w:rFonts w:ascii="Times New Roman" w:hAnsi="Times New Roman"/>
          <w:b/>
          <w:bCs/>
          <w:color w:val="000000"/>
          <w:sz w:val="48"/>
          <w:szCs w:val="48"/>
          <w:lang w:val="en-US" w:eastAsia="en-US"/>
        </w:rPr>
      </w:pPr>
      <w:r>
        <w:rPr>
          <w:rFonts w:ascii="Times New Roman" w:hAnsi="Times New Roman"/>
          <w:b/>
          <w:bCs/>
          <w:color w:val="000000"/>
          <w:sz w:val="48"/>
          <w:szCs w:val="48"/>
          <w:lang w:val="en-US" w:eastAsia="en-US"/>
        </w:rPr>
        <w:br w:type="page"/>
      </w:r>
    </w:p>
    <w:p w:rsidR="006001EB" w:rsidRPr="003E623A" w:rsidRDefault="006001EB" w:rsidP="006001EB">
      <w:pPr>
        <w:spacing w:after="0" w:line="240" w:lineRule="auto"/>
        <w:rPr>
          <w:rFonts w:ascii="Times New Roman" w:hAnsi="Times New Roman"/>
          <w:b/>
          <w:bCs/>
          <w:color w:val="000000"/>
          <w:sz w:val="32"/>
          <w:szCs w:val="32"/>
          <w:lang w:val="en-US" w:eastAsia="en-US"/>
        </w:rPr>
      </w:pPr>
      <w:r w:rsidRPr="003E623A">
        <w:rPr>
          <w:rFonts w:ascii="Times New Roman" w:hAnsi="Times New Roman"/>
          <w:b/>
          <w:bCs/>
          <w:color w:val="000000"/>
          <w:sz w:val="32"/>
          <w:szCs w:val="32"/>
          <w:lang w:val="en-US" w:eastAsia="en-US"/>
        </w:rPr>
        <w:lastRenderedPageBreak/>
        <w:t>Information Security</w:t>
      </w:r>
    </w:p>
    <w:p w:rsidR="006001EB" w:rsidRPr="00C476E3"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Department Elective 1</w:t>
      </w:r>
    </w:p>
    <w:p w:rsidR="006001EB" w:rsidRPr="00E77C3D" w:rsidRDefault="006001EB" w:rsidP="006001EB">
      <w:pPr>
        <w:widowControl w:val="0"/>
        <w:overflowPunct w:val="0"/>
        <w:autoSpaceDE w:val="0"/>
        <w:autoSpaceDN w:val="0"/>
        <w:adjustRightInd w:val="0"/>
        <w:spacing w:after="0" w:line="240" w:lineRule="auto"/>
        <w:rPr>
          <w:rFonts w:ascii="Times New Roman" w:hAnsi="Times New Roman"/>
          <w:b/>
          <w:bCs/>
          <w:i/>
          <w:iCs/>
          <w:sz w:val="24"/>
          <w:szCs w:val="24"/>
        </w:rPr>
      </w:pPr>
    </w:p>
    <w:p w:rsidR="006001EB" w:rsidRDefault="006001EB" w:rsidP="006001EB">
      <w:pPr>
        <w:pStyle w:val="ListParagraph"/>
        <w:autoSpaceDE w:val="0"/>
        <w:autoSpaceDN w:val="0"/>
        <w:adjustRightInd w:val="0"/>
        <w:spacing w:after="0" w:line="240" w:lineRule="auto"/>
        <w:ind w:left="1069"/>
        <w:jc w:val="both"/>
        <w:rPr>
          <w:rFonts w:ascii="Times New Roman" w:eastAsia="Calibri" w:hAnsi="Times New Roman"/>
          <w:sz w:val="24"/>
          <w:szCs w:val="24"/>
          <w:lang w:val="en-US" w:eastAsia="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001EB" w:rsidRPr="002F5C70" w:rsidTr="0026191B">
        <w:trPr>
          <w:trHeight w:val="307"/>
        </w:trPr>
        <w:tc>
          <w:tcPr>
            <w:tcW w:w="1952" w:type="dxa"/>
            <w:shd w:val="clear" w:color="auto" w:fill="auto"/>
            <w:hideMark/>
          </w:tcPr>
          <w:p w:rsidR="006001EB" w:rsidRPr="002F5C70" w:rsidRDefault="006001EB" w:rsidP="0026191B">
            <w:pPr>
              <w:spacing w:after="0" w:line="240" w:lineRule="auto"/>
              <w:rPr>
                <w:rFonts w:ascii="Times New Roman" w:hAnsi="Times New Roman"/>
                <w:b/>
                <w:color w:val="000000"/>
                <w:sz w:val="24"/>
                <w:szCs w:val="24"/>
                <w:lang w:bidi="hi-IN"/>
              </w:rPr>
            </w:pPr>
            <w:r w:rsidRPr="00932D59">
              <w:rPr>
                <w:rFonts w:ascii="Times New Roman" w:hAnsi="Times New Roman"/>
                <w:b/>
                <w:color w:val="000000"/>
                <w:sz w:val="24"/>
                <w:szCs w:val="24"/>
                <w:lang w:bidi="hi-IN"/>
              </w:rPr>
              <w:t>BCO 186A</w:t>
            </w:r>
          </w:p>
        </w:tc>
        <w:tc>
          <w:tcPr>
            <w:tcW w:w="6165" w:type="dxa"/>
            <w:shd w:val="clear" w:color="auto" w:fill="auto"/>
            <w:hideMark/>
          </w:tcPr>
          <w:p w:rsidR="006001EB" w:rsidRPr="002F5C70" w:rsidRDefault="006001EB" w:rsidP="0026191B">
            <w:pPr>
              <w:tabs>
                <w:tab w:val="left" w:pos="1797"/>
                <w:tab w:val="center" w:pos="2974"/>
              </w:tabs>
              <w:spacing w:after="0" w:line="240" w:lineRule="auto"/>
              <w:jc w:val="center"/>
              <w:rPr>
                <w:rFonts w:ascii="Times New Roman" w:hAnsi="Times New Roman"/>
                <w:b/>
                <w:color w:val="000000"/>
                <w:sz w:val="24"/>
                <w:szCs w:val="24"/>
                <w:lang w:bidi="hi-IN"/>
              </w:rPr>
            </w:pPr>
            <w:r w:rsidRPr="00D76EF9">
              <w:rPr>
                <w:rFonts w:ascii="Times New Roman" w:hAnsi="Times New Roman"/>
                <w:b/>
                <w:color w:val="000000"/>
                <w:sz w:val="24"/>
                <w:szCs w:val="24"/>
                <w:lang w:bidi="hi-IN"/>
              </w:rPr>
              <w:t>Principle of Cryptography</w:t>
            </w:r>
          </w:p>
        </w:tc>
        <w:tc>
          <w:tcPr>
            <w:tcW w:w="1247" w:type="dxa"/>
            <w:shd w:val="clear" w:color="auto" w:fill="auto"/>
            <w:hideMark/>
          </w:tcPr>
          <w:p w:rsidR="006001EB" w:rsidRPr="002F5C70" w:rsidRDefault="006001EB" w:rsidP="0026191B">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3</w:t>
            </w:r>
            <w:r w:rsidRPr="002F5C70">
              <w:rPr>
                <w:rFonts w:ascii="Times New Roman" w:hAnsi="Times New Roman"/>
                <w:b/>
                <w:color w:val="000000"/>
                <w:sz w:val="24"/>
                <w:szCs w:val="24"/>
                <w:lang w:bidi="hi-IN"/>
              </w:rPr>
              <w:t>-0-0 [</w:t>
            </w:r>
            <w:r>
              <w:rPr>
                <w:rFonts w:ascii="Times New Roman" w:hAnsi="Times New Roman"/>
                <w:b/>
                <w:color w:val="000000"/>
                <w:sz w:val="24"/>
                <w:szCs w:val="24"/>
                <w:lang w:bidi="hi-IN"/>
              </w:rPr>
              <w:t>3</w:t>
            </w:r>
            <w:r w:rsidRPr="002F5C70">
              <w:rPr>
                <w:rFonts w:ascii="Times New Roman" w:hAnsi="Times New Roman"/>
                <w:b/>
                <w:color w:val="000000"/>
                <w:sz w:val="24"/>
                <w:szCs w:val="24"/>
                <w:lang w:bidi="hi-IN"/>
              </w:rPr>
              <w:t>]</w:t>
            </w:r>
          </w:p>
        </w:tc>
      </w:tr>
    </w:tbl>
    <w:p w:rsidR="006001EB" w:rsidRPr="002F5C70" w:rsidRDefault="006001EB" w:rsidP="006001EB">
      <w:pPr>
        <w:autoSpaceDE w:val="0"/>
        <w:autoSpaceDN w:val="0"/>
        <w:adjustRightInd w:val="0"/>
        <w:spacing w:after="0" w:line="240" w:lineRule="auto"/>
        <w:jc w:val="both"/>
        <w:rPr>
          <w:rFonts w:ascii="Times New Roman" w:eastAsia="Calibri" w:hAnsi="Times New Roman"/>
          <w:b/>
          <w:bCs/>
          <w:i/>
          <w:iCs/>
          <w:sz w:val="24"/>
          <w:szCs w:val="24"/>
          <w:lang w:bidi="hi-IN"/>
        </w:rPr>
      </w:pPr>
    </w:p>
    <w:p w:rsidR="006001EB" w:rsidRPr="002827BA" w:rsidRDefault="006001EB" w:rsidP="006001EB">
      <w:pPr>
        <w:autoSpaceDE w:val="0"/>
        <w:autoSpaceDN w:val="0"/>
        <w:adjustRightInd w:val="0"/>
        <w:spacing w:after="0" w:line="240" w:lineRule="auto"/>
        <w:rPr>
          <w:rFonts w:ascii="Times New Roman" w:eastAsia="Calibri" w:hAnsi="Times New Roman"/>
          <w:b/>
          <w:bCs/>
          <w:iCs/>
          <w:sz w:val="24"/>
          <w:szCs w:val="24"/>
          <w:lang w:bidi="hi-IN"/>
        </w:rPr>
      </w:pPr>
      <w:r w:rsidRPr="002827BA">
        <w:rPr>
          <w:rFonts w:ascii="Times New Roman" w:eastAsia="Calibri" w:hAnsi="Times New Roman"/>
          <w:b/>
          <w:bCs/>
          <w:iCs/>
          <w:sz w:val="24"/>
          <w:szCs w:val="24"/>
          <w:lang w:bidi="hi-IN"/>
        </w:rPr>
        <w:t>OBJECTIVE:</w:t>
      </w:r>
    </w:p>
    <w:p w:rsidR="006001EB" w:rsidRDefault="006001EB" w:rsidP="00503EB6">
      <w:pPr>
        <w:pStyle w:val="NormalWeb"/>
        <w:numPr>
          <w:ilvl w:val="0"/>
          <w:numId w:val="28"/>
        </w:numPr>
        <w:spacing w:before="0" w:beforeAutospacing="0" w:after="0" w:afterAutospacing="0" w:line="194" w:lineRule="atLeast"/>
        <w:ind w:left="870"/>
        <w:jc w:val="both"/>
        <w:textAlignment w:val="baseline"/>
        <w:rPr>
          <w:rFonts w:ascii="Open Sans" w:hAnsi="Open Sans" w:cs="Open Sans"/>
          <w:color w:val="000000"/>
          <w:sz w:val="20"/>
          <w:szCs w:val="20"/>
        </w:rPr>
      </w:pPr>
      <w:r>
        <w:rPr>
          <w:color w:val="000000"/>
          <w:sz w:val="22"/>
          <w:szCs w:val="22"/>
        </w:rPr>
        <w:t>To gain knowledge about the mathematics of the cryptographic algorithms.</w:t>
      </w:r>
    </w:p>
    <w:p w:rsidR="006001EB" w:rsidRDefault="006001EB" w:rsidP="00503EB6">
      <w:pPr>
        <w:pStyle w:val="NormalWeb"/>
        <w:numPr>
          <w:ilvl w:val="0"/>
          <w:numId w:val="28"/>
        </w:numPr>
        <w:spacing w:before="0" w:beforeAutospacing="0" w:after="0" w:afterAutospacing="0" w:line="194" w:lineRule="atLeast"/>
        <w:ind w:left="870"/>
        <w:jc w:val="both"/>
        <w:textAlignment w:val="baseline"/>
        <w:rPr>
          <w:rFonts w:ascii="Open Sans" w:hAnsi="Open Sans" w:cs="Open Sans"/>
          <w:color w:val="000000"/>
          <w:sz w:val="20"/>
          <w:szCs w:val="20"/>
        </w:rPr>
      </w:pPr>
      <w:r>
        <w:rPr>
          <w:color w:val="000000"/>
          <w:sz w:val="22"/>
          <w:szCs w:val="22"/>
        </w:rPr>
        <w:t>To get an insight into the working of different existing cryptographic algorithms.</w:t>
      </w:r>
    </w:p>
    <w:p w:rsidR="006001EB" w:rsidRPr="00D76EF9" w:rsidRDefault="006001EB" w:rsidP="00503EB6">
      <w:pPr>
        <w:pStyle w:val="NormalWeb"/>
        <w:numPr>
          <w:ilvl w:val="0"/>
          <w:numId w:val="28"/>
        </w:numPr>
        <w:spacing w:before="0" w:beforeAutospacing="0" w:after="0" w:afterAutospacing="0" w:line="194" w:lineRule="atLeast"/>
        <w:ind w:left="870"/>
        <w:jc w:val="both"/>
        <w:textAlignment w:val="baseline"/>
        <w:rPr>
          <w:rFonts w:ascii="Open Sans" w:hAnsi="Open Sans" w:cs="Open Sans"/>
          <w:color w:val="000000"/>
          <w:sz w:val="20"/>
          <w:szCs w:val="20"/>
        </w:rPr>
      </w:pPr>
      <w:r>
        <w:rPr>
          <w:color w:val="000000"/>
          <w:sz w:val="22"/>
          <w:szCs w:val="22"/>
        </w:rPr>
        <w:t>To learn how to use cryptographic algorithms in security.</w:t>
      </w:r>
    </w:p>
    <w:p w:rsidR="006001EB" w:rsidRDefault="006001EB" w:rsidP="006001EB">
      <w:pPr>
        <w:pStyle w:val="NormalWeb"/>
        <w:spacing w:before="0" w:beforeAutospacing="0" w:after="0" w:afterAutospacing="0" w:line="194" w:lineRule="atLeast"/>
        <w:ind w:left="870"/>
        <w:jc w:val="both"/>
        <w:textAlignment w:val="baseline"/>
        <w:rPr>
          <w:rFonts w:ascii="Open Sans" w:hAnsi="Open Sans" w:cs="Open Sans"/>
          <w:color w:val="000000"/>
          <w:sz w:val="20"/>
          <w:szCs w:val="20"/>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8"/>
        <w:gridCol w:w="8820"/>
      </w:tblGrid>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1</w:t>
            </w:r>
          </w:p>
        </w:tc>
        <w:tc>
          <w:tcPr>
            <w:tcW w:w="8820" w:type="dxa"/>
          </w:tcPr>
          <w:p w:rsidR="006001EB" w:rsidRPr="00A57630" w:rsidRDefault="006001EB" w:rsidP="0026191B">
            <w:pPr>
              <w:pStyle w:val="Default"/>
              <w:jc w:val="both"/>
              <w:rPr>
                <w:rFonts w:ascii="Times New Roman" w:hAnsi="Times New Roman" w:cs="Times New Roman"/>
              </w:rPr>
            </w:pPr>
            <w:r w:rsidRPr="00A57630">
              <w:rPr>
                <w:rFonts w:ascii="Times New Roman" w:hAnsi="Times New Roman" w:cs="Times New Roman"/>
                <w:color w:val="505050"/>
              </w:rPr>
              <w:t xml:space="preserve">Algebra: Group, cyclic group, cyclic subgroup, field, probability. Number Theory: Fermat's </w:t>
            </w:r>
            <w:proofErr w:type="gramStart"/>
            <w:r w:rsidRPr="00A57630">
              <w:rPr>
                <w:rFonts w:ascii="Times New Roman" w:hAnsi="Times New Roman" w:cs="Times New Roman"/>
                <w:color w:val="505050"/>
              </w:rPr>
              <w:t>theorem ,</w:t>
            </w:r>
            <w:proofErr w:type="gramEnd"/>
            <w:r w:rsidRPr="00A57630">
              <w:rPr>
                <w:rFonts w:ascii="Times New Roman" w:hAnsi="Times New Roman" w:cs="Times New Roman"/>
                <w:color w:val="505050"/>
              </w:rPr>
              <w:t xml:space="preserve"> Cauchy 's theorem, Chinese remainder theorem, primality testing algorithm, Euclid's algorithm for integers, quadratic residues, Legendre symbol, Jacobi symbol etc..</w:t>
            </w:r>
          </w:p>
        </w:tc>
      </w:tr>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2</w:t>
            </w:r>
          </w:p>
        </w:tc>
        <w:tc>
          <w:tcPr>
            <w:tcW w:w="8820" w:type="dxa"/>
          </w:tcPr>
          <w:p w:rsidR="006001EB" w:rsidRPr="00A57630" w:rsidRDefault="006001EB" w:rsidP="0026191B">
            <w:pPr>
              <w:pStyle w:val="Default"/>
              <w:jc w:val="both"/>
              <w:rPr>
                <w:rFonts w:ascii="Times New Roman" w:hAnsi="Times New Roman" w:cs="Times New Roman"/>
              </w:rPr>
            </w:pPr>
            <w:r w:rsidRPr="00A57630">
              <w:rPr>
                <w:rFonts w:ascii="Times New Roman" w:hAnsi="Times New Roman" w:cs="Times New Roman"/>
                <w:color w:val="505050"/>
              </w:rPr>
              <w:t xml:space="preserve">Cryptography and cryptanalysis, Classical Cryptography, substitution cipher, different type of attack: </w:t>
            </w:r>
            <w:proofErr w:type="gramStart"/>
            <w:r w:rsidRPr="00A57630">
              <w:rPr>
                <w:rFonts w:ascii="Times New Roman" w:hAnsi="Times New Roman" w:cs="Times New Roman"/>
                <w:color w:val="505050"/>
              </w:rPr>
              <w:t>CMA,CPA</w:t>
            </w:r>
            <w:proofErr w:type="gramEnd"/>
            <w:r w:rsidRPr="00A57630">
              <w:rPr>
                <w:rFonts w:ascii="Times New Roman" w:hAnsi="Times New Roman" w:cs="Times New Roman"/>
                <w:color w:val="505050"/>
              </w:rPr>
              <w:t xml:space="preserve">,CCA </w:t>
            </w:r>
            <w:proofErr w:type="spellStart"/>
            <w:r w:rsidRPr="00A57630">
              <w:rPr>
                <w:rFonts w:ascii="Times New Roman" w:hAnsi="Times New Roman" w:cs="Times New Roman"/>
                <w:color w:val="505050"/>
              </w:rPr>
              <w:t>etc</w:t>
            </w:r>
            <w:proofErr w:type="spellEnd"/>
            <w:r w:rsidRPr="00A57630">
              <w:rPr>
                <w:rFonts w:ascii="Times New Roman" w:hAnsi="Times New Roman" w:cs="Times New Roman"/>
                <w:color w:val="505050"/>
              </w:rPr>
              <w:t>, Shannon perfect secrecy, OTP, Pseudo random bit generators, stream ciphers and RC4.</w:t>
            </w:r>
          </w:p>
        </w:tc>
      </w:tr>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3</w:t>
            </w:r>
          </w:p>
        </w:tc>
        <w:tc>
          <w:tcPr>
            <w:tcW w:w="8820" w:type="dxa"/>
          </w:tcPr>
          <w:p w:rsidR="006001EB" w:rsidRPr="00A57630" w:rsidRDefault="006001EB" w:rsidP="0026191B">
            <w:pPr>
              <w:pStyle w:val="Default"/>
              <w:jc w:val="both"/>
              <w:rPr>
                <w:rFonts w:ascii="Times New Roman" w:hAnsi="Times New Roman" w:cs="Times New Roman"/>
                <w:color w:val="auto"/>
              </w:rPr>
            </w:pPr>
            <w:r w:rsidRPr="00A57630">
              <w:rPr>
                <w:rFonts w:ascii="Times New Roman" w:hAnsi="Times New Roman" w:cs="Times New Roman"/>
                <w:color w:val="505050"/>
              </w:rPr>
              <w:t>Block ciphers: Modes of operation, DES and its variants, AES, linear and differential cryptanalysis.</w:t>
            </w:r>
          </w:p>
        </w:tc>
      </w:tr>
      <w:tr w:rsidR="006001EB" w:rsidRPr="002827BA" w:rsidTr="0026191B">
        <w:tc>
          <w:tcPr>
            <w:tcW w:w="1008" w:type="dxa"/>
          </w:tcPr>
          <w:p w:rsidR="006001EB" w:rsidRPr="002827BA" w:rsidRDefault="006001EB" w:rsidP="0026191B">
            <w:pPr>
              <w:autoSpaceDE w:val="0"/>
              <w:autoSpaceDN w:val="0"/>
              <w:adjustRightInd w:val="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4</w:t>
            </w:r>
          </w:p>
        </w:tc>
        <w:tc>
          <w:tcPr>
            <w:tcW w:w="8820" w:type="dxa"/>
          </w:tcPr>
          <w:p w:rsidR="006001EB" w:rsidRPr="00A57630" w:rsidRDefault="006001EB" w:rsidP="0026191B">
            <w:pPr>
              <w:pStyle w:val="western"/>
              <w:spacing w:before="0" w:beforeAutospacing="0" w:after="0" w:afterAutospacing="0" w:line="216" w:lineRule="atLeast"/>
              <w:jc w:val="both"/>
              <w:textAlignment w:val="baseline"/>
            </w:pPr>
            <w:r w:rsidRPr="00A57630">
              <w:t xml:space="preserve">One-way </w:t>
            </w:r>
            <w:proofErr w:type="gramStart"/>
            <w:r w:rsidRPr="00A57630">
              <w:t>function ,</w:t>
            </w:r>
            <w:proofErr w:type="gramEnd"/>
            <w:r w:rsidRPr="00A57630">
              <w:t xml:space="preserve"> trapdoor one-way function, Public key cryptography, </w:t>
            </w:r>
            <w:r w:rsidRPr="00A57630">
              <w:rPr>
                <w:color w:val="000000"/>
              </w:rPr>
              <w:t xml:space="preserve">RSA cryptosystem, Diffie-Hellman key exchange algorithm, </w:t>
            </w:r>
            <w:proofErr w:type="spellStart"/>
            <w:r w:rsidRPr="00A57630">
              <w:rPr>
                <w:color w:val="000000"/>
              </w:rPr>
              <w:t>Elgamal</w:t>
            </w:r>
            <w:proofErr w:type="spellEnd"/>
            <w:r w:rsidRPr="00A57630">
              <w:rPr>
                <w:color w:val="000000"/>
              </w:rPr>
              <w:t xml:space="preserve"> Cryptosystem.</w:t>
            </w:r>
          </w:p>
          <w:p w:rsidR="006001EB" w:rsidRPr="00A57630" w:rsidRDefault="006001EB" w:rsidP="0026191B">
            <w:pPr>
              <w:pStyle w:val="western"/>
              <w:spacing w:before="0" w:beforeAutospacing="0" w:after="0" w:afterAutospacing="0" w:line="216" w:lineRule="atLeast"/>
              <w:jc w:val="both"/>
              <w:textAlignment w:val="baseline"/>
            </w:pPr>
            <w:r w:rsidRPr="00A57630">
              <w:t> </w:t>
            </w:r>
          </w:p>
        </w:tc>
      </w:tr>
      <w:tr w:rsidR="006001EB" w:rsidRPr="002827BA" w:rsidTr="0026191B">
        <w:tc>
          <w:tcPr>
            <w:tcW w:w="1008" w:type="dxa"/>
          </w:tcPr>
          <w:p w:rsidR="006001EB" w:rsidRPr="002827BA" w:rsidRDefault="006001EB" w:rsidP="0026191B">
            <w:pPr>
              <w:autoSpaceDE w:val="0"/>
              <w:autoSpaceDN w:val="0"/>
              <w:adjustRightInd w:val="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5</w:t>
            </w:r>
          </w:p>
        </w:tc>
        <w:tc>
          <w:tcPr>
            <w:tcW w:w="8820" w:type="dxa"/>
          </w:tcPr>
          <w:p w:rsidR="006001EB" w:rsidRPr="00A57630" w:rsidRDefault="006001EB" w:rsidP="0026191B">
            <w:pPr>
              <w:pStyle w:val="western"/>
              <w:spacing w:before="0" w:beforeAutospacing="0" w:after="0" w:afterAutospacing="0" w:line="216" w:lineRule="atLeast"/>
              <w:jc w:val="both"/>
              <w:textAlignment w:val="baseline"/>
            </w:pPr>
            <w:r w:rsidRPr="00A57630">
              <w:t>Cryptographic hash functions, secure hash algorithm, </w:t>
            </w:r>
            <w:r w:rsidRPr="00A57630">
              <w:rPr>
                <w:color w:val="000000"/>
              </w:rPr>
              <w:t xml:space="preserve">Message authentication, digital signature, RSA digital signature, </w:t>
            </w:r>
            <w:proofErr w:type="spellStart"/>
            <w:r w:rsidRPr="00A57630">
              <w:rPr>
                <w:color w:val="000000"/>
              </w:rPr>
              <w:t>Elgamal</w:t>
            </w:r>
            <w:proofErr w:type="spellEnd"/>
            <w:r w:rsidRPr="00A57630">
              <w:rPr>
                <w:color w:val="000000"/>
              </w:rPr>
              <w:t xml:space="preserve"> digital signature.</w:t>
            </w:r>
          </w:p>
          <w:p w:rsidR="006001EB" w:rsidRPr="00A57630" w:rsidRDefault="006001EB" w:rsidP="0026191B">
            <w:pPr>
              <w:pStyle w:val="Default"/>
              <w:jc w:val="both"/>
              <w:rPr>
                <w:rFonts w:ascii="Times New Roman" w:hAnsi="Times New Roman" w:cs="Times New Roman"/>
              </w:rPr>
            </w:pPr>
          </w:p>
        </w:tc>
      </w:tr>
    </w:tbl>
    <w:p w:rsidR="006001EB" w:rsidRPr="002827BA" w:rsidRDefault="006001EB" w:rsidP="006001EB">
      <w:pPr>
        <w:autoSpaceDE w:val="0"/>
        <w:autoSpaceDN w:val="0"/>
        <w:adjustRightInd w:val="0"/>
        <w:spacing w:after="0" w:line="240" w:lineRule="auto"/>
        <w:jc w:val="both"/>
        <w:rPr>
          <w:rFonts w:ascii="Times New Roman" w:eastAsia="Calibri" w:hAnsi="Times New Roman"/>
          <w:b/>
          <w:i/>
          <w:iCs/>
          <w:sz w:val="24"/>
          <w:szCs w:val="24"/>
          <w:lang w:bidi="hi-IN"/>
        </w:rPr>
      </w:pPr>
    </w:p>
    <w:p w:rsidR="006001EB" w:rsidRDefault="006001EB" w:rsidP="006001EB">
      <w:pPr>
        <w:autoSpaceDE w:val="0"/>
        <w:autoSpaceDN w:val="0"/>
        <w:adjustRightInd w:val="0"/>
        <w:spacing w:after="0" w:line="240" w:lineRule="auto"/>
        <w:jc w:val="both"/>
        <w:rPr>
          <w:rFonts w:ascii="Times New Roman" w:eastAsia="Calibri" w:hAnsi="Times New Roman"/>
          <w:b/>
          <w:iCs/>
          <w:sz w:val="24"/>
          <w:szCs w:val="24"/>
          <w:lang w:bidi="hi-IN"/>
        </w:rPr>
      </w:pPr>
    </w:p>
    <w:p w:rsidR="006001EB" w:rsidRDefault="006001EB" w:rsidP="006001EB">
      <w:pPr>
        <w:autoSpaceDE w:val="0"/>
        <w:autoSpaceDN w:val="0"/>
        <w:adjustRightInd w:val="0"/>
        <w:spacing w:after="0" w:line="240" w:lineRule="auto"/>
        <w:jc w:val="both"/>
        <w:rPr>
          <w:rFonts w:ascii="Times New Roman" w:eastAsia="Calibri" w:hAnsi="Times New Roman"/>
          <w:b/>
          <w:i/>
          <w:iCs/>
          <w:sz w:val="24"/>
          <w:szCs w:val="24"/>
          <w:lang w:bidi="hi-IN"/>
        </w:rPr>
      </w:pPr>
      <w:r w:rsidRPr="002F5C70">
        <w:rPr>
          <w:rFonts w:ascii="Times New Roman" w:eastAsia="Calibri" w:hAnsi="Times New Roman"/>
          <w:b/>
          <w:iCs/>
          <w:sz w:val="24"/>
          <w:szCs w:val="24"/>
          <w:lang w:bidi="hi-IN"/>
        </w:rPr>
        <w:t>Course Outcome</w:t>
      </w:r>
      <w:r w:rsidRPr="002827BA">
        <w:rPr>
          <w:rFonts w:ascii="Times New Roman" w:eastAsia="Calibri" w:hAnsi="Times New Roman"/>
          <w:b/>
          <w:i/>
          <w:iCs/>
          <w:sz w:val="24"/>
          <w:szCs w:val="24"/>
          <w:lang w:bidi="hi-IN"/>
        </w:rPr>
        <w:t>:</w:t>
      </w:r>
    </w:p>
    <w:p w:rsidR="006001EB" w:rsidRPr="002827BA" w:rsidRDefault="006001EB" w:rsidP="006001EB">
      <w:pPr>
        <w:autoSpaceDE w:val="0"/>
        <w:autoSpaceDN w:val="0"/>
        <w:adjustRightInd w:val="0"/>
        <w:spacing w:after="0" w:line="240" w:lineRule="auto"/>
        <w:jc w:val="both"/>
        <w:rPr>
          <w:rFonts w:ascii="Times New Roman" w:eastAsia="Calibri" w:hAnsi="Times New Roman"/>
          <w:b/>
          <w:i/>
          <w:iCs/>
          <w:sz w:val="24"/>
          <w:szCs w:val="24"/>
          <w:lang w:bidi="hi-IN"/>
        </w:rPr>
      </w:pPr>
    </w:p>
    <w:p w:rsidR="006001EB" w:rsidRPr="006F7193" w:rsidRDefault="006001EB" w:rsidP="006001EB">
      <w:pPr>
        <w:pStyle w:val="NormalWeb"/>
        <w:spacing w:before="0" w:beforeAutospacing="0" w:after="0" w:afterAutospacing="0" w:line="194" w:lineRule="atLeast"/>
        <w:jc w:val="both"/>
        <w:textAlignment w:val="baseline"/>
        <w:rPr>
          <w:rFonts w:ascii="Open Sans" w:hAnsi="Open Sans" w:cs="Open Sans"/>
          <w:color w:val="000000"/>
          <w:sz w:val="20"/>
          <w:szCs w:val="20"/>
        </w:rPr>
      </w:pPr>
      <w:r w:rsidRPr="002827BA">
        <w:t>CO</w:t>
      </w:r>
      <w:proofErr w:type="gramStart"/>
      <w:r w:rsidRPr="002827BA">
        <w:t>1:</w:t>
      </w:r>
      <w:r w:rsidR="005B24FC">
        <w:rPr>
          <w:color w:val="000000"/>
          <w:sz w:val="22"/>
          <w:szCs w:val="22"/>
        </w:rPr>
        <w:t>Able</w:t>
      </w:r>
      <w:proofErr w:type="gramEnd"/>
      <w:r w:rsidR="005B24FC">
        <w:rPr>
          <w:color w:val="000000"/>
          <w:sz w:val="22"/>
          <w:szCs w:val="22"/>
        </w:rPr>
        <w:t xml:space="preserve"> to understand various mathematical concepts used is Information Security. </w:t>
      </w:r>
    </w:p>
    <w:p w:rsidR="006001EB" w:rsidRDefault="006001EB" w:rsidP="006001EB">
      <w:pPr>
        <w:spacing w:after="0" w:line="194" w:lineRule="atLeast"/>
        <w:jc w:val="both"/>
        <w:textAlignment w:val="baseline"/>
        <w:rPr>
          <w:rFonts w:ascii="Open Sans" w:hAnsi="Open Sans" w:cs="Open Sans"/>
          <w:color w:val="000000"/>
          <w:sz w:val="20"/>
          <w:szCs w:val="20"/>
          <w:lang w:bidi="hi-IN"/>
        </w:rPr>
      </w:pPr>
      <w:r>
        <w:rPr>
          <w:rFonts w:ascii="Times New Roman" w:hAnsi="Times New Roman"/>
          <w:color w:val="000000"/>
          <w:lang w:bidi="hi-IN"/>
        </w:rPr>
        <w:t xml:space="preserve">CO2: </w:t>
      </w:r>
      <w:r w:rsidRPr="006F7193">
        <w:rPr>
          <w:rFonts w:ascii="Times New Roman" w:hAnsi="Times New Roman"/>
          <w:color w:val="000000"/>
          <w:lang w:bidi="hi-IN"/>
        </w:rPr>
        <w:t>Blending the existing cryptographic algorithms with the existing communication protocols</w:t>
      </w:r>
    </w:p>
    <w:p w:rsidR="006001EB" w:rsidRDefault="006001EB" w:rsidP="006001EB">
      <w:pPr>
        <w:spacing w:after="0" w:line="194" w:lineRule="atLeast"/>
        <w:jc w:val="both"/>
        <w:textAlignment w:val="baseline"/>
        <w:rPr>
          <w:rFonts w:ascii="Times New Roman" w:hAnsi="Times New Roman"/>
          <w:color w:val="000000"/>
          <w:lang w:bidi="hi-IN"/>
        </w:rPr>
      </w:pPr>
      <w:r>
        <w:rPr>
          <w:rFonts w:ascii="Open Sans" w:hAnsi="Open Sans" w:cs="Open Sans"/>
          <w:color w:val="000000"/>
          <w:sz w:val="20"/>
          <w:szCs w:val="20"/>
          <w:lang w:bidi="hi-IN"/>
        </w:rPr>
        <w:t xml:space="preserve">CO3: </w:t>
      </w:r>
      <w:proofErr w:type="spellStart"/>
      <w:r w:rsidRPr="006F7193">
        <w:rPr>
          <w:rFonts w:ascii="Times New Roman" w:hAnsi="Times New Roman"/>
          <w:color w:val="000000"/>
          <w:lang w:bidi="hi-IN"/>
        </w:rPr>
        <w:t>Analyzing</w:t>
      </w:r>
      <w:proofErr w:type="spellEnd"/>
      <w:r w:rsidRPr="006F7193">
        <w:rPr>
          <w:rFonts w:ascii="Times New Roman" w:hAnsi="Times New Roman"/>
          <w:color w:val="000000"/>
          <w:lang w:bidi="hi-IN"/>
        </w:rPr>
        <w:t xml:space="preserve"> and application of cryptography for secure eCommerce and other secret transactions</w:t>
      </w:r>
    </w:p>
    <w:p w:rsidR="00872722" w:rsidRDefault="00872722" w:rsidP="006001EB">
      <w:pPr>
        <w:spacing w:after="0" w:line="194" w:lineRule="atLeast"/>
        <w:jc w:val="both"/>
        <w:textAlignment w:val="baseline"/>
        <w:rPr>
          <w:rFonts w:ascii="Times New Roman" w:hAnsi="Times New Roman"/>
          <w:color w:val="000000"/>
          <w:lang w:bidi="hi-IN"/>
        </w:rPr>
      </w:pPr>
      <w:r>
        <w:t>CO4. Evaluate security mechanisms using rigorous approaches by key ciphers and Cryptosystem.</w:t>
      </w:r>
    </w:p>
    <w:p w:rsidR="00872722" w:rsidRPr="006F7193" w:rsidRDefault="00872722" w:rsidP="006001EB">
      <w:pPr>
        <w:spacing w:after="0" w:line="194" w:lineRule="atLeast"/>
        <w:jc w:val="both"/>
        <w:textAlignment w:val="baseline"/>
        <w:rPr>
          <w:rFonts w:ascii="Open Sans" w:hAnsi="Open Sans" w:cs="Open Sans"/>
          <w:color w:val="000000"/>
          <w:sz w:val="20"/>
          <w:szCs w:val="20"/>
          <w:lang w:bidi="hi-IN"/>
        </w:rPr>
      </w:pPr>
      <w:r>
        <w:t>CO5. Evaluate security mechanisms using rigorous approaches by Digital Signature and Hash functions.</w:t>
      </w:r>
    </w:p>
    <w:p w:rsidR="0065648D" w:rsidRDefault="006001EB" w:rsidP="006001EB">
      <w:pPr>
        <w:spacing w:after="0" w:line="216" w:lineRule="atLeast"/>
        <w:jc w:val="both"/>
        <w:textAlignment w:val="baseline"/>
        <w:rPr>
          <w:rFonts w:ascii="Open Sans" w:hAnsi="Open Sans" w:cs="Open Sans"/>
          <w:lang w:bidi="hi-IN"/>
        </w:rPr>
      </w:pPr>
      <w:r w:rsidRPr="006F7193">
        <w:rPr>
          <w:rFonts w:ascii="Open Sans" w:hAnsi="Open Sans" w:cs="Open Sans"/>
          <w:lang w:bidi="hi-IN"/>
        </w:rPr>
        <w:t> </w:t>
      </w:r>
    </w:p>
    <w:p w:rsidR="0065648D" w:rsidRDefault="0065648D">
      <w:pPr>
        <w:rPr>
          <w:rFonts w:ascii="Open Sans" w:hAnsi="Open Sans" w:cs="Open Sans"/>
          <w:lang w:bidi="hi-IN"/>
        </w:rPr>
      </w:pPr>
      <w:r>
        <w:rPr>
          <w:rFonts w:ascii="Open Sans" w:hAnsi="Open Sans" w:cs="Open Sans"/>
          <w:lang w:bidi="hi-IN"/>
        </w:rPr>
        <w:br w:type="page"/>
      </w:r>
    </w:p>
    <w:p w:rsidR="006001EB" w:rsidRPr="002827BA" w:rsidRDefault="006001EB" w:rsidP="006001EB">
      <w:pPr>
        <w:autoSpaceDE w:val="0"/>
        <w:autoSpaceDN w:val="0"/>
        <w:adjustRightInd w:val="0"/>
        <w:spacing w:after="0" w:line="240" w:lineRule="auto"/>
        <w:rPr>
          <w:rFonts w:ascii="Times New Roman" w:eastAsiaTheme="minorHAnsi" w:hAnsi="Times New Roman"/>
          <w:b/>
          <w:bCs/>
          <w:color w:val="000000"/>
          <w:sz w:val="24"/>
          <w:szCs w:val="24"/>
          <w:lang w:val="en-US" w:eastAsia="en-US"/>
        </w:rPr>
      </w:pPr>
      <w:r w:rsidRPr="002827BA">
        <w:rPr>
          <w:rFonts w:ascii="Times New Roman" w:eastAsiaTheme="minorHAnsi" w:hAnsi="Times New Roman"/>
          <w:b/>
          <w:bCs/>
          <w:color w:val="000000"/>
          <w:sz w:val="24"/>
          <w:szCs w:val="24"/>
          <w:lang w:val="en-US" w:eastAsia="en-US"/>
        </w:rPr>
        <w:lastRenderedPageBreak/>
        <w:t xml:space="preserve">MAPPING COURSE OUTCOMES LEADING TO THE ACHIEVEMENT OF PROGRAM OUTCOMES AND PROGRAM SPECIFIC OUTCOMES: </w:t>
      </w:r>
    </w:p>
    <w:p w:rsidR="006001EB" w:rsidRPr="002827BA" w:rsidRDefault="006001EB" w:rsidP="006001EB">
      <w:pPr>
        <w:autoSpaceDE w:val="0"/>
        <w:autoSpaceDN w:val="0"/>
        <w:adjustRightInd w:val="0"/>
        <w:spacing w:after="0" w:line="240" w:lineRule="auto"/>
        <w:rPr>
          <w:rFonts w:ascii="Times New Roman" w:eastAsiaTheme="minorHAnsi" w:hAnsi="Times New Roman"/>
          <w:b/>
          <w:bCs/>
          <w:color w:val="000000"/>
          <w:sz w:val="24"/>
          <w:szCs w:val="24"/>
          <w:lang w:val="en-US" w:eastAsia="en-US"/>
        </w:rPr>
      </w:pPr>
    </w:p>
    <w:tbl>
      <w:tblPr>
        <w:tblW w:w="10048" w:type="dxa"/>
        <w:tblLayout w:type="fixed"/>
        <w:tblLook w:val="04A0" w:firstRow="1" w:lastRow="0" w:firstColumn="1" w:lastColumn="0" w:noHBand="0" w:noVBand="1"/>
      </w:tblPr>
      <w:tblGrid>
        <w:gridCol w:w="837"/>
        <w:gridCol w:w="692"/>
        <w:gridCol w:w="560"/>
        <w:gridCol w:w="560"/>
        <w:gridCol w:w="560"/>
        <w:gridCol w:w="560"/>
        <w:gridCol w:w="560"/>
        <w:gridCol w:w="560"/>
        <w:gridCol w:w="560"/>
        <w:gridCol w:w="560"/>
        <w:gridCol w:w="666"/>
        <w:gridCol w:w="666"/>
        <w:gridCol w:w="538"/>
        <w:gridCol w:w="8"/>
        <w:gridCol w:w="798"/>
        <w:gridCol w:w="677"/>
        <w:gridCol w:w="677"/>
        <w:gridCol w:w="9"/>
      </w:tblGrid>
      <w:tr w:rsidR="006001EB" w:rsidRPr="002827BA" w:rsidTr="0065648D">
        <w:trPr>
          <w:trHeight w:val="1078"/>
        </w:trPr>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b/>
                <w:bCs/>
                <w:i/>
                <w:iCs/>
                <w:color w:val="000000"/>
                <w:sz w:val="24"/>
                <w:szCs w:val="24"/>
                <w:lang w:val="en-US" w:eastAsia="zh-CN"/>
              </w:rPr>
            </w:pPr>
            <w:r w:rsidRPr="0065648D">
              <w:rPr>
                <w:rFonts w:ascii="Times New Roman" w:hAnsi="Times New Roman"/>
                <w:b/>
                <w:bCs/>
                <w:i/>
                <w:iCs/>
                <w:color w:val="000000"/>
                <w:sz w:val="24"/>
                <w:szCs w:val="24"/>
                <w:lang w:val="en-US" w:eastAsia="zh-CN"/>
              </w:rPr>
              <w:t>Course Outcome</w:t>
            </w:r>
          </w:p>
        </w:tc>
        <w:tc>
          <w:tcPr>
            <w:tcW w:w="7050" w:type="dxa"/>
            <w:gridSpan w:val="13"/>
            <w:tcBorders>
              <w:top w:val="single" w:sz="4" w:space="0" w:color="auto"/>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zh-CN"/>
              </w:rPr>
            </w:pPr>
            <w:r w:rsidRPr="0065648D">
              <w:rPr>
                <w:rFonts w:ascii="Times New Roman" w:hAnsi="Times New Roman"/>
                <w:b/>
                <w:bCs/>
                <w:color w:val="000000"/>
                <w:sz w:val="24"/>
                <w:szCs w:val="24"/>
                <w:lang w:val="en-US" w:eastAsia="zh-CN"/>
              </w:rPr>
              <w:t>Program Outcome</w:t>
            </w:r>
          </w:p>
        </w:tc>
        <w:tc>
          <w:tcPr>
            <w:tcW w:w="2161" w:type="dxa"/>
            <w:gridSpan w:val="4"/>
            <w:tcBorders>
              <w:top w:val="single" w:sz="4" w:space="0" w:color="auto"/>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zh-CN"/>
              </w:rPr>
            </w:pPr>
            <w:r w:rsidRPr="0065648D">
              <w:rPr>
                <w:rFonts w:ascii="Times New Roman" w:hAnsi="Times New Roman"/>
                <w:b/>
                <w:bCs/>
                <w:color w:val="000000"/>
                <w:sz w:val="24"/>
                <w:szCs w:val="24"/>
                <w:lang w:val="en-US" w:eastAsia="zh-CN"/>
              </w:rPr>
              <w:t>Program Specific Outcome</w:t>
            </w:r>
          </w:p>
        </w:tc>
      </w:tr>
      <w:tr w:rsidR="006001EB" w:rsidRPr="002827BA" w:rsidTr="0026191B">
        <w:trPr>
          <w:gridAfter w:val="1"/>
          <w:wAfter w:w="9" w:type="dxa"/>
          <w:trHeight w:val="303"/>
        </w:trPr>
        <w:tc>
          <w:tcPr>
            <w:tcW w:w="837" w:type="dxa"/>
            <w:tcBorders>
              <w:top w:val="nil"/>
              <w:left w:val="single" w:sz="4" w:space="0" w:color="auto"/>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 </w:t>
            </w:r>
          </w:p>
        </w:tc>
        <w:tc>
          <w:tcPr>
            <w:tcW w:w="692"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PO1</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PO2</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PO3</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PO4</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PO5</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PO6</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PO7</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PO8</w:t>
            </w:r>
          </w:p>
        </w:tc>
        <w:tc>
          <w:tcPr>
            <w:tcW w:w="560"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PO9</w:t>
            </w:r>
          </w:p>
        </w:tc>
        <w:tc>
          <w:tcPr>
            <w:tcW w:w="666"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PO10</w:t>
            </w:r>
          </w:p>
        </w:tc>
        <w:tc>
          <w:tcPr>
            <w:tcW w:w="666"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PO11</w:t>
            </w:r>
          </w:p>
        </w:tc>
        <w:tc>
          <w:tcPr>
            <w:tcW w:w="538"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PO12</w:t>
            </w:r>
          </w:p>
        </w:tc>
        <w:tc>
          <w:tcPr>
            <w:tcW w:w="806" w:type="dxa"/>
            <w:gridSpan w:val="2"/>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PSO1</w:t>
            </w:r>
          </w:p>
        </w:tc>
        <w:tc>
          <w:tcPr>
            <w:tcW w:w="677"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PSO2</w:t>
            </w:r>
          </w:p>
        </w:tc>
        <w:tc>
          <w:tcPr>
            <w:tcW w:w="677" w:type="dxa"/>
            <w:tcBorders>
              <w:top w:val="nil"/>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color w:val="000000"/>
                <w:sz w:val="16"/>
                <w:szCs w:val="16"/>
                <w:lang w:val="en-US" w:eastAsia="zh-CN"/>
              </w:rPr>
            </w:pPr>
            <w:r w:rsidRPr="0065648D">
              <w:rPr>
                <w:rFonts w:ascii="Times New Roman" w:hAnsi="Times New Roman"/>
                <w:color w:val="000000"/>
                <w:sz w:val="16"/>
                <w:szCs w:val="16"/>
                <w:lang w:val="en-US" w:eastAsia="zh-CN"/>
              </w:rPr>
              <w:t>PSO3</w:t>
            </w:r>
          </w:p>
        </w:tc>
      </w:tr>
      <w:tr w:rsidR="006001EB" w:rsidRPr="002827BA" w:rsidTr="0026191B">
        <w:trPr>
          <w:gridAfter w:val="1"/>
          <w:wAfter w:w="9" w:type="dxa"/>
          <w:trHeight w:val="313"/>
        </w:trPr>
        <w:tc>
          <w:tcPr>
            <w:tcW w:w="83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CO1</w:t>
            </w:r>
          </w:p>
        </w:tc>
        <w:tc>
          <w:tcPr>
            <w:tcW w:w="692"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38"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806" w:type="dxa"/>
            <w:gridSpan w:val="2"/>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77"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77"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r>
      <w:tr w:rsidR="006001EB" w:rsidRPr="002827BA" w:rsidTr="0026191B">
        <w:trPr>
          <w:gridAfter w:val="1"/>
          <w:wAfter w:w="9" w:type="dxa"/>
          <w:trHeight w:val="313"/>
        </w:trPr>
        <w:tc>
          <w:tcPr>
            <w:tcW w:w="83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CO2</w:t>
            </w:r>
          </w:p>
        </w:tc>
        <w:tc>
          <w:tcPr>
            <w:tcW w:w="692"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38"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806" w:type="dxa"/>
            <w:gridSpan w:val="2"/>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77"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77" w:type="dxa"/>
            <w:tcBorders>
              <w:top w:val="nil"/>
              <w:left w:val="nil"/>
              <w:bottom w:val="single" w:sz="8" w:space="0" w:color="000000"/>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u w:val="single"/>
                <w:lang w:val="en-US" w:eastAsia="zh-CN"/>
              </w:rPr>
            </w:pPr>
          </w:p>
        </w:tc>
      </w:tr>
      <w:tr w:rsidR="006001EB" w:rsidRPr="002827BA" w:rsidTr="00872722">
        <w:trPr>
          <w:gridAfter w:val="1"/>
          <w:wAfter w:w="9" w:type="dxa"/>
          <w:trHeight w:val="313"/>
        </w:trPr>
        <w:tc>
          <w:tcPr>
            <w:tcW w:w="837" w:type="dxa"/>
            <w:tcBorders>
              <w:top w:val="nil"/>
              <w:left w:val="single" w:sz="4" w:space="0" w:color="auto"/>
              <w:bottom w:val="nil"/>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CO3</w:t>
            </w:r>
          </w:p>
        </w:tc>
        <w:tc>
          <w:tcPr>
            <w:tcW w:w="692"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38"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806" w:type="dxa"/>
            <w:gridSpan w:val="2"/>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77" w:type="dxa"/>
            <w:tcBorders>
              <w:top w:val="nil"/>
              <w:left w:val="nil"/>
              <w:bottom w:val="nil"/>
              <w:right w:val="single" w:sz="8" w:space="0" w:color="000000"/>
            </w:tcBorders>
            <w:shd w:val="clear" w:color="auto" w:fill="auto"/>
          </w:tcPr>
          <w:p w:rsidR="006001EB" w:rsidRPr="002827BA" w:rsidRDefault="006001EB" w:rsidP="0026191B">
            <w:pPr>
              <w:spacing w:after="0" w:line="240" w:lineRule="auto"/>
              <w:jc w:val="both"/>
              <w:rPr>
                <w:rFonts w:ascii="Times New Roman" w:hAnsi="Times New Roman"/>
                <w:color w:val="000000"/>
                <w:sz w:val="24"/>
                <w:szCs w:val="24"/>
                <w:lang w:val="en-US" w:eastAsia="zh-CN"/>
              </w:rPr>
            </w:pPr>
          </w:p>
        </w:tc>
        <w:tc>
          <w:tcPr>
            <w:tcW w:w="677" w:type="dxa"/>
            <w:tcBorders>
              <w:top w:val="nil"/>
              <w:left w:val="nil"/>
              <w:bottom w:val="nil"/>
              <w:right w:val="single" w:sz="8" w:space="0" w:color="000000"/>
            </w:tcBorders>
            <w:shd w:val="clear" w:color="auto" w:fill="auto"/>
          </w:tcPr>
          <w:p w:rsidR="00872722" w:rsidRPr="002827BA" w:rsidRDefault="006001EB"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r>
      <w:tr w:rsidR="00872722" w:rsidRPr="002827BA" w:rsidTr="00872722">
        <w:trPr>
          <w:gridAfter w:val="1"/>
          <w:wAfter w:w="9" w:type="dxa"/>
          <w:trHeight w:val="313"/>
        </w:trPr>
        <w:tc>
          <w:tcPr>
            <w:tcW w:w="837" w:type="dxa"/>
            <w:tcBorders>
              <w:top w:val="nil"/>
              <w:left w:val="single" w:sz="4" w:space="0" w:color="auto"/>
              <w:bottom w:val="nil"/>
              <w:right w:val="single" w:sz="4" w:space="0" w:color="auto"/>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4</w:t>
            </w:r>
          </w:p>
        </w:tc>
        <w:tc>
          <w:tcPr>
            <w:tcW w:w="692"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N</w:t>
            </w:r>
          </w:p>
        </w:tc>
        <w:tc>
          <w:tcPr>
            <w:tcW w:w="560"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38"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806" w:type="dxa"/>
            <w:gridSpan w:val="2"/>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77" w:type="dxa"/>
            <w:tcBorders>
              <w:top w:val="nil"/>
              <w:left w:val="nil"/>
              <w:bottom w:val="nil"/>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77" w:type="dxa"/>
            <w:tcBorders>
              <w:top w:val="nil"/>
              <w:left w:val="nil"/>
              <w:bottom w:val="nil"/>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r>
      <w:tr w:rsidR="00872722" w:rsidRPr="002827BA" w:rsidTr="0026191B">
        <w:trPr>
          <w:gridAfter w:val="1"/>
          <w:wAfter w:w="9" w:type="dxa"/>
          <w:trHeight w:val="313"/>
        </w:trPr>
        <w:tc>
          <w:tcPr>
            <w:tcW w:w="837" w:type="dxa"/>
            <w:tcBorders>
              <w:top w:val="nil"/>
              <w:left w:val="single" w:sz="4" w:space="0" w:color="auto"/>
              <w:bottom w:val="single" w:sz="4" w:space="0" w:color="auto"/>
              <w:right w:val="single" w:sz="4" w:space="0" w:color="auto"/>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692"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666"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38"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806" w:type="dxa"/>
            <w:gridSpan w:val="2"/>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77" w:type="dxa"/>
            <w:tcBorders>
              <w:top w:val="nil"/>
              <w:left w:val="nil"/>
              <w:bottom w:val="single" w:sz="8" w:space="0" w:color="000000"/>
              <w:right w:val="single" w:sz="8" w:space="0" w:color="000000"/>
            </w:tcBorders>
            <w:shd w:val="clear" w:color="auto" w:fill="auto"/>
          </w:tcPr>
          <w:p w:rsidR="00872722" w:rsidRPr="002827BA" w:rsidRDefault="00872722" w:rsidP="00872722">
            <w:pPr>
              <w:spacing w:after="0" w:line="240" w:lineRule="auto"/>
              <w:jc w:val="both"/>
              <w:rPr>
                <w:rFonts w:ascii="Times New Roman" w:hAnsi="Times New Roman"/>
                <w:color w:val="000000"/>
                <w:sz w:val="24"/>
                <w:szCs w:val="24"/>
                <w:lang w:val="en-US" w:eastAsia="zh-CN"/>
              </w:rPr>
            </w:pPr>
          </w:p>
        </w:tc>
        <w:tc>
          <w:tcPr>
            <w:tcW w:w="677" w:type="dxa"/>
            <w:tcBorders>
              <w:top w:val="nil"/>
              <w:left w:val="nil"/>
              <w:bottom w:val="single" w:sz="8" w:space="0" w:color="000000"/>
              <w:right w:val="single" w:sz="8" w:space="0" w:color="000000"/>
            </w:tcBorders>
            <w:shd w:val="clear" w:color="auto" w:fill="auto"/>
          </w:tcPr>
          <w:p w:rsidR="00872722" w:rsidRDefault="00872722" w:rsidP="0087272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r>
    </w:tbl>
    <w:p w:rsidR="006001EB" w:rsidRPr="002827BA"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2827BA">
        <w:rPr>
          <w:rFonts w:ascii="Times New Roman" w:hAnsi="Times New Roman"/>
          <w:sz w:val="24"/>
          <w:szCs w:val="24"/>
        </w:rPr>
        <w:t xml:space="preserve">H = Highly Related; M = </w:t>
      </w:r>
      <w:proofErr w:type="gramStart"/>
      <w:r w:rsidRPr="002827BA">
        <w:rPr>
          <w:rFonts w:ascii="Times New Roman" w:hAnsi="Times New Roman"/>
          <w:sz w:val="24"/>
          <w:szCs w:val="24"/>
        </w:rPr>
        <w:t>Medium  L</w:t>
      </w:r>
      <w:proofErr w:type="gramEnd"/>
      <w:r w:rsidRPr="002827BA">
        <w:rPr>
          <w:rFonts w:ascii="Times New Roman" w:hAnsi="Times New Roman"/>
          <w:sz w:val="24"/>
          <w:szCs w:val="24"/>
        </w:rPr>
        <w:t xml:space="preserve"> = Low</w:t>
      </w:r>
    </w:p>
    <w:p w:rsidR="006001EB" w:rsidRPr="002827BA" w:rsidRDefault="006001EB" w:rsidP="006001EB">
      <w:pPr>
        <w:pStyle w:val="Default"/>
        <w:ind w:left="360"/>
        <w:rPr>
          <w:rFonts w:ascii="Times New Roman" w:hAnsi="Times New Roman" w:cs="Times New Roman"/>
        </w:rPr>
      </w:pPr>
    </w:p>
    <w:p w:rsidR="006001EB" w:rsidRDefault="006001EB" w:rsidP="006001EB">
      <w:pPr>
        <w:spacing w:after="0" w:line="216" w:lineRule="atLeast"/>
        <w:jc w:val="both"/>
        <w:textAlignment w:val="baseline"/>
        <w:rPr>
          <w:rFonts w:ascii="Times New Roman" w:hAnsi="Times New Roman"/>
          <w:b/>
          <w:bCs/>
          <w:lang w:bidi="hi-IN"/>
        </w:rPr>
      </w:pPr>
    </w:p>
    <w:p w:rsidR="006001EB" w:rsidRPr="006F7193" w:rsidRDefault="006001EB" w:rsidP="006001EB">
      <w:pPr>
        <w:spacing w:after="0" w:line="216" w:lineRule="atLeast"/>
        <w:jc w:val="both"/>
        <w:textAlignment w:val="baseline"/>
        <w:rPr>
          <w:rFonts w:ascii="Open Sans" w:hAnsi="Open Sans" w:cs="Open Sans"/>
          <w:lang w:bidi="hi-IN"/>
        </w:rPr>
      </w:pPr>
      <w:r w:rsidRPr="006F7193">
        <w:rPr>
          <w:rFonts w:ascii="Times New Roman" w:hAnsi="Times New Roman"/>
          <w:b/>
          <w:bCs/>
          <w:lang w:bidi="hi-IN"/>
        </w:rPr>
        <w:t>Textbook:</w:t>
      </w:r>
    </w:p>
    <w:p w:rsidR="006001EB" w:rsidRPr="006F7193" w:rsidRDefault="006001EB" w:rsidP="00503EB6">
      <w:pPr>
        <w:numPr>
          <w:ilvl w:val="0"/>
          <w:numId w:val="29"/>
        </w:numPr>
        <w:spacing w:after="0" w:line="194" w:lineRule="atLeast"/>
        <w:ind w:left="1350"/>
        <w:jc w:val="both"/>
        <w:textAlignment w:val="baseline"/>
        <w:rPr>
          <w:rFonts w:ascii="Open Sans" w:hAnsi="Open Sans" w:cs="Open Sans"/>
          <w:color w:val="505050"/>
          <w:sz w:val="20"/>
          <w:szCs w:val="20"/>
          <w:lang w:bidi="hi-IN"/>
        </w:rPr>
      </w:pPr>
      <w:r w:rsidRPr="006F7193">
        <w:rPr>
          <w:rFonts w:ascii="Times New Roman" w:hAnsi="Times New Roman"/>
          <w:color w:val="505050"/>
          <w:lang w:bidi="hi-IN"/>
        </w:rPr>
        <w:t>Stinson. D. Cryptography: Theory and Practice, third edition, Chapman &amp; Hall/CRC, 2010.</w:t>
      </w:r>
    </w:p>
    <w:p w:rsidR="006001EB" w:rsidRPr="006F7193" w:rsidRDefault="006001EB" w:rsidP="006001EB">
      <w:pPr>
        <w:spacing w:after="0" w:line="216" w:lineRule="atLeast"/>
        <w:jc w:val="both"/>
        <w:textAlignment w:val="baseline"/>
        <w:rPr>
          <w:rFonts w:ascii="Open Sans" w:hAnsi="Open Sans" w:cs="Open Sans"/>
          <w:lang w:bidi="hi-IN"/>
        </w:rPr>
      </w:pPr>
      <w:r w:rsidRPr="006F7193">
        <w:rPr>
          <w:rFonts w:ascii="Open Sans" w:hAnsi="Open Sans" w:cs="Open Sans"/>
          <w:lang w:bidi="hi-IN"/>
        </w:rPr>
        <w:t> </w:t>
      </w:r>
    </w:p>
    <w:p w:rsidR="006001EB" w:rsidRPr="006F7193" w:rsidRDefault="006001EB" w:rsidP="006001EB">
      <w:pPr>
        <w:spacing w:after="0" w:line="216" w:lineRule="atLeast"/>
        <w:jc w:val="both"/>
        <w:textAlignment w:val="baseline"/>
        <w:rPr>
          <w:rFonts w:ascii="Open Sans" w:hAnsi="Open Sans" w:cs="Open Sans"/>
          <w:lang w:bidi="hi-IN"/>
        </w:rPr>
      </w:pPr>
      <w:r w:rsidRPr="006F7193">
        <w:rPr>
          <w:rFonts w:ascii="Times New Roman" w:hAnsi="Times New Roman"/>
          <w:b/>
          <w:bCs/>
          <w:lang w:bidi="hi-IN"/>
        </w:rPr>
        <w:t>Reference Books:</w:t>
      </w:r>
    </w:p>
    <w:p w:rsidR="006001EB" w:rsidRPr="006F7193" w:rsidRDefault="006001EB" w:rsidP="00503EB6">
      <w:pPr>
        <w:numPr>
          <w:ilvl w:val="0"/>
          <w:numId w:val="30"/>
        </w:numPr>
        <w:spacing w:after="0" w:line="194" w:lineRule="atLeast"/>
        <w:ind w:left="1350"/>
        <w:jc w:val="both"/>
        <w:textAlignment w:val="baseline"/>
        <w:rPr>
          <w:rFonts w:ascii="Open Sans" w:hAnsi="Open Sans" w:cs="Open Sans"/>
          <w:color w:val="505050"/>
          <w:sz w:val="20"/>
          <w:szCs w:val="20"/>
          <w:lang w:bidi="hi-IN"/>
        </w:rPr>
      </w:pPr>
      <w:r w:rsidRPr="006F7193">
        <w:rPr>
          <w:rFonts w:ascii="Times New Roman" w:hAnsi="Times New Roman"/>
          <w:color w:val="000000"/>
          <w:lang w:bidi="hi-IN"/>
        </w:rPr>
        <w:t>W. Stallings, Cryptography and Network Security Principles and practice, 5/e, Pearson Education Asia, 2012.</w:t>
      </w:r>
    </w:p>
    <w:p w:rsidR="006001EB" w:rsidRPr="006F7193" w:rsidRDefault="006001EB" w:rsidP="00503EB6">
      <w:pPr>
        <w:numPr>
          <w:ilvl w:val="0"/>
          <w:numId w:val="30"/>
        </w:numPr>
        <w:spacing w:after="0" w:line="194" w:lineRule="atLeast"/>
        <w:ind w:left="1350"/>
        <w:jc w:val="both"/>
        <w:textAlignment w:val="baseline"/>
        <w:rPr>
          <w:rFonts w:ascii="Open Sans" w:hAnsi="Open Sans" w:cs="Open Sans"/>
          <w:color w:val="505050"/>
          <w:sz w:val="20"/>
          <w:szCs w:val="20"/>
          <w:lang w:bidi="hi-IN"/>
        </w:rPr>
      </w:pPr>
      <w:r w:rsidRPr="006F7193">
        <w:rPr>
          <w:rFonts w:ascii="Times New Roman" w:hAnsi="Times New Roman"/>
          <w:color w:val="505050"/>
          <w:lang w:bidi="hi-IN"/>
        </w:rPr>
        <w:t xml:space="preserve">Behrouz A. </w:t>
      </w:r>
      <w:proofErr w:type="spellStart"/>
      <w:r w:rsidRPr="006F7193">
        <w:rPr>
          <w:rFonts w:ascii="Times New Roman" w:hAnsi="Times New Roman"/>
          <w:color w:val="505050"/>
          <w:lang w:bidi="hi-IN"/>
        </w:rPr>
        <w:t>Forouzan</w:t>
      </w:r>
      <w:proofErr w:type="spellEnd"/>
      <w:r w:rsidRPr="006F7193">
        <w:rPr>
          <w:rFonts w:ascii="Times New Roman" w:hAnsi="Times New Roman"/>
          <w:color w:val="505050"/>
          <w:lang w:bidi="hi-IN"/>
        </w:rPr>
        <w:t xml:space="preserve"> and </w:t>
      </w:r>
      <w:proofErr w:type="spellStart"/>
      <w:r w:rsidRPr="006F7193">
        <w:rPr>
          <w:rFonts w:ascii="Times New Roman" w:hAnsi="Times New Roman"/>
          <w:color w:val="505050"/>
          <w:lang w:bidi="hi-IN"/>
        </w:rPr>
        <w:t>Debdeep</w:t>
      </w:r>
      <w:proofErr w:type="spellEnd"/>
      <w:r w:rsidRPr="006F7193">
        <w:rPr>
          <w:rFonts w:ascii="Times New Roman" w:hAnsi="Times New Roman"/>
          <w:color w:val="505050"/>
          <w:lang w:bidi="hi-IN"/>
        </w:rPr>
        <w:t xml:space="preserve"> Mukhopadhyay, </w:t>
      </w:r>
      <w:r w:rsidRPr="006F7193">
        <w:rPr>
          <w:rFonts w:ascii="Times New Roman" w:hAnsi="Times New Roman"/>
          <w:color w:val="000000"/>
          <w:lang w:bidi="hi-IN"/>
        </w:rPr>
        <w:t>Cryptography and Network Security, second edition, Tata McGraw Hill, 2011</w:t>
      </w:r>
    </w:p>
    <w:p w:rsidR="006001EB" w:rsidRPr="006F7193" w:rsidRDefault="006001EB" w:rsidP="00503EB6">
      <w:pPr>
        <w:numPr>
          <w:ilvl w:val="0"/>
          <w:numId w:val="30"/>
        </w:numPr>
        <w:spacing w:after="0" w:line="194" w:lineRule="atLeast"/>
        <w:ind w:left="1350"/>
        <w:jc w:val="both"/>
        <w:textAlignment w:val="baseline"/>
        <w:rPr>
          <w:rFonts w:ascii="Open Sans" w:hAnsi="Open Sans" w:cs="Open Sans"/>
          <w:color w:val="505050"/>
          <w:sz w:val="20"/>
          <w:szCs w:val="20"/>
          <w:lang w:bidi="hi-IN"/>
        </w:rPr>
      </w:pPr>
      <w:r w:rsidRPr="006F7193">
        <w:rPr>
          <w:rFonts w:ascii="Times New Roman" w:hAnsi="Times New Roman"/>
          <w:color w:val="505050"/>
          <w:lang w:bidi="hi-IN"/>
        </w:rPr>
        <w:t>Thomas Koshy, Elementary Number Theory with applications, Elsevier India, 2005.</w:t>
      </w:r>
    </w:p>
    <w:p w:rsidR="006001EB" w:rsidRPr="006F7193" w:rsidRDefault="006001EB" w:rsidP="006001EB">
      <w:pPr>
        <w:spacing w:after="0" w:line="216" w:lineRule="atLeast"/>
        <w:jc w:val="both"/>
        <w:textAlignment w:val="baseline"/>
        <w:rPr>
          <w:rFonts w:ascii="Open Sans" w:hAnsi="Open Sans" w:cs="Open Sans"/>
          <w:lang w:bidi="hi-IN"/>
        </w:rPr>
      </w:pPr>
      <w:r w:rsidRPr="006F7193">
        <w:rPr>
          <w:rFonts w:ascii="Open Sans" w:hAnsi="Open Sans" w:cs="Open Sans"/>
          <w:lang w:bidi="hi-IN"/>
        </w:rPr>
        <w:t> </w:t>
      </w:r>
    </w:p>
    <w:p w:rsidR="006001EB" w:rsidRDefault="006001EB" w:rsidP="006001EB"/>
    <w:p w:rsidR="006001EB" w:rsidRDefault="006001EB" w:rsidP="006001EB"/>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7A1FBC" w:rsidRDefault="007A1FBC"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Pr="0065648D" w:rsidRDefault="00DC3F22" w:rsidP="006001EB">
      <w:pPr>
        <w:spacing w:after="0" w:line="240" w:lineRule="auto"/>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lastRenderedPageBreak/>
        <w:t>Cyber</w:t>
      </w:r>
      <w:r w:rsidR="006001EB" w:rsidRPr="0065648D">
        <w:rPr>
          <w:rFonts w:ascii="Times New Roman" w:hAnsi="Times New Roman"/>
          <w:b/>
          <w:bCs/>
          <w:color w:val="000000"/>
          <w:sz w:val="32"/>
          <w:szCs w:val="32"/>
          <w:lang w:val="en-US" w:eastAsia="en-US"/>
        </w:rPr>
        <w:t xml:space="preserve"> Security</w:t>
      </w:r>
    </w:p>
    <w:p w:rsidR="006001EB" w:rsidRPr="00C476E3"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2</w:t>
      </w:r>
    </w:p>
    <w:p w:rsidR="006001EB" w:rsidRDefault="006001EB" w:rsidP="006001EB"/>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729"/>
        <w:gridCol w:w="5394"/>
        <w:gridCol w:w="1893"/>
      </w:tblGrid>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932D59">
              <w:rPr>
                <w:rFonts w:ascii="Times New Roman" w:hAnsi="Times New Roman"/>
                <w:b/>
                <w:bCs/>
                <w:sz w:val="24"/>
                <w:szCs w:val="24"/>
              </w:rPr>
              <w:t>BCO 18</w:t>
            </w:r>
            <w:r>
              <w:rPr>
                <w:rFonts w:ascii="Times New Roman" w:hAnsi="Times New Roman"/>
                <w:b/>
                <w:bCs/>
                <w:sz w:val="24"/>
                <w:szCs w:val="24"/>
              </w:rPr>
              <w:t>7</w:t>
            </w:r>
            <w:r w:rsidRPr="00932D59">
              <w:rPr>
                <w:rFonts w:ascii="Times New Roman" w:hAnsi="Times New Roman"/>
                <w:b/>
                <w:bCs/>
                <w:sz w:val="24"/>
                <w:szCs w:val="24"/>
              </w:rPr>
              <w:t>A</w:t>
            </w:r>
          </w:p>
        </w:tc>
        <w:tc>
          <w:tcPr>
            <w:tcW w:w="539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sz w:val="24"/>
                <w:szCs w:val="24"/>
              </w:rPr>
              <w:t xml:space="preserve"> INFORMATION SECURITY</w:t>
            </w:r>
          </w:p>
        </w:tc>
        <w:tc>
          <w:tcPr>
            <w:tcW w:w="18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eastAsiaTheme="minorHAnsi" w:hAnsi="Times New Roman"/>
                <w:b/>
                <w:bCs/>
                <w:iCs/>
                <w:sz w:val="24"/>
                <w:szCs w:val="24"/>
                <w:lang w:eastAsia="en-US" w:bidi="hi-IN"/>
              </w:rPr>
              <w:t>3-0-</w:t>
            </w:r>
            <w:r>
              <w:rPr>
                <w:rFonts w:ascii="Times New Roman" w:eastAsiaTheme="minorHAnsi" w:hAnsi="Times New Roman"/>
                <w:b/>
                <w:bCs/>
                <w:iCs/>
                <w:sz w:val="24"/>
                <w:szCs w:val="24"/>
                <w:lang w:eastAsia="en-US" w:bidi="hi-IN"/>
              </w:rPr>
              <w:t>1</w:t>
            </w:r>
            <w:r w:rsidRPr="004441DD">
              <w:rPr>
                <w:rFonts w:ascii="Times New Roman" w:eastAsiaTheme="minorHAnsi" w:hAnsi="Times New Roman"/>
                <w:b/>
                <w:bCs/>
                <w:iCs/>
                <w:sz w:val="24"/>
                <w:szCs w:val="24"/>
                <w:lang w:eastAsia="en-US" w:bidi="hi-IN"/>
              </w:rPr>
              <w:t xml:space="preserve"> [</w:t>
            </w:r>
            <w:r>
              <w:rPr>
                <w:rFonts w:ascii="Times New Roman" w:eastAsiaTheme="minorHAnsi" w:hAnsi="Times New Roman"/>
                <w:b/>
                <w:bCs/>
                <w:iCs/>
                <w:sz w:val="24"/>
                <w:szCs w:val="24"/>
                <w:lang w:eastAsia="en-US" w:bidi="hi-IN"/>
              </w:rPr>
              <w:t>4</w:t>
            </w:r>
            <w:r w:rsidRPr="004441DD">
              <w:rPr>
                <w:rFonts w:ascii="Times New Roman" w:eastAsiaTheme="minorHAnsi" w:hAnsi="Times New Roman"/>
                <w:b/>
                <w:bCs/>
                <w:iCs/>
                <w:sz w:val="24"/>
                <w:szCs w:val="24"/>
                <w:lang w:eastAsia="en-US" w:bidi="hi-IN"/>
              </w:rPr>
              <w:t>]</w:t>
            </w:r>
          </w:p>
        </w:tc>
      </w:tr>
      <w:tr w:rsidR="006001EB" w:rsidRPr="004441DD" w:rsidTr="0026191B">
        <w:tc>
          <w:tcPr>
            <w:tcW w:w="9016" w:type="dxa"/>
            <w:gridSpan w:val="3"/>
            <w:tcBorders>
              <w:top w:val="single" w:sz="4" w:space="0" w:color="000000" w:themeColor="text1"/>
              <w:bottom w:val="single" w:sz="4" w:space="0" w:color="000000" w:themeColor="text1"/>
            </w:tcBorders>
            <w:vAlign w:val="center"/>
          </w:tcPr>
          <w:p w:rsidR="006001EB" w:rsidRPr="004441DD" w:rsidRDefault="006001EB" w:rsidP="0026191B">
            <w:pPr>
              <w:jc w:val="both"/>
              <w:rPr>
                <w:rFonts w:ascii="Times New Roman" w:hAnsi="Times New Roman"/>
                <w:sz w:val="24"/>
                <w:szCs w:val="24"/>
              </w:rPr>
            </w:pPr>
            <w:r w:rsidRPr="004441DD">
              <w:rPr>
                <w:rFonts w:ascii="Times New Roman" w:hAnsi="Times New Roman"/>
                <w:b/>
                <w:bCs/>
                <w:sz w:val="24"/>
                <w:szCs w:val="24"/>
              </w:rPr>
              <w:t>Objective:</w:t>
            </w:r>
          </w:p>
          <w:p w:rsidR="006001EB" w:rsidRPr="004441DD" w:rsidRDefault="006001EB" w:rsidP="00360E2C">
            <w:pPr>
              <w:pStyle w:val="ListParagraph"/>
              <w:numPr>
                <w:ilvl w:val="0"/>
                <w:numId w:val="6"/>
              </w:numPr>
              <w:jc w:val="both"/>
              <w:rPr>
                <w:rFonts w:ascii="Times New Roman" w:hAnsi="Times New Roman"/>
                <w:sz w:val="24"/>
                <w:szCs w:val="24"/>
              </w:rPr>
            </w:pPr>
            <w:r w:rsidRPr="004441DD">
              <w:rPr>
                <w:rFonts w:ascii="Times New Roman" w:hAnsi="Times New Roman"/>
                <w:sz w:val="24"/>
                <w:szCs w:val="24"/>
              </w:rPr>
              <w:t xml:space="preserve">To explain the objectives of information security </w:t>
            </w:r>
          </w:p>
          <w:p w:rsidR="006001EB" w:rsidRPr="004441DD" w:rsidRDefault="006001EB" w:rsidP="00360E2C">
            <w:pPr>
              <w:pStyle w:val="ListParagraph"/>
              <w:numPr>
                <w:ilvl w:val="0"/>
                <w:numId w:val="6"/>
              </w:numPr>
              <w:jc w:val="both"/>
              <w:rPr>
                <w:rFonts w:ascii="Times New Roman" w:hAnsi="Times New Roman"/>
                <w:sz w:val="24"/>
                <w:szCs w:val="24"/>
              </w:rPr>
            </w:pPr>
            <w:r w:rsidRPr="004441DD">
              <w:rPr>
                <w:rFonts w:ascii="Times New Roman" w:hAnsi="Times New Roman"/>
                <w:sz w:val="24"/>
                <w:szCs w:val="24"/>
              </w:rPr>
              <w:t xml:space="preserve">To analyse the trade-offs inherent in security </w:t>
            </w:r>
          </w:p>
          <w:p w:rsidR="006001EB" w:rsidRPr="004441DD" w:rsidRDefault="006001EB" w:rsidP="00360E2C">
            <w:pPr>
              <w:pStyle w:val="ListParagraph"/>
              <w:numPr>
                <w:ilvl w:val="0"/>
                <w:numId w:val="6"/>
              </w:numPr>
              <w:jc w:val="both"/>
              <w:rPr>
                <w:rFonts w:ascii="Times New Roman" w:hAnsi="Times New Roman"/>
                <w:sz w:val="24"/>
                <w:szCs w:val="24"/>
              </w:rPr>
            </w:pPr>
            <w:r w:rsidRPr="004441DD">
              <w:rPr>
                <w:rFonts w:ascii="Times New Roman" w:hAnsi="Times New Roman"/>
                <w:sz w:val="24"/>
                <w:szCs w:val="24"/>
              </w:rPr>
              <w:t>To describe the enhancements made to IPv4 by IPSec</w:t>
            </w:r>
          </w:p>
          <w:p w:rsidR="006001EB" w:rsidRPr="004441DD" w:rsidRDefault="006001EB" w:rsidP="00360E2C">
            <w:pPr>
              <w:pStyle w:val="ListParagraph"/>
              <w:numPr>
                <w:ilvl w:val="0"/>
                <w:numId w:val="6"/>
              </w:numPr>
              <w:jc w:val="both"/>
              <w:rPr>
                <w:rFonts w:ascii="Times New Roman" w:hAnsi="Times New Roman"/>
                <w:sz w:val="24"/>
                <w:szCs w:val="24"/>
              </w:rPr>
            </w:pPr>
            <w:r w:rsidRPr="004441DD">
              <w:rPr>
                <w:rFonts w:ascii="Times New Roman" w:hAnsi="Times New Roman"/>
                <w:sz w:val="24"/>
                <w:szCs w:val="24"/>
              </w:rPr>
              <w:t xml:space="preserve">To understand the basic categories of threats to computers and networks </w:t>
            </w:r>
          </w:p>
          <w:p w:rsidR="006001EB" w:rsidRPr="004441DD" w:rsidRDefault="006001EB" w:rsidP="00360E2C">
            <w:pPr>
              <w:pStyle w:val="ListParagraph"/>
              <w:numPr>
                <w:ilvl w:val="0"/>
                <w:numId w:val="6"/>
              </w:numPr>
              <w:jc w:val="both"/>
              <w:rPr>
                <w:rFonts w:ascii="Times New Roman" w:hAnsi="Times New Roman"/>
                <w:sz w:val="24"/>
                <w:szCs w:val="24"/>
              </w:rPr>
            </w:pPr>
            <w:r w:rsidRPr="004441DD">
              <w:rPr>
                <w:rFonts w:ascii="Times New Roman" w:hAnsi="Times New Roman"/>
                <w:sz w:val="24"/>
                <w:szCs w:val="24"/>
              </w:rPr>
              <w:t xml:space="preserve">To discuss issues for creating security policy for a large organization </w:t>
            </w:r>
          </w:p>
          <w:p w:rsidR="006001EB" w:rsidRPr="004441DD" w:rsidRDefault="006001EB" w:rsidP="0026191B">
            <w:pPr>
              <w:rPr>
                <w:rFonts w:ascii="Times New Roman" w:hAnsi="Times New Roman"/>
                <w:bCs/>
                <w:sz w:val="24"/>
                <w:szCs w:val="24"/>
              </w:rPr>
            </w:pPr>
          </w:p>
        </w:tc>
      </w:tr>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bCs/>
                <w:sz w:val="24"/>
                <w:szCs w:val="24"/>
              </w:rPr>
              <w:t>UNIT 1</w:t>
            </w:r>
          </w:p>
        </w:tc>
        <w:tc>
          <w:tcPr>
            <w:tcW w:w="72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autoSpaceDE w:val="0"/>
              <w:autoSpaceDN w:val="0"/>
              <w:adjustRightInd w:val="0"/>
              <w:jc w:val="both"/>
              <w:rPr>
                <w:rFonts w:ascii="Times New Roman" w:hAnsi="Times New Roman"/>
                <w:b/>
                <w:bCs/>
                <w:sz w:val="24"/>
                <w:szCs w:val="24"/>
              </w:rPr>
            </w:pPr>
            <w:r w:rsidRPr="004441DD">
              <w:rPr>
                <w:rFonts w:ascii="Times New Roman" w:hAnsi="Times New Roman"/>
                <w:sz w:val="24"/>
                <w:szCs w:val="24"/>
              </w:rPr>
              <w:t xml:space="preserve">Information Security: Introduction, History of Information security, </w:t>
            </w:r>
            <w:proofErr w:type="gramStart"/>
            <w:r w:rsidRPr="004441DD">
              <w:rPr>
                <w:rFonts w:ascii="Times New Roman" w:hAnsi="Times New Roman"/>
                <w:sz w:val="24"/>
                <w:szCs w:val="24"/>
              </w:rPr>
              <w:t>What</w:t>
            </w:r>
            <w:proofErr w:type="gramEnd"/>
            <w:r w:rsidRPr="004441DD">
              <w:rPr>
                <w:rFonts w:ascii="Times New Roman" w:hAnsi="Times New Roman"/>
                <w:sz w:val="24"/>
                <w:szCs w:val="24"/>
              </w:rPr>
              <w:t xml:space="preserve"> is Security, CNSS Security Model, Components of Information System, Balancing Information Security and Access, Approaches to Information Security Implementation, The Security Systems Development Life Cycle.</w:t>
            </w:r>
          </w:p>
        </w:tc>
      </w:tr>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bCs/>
                <w:sz w:val="24"/>
                <w:szCs w:val="24"/>
              </w:rPr>
              <w:t>UNIT 2</w:t>
            </w:r>
          </w:p>
        </w:tc>
        <w:tc>
          <w:tcPr>
            <w:tcW w:w="72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autoSpaceDE w:val="0"/>
              <w:autoSpaceDN w:val="0"/>
              <w:adjustRightInd w:val="0"/>
              <w:jc w:val="both"/>
              <w:rPr>
                <w:rFonts w:ascii="Times New Roman" w:hAnsi="Times New Roman"/>
                <w:b/>
                <w:bCs/>
                <w:sz w:val="24"/>
                <w:szCs w:val="24"/>
              </w:rPr>
            </w:pPr>
            <w:r w:rsidRPr="004441DD">
              <w:rPr>
                <w:rFonts w:ascii="Times New Roman" w:hAnsi="Times New Roman"/>
                <w:sz w:val="24"/>
                <w:szCs w:val="24"/>
              </w:rPr>
              <w:t>Cryptography: Concepts and Techniques, symmetric and asymmetric key cryptography, steganography, Symmetric key Ciphers: DES structure, DES Analysis, Security of DES, variants of DES</w:t>
            </w:r>
          </w:p>
        </w:tc>
      </w:tr>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bCs/>
                <w:sz w:val="24"/>
                <w:szCs w:val="24"/>
              </w:rPr>
              <w:t>UNIT 3</w:t>
            </w:r>
          </w:p>
        </w:tc>
        <w:tc>
          <w:tcPr>
            <w:tcW w:w="72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autoSpaceDE w:val="0"/>
              <w:autoSpaceDN w:val="0"/>
              <w:adjustRightInd w:val="0"/>
              <w:jc w:val="both"/>
              <w:rPr>
                <w:rFonts w:ascii="Times New Roman" w:hAnsi="Times New Roman"/>
                <w:b/>
                <w:bCs/>
                <w:sz w:val="24"/>
                <w:szCs w:val="24"/>
              </w:rPr>
            </w:pPr>
            <w:r w:rsidRPr="004441DD">
              <w:rPr>
                <w:rFonts w:ascii="Times New Roman" w:hAnsi="Times New Roman"/>
                <w:sz w:val="24"/>
                <w:szCs w:val="24"/>
              </w:rPr>
              <w:t xml:space="preserve">Message Authentication and Hash Functions: Authentication requirements and functions, MAC and Hash </w:t>
            </w:r>
            <w:proofErr w:type="spellStart"/>
            <w:r w:rsidRPr="004441DD">
              <w:rPr>
                <w:rFonts w:ascii="Times New Roman" w:hAnsi="Times New Roman"/>
                <w:sz w:val="24"/>
                <w:szCs w:val="24"/>
              </w:rPr>
              <w:t>Funtions</w:t>
            </w:r>
            <w:proofErr w:type="spellEnd"/>
            <w:r w:rsidRPr="004441DD">
              <w:rPr>
                <w:rFonts w:ascii="Times New Roman" w:hAnsi="Times New Roman"/>
                <w:sz w:val="24"/>
                <w:szCs w:val="24"/>
              </w:rPr>
              <w:t xml:space="preserve">, MAC Algorithms: Secure Hash Algorithm, Whirlpool, HMAC, Digital signatures, X.509, Kerberos </w:t>
            </w:r>
          </w:p>
        </w:tc>
      </w:tr>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bCs/>
                <w:sz w:val="24"/>
                <w:szCs w:val="24"/>
              </w:rPr>
              <w:t>UNIT 4</w:t>
            </w:r>
          </w:p>
        </w:tc>
        <w:tc>
          <w:tcPr>
            <w:tcW w:w="72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autoSpaceDE w:val="0"/>
              <w:autoSpaceDN w:val="0"/>
              <w:adjustRightInd w:val="0"/>
              <w:jc w:val="both"/>
              <w:rPr>
                <w:rFonts w:ascii="Times New Roman" w:hAnsi="Times New Roman"/>
                <w:b/>
                <w:bCs/>
                <w:sz w:val="24"/>
                <w:szCs w:val="24"/>
              </w:rPr>
            </w:pPr>
            <w:r w:rsidRPr="004441DD">
              <w:rPr>
                <w:rFonts w:ascii="Times New Roman" w:hAnsi="Times New Roman"/>
                <w:sz w:val="24"/>
                <w:szCs w:val="24"/>
              </w:rPr>
              <w:t xml:space="preserve">Security at </w:t>
            </w:r>
            <w:proofErr w:type="gramStart"/>
            <w:r w:rsidRPr="004441DD">
              <w:rPr>
                <w:rFonts w:ascii="Times New Roman" w:hAnsi="Times New Roman"/>
                <w:sz w:val="24"/>
                <w:szCs w:val="24"/>
              </w:rPr>
              <w:t>layers(</w:t>
            </w:r>
            <w:proofErr w:type="gramEnd"/>
            <w:r w:rsidRPr="004441DD">
              <w:rPr>
                <w:rFonts w:ascii="Times New Roman" w:hAnsi="Times New Roman"/>
                <w:sz w:val="24"/>
                <w:szCs w:val="24"/>
              </w:rPr>
              <w:t>Network, Transport, Application): IPSec, Secure Socket Layer(SSL), Transport Layer Security(TLS), Secure Electronic Transaction(SET), Pretty Good Privacy(PGP), S/MIME</w:t>
            </w:r>
          </w:p>
        </w:tc>
      </w:tr>
      <w:tr w:rsidR="006001EB" w:rsidRPr="004441DD" w:rsidTr="0026191B">
        <w:tc>
          <w:tcPr>
            <w:tcW w:w="17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4441DD">
              <w:rPr>
                <w:rFonts w:ascii="Times New Roman" w:hAnsi="Times New Roman"/>
                <w:b/>
                <w:bCs/>
                <w:sz w:val="24"/>
                <w:szCs w:val="24"/>
              </w:rPr>
              <w:t>UNIT 5</w:t>
            </w:r>
          </w:p>
        </w:tc>
        <w:tc>
          <w:tcPr>
            <w:tcW w:w="728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autoSpaceDE w:val="0"/>
              <w:autoSpaceDN w:val="0"/>
              <w:adjustRightInd w:val="0"/>
              <w:jc w:val="both"/>
              <w:rPr>
                <w:rFonts w:ascii="Times New Roman" w:hAnsi="Times New Roman"/>
                <w:b/>
                <w:bCs/>
                <w:sz w:val="24"/>
                <w:szCs w:val="24"/>
              </w:rPr>
            </w:pPr>
            <w:proofErr w:type="spellStart"/>
            <w:r w:rsidRPr="004441DD">
              <w:rPr>
                <w:rFonts w:ascii="Times New Roman" w:hAnsi="Times New Roman"/>
                <w:sz w:val="24"/>
                <w:szCs w:val="24"/>
              </w:rPr>
              <w:t>Inruders</w:t>
            </w:r>
            <w:proofErr w:type="spellEnd"/>
            <w:r w:rsidRPr="004441DD">
              <w:rPr>
                <w:rFonts w:ascii="Times New Roman" w:hAnsi="Times New Roman"/>
                <w:sz w:val="24"/>
                <w:szCs w:val="24"/>
              </w:rPr>
              <w:t xml:space="preserve">, Virus and Firewalls: Intruders, Intrusion detection, password management, Virus and related threats, Countermeasures, Firewall design principles, Types of firewalls </w:t>
            </w:r>
          </w:p>
        </w:tc>
      </w:tr>
      <w:tr w:rsidR="006001EB" w:rsidRPr="004441DD" w:rsidTr="0026191B">
        <w:tc>
          <w:tcPr>
            <w:tcW w:w="9016" w:type="dxa"/>
            <w:gridSpan w:val="3"/>
            <w:tcBorders>
              <w:top w:val="single" w:sz="4" w:space="0" w:color="000000" w:themeColor="text1"/>
            </w:tcBorders>
            <w:vAlign w:val="center"/>
          </w:tcPr>
          <w:p w:rsidR="006001EB" w:rsidRPr="004441DD" w:rsidRDefault="006001EB" w:rsidP="0026191B">
            <w:pPr>
              <w:rPr>
                <w:rFonts w:ascii="Times New Roman" w:hAnsi="Times New Roman"/>
                <w:b/>
                <w:bCs/>
                <w:sz w:val="24"/>
                <w:szCs w:val="24"/>
              </w:rPr>
            </w:pPr>
          </w:p>
          <w:p w:rsidR="006001EB" w:rsidRPr="004441DD" w:rsidRDefault="006001EB" w:rsidP="0026191B">
            <w:pPr>
              <w:jc w:val="both"/>
              <w:rPr>
                <w:rFonts w:ascii="Times New Roman" w:hAnsi="Times New Roman"/>
                <w:sz w:val="24"/>
                <w:szCs w:val="24"/>
              </w:rPr>
            </w:pPr>
            <w:r w:rsidRPr="004441DD">
              <w:rPr>
                <w:rFonts w:ascii="Times New Roman" w:hAnsi="Times New Roman"/>
                <w:b/>
                <w:bCs/>
                <w:sz w:val="24"/>
                <w:szCs w:val="24"/>
              </w:rPr>
              <w:t xml:space="preserve">OUTCOMES: </w:t>
            </w:r>
            <w:r w:rsidRPr="004441DD">
              <w:rPr>
                <w:rFonts w:ascii="Times New Roman" w:hAnsi="Times New Roman"/>
                <w:sz w:val="24"/>
                <w:szCs w:val="24"/>
              </w:rPr>
              <w:t>At the end of the course, the student should be able to:</w:t>
            </w:r>
          </w:p>
          <w:p w:rsidR="006001EB" w:rsidRPr="00D616D9" w:rsidRDefault="006001EB" w:rsidP="0026191B">
            <w:pPr>
              <w:jc w:val="both"/>
              <w:rPr>
                <w:rFonts w:ascii="Times New Roman" w:hAnsi="Times New Roman"/>
                <w:sz w:val="16"/>
                <w:szCs w:val="24"/>
              </w:rPr>
            </w:pPr>
          </w:p>
          <w:p w:rsidR="006001EB" w:rsidRPr="00D616D9" w:rsidRDefault="006001EB" w:rsidP="0026191B">
            <w:pPr>
              <w:jc w:val="both"/>
              <w:rPr>
                <w:rFonts w:ascii="Times New Roman" w:hAnsi="Times New Roman"/>
                <w:sz w:val="24"/>
                <w:szCs w:val="24"/>
              </w:rPr>
            </w:pPr>
            <w:r w:rsidRPr="00D616D9">
              <w:rPr>
                <w:rFonts w:ascii="Times New Roman" w:hAnsi="Times New Roman"/>
                <w:sz w:val="24"/>
                <w:szCs w:val="24"/>
              </w:rPr>
              <w:t>CO1</w:t>
            </w:r>
            <w:r w:rsidRPr="00D616D9">
              <w:rPr>
                <w:rFonts w:ascii="Times New Roman" w:hAnsi="Times New Roman"/>
              </w:rPr>
              <w:t>: Explain</w:t>
            </w:r>
            <w:r w:rsidRPr="00D616D9">
              <w:rPr>
                <w:rFonts w:ascii="Times New Roman" w:hAnsi="Times New Roman"/>
                <w:sz w:val="24"/>
                <w:szCs w:val="24"/>
              </w:rPr>
              <w:t xml:space="preserve"> the obj</w:t>
            </w:r>
            <w:r w:rsidRPr="00D616D9">
              <w:rPr>
                <w:rFonts w:ascii="Times New Roman" w:hAnsi="Times New Roman"/>
              </w:rPr>
              <w:t xml:space="preserve">ectives of information security and </w:t>
            </w:r>
            <w:proofErr w:type="spellStart"/>
            <w:r w:rsidRPr="00D616D9">
              <w:rPr>
                <w:rFonts w:ascii="Times New Roman" w:hAnsi="Times New Roman"/>
              </w:rPr>
              <w:t>analyze</w:t>
            </w:r>
            <w:proofErr w:type="spellEnd"/>
            <w:r w:rsidRPr="00D616D9">
              <w:rPr>
                <w:rFonts w:ascii="Times New Roman" w:hAnsi="Times New Roman"/>
              </w:rPr>
              <w:t xml:space="preserve"> the importance of information Security in real world.</w:t>
            </w:r>
          </w:p>
          <w:p w:rsidR="006001EB" w:rsidRPr="00D616D9" w:rsidRDefault="006001EB" w:rsidP="0026191B">
            <w:pPr>
              <w:jc w:val="both"/>
              <w:rPr>
                <w:rFonts w:ascii="Times New Roman" w:hAnsi="Times New Roman"/>
                <w:sz w:val="24"/>
                <w:szCs w:val="24"/>
              </w:rPr>
            </w:pPr>
            <w:r w:rsidRPr="00D616D9">
              <w:rPr>
                <w:rFonts w:ascii="Times New Roman" w:hAnsi="Times New Roman"/>
                <w:sz w:val="24"/>
                <w:szCs w:val="24"/>
              </w:rPr>
              <w:t>CO2</w:t>
            </w:r>
            <w:r w:rsidRPr="00D616D9">
              <w:rPr>
                <w:rFonts w:ascii="Times New Roman" w:hAnsi="Times New Roman"/>
              </w:rPr>
              <w:t>: Analyse</w:t>
            </w:r>
            <w:r w:rsidRPr="00D616D9">
              <w:rPr>
                <w:rFonts w:ascii="Times New Roman" w:hAnsi="Times New Roman"/>
                <w:sz w:val="24"/>
                <w:szCs w:val="24"/>
              </w:rPr>
              <w:t xml:space="preserve"> the trade-offs inherent in security </w:t>
            </w:r>
            <w:r w:rsidRPr="00D616D9">
              <w:rPr>
                <w:rFonts w:ascii="Times New Roman" w:hAnsi="Times New Roman"/>
              </w:rPr>
              <w:t>and designing and analysis of different encryption Algorithms.</w:t>
            </w:r>
          </w:p>
          <w:p w:rsidR="006001EB" w:rsidRPr="00D616D9" w:rsidRDefault="006001EB" w:rsidP="0026191B">
            <w:pPr>
              <w:jc w:val="both"/>
              <w:rPr>
                <w:rFonts w:ascii="Times New Roman" w:hAnsi="Times New Roman"/>
              </w:rPr>
            </w:pPr>
            <w:r w:rsidRPr="00D616D9">
              <w:rPr>
                <w:rFonts w:ascii="Times New Roman" w:hAnsi="Times New Roman"/>
                <w:sz w:val="24"/>
                <w:szCs w:val="24"/>
              </w:rPr>
              <w:t>CO3:</w:t>
            </w:r>
            <w:r w:rsidRPr="00D616D9">
              <w:rPr>
                <w:rFonts w:ascii="Times New Roman" w:hAnsi="Times New Roman"/>
              </w:rPr>
              <w:t xml:space="preserve"> Implementation of MAC and Hash functions, security at different layers of a network</w:t>
            </w:r>
          </w:p>
          <w:p w:rsidR="006001EB" w:rsidRPr="00D616D9" w:rsidRDefault="006001EB" w:rsidP="0026191B">
            <w:pPr>
              <w:jc w:val="both"/>
              <w:rPr>
                <w:rFonts w:ascii="Times New Roman" w:hAnsi="Times New Roman"/>
                <w:sz w:val="24"/>
                <w:szCs w:val="24"/>
              </w:rPr>
            </w:pPr>
            <w:r w:rsidRPr="00D616D9">
              <w:rPr>
                <w:rFonts w:ascii="Times New Roman" w:hAnsi="Times New Roman"/>
                <w:sz w:val="24"/>
                <w:szCs w:val="24"/>
              </w:rPr>
              <w:t>CO4</w:t>
            </w:r>
            <w:r w:rsidRPr="00D616D9">
              <w:rPr>
                <w:rFonts w:ascii="Times New Roman" w:hAnsi="Times New Roman"/>
              </w:rPr>
              <w:t>: Understand</w:t>
            </w:r>
            <w:r w:rsidRPr="00D616D9">
              <w:rPr>
                <w:rFonts w:ascii="Times New Roman" w:hAnsi="Times New Roman"/>
                <w:sz w:val="24"/>
                <w:szCs w:val="24"/>
              </w:rPr>
              <w:t xml:space="preserve"> the basic categories of th</w:t>
            </w:r>
            <w:r w:rsidRPr="00D616D9">
              <w:rPr>
                <w:rFonts w:ascii="Times New Roman" w:hAnsi="Times New Roman"/>
              </w:rPr>
              <w:t>reats to computers and networks and explore different types of intruders and viruses.</w:t>
            </w:r>
          </w:p>
          <w:p w:rsidR="006001EB" w:rsidRPr="00942444" w:rsidRDefault="006001EB" w:rsidP="0026191B">
            <w:pPr>
              <w:jc w:val="both"/>
              <w:rPr>
                <w:rFonts w:ascii="Times New Roman" w:hAnsi="Times New Roman"/>
                <w:sz w:val="24"/>
                <w:szCs w:val="24"/>
              </w:rPr>
            </w:pPr>
            <w:r w:rsidRPr="00D616D9">
              <w:rPr>
                <w:rFonts w:ascii="Times New Roman" w:hAnsi="Times New Roman"/>
                <w:sz w:val="24"/>
                <w:szCs w:val="24"/>
              </w:rPr>
              <w:t>CO5</w:t>
            </w:r>
            <w:r w:rsidRPr="00D616D9">
              <w:rPr>
                <w:rFonts w:ascii="Times New Roman" w:hAnsi="Times New Roman"/>
              </w:rPr>
              <w:t>: Discuss</w:t>
            </w:r>
            <w:r w:rsidRPr="00D616D9">
              <w:rPr>
                <w:rFonts w:ascii="Times New Roman" w:hAnsi="Times New Roman"/>
                <w:sz w:val="24"/>
                <w:szCs w:val="24"/>
              </w:rPr>
              <w:t xml:space="preserve"> issues for creating security policy for a large organization </w:t>
            </w:r>
          </w:p>
        </w:tc>
      </w:tr>
    </w:tbl>
    <w:p w:rsidR="0065648D" w:rsidRDefault="0065648D" w:rsidP="006001EB">
      <w:pPr>
        <w:autoSpaceDE w:val="0"/>
        <w:autoSpaceDN w:val="0"/>
        <w:adjustRightInd w:val="0"/>
        <w:spacing w:after="0" w:line="240" w:lineRule="auto"/>
        <w:rPr>
          <w:rFonts w:ascii="Times New Roman" w:eastAsiaTheme="minorHAnsi" w:hAnsi="Times New Roman"/>
          <w:b/>
          <w:bCs/>
          <w:color w:val="000000"/>
          <w:lang w:val="en-US" w:eastAsia="en-US"/>
        </w:rPr>
      </w:pPr>
    </w:p>
    <w:p w:rsidR="0065648D" w:rsidRDefault="0065648D">
      <w:pPr>
        <w:rPr>
          <w:rFonts w:ascii="Times New Roman" w:eastAsiaTheme="minorHAnsi" w:hAnsi="Times New Roman"/>
          <w:b/>
          <w:bCs/>
          <w:color w:val="000000"/>
          <w:lang w:val="en-US" w:eastAsia="en-US"/>
        </w:rPr>
      </w:pPr>
      <w:r>
        <w:rPr>
          <w:rFonts w:ascii="Times New Roman" w:eastAsiaTheme="minorHAnsi" w:hAnsi="Times New Roman"/>
          <w:b/>
          <w:bCs/>
          <w:color w:val="000000"/>
          <w:lang w:val="en-US" w:eastAsia="en-US"/>
        </w:rPr>
        <w:br w:type="page"/>
      </w:r>
    </w:p>
    <w:p w:rsidR="006001EB" w:rsidRDefault="006001EB" w:rsidP="006001EB">
      <w:pPr>
        <w:autoSpaceDE w:val="0"/>
        <w:autoSpaceDN w:val="0"/>
        <w:adjustRightInd w:val="0"/>
        <w:spacing w:after="0" w:line="240" w:lineRule="auto"/>
        <w:rPr>
          <w:rFonts w:ascii="Times New Roman" w:eastAsiaTheme="minorHAnsi" w:hAnsi="Times New Roman"/>
          <w:b/>
          <w:bCs/>
          <w:color w:val="000000"/>
          <w:lang w:val="en-US" w:eastAsia="en-US"/>
        </w:rPr>
      </w:pPr>
    </w:p>
    <w:p w:rsidR="006001EB" w:rsidRPr="004D7F2C" w:rsidRDefault="006001EB" w:rsidP="006001EB">
      <w:pPr>
        <w:autoSpaceDE w:val="0"/>
        <w:autoSpaceDN w:val="0"/>
        <w:adjustRightInd w:val="0"/>
        <w:spacing w:after="0" w:line="240" w:lineRule="auto"/>
        <w:rPr>
          <w:rFonts w:ascii="Times New Roman" w:eastAsiaTheme="minorHAnsi" w:hAnsi="Times New Roman"/>
          <w:color w:val="000000"/>
          <w:lang w:val="en-US" w:eastAsia="en-US"/>
        </w:rPr>
      </w:pPr>
      <w:r w:rsidRPr="00F35A1C">
        <w:rPr>
          <w:rFonts w:ascii="Times New Roman" w:eastAsiaTheme="minorHAnsi" w:hAnsi="Times New Roman"/>
          <w:b/>
          <w:bCs/>
          <w:color w:val="000000"/>
          <w:lang w:val="en-US" w:eastAsia="en-US"/>
        </w:rPr>
        <w:t xml:space="preserve">MAPPING COURSE OUTCOMES LEADING TO THE ACHIEVEMENT OF PROGRAM OUTCOMES AND PROGRAM SPECIFIC OUTCOMES: </w:t>
      </w:r>
    </w:p>
    <w:tbl>
      <w:tblPr>
        <w:tblStyle w:val="TableGrid"/>
        <w:tblW w:w="0" w:type="auto"/>
        <w:tblLook w:val="04A0" w:firstRow="1" w:lastRow="0" w:firstColumn="1" w:lastColumn="0" w:noHBand="0" w:noVBand="1"/>
      </w:tblPr>
      <w:tblGrid>
        <w:gridCol w:w="1110"/>
        <w:gridCol w:w="592"/>
        <w:gridCol w:w="593"/>
        <w:gridCol w:w="593"/>
        <w:gridCol w:w="593"/>
        <w:gridCol w:w="592"/>
        <w:gridCol w:w="587"/>
        <w:gridCol w:w="592"/>
        <w:gridCol w:w="501"/>
        <w:gridCol w:w="501"/>
        <w:gridCol w:w="581"/>
        <w:gridCol w:w="581"/>
        <w:gridCol w:w="581"/>
        <w:gridCol w:w="691"/>
        <w:gridCol w:w="691"/>
        <w:gridCol w:w="691"/>
      </w:tblGrid>
      <w:tr w:rsidR="006001EB" w:rsidTr="0026191B">
        <w:tc>
          <w:tcPr>
            <w:tcW w:w="1111" w:type="dxa"/>
          </w:tcPr>
          <w:p w:rsidR="006001EB" w:rsidRPr="0065648D" w:rsidRDefault="006001EB" w:rsidP="0026191B">
            <w:pPr>
              <w:autoSpaceDE w:val="0"/>
              <w:autoSpaceDN w:val="0"/>
              <w:adjustRightInd w:val="0"/>
              <w:jc w:val="both"/>
              <w:rPr>
                <w:rFonts w:ascii="Times New Roman" w:eastAsiaTheme="minorHAnsi" w:hAnsi="Times New Roman"/>
                <w:b/>
                <w:sz w:val="24"/>
                <w:szCs w:val="24"/>
                <w:lang w:eastAsia="en-US" w:bidi="hi-IN"/>
              </w:rPr>
            </w:pPr>
            <w:r w:rsidRPr="0065648D">
              <w:rPr>
                <w:rFonts w:ascii="Times New Roman" w:eastAsiaTheme="minorHAnsi" w:hAnsi="Times New Roman"/>
                <w:b/>
                <w:i/>
                <w:sz w:val="24"/>
                <w:szCs w:val="24"/>
                <w:lang w:eastAsia="en-US" w:bidi="hi-IN"/>
              </w:rPr>
              <w:t>Course Outcome</w:t>
            </w:r>
          </w:p>
        </w:tc>
        <w:tc>
          <w:tcPr>
            <w:tcW w:w="6131" w:type="dxa"/>
            <w:gridSpan w:val="12"/>
          </w:tcPr>
          <w:p w:rsidR="006001EB" w:rsidRPr="0065648D" w:rsidRDefault="006001EB" w:rsidP="0026191B">
            <w:pPr>
              <w:autoSpaceDE w:val="0"/>
              <w:autoSpaceDN w:val="0"/>
              <w:adjustRightInd w:val="0"/>
              <w:jc w:val="center"/>
              <w:rPr>
                <w:rFonts w:ascii="Times New Roman" w:eastAsiaTheme="minorHAnsi" w:hAnsi="Times New Roman"/>
                <w:b/>
                <w:sz w:val="24"/>
                <w:szCs w:val="24"/>
                <w:lang w:eastAsia="en-US" w:bidi="hi-IN"/>
              </w:rPr>
            </w:pPr>
            <w:r w:rsidRPr="0065648D">
              <w:rPr>
                <w:rFonts w:ascii="Times New Roman" w:eastAsiaTheme="minorHAnsi" w:hAnsi="Times New Roman"/>
                <w:b/>
                <w:sz w:val="24"/>
                <w:szCs w:val="24"/>
                <w:lang w:eastAsia="en-US" w:bidi="hi-IN"/>
              </w:rPr>
              <w:t>Program Outcome</w:t>
            </w:r>
          </w:p>
        </w:tc>
        <w:tc>
          <w:tcPr>
            <w:tcW w:w="2334" w:type="dxa"/>
            <w:gridSpan w:val="3"/>
          </w:tcPr>
          <w:p w:rsidR="006001EB" w:rsidRPr="0065648D" w:rsidRDefault="006001EB" w:rsidP="0026191B">
            <w:pPr>
              <w:autoSpaceDE w:val="0"/>
              <w:autoSpaceDN w:val="0"/>
              <w:adjustRightInd w:val="0"/>
              <w:jc w:val="center"/>
              <w:rPr>
                <w:rFonts w:ascii="Times New Roman" w:eastAsiaTheme="minorHAnsi" w:hAnsi="Times New Roman"/>
                <w:b/>
                <w:sz w:val="24"/>
                <w:szCs w:val="24"/>
                <w:lang w:eastAsia="en-US" w:bidi="hi-IN"/>
              </w:rPr>
            </w:pPr>
            <w:r w:rsidRPr="0065648D">
              <w:rPr>
                <w:rFonts w:ascii="Times New Roman" w:eastAsiaTheme="minorHAnsi" w:hAnsi="Times New Roman"/>
                <w:b/>
                <w:sz w:val="24"/>
                <w:szCs w:val="24"/>
                <w:lang w:eastAsia="en-US" w:bidi="hi-IN"/>
              </w:rPr>
              <w:t xml:space="preserve">Program </w:t>
            </w:r>
            <w:r w:rsidR="005277D3" w:rsidRPr="0065648D">
              <w:rPr>
                <w:rFonts w:ascii="Times New Roman" w:eastAsiaTheme="minorHAnsi" w:hAnsi="Times New Roman"/>
                <w:b/>
                <w:sz w:val="24"/>
                <w:szCs w:val="24"/>
                <w:lang w:eastAsia="en-US" w:bidi="hi-IN"/>
              </w:rPr>
              <w:t>Specific</w:t>
            </w:r>
            <w:r w:rsidRPr="0065648D">
              <w:rPr>
                <w:rFonts w:ascii="Times New Roman" w:eastAsiaTheme="minorHAnsi" w:hAnsi="Times New Roman"/>
                <w:b/>
                <w:sz w:val="24"/>
                <w:szCs w:val="24"/>
                <w:lang w:eastAsia="en-US" w:bidi="hi-IN"/>
              </w:rPr>
              <w:t xml:space="preserve"> Outcome</w:t>
            </w: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PO1</w:t>
            </w:r>
          </w:p>
        </w:tc>
        <w:tc>
          <w:tcPr>
            <w:tcW w:w="672"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PO2</w:t>
            </w:r>
          </w:p>
        </w:tc>
        <w:tc>
          <w:tcPr>
            <w:tcW w:w="672"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PO3</w:t>
            </w:r>
          </w:p>
        </w:tc>
        <w:tc>
          <w:tcPr>
            <w:tcW w:w="672"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PO4</w:t>
            </w:r>
          </w:p>
        </w:tc>
        <w:tc>
          <w:tcPr>
            <w:tcW w:w="671"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PO5</w:t>
            </w:r>
          </w:p>
        </w:tc>
        <w:tc>
          <w:tcPr>
            <w:tcW w:w="661"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PO6</w:t>
            </w:r>
          </w:p>
        </w:tc>
        <w:tc>
          <w:tcPr>
            <w:tcW w:w="671"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PO7</w:t>
            </w:r>
          </w:p>
        </w:tc>
        <w:tc>
          <w:tcPr>
            <w:tcW w:w="28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PO8</w:t>
            </w:r>
          </w:p>
        </w:tc>
        <w:tc>
          <w:tcPr>
            <w:tcW w:w="28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PO9</w:t>
            </w:r>
          </w:p>
        </w:tc>
        <w:tc>
          <w:tcPr>
            <w:tcW w:w="28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PO10</w:t>
            </w:r>
          </w:p>
        </w:tc>
        <w:tc>
          <w:tcPr>
            <w:tcW w:w="28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PO11</w:t>
            </w:r>
          </w:p>
        </w:tc>
        <w:tc>
          <w:tcPr>
            <w:tcW w:w="28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PO12</w:t>
            </w:r>
          </w:p>
        </w:tc>
        <w:tc>
          <w:tcPr>
            <w:tcW w:w="77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PSO1</w:t>
            </w:r>
          </w:p>
        </w:tc>
        <w:tc>
          <w:tcPr>
            <w:tcW w:w="77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PSO2</w:t>
            </w:r>
          </w:p>
        </w:tc>
        <w:tc>
          <w:tcPr>
            <w:tcW w:w="778" w:type="dxa"/>
          </w:tcPr>
          <w:p w:rsidR="006001EB" w:rsidRPr="00D616D9" w:rsidRDefault="006001EB" w:rsidP="0026191B">
            <w:pPr>
              <w:autoSpaceDE w:val="0"/>
              <w:autoSpaceDN w:val="0"/>
              <w:adjustRightInd w:val="0"/>
              <w:jc w:val="both"/>
              <w:rPr>
                <w:rFonts w:ascii="Times New Roman" w:eastAsiaTheme="minorHAnsi" w:hAnsi="Times New Roman"/>
                <w:sz w:val="16"/>
                <w:szCs w:val="16"/>
                <w:lang w:eastAsia="en-US" w:bidi="hi-IN"/>
              </w:rPr>
            </w:pPr>
            <w:r w:rsidRPr="00D616D9">
              <w:rPr>
                <w:rFonts w:ascii="Times New Roman" w:eastAsiaTheme="minorHAnsi" w:hAnsi="Times New Roman"/>
                <w:sz w:val="16"/>
                <w:szCs w:val="16"/>
                <w:lang w:eastAsia="en-US" w:bidi="hi-IN"/>
              </w:rPr>
              <w:t>PSO3</w:t>
            </w: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CO1</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6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M</w:t>
            </w: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CO2</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6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M</w:t>
            </w: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CO3</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L</w:t>
            </w: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6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H</w:t>
            </w: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CO4</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L</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6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L</w:t>
            </w: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r>
      <w:tr w:rsidR="006001EB" w:rsidTr="0026191B">
        <w:tc>
          <w:tcPr>
            <w:tcW w:w="111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CO5</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2"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6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671"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H</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L</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eastAsiaTheme="minorHAnsi"/>
                <w:lang w:bidi="hi-IN"/>
              </w:rPr>
              <w:t>M</w:t>
            </w:r>
          </w:p>
        </w:tc>
        <w:tc>
          <w:tcPr>
            <w:tcW w:w="28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p>
        </w:tc>
        <w:tc>
          <w:tcPr>
            <w:tcW w:w="778" w:type="dxa"/>
          </w:tcPr>
          <w:p w:rsidR="006001EB" w:rsidRDefault="006001EB" w:rsidP="0026191B">
            <w:pPr>
              <w:autoSpaceDE w:val="0"/>
              <w:autoSpaceDN w:val="0"/>
              <w:adjustRightInd w:val="0"/>
              <w:jc w:val="both"/>
              <w:rPr>
                <w:rFonts w:ascii="Times New Roman" w:eastAsiaTheme="minorHAnsi" w:hAnsi="Times New Roman"/>
                <w:sz w:val="24"/>
                <w:szCs w:val="24"/>
                <w:lang w:eastAsia="en-US" w:bidi="hi-IN"/>
              </w:rPr>
            </w:pPr>
            <w:r>
              <w:rPr>
                <w:rFonts w:ascii="Times New Roman" w:eastAsiaTheme="minorHAnsi" w:hAnsi="Times New Roman"/>
                <w:sz w:val="24"/>
                <w:szCs w:val="24"/>
                <w:lang w:eastAsia="en-US" w:bidi="hi-IN"/>
              </w:rPr>
              <w:t>M</w:t>
            </w:r>
          </w:p>
        </w:tc>
      </w:tr>
    </w:tbl>
    <w:p w:rsidR="006001EB" w:rsidRPr="004441DD"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6001EB" w:rsidRPr="004441DD" w:rsidRDefault="006001EB" w:rsidP="006001EB">
      <w:pPr>
        <w:rPr>
          <w:rFonts w:ascii="Times New Roman" w:hAnsi="Times New Roman"/>
          <w:color w:val="000000"/>
          <w:sz w:val="24"/>
          <w:szCs w:val="24"/>
          <w:lang w:eastAsia="en-US" w:bidi="hi-IN"/>
        </w:rPr>
      </w:pPr>
      <w:r>
        <w:rPr>
          <w:rFonts w:ascii="Times New Roman" w:hAnsi="Times New Roman"/>
          <w:sz w:val="24"/>
          <w:szCs w:val="24"/>
        </w:rPr>
        <w:t>H = Highly Related; M</w:t>
      </w:r>
      <w:r w:rsidRPr="00ED5F76">
        <w:rPr>
          <w:rFonts w:ascii="Times New Roman" w:hAnsi="Times New Roman"/>
          <w:sz w:val="24"/>
          <w:szCs w:val="24"/>
        </w:rPr>
        <w:t xml:space="preserve"> = </w:t>
      </w:r>
      <w:r>
        <w:rPr>
          <w:rFonts w:ascii="Times New Roman" w:hAnsi="Times New Roman"/>
          <w:sz w:val="24"/>
          <w:szCs w:val="24"/>
        </w:rPr>
        <w:t>Medium</w:t>
      </w:r>
      <w:r>
        <w:rPr>
          <w:rFonts w:ascii="Times New Roman" w:hAnsi="Times New Roman"/>
          <w:sz w:val="24"/>
          <w:szCs w:val="24"/>
        </w:rPr>
        <w:tab/>
        <w:t>L=Low</w:t>
      </w:r>
    </w:p>
    <w:p w:rsidR="006001EB" w:rsidRPr="004441DD" w:rsidRDefault="006001EB" w:rsidP="006001EB">
      <w:pPr>
        <w:autoSpaceDE w:val="0"/>
        <w:autoSpaceDN w:val="0"/>
        <w:adjustRightInd w:val="0"/>
        <w:spacing w:after="0" w:line="240" w:lineRule="auto"/>
        <w:jc w:val="both"/>
        <w:rPr>
          <w:rFonts w:ascii="Times New Roman" w:hAnsi="Times New Roman"/>
          <w:b/>
          <w:i/>
          <w:sz w:val="24"/>
          <w:szCs w:val="24"/>
        </w:rPr>
      </w:pPr>
      <w:r w:rsidRPr="004441DD">
        <w:rPr>
          <w:rFonts w:ascii="Times New Roman" w:hAnsi="Times New Roman"/>
          <w:b/>
          <w:sz w:val="24"/>
          <w:szCs w:val="24"/>
        </w:rPr>
        <w:t>Text Books –</w:t>
      </w:r>
    </w:p>
    <w:p w:rsidR="006001EB" w:rsidRPr="004441DD" w:rsidRDefault="006001EB" w:rsidP="006001EB">
      <w:pPr>
        <w:autoSpaceDE w:val="0"/>
        <w:autoSpaceDN w:val="0"/>
        <w:adjustRightInd w:val="0"/>
        <w:spacing w:after="0" w:line="240" w:lineRule="auto"/>
        <w:jc w:val="both"/>
        <w:rPr>
          <w:rFonts w:ascii="Times New Roman" w:hAnsi="Times New Roman"/>
          <w:i/>
          <w:sz w:val="24"/>
          <w:szCs w:val="24"/>
        </w:rPr>
      </w:pPr>
      <w:r w:rsidRPr="004441DD">
        <w:rPr>
          <w:rFonts w:ascii="Times New Roman" w:hAnsi="Times New Roman"/>
          <w:sz w:val="24"/>
          <w:szCs w:val="24"/>
        </w:rPr>
        <w:t>1. Stalling Williams: Cryptography and Network Security: Principles and Practices, 4th Edition,</w:t>
      </w:r>
    </w:p>
    <w:p w:rsidR="006001EB" w:rsidRPr="004441DD" w:rsidRDefault="006001EB" w:rsidP="006001EB">
      <w:pPr>
        <w:autoSpaceDE w:val="0"/>
        <w:autoSpaceDN w:val="0"/>
        <w:adjustRightInd w:val="0"/>
        <w:spacing w:after="0" w:line="240" w:lineRule="auto"/>
        <w:jc w:val="both"/>
        <w:rPr>
          <w:rFonts w:ascii="Times New Roman" w:hAnsi="Times New Roman"/>
          <w:i/>
          <w:sz w:val="24"/>
          <w:szCs w:val="24"/>
        </w:rPr>
      </w:pPr>
      <w:r w:rsidRPr="004441DD">
        <w:rPr>
          <w:rFonts w:ascii="Times New Roman" w:hAnsi="Times New Roman"/>
          <w:sz w:val="24"/>
          <w:szCs w:val="24"/>
        </w:rPr>
        <w:t>Pearson Education, 2006.</w:t>
      </w:r>
    </w:p>
    <w:p w:rsidR="006001EB" w:rsidRPr="004441DD" w:rsidRDefault="006001EB" w:rsidP="006001EB">
      <w:pPr>
        <w:autoSpaceDE w:val="0"/>
        <w:autoSpaceDN w:val="0"/>
        <w:adjustRightInd w:val="0"/>
        <w:spacing w:after="0" w:line="240" w:lineRule="auto"/>
        <w:jc w:val="both"/>
        <w:rPr>
          <w:rFonts w:ascii="Times New Roman" w:hAnsi="Times New Roman"/>
          <w:i/>
          <w:sz w:val="24"/>
          <w:szCs w:val="24"/>
        </w:rPr>
      </w:pPr>
      <w:r w:rsidRPr="004441DD">
        <w:rPr>
          <w:rFonts w:ascii="Times New Roman" w:hAnsi="Times New Roman"/>
          <w:b/>
          <w:bCs/>
          <w:sz w:val="24"/>
          <w:szCs w:val="24"/>
        </w:rPr>
        <w:t xml:space="preserve">2. </w:t>
      </w:r>
      <w:r w:rsidRPr="004441DD">
        <w:rPr>
          <w:rFonts w:ascii="Times New Roman" w:hAnsi="Times New Roman"/>
          <w:sz w:val="24"/>
          <w:szCs w:val="24"/>
        </w:rPr>
        <w:t>Kaufman Charlie et.al; Network Security: Private Communication in a Public World, 2nd Ed.,</w:t>
      </w:r>
    </w:p>
    <w:p w:rsidR="006001EB" w:rsidRPr="004441DD" w:rsidRDefault="006001EB" w:rsidP="006001EB">
      <w:pPr>
        <w:autoSpaceDE w:val="0"/>
        <w:autoSpaceDN w:val="0"/>
        <w:adjustRightInd w:val="0"/>
        <w:spacing w:after="0" w:line="240" w:lineRule="auto"/>
        <w:jc w:val="both"/>
        <w:rPr>
          <w:rFonts w:ascii="Times New Roman" w:hAnsi="Times New Roman"/>
          <w:sz w:val="24"/>
          <w:szCs w:val="24"/>
        </w:rPr>
      </w:pPr>
      <w:r w:rsidRPr="004441DD">
        <w:rPr>
          <w:rFonts w:ascii="Times New Roman" w:hAnsi="Times New Roman"/>
          <w:sz w:val="24"/>
          <w:szCs w:val="24"/>
        </w:rPr>
        <w:t>PHI/Pearson.</w:t>
      </w:r>
    </w:p>
    <w:p w:rsidR="006001EB" w:rsidRPr="004441DD" w:rsidRDefault="006001EB" w:rsidP="006001EB">
      <w:pPr>
        <w:autoSpaceDE w:val="0"/>
        <w:autoSpaceDN w:val="0"/>
        <w:adjustRightInd w:val="0"/>
        <w:spacing w:after="0" w:line="240" w:lineRule="auto"/>
        <w:jc w:val="both"/>
        <w:rPr>
          <w:rFonts w:ascii="Times New Roman" w:hAnsi="Times New Roman"/>
          <w:b/>
          <w:i/>
          <w:sz w:val="24"/>
          <w:szCs w:val="24"/>
        </w:rPr>
      </w:pPr>
      <w:r w:rsidRPr="004441DD">
        <w:rPr>
          <w:rFonts w:ascii="Times New Roman" w:hAnsi="Times New Roman"/>
          <w:b/>
          <w:sz w:val="24"/>
          <w:szCs w:val="24"/>
        </w:rPr>
        <w:t>Reference Books:</w:t>
      </w:r>
    </w:p>
    <w:p w:rsidR="006001EB" w:rsidRPr="004441DD" w:rsidRDefault="006001EB" w:rsidP="006001EB">
      <w:pPr>
        <w:autoSpaceDE w:val="0"/>
        <w:autoSpaceDN w:val="0"/>
        <w:adjustRightInd w:val="0"/>
        <w:spacing w:after="0" w:line="240" w:lineRule="auto"/>
        <w:jc w:val="both"/>
        <w:rPr>
          <w:rFonts w:ascii="Times New Roman" w:hAnsi="Times New Roman"/>
          <w:i/>
          <w:sz w:val="24"/>
          <w:szCs w:val="24"/>
        </w:rPr>
      </w:pPr>
      <w:r w:rsidRPr="004441DD">
        <w:rPr>
          <w:rFonts w:ascii="Times New Roman" w:hAnsi="Times New Roman"/>
          <w:sz w:val="24"/>
          <w:szCs w:val="24"/>
        </w:rPr>
        <w:t xml:space="preserve">1. </w:t>
      </w:r>
      <w:proofErr w:type="spellStart"/>
      <w:r w:rsidRPr="004441DD">
        <w:rPr>
          <w:rFonts w:ascii="Times New Roman" w:hAnsi="Times New Roman"/>
          <w:sz w:val="24"/>
          <w:szCs w:val="24"/>
        </w:rPr>
        <w:t>Pieprzyk</w:t>
      </w:r>
      <w:proofErr w:type="spellEnd"/>
      <w:r w:rsidRPr="004441DD">
        <w:rPr>
          <w:rFonts w:ascii="Times New Roman" w:hAnsi="Times New Roman"/>
          <w:sz w:val="24"/>
          <w:szCs w:val="24"/>
        </w:rPr>
        <w:t xml:space="preserve"> Josef and et.al; Fundamentals of Computer Security, Springer-Verlag, 2008.</w:t>
      </w:r>
    </w:p>
    <w:p w:rsidR="006001EB" w:rsidRDefault="006001EB" w:rsidP="006001EB">
      <w:pPr>
        <w:autoSpaceDE w:val="0"/>
        <w:autoSpaceDN w:val="0"/>
        <w:adjustRightInd w:val="0"/>
        <w:spacing w:after="0" w:line="240" w:lineRule="auto"/>
        <w:jc w:val="both"/>
        <w:rPr>
          <w:rFonts w:ascii="Times New Roman" w:hAnsi="Times New Roman"/>
          <w:sz w:val="24"/>
          <w:szCs w:val="24"/>
        </w:rPr>
      </w:pPr>
      <w:r w:rsidRPr="004441DD">
        <w:rPr>
          <w:rFonts w:ascii="Times New Roman" w:hAnsi="Times New Roman"/>
          <w:sz w:val="24"/>
          <w:szCs w:val="24"/>
        </w:rPr>
        <w:t>2. Trappe &amp; Washington, Introduction to Cryptography, 2nd Ed. Pearson.</w:t>
      </w:r>
    </w:p>
    <w:p w:rsidR="006001EB" w:rsidRDefault="006001EB" w:rsidP="006001EB"/>
    <w:p w:rsidR="006001EB" w:rsidRDefault="006001EB" w:rsidP="006001EB"/>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5648D" w:rsidRDefault="0065648D">
      <w:r>
        <w:br w:type="page"/>
      </w:r>
    </w:p>
    <w:p w:rsidR="006001EB" w:rsidRPr="0065648D" w:rsidRDefault="00DC3F22" w:rsidP="006001EB">
      <w:pPr>
        <w:spacing w:after="0" w:line="240" w:lineRule="auto"/>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lastRenderedPageBreak/>
        <w:t>Cyber</w:t>
      </w:r>
      <w:r w:rsidR="006001EB" w:rsidRPr="0065648D">
        <w:rPr>
          <w:rFonts w:ascii="Times New Roman" w:hAnsi="Times New Roman"/>
          <w:b/>
          <w:bCs/>
          <w:color w:val="000000"/>
          <w:sz w:val="32"/>
          <w:szCs w:val="32"/>
          <w:lang w:val="en-US" w:eastAsia="en-US"/>
        </w:rPr>
        <w:t xml:space="preserve"> Security</w:t>
      </w:r>
    </w:p>
    <w:p w:rsidR="006001EB" w:rsidRPr="00C476E3"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3</w:t>
      </w:r>
    </w:p>
    <w:p w:rsidR="006001EB" w:rsidRDefault="006001EB" w:rsidP="006001EB">
      <w:pPr>
        <w:spacing w:after="160" w:line="259" w:lineRule="auto"/>
      </w:pP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782"/>
        <w:gridCol w:w="5593"/>
        <w:gridCol w:w="1975"/>
      </w:tblGrid>
      <w:tr w:rsidR="006001EB" w:rsidRPr="004441DD"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932D59">
              <w:rPr>
                <w:rFonts w:ascii="Times New Roman" w:hAnsi="Times New Roman"/>
                <w:b/>
                <w:bCs/>
                <w:sz w:val="24"/>
                <w:szCs w:val="24"/>
              </w:rPr>
              <w:t>BCO 18</w:t>
            </w:r>
            <w:r>
              <w:rPr>
                <w:rFonts w:ascii="Times New Roman" w:hAnsi="Times New Roman"/>
                <w:b/>
                <w:bCs/>
                <w:sz w:val="24"/>
                <w:szCs w:val="24"/>
              </w:rPr>
              <w:t>8</w:t>
            </w:r>
            <w:r w:rsidRPr="00932D59">
              <w:rPr>
                <w:rFonts w:ascii="Times New Roman" w:hAnsi="Times New Roman"/>
                <w:b/>
                <w:bCs/>
                <w:sz w:val="24"/>
                <w:szCs w:val="24"/>
              </w:rPr>
              <w:t>A</w:t>
            </w:r>
          </w:p>
        </w:tc>
        <w:tc>
          <w:tcPr>
            <w:tcW w:w="559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4441DD" w:rsidRDefault="006001EB" w:rsidP="0026191B">
            <w:pPr>
              <w:jc w:val="center"/>
              <w:rPr>
                <w:rFonts w:ascii="Times New Roman" w:hAnsi="Times New Roman"/>
                <w:b/>
                <w:bCs/>
                <w:sz w:val="24"/>
                <w:szCs w:val="24"/>
              </w:rPr>
            </w:pPr>
            <w:r w:rsidRPr="00D64780">
              <w:rPr>
                <w:rFonts w:ascii="Times New Roman" w:hAnsi="Times New Roman"/>
                <w:b/>
                <w:bCs/>
                <w:sz w:val="24"/>
                <w:szCs w:val="24"/>
              </w:rPr>
              <w:t>Cyber Forensic &amp; investigation</w:t>
            </w:r>
          </w:p>
        </w:tc>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rPr>
                <w:rFonts w:ascii="Times New Roman" w:hAnsi="Times New Roman"/>
                <w:b/>
                <w:bCs/>
                <w:sz w:val="24"/>
                <w:szCs w:val="24"/>
              </w:rPr>
            </w:pPr>
            <w:r>
              <w:rPr>
                <w:rFonts w:ascii="Times New Roman" w:hAnsi="Times New Roman"/>
                <w:b/>
                <w:bCs/>
                <w:sz w:val="24"/>
                <w:szCs w:val="24"/>
              </w:rPr>
              <w:t>3-0-0 (3)</w:t>
            </w:r>
          </w:p>
        </w:tc>
      </w:tr>
      <w:tr w:rsidR="006001EB" w:rsidRPr="00623A2E" w:rsidTr="0026191B">
        <w:tc>
          <w:tcPr>
            <w:tcW w:w="9350" w:type="dxa"/>
            <w:gridSpan w:val="3"/>
            <w:tcBorders>
              <w:top w:val="single" w:sz="4" w:space="0" w:color="000000" w:themeColor="text1"/>
              <w:bottom w:val="single" w:sz="4" w:space="0" w:color="000000" w:themeColor="text1"/>
            </w:tcBorders>
            <w:vAlign w:val="center"/>
          </w:tcPr>
          <w:p w:rsidR="006001EB" w:rsidRPr="00623A2E" w:rsidRDefault="006001EB" w:rsidP="0026191B">
            <w:pPr>
              <w:jc w:val="both"/>
              <w:rPr>
                <w:rFonts w:ascii="Times New Roman" w:hAnsi="Times New Roman"/>
                <w:b/>
                <w:bCs/>
                <w:sz w:val="24"/>
                <w:szCs w:val="24"/>
              </w:rPr>
            </w:pPr>
            <w:r w:rsidRPr="00623A2E">
              <w:rPr>
                <w:rFonts w:ascii="Times New Roman" w:hAnsi="Times New Roman"/>
                <w:b/>
                <w:bCs/>
                <w:sz w:val="24"/>
                <w:szCs w:val="24"/>
              </w:rPr>
              <w:t>Objective:</w:t>
            </w:r>
          </w:p>
          <w:p w:rsidR="006001EB" w:rsidRPr="00623A2E" w:rsidRDefault="006001EB" w:rsidP="00503EB6">
            <w:pPr>
              <w:pStyle w:val="ListParagraph"/>
              <w:numPr>
                <w:ilvl w:val="0"/>
                <w:numId w:val="37"/>
              </w:numPr>
              <w:spacing w:after="200" w:line="276" w:lineRule="auto"/>
              <w:jc w:val="both"/>
              <w:rPr>
                <w:rFonts w:ascii="Times New Roman" w:hAnsi="Times New Roman"/>
                <w:sz w:val="24"/>
                <w:szCs w:val="24"/>
              </w:rPr>
            </w:pPr>
            <w:r w:rsidRPr="00623A2E">
              <w:rPr>
                <w:rFonts w:ascii="Times New Roman" w:hAnsi="Times New Roman"/>
                <w:sz w:val="24"/>
                <w:szCs w:val="24"/>
              </w:rPr>
              <w:t xml:space="preserve">To study the fundamentals of Computer Forensics </w:t>
            </w:r>
          </w:p>
          <w:p w:rsidR="006001EB" w:rsidRPr="00623A2E" w:rsidRDefault="006001EB" w:rsidP="0026191B">
            <w:pPr>
              <w:rPr>
                <w:rFonts w:ascii="Times New Roman" w:hAnsi="Times New Roman"/>
                <w:sz w:val="24"/>
                <w:szCs w:val="24"/>
              </w:rPr>
            </w:pPr>
            <w:r w:rsidRPr="00623A2E">
              <w:rPr>
                <w:rFonts w:ascii="Times New Roman" w:hAnsi="Times New Roman"/>
                <w:sz w:val="24"/>
                <w:szCs w:val="24"/>
              </w:rPr>
              <w:t xml:space="preserve">• To learn, </w:t>
            </w:r>
            <w:proofErr w:type="spellStart"/>
            <w:r w:rsidRPr="00623A2E">
              <w:rPr>
                <w:rFonts w:ascii="Times New Roman" w:hAnsi="Times New Roman"/>
                <w:sz w:val="24"/>
                <w:szCs w:val="24"/>
              </w:rPr>
              <w:t>analyze</w:t>
            </w:r>
            <w:proofErr w:type="spellEnd"/>
            <w:r w:rsidRPr="00623A2E">
              <w:rPr>
                <w:rFonts w:ascii="Times New Roman" w:hAnsi="Times New Roman"/>
                <w:sz w:val="24"/>
                <w:szCs w:val="24"/>
              </w:rPr>
              <w:t xml:space="preserve"> and validate Forensics Data </w:t>
            </w:r>
          </w:p>
          <w:p w:rsidR="006001EB" w:rsidRPr="00623A2E" w:rsidRDefault="006001EB" w:rsidP="0026191B">
            <w:pPr>
              <w:rPr>
                <w:rFonts w:ascii="Times New Roman" w:hAnsi="Times New Roman"/>
                <w:bCs/>
                <w:sz w:val="24"/>
                <w:szCs w:val="24"/>
              </w:rPr>
            </w:pPr>
            <w:r w:rsidRPr="00623A2E">
              <w:rPr>
                <w:rFonts w:ascii="Times New Roman" w:hAnsi="Times New Roman"/>
                <w:sz w:val="24"/>
                <w:szCs w:val="24"/>
              </w:rPr>
              <w:t>• To study the tools and tactics associated with Cyber Forensics</w:t>
            </w:r>
          </w:p>
        </w:tc>
      </w:tr>
      <w:tr w:rsidR="006001EB" w:rsidRPr="00623A2E"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jc w:val="center"/>
              <w:rPr>
                <w:rFonts w:ascii="Times New Roman" w:hAnsi="Times New Roman"/>
                <w:b/>
                <w:bCs/>
                <w:sz w:val="24"/>
                <w:szCs w:val="24"/>
              </w:rPr>
            </w:pPr>
            <w:r w:rsidRPr="00623A2E">
              <w:rPr>
                <w:rFonts w:ascii="Times New Roman" w:hAnsi="Times New Roman"/>
                <w:b/>
                <w:bCs/>
                <w:sz w:val="24"/>
                <w:szCs w:val="24"/>
              </w:rPr>
              <w:t>UNIT 1</w:t>
            </w:r>
          </w:p>
        </w:tc>
        <w:tc>
          <w:tcPr>
            <w:tcW w:w="75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autoSpaceDE w:val="0"/>
              <w:autoSpaceDN w:val="0"/>
              <w:adjustRightInd w:val="0"/>
              <w:jc w:val="both"/>
              <w:rPr>
                <w:rFonts w:ascii="Times New Roman" w:hAnsi="Times New Roman"/>
                <w:b/>
                <w:bCs/>
                <w:sz w:val="24"/>
                <w:szCs w:val="24"/>
              </w:rPr>
            </w:pPr>
            <w:r w:rsidRPr="00623A2E">
              <w:rPr>
                <w:rFonts w:ascii="Times New Roman" w:hAnsi="Times New Roman"/>
                <w:sz w:val="24"/>
                <w:szCs w:val="24"/>
              </w:rPr>
              <w:t>File systems, Microsoft file structure, Examining NTFS disks, Microsoft BitLocker, Third Party Disk Encryption Tools, Windows Registry, Start-up Tasks, Virtual Machines, Macintosh file structure and boot process, UNIX and Linux disk structures and boot processes. Other Disk structures (CD, SCSI, IDE and SATA devices)</w:t>
            </w:r>
          </w:p>
        </w:tc>
      </w:tr>
      <w:tr w:rsidR="006001EB" w:rsidRPr="00623A2E"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jc w:val="center"/>
              <w:rPr>
                <w:rFonts w:ascii="Times New Roman" w:hAnsi="Times New Roman"/>
                <w:b/>
                <w:bCs/>
                <w:sz w:val="24"/>
                <w:szCs w:val="24"/>
              </w:rPr>
            </w:pPr>
            <w:r w:rsidRPr="00623A2E">
              <w:rPr>
                <w:rFonts w:ascii="Times New Roman" w:hAnsi="Times New Roman"/>
                <w:b/>
                <w:bCs/>
                <w:sz w:val="24"/>
                <w:szCs w:val="24"/>
              </w:rPr>
              <w:t>UNIT 2</w:t>
            </w:r>
          </w:p>
        </w:tc>
        <w:tc>
          <w:tcPr>
            <w:tcW w:w="75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autoSpaceDE w:val="0"/>
              <w:autoSpaceDN w:val="0"/>
              <w:adjustRightInd w:val="0"/>
              <w:jc w:val="both"/>
              <w:rPr>
                <w:rFonts w:ascii="Times New Roman" w:hAnsi="Times New Roman"/>
                <w:b/>
                <w:bCs/>
                <w:sz w:val="24"/>
                <w:szCs w:val="24"/>
              </w:rPr>
            </w:pPr>
            <w:r w:rsidRPr="00623A2E">
              <w:rPr>
                <w:rFonts w:ascii="Times New Roman" w:hAnsi="Times New Roman"/>
                <w:sz w:val="24"/>
                <w:szCs w:val="24"/>
              </w:rPr>
              <w:t>Commercial Forensic Tools (Encase, FTK), Advanced Features of forensic tools (search, encryption and decryption, data carving), windows registry, memory analysis, advanced file system analysis (deleted and hidden data, metadata, temporary file, unknown\executable file analysis), applied decryption.</w:t>
            </w:r>
          </w:p>
        </w:tc>
      </w:tr>
      <w:tr w:rsidR="006001EB" w:rsidRPr="00623A2E"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jc w:val="center"/>
              <w:rPr>
                <w:rFonts w:ascii="Times New Roman" w:hAnsi="Times New Roman"/>
                <w:b/>
                <w:bCs/>
                <w:sz w:val="24"/>
                <w:szCs w:val="24"/>
              </w:rPr>
            </w:pPr>
            <w:r w:rsidRPr="00623A2E">
              <w:rPr>
                <w:rFonts w:ascii="Times New Roman" w:hAnsi="Times New Roman"/>
                <w:b/>
                <w:bCs/>
                <w:sz w:val="24"/>
                <w:szCs w:val="24"/>
              </w:rPr>
              <w:t>UNIT 3</w:t>
            </w:r>
          </w:p>
        </w:tc>
        <w:tc>
          <w:tcPr>
            <w:tcW w:w="75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autoSpaceDE w:val="0"/>
              <w:autoSpaceDN w:val="0"/>
              <w:adjustRightInd w:val="0"/>
              <w:jc w:val="both"/>
              <w:rPr>
                <w:rFonts w:ascii="Times New Roman" w:hAnsi="Times New Roman"/>
                <w:b/>
                <w:bCs/>
                <w:sz w:val="24"/>
                <w:szCs w:val="24"/>
              </w:rPr>
            </w:pPr>
            <w:r w:rsidRPr="00623A2E">
              <w:rPr>
                <w:rFonts w:ascii="Times New Roman" w:hAnsi="Times New Roman"/>
                <w:sz w:val="24"/>
                <w:szCs w:val="24"/>
              </w:rPr>
              <w:t>Graphic files: recognition, lossless and lossy data compression, locating and recovering graphic files, Identifying unknown file formats.</w:t>
            </w:r>
          </w:p>
        </w:tc>
      </w:tr>
      <w:tr w:rsidR="006001EB" w:rsidRPr="00623A2E"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jc w:val="center"/>
              <w:rPr>
                <w:rFonts w:ascii="Times New Roman" w:hAnsi="Times New Roman"/>
                <w:b/>
                <w:bCs/>
                <w:sz w:val="24"/>
                <w:szCs w:val="24"/>
              </w:rPr>
            </w:pPr>
            <w:r w:rsidRPr="00623A2E">
              <w:rPr>
                <w:rFonts w:ascii="Times New Roman" w:hAnsi="Times New Roman"/>
                <w:b/>
                <w:bCs/>
                <w:sz w:val="24"/>
                <w:szCs w:val="24"/>
              </w:rPr>
              <w:t>UNIT 4</w:t>
            </w:r>
          </w:p>
        </w:tc>
        <w:tc>
          <w:tcPr>
            <w:tcW w:w="75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autoSpaceDE w:val="0"/>
              <w:autoSpaceDN w:val="0"/>
              <w:adjustRightInd w:val="0"/>
              <w:jc w:val="both"/>
              <w:rPr>
                <w:rFonts w:ascii="Times New Roman" w:hAnsi="Times New Roman"/>
                <w:b/>
                <w:bCs/>
                <w:sz w:val="24"/>
                <w:szCs w:val="24"/>
              </w:rPr>
            </w:pPr>
            <w:r w:rsidRPr="00623A2E">
              <w:rPr>
                <w:rFonts w:ascii="Times New Roman" w:hAnsi="Times New Roman"/>
                <w:sz w:val="24"/>
                <w:szCs w:val="24"/>
              </w:rPr>
              <w:t>Virtual Machines, Network Forensics, Network tools, E-mail Investigation, E-mail forensics tools, Mobile Device Forensic.</w:t>
            </w:r>
          </w:p>
        </w:tc>
      </w:tr>
      <w:tr w:rsidR="006001EB" w:rsidRPr="00623A2E" w:rsidTr="0026191B">
        <w:tc>
          <w:tcPr>
            <w:tcW w:w="178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jc w:val="center"/>
              <w:rPr>
                <w:rFonts w:ascii="Times New Roman" w:hAnsi="Times New Roman"/>
                <w:b/>
                <w:bCs/>
                <w:sz w:val="24"/>
                <w:szCs w:val="24"/>
              </w:rPr>
            </w:pPr>
            <w:r w:rsidRPr="00623A2E">
              <w:rPr>
                <w:rFonts w:ascii="Times New Roman" w:hAnsi="Times New Roman"/>
                <w:b/>
                <w:bCs/>
                <w:sz w:val="24"/>
                <w:szCs w:val="24"/>
              </w:rPr>
              <w:t>UNIT 5</w:t>
            </w:r>
          </w:p>
        </w:tc>
        <w:tc>
          <w:tcPr>
            <w:tcW w:w="75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6001EB" w:rsidRPr="00623A2E" w:rsidRDefault="006001EB" w:rsidP="0026191B">
            <w:pPr>
              <w:autoSpaceDE w:val="0"/>
              <w:autoSpaceDN w:val="0"/>
              <w:adjustRightInd w:val="0"/>
              <w:jc w:val="both"/>
              <w:rPr>
                <w:rFonts w:ascii="Times New Roman" w:hAnsi="Times New Roman"/>
                <w:b/>
                <w:bCs/>
                <w:sz w:val="24"/>
                <w:szCs w:val="24"/>
              </w:rPr>
            </w:pPr>
            <w:r w:rsidRPr="00623A2E">
              <w:rPr>
                <w:rFonts w:ascii="Times New Roman" w:hAnsi="Times New Roman"/>
                <w:sz w:val="24"/>
                <w:szCs w:val="24"/>
              </w:rPr>
              <w:t xml:space="preserve">Computer </w:t>
            </w:r>
            <w:proofErr w:type="spellStart"/>
            <w:proofErr w:type="gramStart"/>
            <w:r w:rsidRPr="00623A2E">
              <w:rPr>
                <w:rFonts w:ascii="Times New Roman" w:hAnsi="Times New Roman"/>
                <w:sz w:val="24"/>
                <w:szCs w:val="24"/>
              </w:rPr>
              <w:t>Investigation,Evidence</w:t>
            </w:r>
            <w:proofErr w:type="spellEnd"/>
            <w:proofErr w:type="gramEnd"/>
            <w:r w:rsidRPr="00623A2E">
              <w:rPr>
                <w:rFonts w:ascii="Times New Roman" w:hAnsi="Times New Roman"/>
                <w:sz w:val="24"/>
                <w:szCs w:val="24"/>
              </w:rPr>
              <w:t xml:space="preserve"> acquisition, Processing crime and Incidence scene, Preserving, Analysis, Digital forensic investigation procedures, Report writing, Ethics</w:t>
            </w:r>
          </w:p>
        </w:tc>
      </w:tr>
      <w:tr w:rsidR="006001EB" w:rsidRPr="00623A2E" w:rsidTr="0026191B">
        <w:tc>
          <w:tcPr>
            <w:tcW w:w="9350" w:type="dxa"/>
            <w:gridSpan w:val="3"/>
            <w:tcBorders>
              <w:top w:val="single" w:sz="4" w:space="0" w:color="000000" w:themeColor="text1"/>
            </w:tcBorders>
            <w:vAlign w:val="center"/>
          </w:tcPr>
          <w:p w:rsidR="006001EB" w:rsidRPr="00623A2E" w:rsidRDefault="006001EB" w:rsidP="0026191B">
            <w:pPr>
              <w:rPr>
                <w:rFonts w:ascii="Times New Roman" w:hAnsi="Times New Roman"/>
                <w:b/>
                <w:bCs/>
                <w:sz w:val="24"/>
                <w:szCs w:val="24"/>
              </w:rPr>
            </w:pPr>
          </w:p>
          <w:p w:rsidR="006001EB" w:rsidRPr="00623A2E" w:rsidRDefault="006001EB" w:rsidP="0026191B">
            <w:pPr>
              <w:jc w:val="both"/>
              <w:rPr>
                <w:rFonts w:ascii="Times New Roman" w:hAnsi="Times New Roman"/>
                <w:sz w:val="24"/>
                <w:szCs w:val="24"/>
              </w:rPr>
            </w:pPr>
            <w:r w:rsidRPr="00623A2E">
              <w:rPr>
                <w:rFonts w:ascii="Times New Roman" w:hAnsi="Times New Roman"/>
                <w:b/>
                <w:bCs/>
                <w:sz w:val="24"/>
                <w:szCs w:val="24"/>
              </w:rPr>
              <w:t xml:space="preserve">OUTCOMES: </w:t>
            </w:r>
            <w:r w:rsidRPr="00623A2E">
              <w:rPr>
                <w:rFonts w:ascii="Times New Roman" w:hAnsi="Times New Roman"/>
                <w:sz w:val="24"/>
                <w:szCs w:val="24"/>
              </w:rPr>
              <w:t>At the end of the course, the student should be able to:</w:t>
            </w:r>
          </w:p>
          <w:p w:rsidR="006001EB" w:rsidRPr="00623A2E" w:rsidRDefault="006001EB" w:rsidP="0026191B">
            <w:pPr>
              <w:jc w:val="both"/>
              <w:rPr>
                <w:rFonts w:ascii="Times New Roman" w:hAnsi="Times New Roman"/>
                <w:sz w:val="24"/>
                <w:szCs w:val="24"/>
              </w:rPr>
            </w:pPr>
            <w:r w:rsidRPr="00623A2E">
              <w:rPr>
                <w:rFonts w:ascii="Times New Roman" w:hAnsi="Times New Roman"/>
                <w:sz w:val="24"/>
                <w:szCs w:val="24"/>
              </w:rPr>
              <w:t>CO1: Understand the fundamentals of Computer Forensics</w:t>
            </w:r>
          </w:p>
          <w:p w:rsidR="006001EB" w:rsidRPr="00623A2E" w:rsidRDefault="006001EB" w:rsidP="0026191B">
            <w:pPr>
              <w:jc w:val="both"/>
              <w:rPr>
                <w:rFonts w:ascii="Times New Roman" w:hAnsi="Times New Roman"/>
                <w:sz w:val="24"/>
                <w:szCs w:val="24"/>
              </w:rPr>
            </w:pPr>
            <w:r w:rsidRPr="00623A2E">
              <w:rPr>
                <w:rFonts w:ascii="Times New Roman" w:hAnsi="Times New Roman"/>
                <w:sz w:val="24"/>
                <w:szCs w:val="24"/>
              </w:rPr>
              <w:t>CO2</w:t>
            </w:r>
            <w:r>
              <w:rPr>
                <w:rFonts w:ascii="Times New Roman" w:hAnsi="Times New Roman"/>
                <w:sz w:val="24"/>
                <w:szCs w:val="24"/>
              </w:rPr>
              <w:t>:</w:t>
            </w:r>
            <w:r w:rsidRPr="00623A2E">
              <w:rPr>
                <w:rFonts w:ascii="Times New Roman" w:hAnsi="Times New Roman"/>
                <w:sz w:val="24"/>
                <w:szCs w:val="24"/>
              </w:rPr>
              <w:t xml:space="preserve"> Learn the issues of Data Acquisition and Data Recovery</w:t>
            </w:r>
          </w:p>
          <w:p w:rsidR="006001EB" w:rsidRPr="00623A2E" w:rsidRDefault="006001EB" w:rsidP="0026191B">
            <w:pPr>
              <w:jc w:val="both"/>
              <w:rPr>
                <w:rFonts w:ascii="Times New Roman" w:hAnsi="Times New Roman"/>
                <w:sz w:val="24"/>
                <w:szCs w:val="24"/>
              </w:rPr>
            </w:pPr>
            <w:r w:rsidRPr="00623A2E">
              <w:rPr>
                <w:rFonts w:ascii="Times New Roman" w:hAnsi="Times New Roman"/>
                <w:sz w:val="24"/>
                <w:szCs w:val="24"/>
              </w:rPr>
              <w:t>CO3</w:t>
            </w:r>
            <w:r>
              <w:rPr>
                <w:rFonts w:ascii="Times New Roman" w:hAnsi="Times New Roman"/>
                <w:sz w:val="24"/>
                <w:szCs w:val="24"/>
              </w:rPr>
              <w:t>:</w:t>
            </w:r>
            <w:r w:rsidRPr="00623A2E">
              <w:rPr>
                <w:rFonts w:ascii="Times New Roman" w:hAnsi="Times New Roman"/>
                <w:sz w:val="24"/>
                <w:szCs w:val="24"/>
              </w:rPr>
              <w:t xml:space="preserve"> Explore networking in cyber forensics </w:t>
            </w:r>
          </w:p>
          <w:p w:rsidR="006001EB" w:rsidRPr="00623A2E" w:rsidRDefault="006001EB" w:rsidP="0026191B">
            <w:pPr>
              <w:jc w:val="both"/>
              <w:rPr>
                <w:rFonts w:ascii="Times New Roman" w:hAnsi="Times New Roman"/>
                <w:sz w:val="24"/>
                <w:szCs w:val="24"/>
              </w:rPr>
            </w:pPr>
            <w:r w:rsidRPr="00623A2E">
              <w:rPr>
                <w:rFonts w:ascii="Times New Roman" w:hAnsi="Times New Roman"/>
                <w:sz w:val="24"/>
                <w:szCs w:val="24"/>
              </w:rPr>
              <w:t>CO4</w:t>
            </w:r>
            <w:r>
              <w:rPr>
                <w:rFonts w:ascii="Times New Roman" w:hAnsi="Times New Roman"/>
                <w:sz w:val="24"/>
                <w:szCs w:val="24"/>
              </w:rPr>
              <w:t>:</w:t>
            </w:r>
            <w:r w:rsidRPr="00623A2E">
              <w:rPr>
                <w:rFonts w:ascii="Times New Roman" w:hAnsi="Times New Roman"/>
                <w:sz w:val="24"/>
                <w:szCs w:val="24"/>
              </w:rPr>
              <w:t xml:space="preserve"> Learn to </w:t>
            </w:r>
            <w:proofErr w:type="spellStart"/>
            <w:r w:rsidRPr="00623A2E">
              <w:rPr>
                <w:rFonts w:ascii="Times New Roman" w:hAnsi="Times New Roman"/>
                <w:sz w:val="24"/>
                <w:szCs w:val="24"/>
              </w:rPr>
              <w:t>analyze</w:t>
            </w:r>
            <w:proofErr w:type="spellEnd"/>
            <w:r w:rsidRPr="00623A2E">
              <w:rPr>
                <w:rFonts w:ascii="Times New Roman" w:hAnsi="Times New Roman"/>
                <w:sz w:val="24"/>
                <w:szCs w:val="24"/>
              </w:rPr>
              <w:t xml:space="preserve"> and validate forensics data </w:t>
            </w:r>
          </w:p>
          <w:p w:rsidR="006001EB" w:rsidRPr="00623A2E" w:rsidRDefault="006001EB" w:rsidP="0026191B">
            <w:pPr>
              <w:jc w:val="both"/>
              <w:rPr>
                <w:rFonts w:ascii="Times New Roman" w:hAnsi="Times New Roman"/>
                <w:sz w:val="24"/>
                <w:szCs w:val="24"/>
              </w:rPr>
            </w:pPr>
            <w:r w:rsidRPr="00623A2E">
              <w:rPr>
                <w:rFonts w:ascii="Times New Roman" w:hAnsi="Times New Roman"/>
                <w:sz w:val="24"/>
                <w:szCs w:val="24"/>
              </w:rPr>
              <w:t>CO5</w:t>
            </w:r>
            <w:r>
              <w:rPr>
                <w:rFonts w:ascii="Times New Roman" w:hAnsi="Times New Roman"/>
                <w:sz w:val="24"/>
                <w:szCs w:val="24"/>
              </w:rPr>
              <w:t>:</w:t>
            </w:r>
            <w:r w:rsidRPr="00623A2E">
              <w:rPr>
                <w:rFonts w:ascii="Times New Roman" w:hAnsi="Times New Roman"/>
                <w:sz w:val="24"/>
                <w:szCs w:val="24"/>
              </w:rPr>
              <w:t xml:space="preserve"> Be familiar with forensic tools and case studies </w:t>
            </w:r>
          </w:p>
        </w:tc>
      </w:tr>
    </w:tbl>
    <w:p w:rsidR="006001EB" w:rsidRPr="00623A2E" w:rsidRDefault="006001EB" w:rsidP="006001EB">
      <w:pPr>
        <w:autoSpaceDE w:val="0"/>
        <w:autoSpaceDN w:val="0"/>
        <w:adjustRightInd w:val="0"/>
        <w:spacing w:after="0" w:line="240" w:lineRule="auto"/>
        <w:rPr>
          <w:rFonts w:ascii="Times New Roman" w:eastAsiaTheme="minorHAnsi" w:hAnsi="Times New Roman"/>
          <w:b/>
          <w:bCs/>
          <w:color w:val="000000"/>
          <w:sz w:val="24"/>
          <w:szCs w:val="24"/>
          <w:lang w:val="en-US" w:eastAsia="en-US"/>
        </w:rPr>
      </w:pPr>
    </w:p>
    <w:p w:rsidR="006001EB" w:rsidRPr="00623A2E" w:rsidRDefault="006001EB" w:rsidP="006001EB">
      <w:pPr>
        <w:rPr>
          <w:rFonts w:ascii="Times New Roman" w:eastAsiaTheme="minorHAnsi" w:hAnsi="Times New Roman"/>
          <w:b/>
          <w:bCs/>
          <w:color w:val="000000"/>
          <w:sz w:val="24"/>
          <w:szCs w:val="24"/>
          <w:lang w:val="en-US" w:eastAsia="en-US"/>
        </w:rPr>
      </w:pPr>
      <w:r w:rsidRPr="00623A2E">
        <w:rPr>
          <w:rFonts w:ascii="Times New Roman" w:eastAsiaTheme="minorHAnsi" w:hAnsi="Times New Roman"/>
          <w:b/>
          <w:bCs/>
          <w:color w:val="000000"/>
          <w:sz w:val="24"/>
          <w:szCs w:val="24"/>
          <w:lang w:val="en-US" w:eastAsia="en-US"/>
        </w:rPr>
        <w:br w:type="page"/>
      </w:r>
    </w:p>
    <w:p w:rsidR="006001EB" w:rsidRPr="00623A2E" w:rsidRDefault="006001EB" w:rsidP="006001EB">
      <w:pPr>
        <w:autoSpaceDE w:val="0"/>
        <w:autoSpaceDN w:val="0"/>
        <w:adjustRightInd w:val="0"/>
        <w:spacing w:after="0" w:line="240" w:lineRule="auto"/>
        <w:rPr>
          <w:rFonts w:ascii="Times New Roman" w:eastAsiaTheme="minorHAnsi" w:hAnsi="Times New Roman"/>
          <w:b/>
          <w:bCs/>
          <w:color w:val="000000"/>
          <w:sz w:val="24"/>
          <w:szCs w:val="24"/>
          <w:lang w:val="en-US" w:eastAsia="en-US"/>
        </w:rPr>
      </w:pPr>
    </w:p>
    <w:p w:rsidR="006001EB" w:rsidRPr="00623A2E" w:rsidRDefault="006001EB" w:rsidP="006001EB">
      <w:pPr>
        <w:autoSpaceDE w:val="0"/>
        <w:autoSpaceDN w:val="0"/>
        <w:adjustRightInd w:val="0"/>
        <w:spacing w:after="0" w:line="240" w:lineRule="auto"/>
        <w:rPr>
          <w:rFonts w:ascii="Times New Roman" w:eastAsiaTheme="minorHAnsi" w:hAnsi="Times New Roman"/>
          <w:color w:val="000000"/>
          <w:sz w:val="24"/>
          <w:szCs w:val="24"/>
          <w:lang w:val="en-US" w:eastAsia="en-US"/>
        </w:rPr>
      </w:pPr>
      <w:r w:rsidRPr="00623A2E">
        <w:rPr>
          <w:rFonts w:ascii="Times New Roman" w:eastAsiaTheme="minorHAnsi" w:hAnsi="Times New Roman"/>
          <w:b/>
          <w:bCs/>
          <w:color w:val="000000"/>
          <w:sz w:val="24"/>
          <w:szCs w:val="24"/>
          <w:lang w:val="en-US" w:eastAsia="en-US"/>
        </w:rPr>
        <w:t xml:space="preserve">MAPPING COURSE OUTCOMES LEADING TO THE ACHIEVEMENT OF PROGRAM OUTCOMES AND PROGRAM SPECIFIC OUTCOMES: </w:t>
      </w:r>
    </w:p>
    <w:tbl>
      <w:tblPr>
        <w:tblStyle w:val="TableGrid"/>
        <w:tblW w:w="9351" w:type="dxa"/>
        <w:tblLook w:val="04A0" w:firstRow="1" w:lastRow="0" w:firstColumn="1" w:lastColumn="0" w:noHBand="0" w:noVBand="1"/>
      </w:tblPr>
      <w:tblGrid>
        <w:gridCol w:w="1110"/>
        <w:gridCol w:w="501"/>
        <w:gridCol w:w="501"/>
        <w:gridCol w:w="501"/>
        <w:gridCol w:w="501"/>
        <w:gridCol w:w="501"/>
        <w:gridCol w:w="501"/>
        <w:gridCol w:w="501"/>
        <w:gridCol w:w="501"/>
        <w:gridCol w:w="501"/>
        <w:gridCol w:w="581"/>
        <w:gridCol w:w="581"/>
        <w:gridCol w:w="581"/>
        <w:gridCol w:w="590"/>
        <w:gridCol w:w="590"/>
        <w:gridCol w:w="809"/>
      </w:tblGrid>
      <w:tr w:rsidR="006001EB" w:rsidRPr="00623A2E" w:rsidTr="0026191B">
        <w:tc>
          <w:tcPr>
            <w:tcW w:w="1093" w:type="dxa"/>
          </w:tcPr>
          <w:p w:rsidR="006001EB" w:rsidRPr="0065648D" w:rsidRDefault="006001EB" w:rsidP="0026191B">
            <w:pPr>
              <w:autoSpaceDE w:val="0"/>
              <w:autoSpaceDN w:val="0"/>
              <w:adjustRightInd w:val="0"/>
              <w:jc w:val="both"/>
              <w:rPr>
                <w:rFonts w:ascii="Times New Roman" w:eastAsiaTheme="minorHAnsi" w:hAnsi="Times New Roman"/>
                <w:b/>
                <w:sz w:val="24"/>
                <w:szCs w:val="24"/>
                <w:lang w:eastAsia="en-US" w:bidi="hi-IN"/>
              </w:rPr>
            </w:pPr>
            <w:r w:rsidRPr="0065648D">
              <w:rPr>
                <w:rFonts w:ascii="Times New Roman" w:eastAsiaTheme="minorHAnsi" w:hAnsi="Times New Roman"/>
                <w:b/>
                <w:i/>
                <w:sz w:val="24"/>
                <w:szCs w:val="24"/>
                <w:lang w:eastAsia="en-US" w:bidi="hi-IN"/>
              </w:rPr>
              <w:t>Course Outcome</w:t>
            </w:r>
          </w:p>
        </w:tc>
        <w:tc>
          <w:tcPr>
            <w:tcW w:w="6177" w:type="dxa"/>
            <w:gridSpan w:val="12"/>
          </w:tcPr>
          <w:p w:rsidR="006001EB" w:rsidRPr="0065648D" w:rsidRDefault="006001EB" w:rsidP="0026191B">
            <w:pPr>
              <w:autoSpaceDE w:val="0"/>
              <w:autoSpaceDN w:val="0"/>
              <w:adjustRightInd w:val="0"/>
              <w:jc w:val="center"/>
              <w:rPr>
                <w:rFonts w:ascii="Times New Roman" w:eastAsiaTheme="minorHAnsi" w:hAnsi="Times New Roman"/>
                <w:b/>
                <w:sz w:val="24"/>
                <w:szCs w:val="24"/>
                <w:lang w:eastAsia="en-US" w:bidi="hi-IN"/>
              </w:rPr>
            </w:pPr>
            <w:r w:rsidRPr="0065648D">
              <w:rPr>
                <w:rFonts w:ascii="Times New Roman" w:eastAsiaTheme="minorHAnsi" w:hAnsi="Times New Roman"/>
                <w:b/>
                <w:sz w:val="24"/>
                <w:szCs w:val="24"/>
                <w:lang w:eastAsia="en-US" w:bidi="hi-IN"/>
              </w:rPr>
              <w:t>Program Outcome</w:t>
            </w:r>
          </w:p>
        </w:tc>
        <w:tc>
          <w:tcPr>
            <w:tcW w:w="2081" w:type="dxa"/>
            <w:gridSpan w:val="3"/>
          </w:tcPr>
          <w:p w:rsidR="006001EB" w:rsidRPr="0065648D" w:rsidRDefault="006001EB" w:rsidP="0026191B">
            <w:pPr>
              <w:autoSpaceDE w:val="0"/>
              <w:autoSpaceDN w:val="0"/>
              <w:adjustRightInd w:val="0"/>
              <w:jc w:val="center"/>
              <w:rPr>
                <w:rFonts w:ascii="Times New Roman" w:eastAsiaTheme="minorHAnsi" w:hAnsi="Times New Roman"/>
                <w:b/>
                <w:sz w:val="24"/>
                <w:szCs w:val="24"/>
                <w:lang w:eastAsia="en-US" w:bidi="hi-IN"/>
              </w:rPr>
            </w:pPr>
            <w:r w:rsidRPr="0065648D">
              <w:rPr>
                <w:rFonts w:ascii="Times New Roman" w:eastAsiaTheme="minorHAnsi" w:hAnsi="Times New Roman"/>
                <w:b/>
                <w:sz w:val="24"/>
                <w:szCs w:val="24"/>
                <w:lang w:eastAsia="en-US" w:bidi="hi-IN"/>
              </w:rPr>
              <w:t xml:space="preserve">Program </w:t>
            </w:r>
            <w:r w:rsidR="005277D3" w:rsidRPr="0065648D">
              <w:rPr>
                <w:rFonts w:ascii="Times New Roman" w:eastAsiaTheme="minorHAnsi" w:hAnsi="Times New Roman"/>
                <w:b/>
                <w:sz w:val="24"/>
                <w:szCs w:val="24"/>
                <w:lang w:eastAsia="en-US" w:bidi="hi-IN"/>
              </w:rPr>
              <w:t>Specific</w:t>
            </w:r>
            <w:r w:rsidRPr="0065648D">
              <w:rPr>
                <w:rFonts w:ascii="Times New Roman" w:eastAsiaTheme="minorHAnsi" w:hAnsi="Times New Roman"/>
                <w:b/>
                <w:sz w:val="24"/>
                <w:szCs w:val="24"/>
                <w:lang w:eastAsia="en-US" w:bidi="hi-IN"/>
              </w:rPr>
              <w:t xml:space="preserve"> Outcome</w:t>
            </w: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PO1</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PO2</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PO3</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PO4</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PO5</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PO6</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PO7</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PO8</w:t>
            </w:r>
          </w:p>
        </w:tc>
        <w:tc>
          <w:tcPr>
            <w:tcW w:w="495"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PO9</w:t>
            </w:r>
          </w:p>
        </w:tc>
        <w:tc>
          <w:tcPr>
            <w:tcW w:w="574"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PO10</w:t>
            </w:r>
          </w:p>
        </w:tc>
        <w:tc>
          <w:tcPr>
            <w:tcW w:w="574"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PO11</w:t>
            </w:r>
          </w:p>
        </w:tc>
        <w:tc>
          <w:tcPr>
            <w:tcW w:w="574"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PO12</w:t>
            </w:r>
          </w:p>
        </w:tc>
        <w:tc>
          <w:tcPr>
            <w:tcW w:w="582"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PSO1</w:t>
            </w:r>
          </w:p>
        </w:tc>
        <w:tc>
          <w:tcPr>
            <w:tcW w:w="582"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PSO2</w:t>
            </w:r>
          </w:p>
        </w:tc>
        <w:tc>
          <w:tcPr>
            <w:tcW w:w="917" w:type="dxa"/>
          </w:tcPr>
          <w:p w:rsidR="006001EB" w:rsidRPr="00D43C2F" w:rsidRDefault="006001EB" w:rsidP="0026191B">
            <w:pPr>
              <w:autoSpaceDE w:val="0"/>
              <w:autoSpaceDN w:val="0"/>
              <w:adjustRightInd w:val="0"/>
              <w:jc w:val="both"/>
              <w:rPr>
                <w:rFonts w:ascii="Times New Roman" w:eastAsiaTheme="minorHAnsi" w:hAnsi="Times New Roman"/>
                <w:sz w:val="16"/>
                <w:szCs w:val="16"/>
                <w:lang w:eastAsia="en-US" w:bidi="hi-IN"/>
              </w:rPr>
            </w:pPr>
            <w:r w:rsidRPr="00D43C2F">
              <w:rPr>
                <w:rFonts w:ascii="Times New Roman" w:eastAsiaTheme="minorHAnsi" w:hAnsi="Times New Roman"/>
                <w:sz w:val="16"/>
                <w:szCs w:val="16"/>
                <w:lang w:eastAsia="en-US" w:bidi="hi-IN"/>
              </w:rPr>
              <w:t>PSO3</w:t>
            </w: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sidRPr="00C22A0D">
              <w:rPr>
                <w:rFonts w:ascii="Times New Roman" w:eastAsiaTheme="minorHAnsi" w:hAnsi="Times New Roman"/>
                <w:sz w:val="18"/>
                <w:szCs w:val="18"/>
                <w:lang w:eastAsia="en-US" w:bidi="hi-IN"/>
              </w:rPr>
              <w:t>CO1</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917"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sidRPr="00C22A0D">
              <w:rPr>
                <w:rFonts w:ascii="Times New Roman" w:eastAsiaTheme="minorHAnsi" w:hAnsi="Times New Roman"/>
                <w:sz w:val="18"/>
                <w:szCs w:val="18"/>
                <w:lang w:eastAsia="en-US" w:bidi="hi-IN"/>
              </w:rPr>
              <w:t>CO2</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L</w:t>
            </w:r>
          </w:p>
        </w:tc>
        <w:tc>
          <w:tcPr>
            <w:tcW w:w="917"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sidRPr="00C22A0D">
              <w:rPr>
                <w:rFonts w:ascii="Times New Roman" w:eastAsiaTheme="minorHAnsi" w:hAnsi="Times New Roman"/>
                <w:sz w:val="18"/>
                <w:szCs w:val="18"/>
                <w:lang w:eastAsia="en-US" w:bidi="hi-IN"/>
              </w:rPr>
              <w:t>CO3</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917"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sidRPr="00C22A0D">
              <w:rPr>
                <w:rFonts w:ascii="Times New Roman" w:eastAsiaTheme="minorHAnsi" w:hAnsi="Times New Roman"/>
                <w:sz w:val="18"/>
                <w:szCs w:val="18"/>
                <w:lang w:eastAsia="en-US" w:bidi="hi-IN"/>
              </w:rPr>
              <w:t>CO4</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L</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917"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r>
      <w:tr w:rsidR="006001EB" w:rsidRPr="00623A2E" w:rsidTr="0026191B">
        <w:tc>
          <w:tcPr>
            <w:tcW w:w="1093"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sidRPr="00C22A0D">
              <w:rPr>
                <w:rFonts w:ascii="Times New Roman" w:eastAsiaTheme="minorHAnsi" w:hAnsi="Times New Roman"/>
                <w:sz w:val="18"/>
                <w:szCs w:val="18"/>
                <w:lang w:eastAsia="en-US" w:bidi="hi-IN"/>
              </w:rPr>
              <w:t>CO5</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M</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495"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L</w:t>
            </w:r>
          </w:p>
        </w:tc>
        <w:tc>
          <w:tcPr>
            <w:tcW w:w="574"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582"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p>
        </w:tc>
        <w:tc>
          <w:tcPr>
            <w:tcW w:w="917" w:type="dxa"/>
          </w:tcPr>
          <w:p w:rsidR="006001EB" w:rsidRPr="00C22A0D" w:rsidRDefault="006001EB" w:rsidP="0026191B">
            <w:pPr>
              <w:autoSpaceDE w:val="0"/>
              <w:autoSpaceDN w:val="0"/>
              <w:adjustRightInd w:val="0"/>
              <w:jc w:val="both"/>
              <w:rPr>
                <w:rFonts w:ascii="Times New Roman" w:eastAsiaTheme="minorHAnsi" w:hAnsi="Times New Roman"/>
                <w:sz w:val="18"/>
                <w:szCs w:val="18"/>
                <w:lang w:eastAsia="en-US" w:bidi="hi-IN"/>
              </w:rPr>
            </w:pPr>
            <w:r>
              <w:rPr>
                <w:rFonts w:ascii="Times New Roman" w:eastAsiaTheme="minorHAnsi" w:hAnsi="Times New Roman"/>
                <w:sz w:val="18"/>
                <w:szCs w:val="18"/>
                <w:lang w:eastAsia="en-US" w:bidi="hi-IN"/>
              </w:rPr>
              <w:t>H</w:t>
            </w:r>
          </w:p>
        </w:tc>
      </w:tr>
    </w:tbl>
    <w:p w:rsidR="006001EB" w:rsidRPr="00623A2E"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6001EB" w:rsidRPr="00623A2E" w:rsidRDefault="006001EB" w:rsidP="006001EB">
      <w:pPr>
        <w:rPr>
          <w:rFonts w:ascii="Times New Roman" w:hAnsi="Times New Roman"/>
          <w:color w:val="000000"/>
          <w:sz w:val="24"/>
          <w:szCs w:val="24"/>
          <w:lang w:eastAsia="en-US" w:bidi="hi-IN"/>
        </w:rPr>
      </w:pPr>
      <w:r w:rsidRPr="00623A2E">
        <w:rPr>
          <w:rFonts w:ascii="Times New Roman" w:hAnsi="Times New Roman"/>
          <w:sz w:val="24"/>
          <w:szCs w:val="24"/>
        </w:rPr>
        <w:t>H = Highly Related; M = Medium</w:t>
      </w:r>
      <w:r w:rsidRPr="00623A2E">
        <w:rPr>
          <w:rFonts w:ascii="Times New Roman" w:hAnsi="Times New Roman"/>
          <w:sz w:val="24"/>
          <w:szCs w:val="24"/>
        </w:rPr>
        <w:tab/>
        <w:t>L=Low</w:t>
      </w:r>
    </w:p>
    <w:p w:rsidR="006001EB" w:rsidRPr="00623A2E" w:rsidRDefault="006001EB" w:rsidP="006001EB">
      <w:pPr>
        <w:autoSpaceDE w:val="0"/>
        <w:autoSpaceDN w:val="0"/>
        <w:adjustRightInd w:val="0"/>
        <w:spacing w:after="0" w:line="240" w:lineRule="auto"/>
        <w:jc w:val="both"/>
        <w:rPr>
          <w:rFonts w:ascii="Times New Roman" w:hAnsi="Times New Roman"/>
          <w:b/>
          <w:i/>
          <w:sz w:val="24"/>
          <w:szCs w:val="24"/>
        </w:rPr>
      </w:pPr>
      <w:r w:rsidRPr="00623A2E">
        <w:rPr>
          <w:rFonts w:ascii="Times New Roman" w:hAnsi="Times New Roman"/>
          <w:b/>
          <w:sz w:val="24"/>
          <w:szCs w:val="24"/>
        </w:rPr>
        <w:t>Text Books –</w:t>
      </w:r>
    </w:p>
    <w:p w:rsidR="006001EB" w:rsidRPr="00623A2E" w:rsidRDefault="006001EB" w:rsidP="00503EB6">
      <w:pPr>
        <w:pStyle w:val="ListParagraph"/>
        <w:numPr>
          <w:ilvl w:val="0"/>
          <w:numId w:val="31"/>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Computer Evidence - Collection and </w:t>
      </w:r>
      <w:proofErr w:type="spellStart"/>
      <w:r w:rsidRPr="00623A2E">
        <w:rPr>
          <w:rFonts w:ascii="Times New Roman" w:hAnsi="Times New Roman"/>
          <w:sz w:val="24"/>
          <w:szCs w:val="24"/>
        </w:rPr>
        <w:t>Preservation.Brown</w:t>
      </w:r>
      <w:proofErr w:type="spellEnd"/>
      <w:r w:rsidRPr="00623A2E">
        <w:rPr>
          <w:rFonts w:ascii="Times New Roman" w:hAnsi="Times New Roman"/>
          <w:sz w:val="24"/>
          <w:szCs w:val="24"/>
        </w:rPr>
        <w:t xml:space="preserve">, C.L.T. Course Technology CENGAGE Learning. </w:t>
      </w:r>
    </w:p>
    <w:p w:rsidR="006001EB" w:rsidRPr="00623A2E" w:rsidRDefault="006001EB" w:rsidP="00503EB6">
      <w:pPr>
        <w:pStyle w:val="ListParagraph"/>
        <w:numPr>
          <w:ilvl w:val="0"/>
          <w:numId w:val="31"/>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Guide to Computer Forensics And Investigations Nelson, </w:t>
      </w:r>
      <w:proofErr w:type="gramStart"/>
      <w:r w:rsidRPr="00623A2E">
        <w:rPr>
          <w:rFonts w:ascii="Times New Roman" w:hAnsi="Times New Roman"/>
          <w:sz w:val="24"/>
          <w:szCs w:val="24"/>
        </w:rPr>
        <w:t>Bill ;</w:t>
      </w:r>
      <w:proofErr w:type="gramEnd"/>
      <w:r w:rsidRPr="00623A2E">
        <w:rPr>
          <w:rFonts w:ascii="Times New Roman" w:hAnsi="Times New Roman"/>
          <w:sz w:val="24"/>
          <w:szCs w:val="24"/>
        </w:rPr>
        <w:t xml:space="preserve"> Phillips, Amelia; </w:t>
      </w:r>
      <w:proofErr w:type="spellStart"/>
      <w:r w:rsidRPr="00623A2E">
        <w:rPr>
          <w:rFonts w:ascii="Times New Roman" w:hAnsi="Times New Roman"/>
          <w:sz w:val="24"/>
          <w:szCs w:val="24"/>
        </w:rPr>
        <w:t>Enfinger</w:t>
      </w:r>
      <w:proofErr w:type="spellEnd"/>
      <w:r w:rsidRPr="00623A2E">
        <w:rPr>
          <w:rFonts w:ascii="Times New Roman" w:hAnsi="Times New Roman"/>
          <w:sz w:val="24"/>
          <w:szCs w:val="24"/>
        </w:rPr>
        <w:t xml:space="preserve">, Frank; </w:t>
      </w:r>
      <w:proofErr w:type="spellStart"/>
      <w:r w:rsidRPr="00623A2E">
        <w:rPr>
          <w:rFonts w:ascii="Times New Roman" w:hAnsi="Times New Roman"/>
          <w:sz w:val="24"/>
          <w:szCs w:val="24"/>
        </w:rPr>
        <w:t>Steuat</w:t>
      </w:r>
      <w:proofErr w:type="spellEnd"/>
      <w:r w:rsidRPr="00623A2E">
        <w:rPr>
          <w:rFonts w:ascii="Times New Roman" w:hAnsi="Times New Roman"/>
          <w:sz w:val="24"/>
          <w:szCs w:val="24"/>
        </w:rPr>
        <w:t xml:space="preserve">, Christopher Thomson Course Technology. </w:t>
      </w:r>
    </w:p>
    <w:p w:rsidR="006001EB" w:rsidRPr="00623A2E" w:rsidRDefault="006001EB" w:rsidP="00503EB6">
      <w:pPr>
        <w:pStyle w:val="ListParagraph"/>
        <w:numPr>
          <w:ilvl w:val="0"/>
          <w:numId w:val="31"/>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Scene of the Cybercrime. Shinder, Debra Littlejohn and </w:t>
      </w:r>
      <w:proofErr w:type="spellStart"/>
      <w:r w:rsidRPr="00623A2E">
        <w:rPr>
          <w:rFonts w:ascii="Times New Roman" w:hAnsi="Times New Roman"/>
          <w:sz w:val="24"/>
          <w:szCs w:val="24"/>
        </w:rPr>
        <w:t>Tittel</w:t>
      </w:r>
      <w:proofErr w:type="spellEnd"/>
      <w:r w:rsidRPr="00623A2E">
        <w:rPr>
          <w:rFonts w:ascii="Times New Roman" w:hAnsi="Times New Roman"/>
          <w:sz w:val="24"/>
          <w:szCs w:val="24"/>
        </w:rPr>
        <w:t xml:space="preserve">, </w:t>
      </w:r>
      <w:proofErr w:type="spellStart"/>
      <w:r w:rsidRPr="00623A2E">
        <w:rPr>
          <w:rFonts w:ascii="Times New Roman" w:hAnsi="Times New Roman"/>
          <w:sz w:val="24"/>
          <w:szCs w:val="24"/>
        </w:rPr>
        <w:t>Syngress</w:t>
      </w:r>
      <w:proofErr w:type="spellEnd"/>
    </w:p>
    <w:p w:rsidR="006001EB" w:rsidRPr="00623A2E" w:rsidRDefault="006001EB" w:rsidP="006001EB">
      <w:pPr>
        <w:autoSpaceDE w:val="0"/>
        <w:autoSpaceDN w:val="0"/>
        <w:adjustRightInd w:val="0"/>
        <w:spacing w:after="0" w:line="240" w:lineRule="auto"/>
        <w:jc w:val="both"/>
        <w:rPr>
          <w:rFonts w:ascii="Times New Roman" w:hAnsi="Times New Roman"/>
          <w:b/>
          <w:i/>
          <w:sz w:val="24"/>
          <w:szCs w:val="24"/>
        </w:rPr>
      </w:pPr>
      <w:r w:rsidRPr="00623A2E">
        <w:rPr>
          <w:rFonts w:ascii="Times New Roman" w:hAnsi="Times New Roman"/>
          <w:b/>
          <w:sz w:val="24"/>
          <w:szCs w:val="24"/>
        </w:rPr>
        <w:t>Reference Books:</w:t>
      </w:r>
    </w:p>
    <w:p w:rsidR="006001EB" w:rsidRPr="00623A2E" w:rsidRDefault="006001EB" w:rsidP="00503EB6">
      <w:pPr>
        <w:pStyle w:val="ListParagraph"/>
        <w:numPr>
          <w:ilvl w:val="0"/>
          <w:numId w:val="32"/>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 Computer Forensics – Computer Crime Scene </w:t>
      </w:r>
      <w:proofErr w:type="spellStart"/>
      <w:r w:rsidRPr="00623A2E">
        <w:rPr>
          <w:rFonts w:ascii="Times New Roman" w:hAnsi="Times New Roman"/>
          <w:sz w:val="24"/>
          <w:szCs w:val="24"/>
        </w:rPr>
        <w:t>Investigation.Vacca</w:t>
      </w:r>
      <w:proofErr w:type="spellEnd"/>
      <w:r w:rsidRPr="00623A2E">
        <w:rPr>
          <w:rFonts w:ascii="Times New Roman" w:hAnsi="Times New Roman"/>
          <w:sz w:val="24"/>
          <w:szCs w:val="24"/>
        </w:rPr>
        <w:t xml:space="preserve">, John R. Charles River Media </w:t>
      </w:r>
    </w:p>
    <w:p w:rsidR="006001EB" w:rsidRPr="00623A2E" w:rsidRDefault="006001EB" w:rsidP="00503EB6">
      <w:pPr>
        <w:pStyle w:val="ListParagraph"/>
        <w:numPr>
          <w:ilvl w:val="0"/>
          <w:numId w:val="32"/>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Bunting, Steve and William Wei. EnCase Computer Forensics: The Official </w:t>
      </w:r>
      <w:proofErr w:type="spellStart"/>
      <w:r w:rsidRPr="00623A2E">
        <w:rPr>
          <w:rFonts w:ascii="Times New Roman" w:hAnsi="Times New Roman"/>
          <w:sz w:val="24"/>
          <w:szCs w:val="24"/>
        </w:rPr>
        <w:t>EnCE</w:t>
      </w:r>
      <w:proofErr w:type="spellEnd"/>
      <w:r w:rsidRPr="00623A2E">
        <w:rPr>
          <w:rFonts w:ascii="Times New Roman" w:hAnsi="Times New Roman"/>
          <w:sz w:val="24"/>
          <w:szCs w:val="24"/>
        </w:rPr>
        <w:t xml:space="preserve">: EnCase </w:t>
      </w:r>
      <w:proofErr w:type="spellStart"/>
      <w:r w:rsidRPr="00623A2E">
        <w:rPr>
          <w:rFonts w:ascii="Times New Roman" w:hAnsi="Times New Roman"/>
          <w:sz w:val="24"/>
          <w:szCs w:val="24"/>
        </w:rPr>
        <w:t>Certifed</w:t>
      </w:r>
      <w:proofErr w:type="spellEnd"/>
      <w:r w:rsidRPr="00623A2E">
        <w:rPr>
          <w:rFonts w:ascii="Times New Roman" w:hAnsi="Times New Roman"/>
          <w:sz w:val="24"/>
          <w:szCs w:val="24"/>
        </w:rPr>
        <w:t xml:space="preserve"> Examiner Study Guide. </w:t>
      </w:r>
      <w:proofErr w:type="spellStart"/>
      <w:r w:rsidRPr="00623A2E">
        <w:rPr>
          <w:rFonts w:ascii="Times New Roman" w:hAnsi="Times New Roman"/>
          <w:sz w:val="24"/>
          <w:szCs w:val="24"/>
        </w:rPr>
        <w:t>Sybex</w:t>
      </w:r>
      <w:proofErr w:type="spellEnd"/>
      <w:r w:rsidRPr="00623A2E">
        <w:rPr>
          <w:rFonts w:ascii="Times New Roman" w:hAnsi="Times New Roman"/>
          <w:sz w:val="24"/>
          <w:szCs w:val="24"/>
        </w:rPr>
        <w:t xml:space="preserve">, 2006 </w:t>
      </w:r>
    </w:p>
    <w:p w:rsidR="006001EB" w:rsidRPr="00623A2E" w:rsidRDefault="006001EB" w:rsidP="00503EB6">
      <w:pPr>
        <w:pStyle w:val="ListParagraph"/>
        <w:numPr>
          <w:ilvl w:val="0"/>
          <w:numId w:val="32"/>
        </w:numPr>
        <w:autoSpaceDE w:val="0"/>
        <w:autoSpaceDN w:val="0"/>
        <w:adjustRightInd w:val="0"/>
        <w:spacing w:after="0" w:line="240" w:lineRule="auto"/>
        <w:jc w:val="both"/>
        <w:rPr>
          <w:rFonts w:ascii="Times New Roman" w:hAnsi="Times New Roman"/>
          <w:sz w:val="24"/>
          <w:szCs w:val="24"/>
        </w:rPr>
      </w:pPr>
      <w:proofErr w:type="spellStart"/>
      <w:r w:rsidRPr="00623A2E">
        <w:rPr>
          <w:rFonts w:ascii="Times New Roman" w:hAnsi="Times New Roman"/>
          <w:sz w:val="24"/>
          <w:szCs w:val="24"/>
        </w:rPr>
        <w:t>Prosise</w:t>
      </w:r>
      <w:proofErr w:type="spellEnd"/>
      <w:r w:rsidRPr="00623A2E">
        <w:rPr>
          <w:rFonts w:ascii="Times New Roman" w:hAnsi="Times New Roman"/>
          <w:sz w:val="24"/>
          <w:szCs w:val="24"/>
        </w:rPr>
        <w:t xml:space="preserve">, Chris, Kevin </w:t>
      </w:r>
      <w:proofErr w:type="spellStart"/>
      <w:r w:rsidRPr="00623A2E">
        <w:rPr>
          <w:rFonts w:ascii="Times New Roman" w:hAnsi="Times New Roman"/>
          <w:sz w:val="24"/>
          <w:szCs w:val="24"/>
        </w:rPr>
        <w:t>Mandia</w:t>
      </w:r>
      <w:proofErr w:type="spellEnd"/>
      <w:r w:rsidRPr="00623A2E">
        <w:rPr>
          <w:rFonts w:ascii="Times New Roman" w:hAnsi="Times New Roman"/>
          <w:sz w:val="24"/>
          <w:szCs w:val="24"/>
        </w:rPr>
        <w:t xml:space="preserve">, and Matt Pepe. Incident Response: Computer Forensics. McGraw-Hill, </w:t>
      </w:r>
    </w:p>
    <w:p w:rsidR="006001EB" w:rsidRPr="00623A2E" w:rsidRDefault="006001EB" w:rsidP="00503EB6">
      <w:pPr>
        <w:pStyle w:val="ListParagraph"/>
        <w:numPr>
          <w:ilvl w:val="0"/>
          <w:numId w:val="32"/>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Casey, Eoghan, ed. Handbook of Computer Crime Investigation, Forensic Tools and Technology, Academic press </w:t>
      </w:r>
    </w:p>
    <w:p w:rsidR="006001EB" w:rsidRPr="00623A2E" w:rsidRDefault="006001EB" w:rsidP="00503EB6">
      <w:pPr>
        <w:pStyle w:val="ListParagraph"/>
        <w:numPr>
          <w:ilvl w:val="0"/>
          <w:numId w:val="32"/>
        </w:numPr>
        <w:autoSpaceDE w:val="0"/>
        <w:autoSpaceDN w:val="0"/>
        <w:adjustRightInd w:val="0"/>
        <w:spacing w:after="0" w:line="240" w:lineRule="auto"/>
        <w:jc w:val="both"/>
        <w:rPr>
          <w:rFonts w:ascii="Times New Roman" w:hAnsi="Times New Roman"/>
          <w:sz w:val="24"/>
          <w:szCs w:val="24"/>
        </w:rPr>
      </w:pPr>
      <w:r w:rsidRPr="00623A2E">
        <w:rPr>
          <w:rFonts w:ascii="Times New Roman" w:hAnsi="Times New Roman"/>
          <w:sz w:val="24"/>
          <w:szCs w:val="24"/>
        </w:rPr>
        <w:t xml:space="preserve">Carrier, Brian. File System Forensic Analysis. Addison-Wesley Professional </w:t>
      </w:r>
    </w:p>
    <w:p w:rsidR="006001EB" w:rsidRPr="00623A2E" w:rsidRDefault="006001EB" w:rsidP="006001EB">
      <w:pPr>
        <w:autoSpaceDE w:val="0"/>
        <w:autoSpaceDN w:val="0"/>
        <w:adjustRightInd w:val="0"/>
        <w:spacing w:after="0" w:line="240" w:lineRule="auto"/>
        <w:jc w:val="both"/>
        <w:rPr>
          <w:rFonts w:ascii="Times New Roman" w:hAnsi="Times New Roman"/>
          <w:sz w:val="24"/>
          <w:szCs w:val="24"/>
        </w:rPr>
      </w:pPr>
    </w:p>
    <w:p w:rsidR="006001EB" w:rsidRDefault="006001EB" w:rsidP="006001EB">
      <w:pPr>
        <w:autoSpaceDE w:val="0"/>
        <w:autoSpaceDN w:val="0"/>
        <w:adjustRightInd w:val="0"/>
        <w:spacing w:after="0" w:line="240" w:lineRule="auto"/>
        <w:jc w:val="both"/>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6001EB" w:rsidRDefault="006001EB" w:rsidP="006001EB">
      <w:pPr>
        <w:spacing w:after="160" w:line="259" w:lineRule="auto"/>
      </w:pPr>
    </w:p>
    <w:p w:rsidR="007A1FBC" w:rsidRDefault="007A1FBC" w:rsidP="006001EB">
      <w:pPr>
        <w:spacing w:after="160" w:line="259" w:lineRule="auto"/>
      </w:pPr>
    </w:p>
    <w:p w:rsidR="007A1FBC" w:rsidRDefault="007A1FBC" w:rsidP="006001EB">
      <w:pPr>
        <w:spacing w:after="160" w:line="259" w:lineRule="auto"/>
      </w:pPr>
    </w:p>
    <w:p w:rsidR="007A1FBC" w:rsidRDefault="007A1FBC" w:rsidP="006001EB">
      <w:pPr>
        <w:spacing w:after="160" w:line="259" w:lineRule="auto"/>
      </w:pPr>
    </w:p>
    <w:p w:rsidR="0065648D" w:rsidRDefault="0065648D" w:rsidP="006001EB">
      <w:pPr>
        <w:spacing w:after="0" w:line="240" w:lineRule="auto"/>
        <w:rPr>
          <w:rFonts w:ascii="Times New Roman" w:hAnsi="Times New Roman"/>
          <w:b/>
          <w:bCs/>
          <w:color w:val="000000"/>
          <w:sz w:val="48"/>
          <w:szCs w:val="48"/>
          <w:lang w:val="en-US" w:eastAsia="en-US"/>
        </w:rPr>
      </w:pPr>
    </w:p>
    <w:p w:rsidR="006001EB" w:rsidRPr="0065648D" w:rsidRDefault="00DC3F22" w:rsidP="006001EB">
      <w:pPr>
        <w:spacing w:after="0" w:line="240" w:lineRule="auto"/>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lastRenderedPageBreak/>
        <w:t>Cyber</w:t>
      </w:r>
      <w:r w:rsidR="006001EB" w:rsidRPr="0065648D">
        <w:rPr>
          <w:rFonts w:ascii="Times New Roman" w:hAnsi="Times New Roman"/>
          <w:b/>
          <w:bCs/>
          <w:color w:val="000000"/>
          <w:sz w:val="32"/>
          <w:szCs w:val="32"/>
          <w:lang w:val="en-US" w:eastAsia="en-US"/>
        </w:rPr>
        <w:t xml:space="preserve"> Security</w:t>
      </w:r>
    </w:p>
    <w:p w:rsidR="006001EB" w:rsidRPr="00C476E3"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4</w:t>
      </w:r>
    </w:p>
    <w:p w:rsidR="006001EB" w:rsidRDefault="006001EB" w:rsidP="006001EB"/>
    <w:tbl>
      <w:tblPr>
        <w:tblStyle w:val="TableGrid"/>
        <w:tblW w:w="0" w:type="auto"/>
        <w:tblLook w:val="04A0" w:firstRow="1" w:lastRow="0" w:firstColumn="1" w:lastColumn="0" w:noHBand="0" w:noVBand="1"/>
      </w:tblPr>
      <w:tblGrid>
        <w:gridCol w:w="1320"/>
        <w:gridCol w:w="6229"/>
        <w:gridCol w:w="1467"/>
      </w:tblGrid>
      <w:tr w:rsidR="006001EB" w:rsidRPr="004441DD" w:rsidTr="0026191B">
        <w:tc>
          <w:tcPr>
            <w:tcW w:w="1320" w:type="dxa"/>
          </w:tcPr>
          <w:p w:rsidR="006001EB" w:rsidRPr="00932D59" w:rsidRDefault="006001EB" w:rsidP="0026191B">
            <w:pPr>
              <w:jc w:val="both"/>
              <w:rPr>
                <w:rFonts w:ascii="Times New Roman" w:hAnsi="Times New Roman"/>
                <w:b/>
                <w:bCs/>
                <w:sz w:val="24"/>
                <w:szCs w:val="24"/>
              </w:rPr>
            </w:pPr>
            <w:r>
              <w:br w:type="page"/>
            </w:r>
            <w:r w:rsidRPr="00932D59">
              <w:rPr>
                <w:rFonts w:ascii="Times New Roman" w:hAnsi="Times New Roman"/>
                <w:b/>
                <w:bCs/>
                <w:sz w:val="24"/>
                <w:szCs w:val="24"/>
              </w:rPr>
              <w:t>BCO 189A</w:t>
            </w:r>
          </w:p>
        </w:tc>
        <w:tc>
          <w:tcPr>
            <w:tcW w:w="6229" w:type="dxa"/>
          </w:tcPr>
          <w:p w:rsidR="006001EB" w:rsidRPr="005C2FC1" w:rsidRDefault="006001EB" w:rsidP="0026191B">
            <w:pPr>
              <w:jc w:val="center"/>
              <w:rPr>
                <w:rFonts w:ascii="Times New Roman" w:hAnsi="Times New Roman"/>
                <w:b/>
                <w:bCs/>
                <w:color w:val="000000" w:themeColor="text1"/>
                <w:sz w:val="24"/>
                <w:szCs w:val="24"/>
              </w:rPr>
            </w:pPr>
            <w:r w:rsidRPr="005C2FC1">
              <w:rPr>
                <w:rFonts w:ascii="Times New Roman" w:hAnsi="Times New Roman"/>
                <w:b/>
                <w:bCs/>
                <w:color w:val="000000" w:themeColor="text1"/>
                <w:sz w:val="24"/>
                <w:szCs w:val="24"/>
              </w:rPr>
              <w:t>Web and Android Security</w:t>
            </w:r>
          </w:p>
        </w:tc>
        <w:tc>
          <w:tcPr>
            <w:tcW w:w="1467" w:type="dxa"/>
          </w:tcPr>
          <w:p w:rsidR="006001EB" w:rsidRPr="004441DD" w:rsidRDefault="006001EB" w:rsidP="0026191B">
            <w:pPr>
              <w:jc w:val="both"/>
              <w:rPr>
                <w:rFonts w:ascii="Times New Roman" w:hAnsi="Times New Roman"/>
                <w:sz w:val="24"/>
                <w:szCs w:val="24"/>
              </w:rPr>
            </w:pPr>
            <w:r>
              <w:rPr>
                <w:rFonts w:ascii="Times New Roman" w:eastAsiaTheme="minorHAnsi" w:hAnsi="Times New Roman"/>
                <w:b/>
                <w:bCs/>
                <w:iCs/>
                <w:sz w:val="24"/>
                <w:szCs w:val="24"/>
                <w:lang w:eastAsia="en-US"/>
              </w:rPr>
              <w:t>3</w:t>
            </w:r>
            <w:r w:rsidRPr="004441DD">
              <w:rPr>
                <w:rFonts w:ascii="Times New Roman" w:eastAsiaTheme="minorHAnsi" w:hAnsi="Times New Roman"/>
                <w:b/>
                <w:bCs/>
                <w:iCs/>
                <w:sz w:val="24"/>
                <w:szCs w:val="24"/>
                <w:lang w:eastAsia="en-US"/>
              </w:rPr>
              <w:t>-0-</w:t>
            </w:r>
            <w:r>
              <w:rPr>
                <w:rFonts w:ascii="Times New Roman" w:eastAsiaTheme="minorHAnsi" w:hAnsi="Times New Roman"/>
                <w:b/>
                <w:bCs/>
                <w:iCs/>
                <w:sz w:val="24"/>
                <w:szCs w:val="24"/>
                <w:lang w:eastAsia="en-US"/>
              </w:rPr>
              <w:t>1 [4</w:t>
            </w:r>
            <w:r w:rsidRPr="004441DD">
              <w:rPr>
                <w:rFonts w:ascii="Times New Roman" w:eastAsiaTheme="minorHAnsi" w:hAnsi="Times New Roman"/>
                <w:b/>
                <w:bCs/>
                <w:iCs/>
                <w:sz w:val="24"/>
                <w:szCs w:val="24"/>
                <w:lang w:eastAsia="en-US"/>
              </w:rPr>
              <w:t>]</w:t>
            </w:r>
          </w:p>
        </w:tc>
      </w:tr>
    </w:tbl>
    <w:p w:rsidR="006001EB" w:rsidRPr="004441DD" w:rsidRDefault="006001EB" w:rsidP="006001EB">
      <w:pPr>
        <w:spacing w:after="0" w:line="240" w:lineRule="auto"/>
        <w:jc w:val="both"/>
        <w:rPr>
          <w:rFonts w:ascii="Times New Roman" w:hAnsi="Times New Roman"/>
          <w:b/>
          <w:sz w:val="24"/>
          <w:szCs w:val="24"/>
          <w:lang w:val="en-US" w:eastAsia="en-US"/>
        </w:rPr>
      </w:pPr>
    </w:p>
    <w:p w:rsidR="006001EB" w:rsidRDefault="006001EB" w:rsidP="006001EB">
      <w:pPr>
        <w:spacing w:after="0" w:line="240" w:lineRule="auto"/>
        <w:jc w:val="both"/>
        <w:rPr>
          <w:rFonts w:ascii="Times New Roman" w:hAnsi="Times New Roman"/>
          <w:b/>
          <w:sz w:val="24"/>
          <w:szCs w:val="24"/>
          <w:lang w:val="en-US" w:eastAsia="en-US"/>
        </w:rPr>
      </w:pPr>
      <w:r w:rsidRPr="004441DD">
        <w:rPr>
          <w:rFonts w:ascii="Times New Roman" w:hAnsi="Times New Roman"/>
          <w:b/>
          <w:sz w:val="24"/>
          <w:szCs w:val="24"/>
          <w:lang w:val="en-US" w:eastAsia="en-US"/>
        </w:rPr>
        <w:t>OBJECTIVES:</w:t>
      </w:r>
    </w:p>
    <w:p w:rsidR="006001EB" w:rsidRDefault="006001EB" w:rsidP="00503EB6">
      <w:pPr>
        <w:pStyle w:val="ListParagraph"/>
        <w:numPr>
          <w:ilvl w:val="1"/>
          <w:numId w:val="37"/>
        </w:numPr>
        <w:spacing w:after="0" w:line="240" w:lineRule="auto"/>
        <w:jc w:val="both"/>
        <w:rPr>
          <w:rFonts w:ascii="Times New Roman" w:hAnsi="Times New Roman"/>
          <w:bCs/>
          <w:sz w:val="24"/>
          <w:szCs w:val="24"/>
          <w:lang w:val="en-US" w:eastAsia="en-US"/>
        </w:rPr>
      </w:pPr>
      <w:r>
        <w:rPr>
          <w:rFonts w:ascii="Times New Roman" w:hAnsi="Times New Roman"/>
          <w:bCs/>
          <w:sz w:val="24"/>
          <w:szCs w:val="24"/>
          <w:lang w:val="en-US" w:eastAsia="en-US"/>
        </w:rPr>
        <w:t>I</w:t>
      </w:r>
      <w:r w:rsidRPr="005C2FC1">
        <w:rPr>
          <w:rFonts w:ascii="Times New Roman" w:hAnsi="Times New Roman"/>
          <w:bCs/>
          <w:sz w:val="24"/>
          <w:szCs w:val="24"/>
          <w:lang w:val="en-US" w:eastAsia="en-US"/>
        </w:rPr>
        <w:t>ntroduce</w:t>
      </w:r>
      <w:r>
        <w:rPr>
          <w:rFonts w:ascii="Times New Roman" w:hAnsi="Times New Roman"/>
          <w:bCs/>
          <w:sz w:val="24"/>
          <w:szCs w:val="24"/>
          <w:lang w:val="en-US" w:eastAsia="en-US"/>
        </w:rPr>
        <w:t xml:space="preserve"> the concept of web application security concerns and its related issues.</w:t>
      </w:r>
    </w:p>
    <w:p w:rsidR="006001EB" w:rsidRDefault="006001EB" w:rsidP="00503EB6">
      <w:pPr>
        <w:pStyle w:val="ListParagraph"/>
        <w:numPr>
          <w:ilvl w:val="1"/>
          <w:numId w:val="37"/>
        </w:numPr>
        <w:spacing w:after="0" w:line="240" w:lineRule="auto"/>
        <w:jc w:val="both"/>
        <w:rPr>
          <w:rFonts w:ascii="Times New Roman" w:hAnsi="Times New Roman"/>
          <w:bCs/>
          <w:sz w:val="24"/>
          <w:szCs w:val="24"/>
          <w:lang w:val="en-US" w:eastAsia="en-US"/>
        </w:rPr>
      </w:pPr>
      <w:r>
        <w:rPr>
          <w:rFonts w:ascii="Times New Roman" w:hAnsi="Times New Roman"/>
          <w:bCs/>
          <w:sz w:val="24"/>
          <w:szCs w:val="24"/>
          <w:lang w:val="en-US" w:eastAsia="en-US"/>
        </w:rPr>
        <w:t xml:space="preserve">To familiarize the students with various types of analysis </w:t>
      </w:r>
      <w:proofErr w:type="gramStart"/>
      <w:r>
        <w:rPr>
          <w:rFonts w:ascii="Times New Roman" w:hAnsi="Times New Roman"/>
          <w:bCs/>
          <w:sz w:val="24"/>
          <w:szCs w:val="24"/>
          <w:lang w:val="en-US" w:eastAsia="en-US"/>
        </w:rPr>
        <w:t>techniques ,attacks</w:t>
      </w:r>
      <w:proofErr w:type="gramEnd"/>
      <w:r>
        <w:rPr>
          <w:rFonts w:ascii="Times New Roman" w:hAnsi="Times New Roman"/>
          <w:bCs/>
          <w:sz w:val="24"/>
          <w:szCs w:val="24"/>
          <w:lang w:val="en-US" w:eastAsia="en-US"/>
        </w:rPr>
        <w:t xml:space="preserve"> and tools. </w:t>
      </w:r>
    </w:p>
    <w:p w:rsidR="006001EB" w:rsidRDefault="006001EB" w:rsidP="00503EB6">
      <w:pPr>
        <w:pStyle w:val="ListParagraph"/>
        <w:numPr>
          <w:ilvl w:val="1"/>
          <w:numId w:val="37"/>
        </w:numPr>
        <w:spacing w:after="0" w:line="240" w:lineRule="auto"/>
        <w:jc w:val="both"/>
        <w:rPr>
          <w:rFonts w:ascii="Times New Roman" w:hAnsi="Times New Roman"/>
          <w:bCs/>
          <w:sz w:val="24"/>
          <w:szCs w:val="24"/>
          <w:lang w:val="en-US" w:eastAsia="en-US"/>
        </w:rPr>
      </w:pPr>
      <w:r>
        <w:rPr>
          <w:rFonts w:ascii="Times New Roman" w:hAnsi="Times New Roman"/>
          <w:bCs/>
          <w:sz w:val="24"/>
          <w:szCs w:val="24"/>
          <w:lang w:val="en-US" w:eastAsia="en-US"/>
        </w:rPr>
        <w:t>To introduce the various android application architecture and Security concerns.</w:t>
      </w:r>
    </w:p>
    <w:p w:rsidR="006001EB" w:rsidRPr="005C2FC1" w:rsidRDefault="006001EB" w:rsidP="00503EB6">
      <w:pPr>
        <w:pStyle w:val="ListParagraph"/>
        <w:numPr>
          <w:ilvl w:val="1"/>
          <w:numId w:val="37"/>
        </w:numPr>
        <w:spacing w:after="0" w:line="240" w:lineRule="auto"/>
        <w:jc w:val="both"/>
        <w:rPr>
          <w:rFonts w:ascii="Times New Roman" w:hAnsi="Times New Roman"/>
          <w:bCs/>
          <w:sz w:val="24"/>
          <w:szCs w:val="24"/>
          <w:lang w:val="en-US" w:eastAsia="en-US"/>
        </w:rPr>
      </w:pPr>
      <w:r>
        <w:rPr>
          <w:rFonts w:ascii="Times New Roman" w:hAnsi="Times New Roman"/>
          <w:bCs/>
          <w:sz w:val="24"/>
          <w:szCs w:val="24"/>
          <w:lang w:val="en-US" w:eastAsia="en-US"/>
        </w:rPr>
        <w:t>To introduce the various types of mobile attacks.</w:t>
      </w:r>
    </w:p>
    <w:p w:rsidR="006001EB" w:rsidRPr="005C2FC1" w:rsidRDefault="006001EB" w:rsidP="006001EB">
      <w:pPr>
        <w:spacing w:after="0" w:line="240" w:lineRule="auto"/>
        <w:jc w:val="both"/>
        <w:rPr>
          <w:rFonts w:ascii="Times New Roman" w:hAnsi="Times New Roman"/>
          <w:bCs/>
          <w:sz w:val="24"/>
          <w:szCs w:val="24"/>
          <w:lang w:val="en-US" w:eastAsia="en-US"/>
        </w:rPr>
      </w:pPr>
    </w:p>
    <w:tbl>
      <w:tblPr>
        <w:tblStyle w:val="TableGrid"/>
        <w:tblW w:w="9576" w:type="dxa"/>
        <w:tblLayout w:type="fixed"/>
        <w:tblLook w:val="04A0" w:firstRow="1" w:lastRow="0" w:firstColumn="1" w:lastColumn="0" w:noHBand="0" w:noVBand="1"/>
      </w:tblPr>
      <w:tblGrid>
        <w:gridCol w:w="1368"/>
        <w:gridCol w:w="8208"/>
      </w:tblGrid>
      <w:tr w:rsidR="006001EB" w:rsidRPr="00D43C2F" w:rsidTr="0026191B">
        <w:tc>
          <w:tcPr>
            <w:tcW w:w="1368" w:type="dxa"/>
          </w:tcPr>
          <w:p w:rsidR="006001EB" w:rsidRPr="00D43C2F" w:rsidRDefault="006001EB" w:rsidP="0026191B">
            <w:pPr>
              <w:jc w:val="both"/>
              <w:rPr>
                <w:rFonts w:ascii="Times New Roman" w:hAnsi="Times New Roman"/>
                <w:b/>
                <w:sz w:val="24"/>
                <w:szCs w:val="24"/>
              </w:rPr>
            </w:pPr>
            <w:r w:rsidRPr="00D43C2F">
              <w:rPr>
                <w:rFonts w:ascii="Times New Roman" w:eastAsiaTheme="minorHAnsi" w:hAnsi="Times New Roman"/>
                <w:b/>
                <w:iCs/>
                <w:sz w:val="24"/>
                <w:szCs w:val="24"/>
                <w:lang w:eastAsia="en-US" w:bidi="hi-IN"/>
              </w:rPr>
              <w:t>UNIT 1</w:t>
            </w:r>
          </w:p>
        </w:tc>
        <w:tc>
          <w:tcPr>
            <w:tcW w:w="8208" w:type="dxa"/>
          </w:tcPr>
          <w:p w:rsidR="006001EB" w:rsidRPr="00D43C2F" w:rsidRDefault="006001EB" w:rsidP="0026191B">
            <w:pPr>
              <w:autoSpaceDE w:val="0"/>
              <w:autoSpaceDN w:val="0"/>
              <w:adjustRightInd w:val="0"/>
              <w:jc w:val="both"/>
              <w:rPr>
                <w:rFonts w:ascii="Times New Roman" w:eastAsiaTheme="minorHAnsi" w:hAnsi="Times New Roman"/>
                <w:sz w:val="24"/>
                <w:szCs w:val="24"/>
                <w:lang w:eastAsia="en-US" w:bidi="hi-IN"/>
              </w:rPr>
            </w:pPr>
            <w:r w:rsidRPr="00D43C2F">
              <w:rPr>
                <w:rFonts w:ascii="Times New Roman" w:hAnsi="Times New Roman"/>
                <w:sz w:val="24"/>
                <w:szCs w:val="24"/>
              </w:rPr>
              <w:t xml:space="preserve">Web applications: Introduction to web applications, Web application hacking, Overview of browsers, extensions, and </w:t>
            </w:r>
            <w:proofErr w:type="spellStart"/>
            <w:proofErr w:type="gramStart"/>
            <w:r w:rsidRPr="00D43C2F">
              <w:rPr>
                <w:rFonts w:ascii="Times New Roman" w:hAnsi="Times New Roman"/>
                <w:sz w:val="24"/>
                <w:szCs w:val="24"/>
              </w:rPr>
              <w:t>platforms.Attacks</w:t>
            </w:r>
            <w:proofErr w:type="spellEnd"/>
            <w:proofErr w:type="gramEnd"/>
            <w:r w:rsidRPr="00D43C2F">
              <w:rPr>
                <w:rFonts w:ascii="Times New Roman" w:hAnsi="Times New Roman"/>
                <w:sz w:val="24"/>
                <w:szCs w:val="24"/>
              </w:rPr>
              <w:t>, detection evasion techniques, and countermeasures for the most popular web platforms, including IIS, Apache, PHP, and ASP.NET Attacks and countermeasures for common web authentication mechanisms, including password-based, multifactor (e.g., CAPTCHA), and online authentication services like Windows Live ID.</w:t>
            </w:r>
          </w:p>
        </w:tc>
      </w:tr>
      <w:tr w:rsidR="006001EB" w:rsidRPr="00D43C2F" w:rsidTr="0026191B">
        <w:tc>
          <w:tcPr>
            <w:tcW w:w="1368" w:type="dxa"/>
          </w:tcPr>
          <w:p w:rsidR="006001EB" w:rsidRPr="00D43C2F" w:rsidRDefault="006001EB" w:rsidP="0026191B">
            <w:pPr>
              <w:jc w:val="both"/>
              <w:rPr>
                <w:rFonts w:ascii="Times New Roman" w:hAnsi="Times New Roman"/>
                <w:b/>
                <w:sz w:val="24"/>
                <w:szCs w:val="24"/>
              </w:rPr>
            </w:pPr>
            <w:r w:rsidRPr="00D43C2F">
              <w:rPr>
                <w:rFonts w:ascii="Times New Roman" w:eastAsiaTheme="minorHAnsi" w:hAnsi="Times New Roman"/>
                <w:b/>
                <w:iCs/>
                <w:sz w:val="24"/>
                <w:szCs w:val="24"/>
                <w:lang w:eastAsia="en-US" w:bidi="hi-IN"/>
              </w:rPr>
              <w:t>UNIT 2</w:t>
            </w:r>
          </w:p>
        </w:tc>
        <w:tc>
          <w:tcPr>
            <w:tcW w:w="8208" w:type="dxa"/>
          </w:tcPr>
          <w:p w:rsidR="006001EB" w:rsidRPr="00D43C2F" w:rsidRDefault="006001EB" w:rsidP="0026191B">
            <w:pPr>
              <w:autoSpaceDE w:val="0"/>
              <w:autoSpaceDN w:val="0"/>
              <w:adjustRightInd w:val="0"/>
              <w:jc w:val="both"/>
              <w:rPr>
                <w:rFonts w:ascii="Times New Roman" w:eastAsiaTheme="minorHAnsi" w:hAnsi="Times New Roman"/>
                <w:sz w:val="24"/>
                <w:szCs w:val="24"/>
                <w:lang w:eastAsia="en-US" w:bidi="hi-IN"/>
              </w:rPr>
            </w:pPr>
            <w:r w:rsidRPr="00D43C2F">
              <w:rPr>
                <w:rFonts w:ascii="Times New Roman" w:hAnsi="Times New Roman"/>
                <w:sz w:val="24"/>
                <w:szCs w:val="24"/>
              </w:rPr>
              <w:t>Advanced session analysis, hijacking, and fixation techniques, cross-site scripting, SQL injection, classic categories of malicious input, Overlong input (like buffer overflows), canonicalization attacks (like the infamous dot-dot-slash), and meta characters (including angle brackets, quotes, single quote, double dashes, percent, asterisk, underscore, newline, ampersand, pipe, and semicolon), beginner-to-advanced SQL injection tools and techniques, stealth-encoding techniques and input validation/ output-encoding countermeasures.</w:t>
            </w:r>
          </w:p>
        </w:tc>
      </w:tr>
      <w:tr w:rsidR="006001EB" w:rsidRPr="00D43C2F" w:rsidTr="0026191B">
        <w:tc>
          <w:tcPr>
            <w:tcW w:w="1368" w:type="dxa"/>
          </w:tcPr>
          <w:p w:rsidR="006001EB" w:rsidRPr="00D43C2F" w:rsidRDefault="006001EB" w:rsidP="0026191B">
            <w:pPr>
              <w:jc w:val="both"/>
              <w:rPr>
                <w:rFonts w:ascii="Times New Roman" w:hAnsi="Times New Roman"/>
                <w:b/>
                <w:sz w:val="24"/>
                <w:szCs w:val="24"/>
              </w:rPr>
            </w:pPr>
            <w:r w:rsidRPr="00D43C2F">
              <w:rPr>
                <w:rFonts w:ascii="Times New Roman" w:eastAsiaTheme="minorHAnsi" w:hAnsi="Times New Roman"/>
                <w:b/>
                <w:iCs/>
                <w:sz w:val="24"/>
                <w:szCs w:val="24"/>
                <w:lang w:eastAsia="en-US" w:bidi="hi-IN"/>
              </w:rPr>
              <w:t>UNIT 3</w:t>
            </w:r>
          </w:p>
        </w:tc>
        <w:tc>
          <w:tcPr>
            <w:tcW w:w="8208" w:type="dxa"/>
          </w:tcPr>
          <w:p w:rsidR="006001EB" w:rsidRPr="00D43C2F" w:rsidRDefault="006001EB" w:rsidP="0026191B">
            <w:pPr>
              <w:autoSpaceDE w:val="0"/>
              <w:autoSpaceDN w:val="0"/>
              <w:adjustRightInd w:val="0"/>
              <w:jc w:val="both"/>
              <w:rPr>
                <w:rFonts w:ascii="Times New Roman" w:eastAsiaTheme="minorHAnsi" w:hAnsi="Times New Roman"/>
                <w:sz w:val="24"/>
                <w:szCs w:val="24"/>
                <w:lang w:eastAsia="en-US" w:bidi="hi-IN"/>
              </w:rPr>
            </w:pPr>
            <w:r w:rsidRPr="00D43C2F">
              <w:rPr>
                <w:rFonts w:ascii="Times New Roman" w:hAnsi="Times New Roman"/>
                <w:sz w:val="24"/>
                <w:szCs w:val="24"/>
              </w:rPr>
              <w:t xml:space="preserve">Introduction to Android Applications and Mobile App Security: History of Android, Understanding Android Hardware and Software Architecture, Understanding Android Security Model. Understanding Android Permission Model for Application Security, Sandboxing, Codesigning, Encryption, rooting Devices, Understanding APK Understanding Directories and Files on an APK 9   </w:t>
            </w:r>
          </w:p>
        </w:tc>
      </w:tr>
      <w:tr w:rsidR="006001EB" w:rsidRPr="00D43C2F" w:rsidTr="0026191B">
        <w:tc>
          <w:tcPr>
            <w:tcW w:w="1368" w:type="dxa"/>
          </w:tcPr>
          <w:p w:rsidR="006001EB" w:rsidRPr="00D43C2F" w:rsidRDefault="006001EB" w:rsidP="0026191B">
            <w:pPr>
              <w:jc w:val="both"/>
              <w:rPr>
                <w:rFonts w:ascii="Times New Roman" w:hAnsi="Times New Roman"/>
                <w:b/>
                <w:sz w:val="24"/>
                <w:szCs w:val="24"/>
              </w:rPr>
            </w:pPr>
            <w:r w:rsidRPr="00D43C2F">
              <w:rPr>
                <w:rFonts w:ascii="Times New Roman" w:eastAsiaTheme="minorHAnsi" w:hAnsi="Times New Roman"/>
                <w:b/>
                <w:iCs/>
                <w:sz w:val="24"/>
                <w:szCs w:val="24"/>
                <w:lang w:eastAsia="en-US" w:bidi="hi-IN"/>
              </w:rPr>
              <w:t>UNIT 4:</w:t>
            </w:r>
          </w:p>
        </w:tc>
        <w:tc>
          <w:tcPr>
            <w:tcW w:w="8208" w:type="dxa"/>
          </w:tcPr>
          <w:p w:rsidR="006001EB" w:rsidRPr="00D43C2F" w:rsidRDefault="006001EB" w:rsidP="0026191B">
            <w:pPr>
              <w:autoSpaceDE w:val="0"/>
              <w:autoSpaceDN w:val="0"/>
              <w:adjustRightInd w:val="0"/>
              <w:jc w:val="both"/>
              <w:rPr>
                <w:rFonts w:ascii="Times New Roman" w:eastAsiaTheme="minorHAnsi" w:hAnsi="Times New Roman"/>
                <w:sz w:val="24"/>
                <w:szCs w:val="24"/>
                <w:lang w:eastAsia="en-US" w:bidi="hi-IN"/>
              </w:rPr>
            </w:pPr>
            <w:r w:rsidRPr="00D43C2F">
              <w:rPr>
                <w:rFonts w:ascii="Times New Roman" w:hAnsi="Times New Roman"/>
                <w:sz w:val="24"/>
                <w:szCs w:val="24"/>
              </w:rPr>
              <w:t xml:space="preserve">Mobile Application Attacks 1: Setting up Mobile App </w:t>
            </w:r>
            <w:proofErr w:type="spellStart"/>
            <w:proofErr w:type="gramStart"/>
            <w:r w:rsidRPr="00D43C2F">
              <w:rPr>
                <w:rFonts w:ascii="Times New Roman" w:hAnsi="Times New Roman"/>
                <w:sz w:val="24"/>
                <w:szCs w:val="24"/>
              </w:rPr>
              <w:t>PentestingEnvironment,Interact</w:t>
            </w:r>
            <w:proofErr w:type="spellEnd"/>
            <w:proofErr w:type="gramEnd"/>
            <w:r w:rsidRPr="00D43C2F">
              <w:rPr>
                <w:rFonts w:ascii="Times New Roman" w:hAnsi="Times New Roman"/>
                <w:sz w:val="24"/>
                <w:szCs w:val="24"/>
              </w:rPr>
              <w:t xml:space="preserve"> with the Devices, Starting with </w:t>
            </w:r>
            <w:proofErr w:type="spellStart"/>
            <w:r w:rsidRPr="00D43C2F">
              <w:rPr>
                <w:rFonts w:ascii="Times New Roman" w:hAnsi="Times New Roman"/>
                <w:sz w:val="24"/>
                <w:szCs w:val="24"/>
              </w:rPr>
              <w:t>Drozer,UnderstandingAndroidManifest.xml,Configuring</w:t>
            </w:r>
            <w:proofErr w:type="spellEnd"/>
            <w:r w:rsidRPr="00D43C2F">
              <w:rPr>
                <w:rFonts w:ascii="Times New Roman" w:hAnsi="Times New Roman"/>
                <w:sz w:val="24"/>
                <w:szCs w:val="24"/>
              </w:rPr>
              <w:t xml:space="preserve">, Burp and Traffic </w:t>
            </w:r>
            <w:proofErr w:type="spellStart"/>
            <w:r w:rsidRPr="00D43C2F">
              <w:rPr>
                <w:rFonts w:ascii="Times New Roman" w:hAnsi="Times New Roman"/>
                <w:sz w:val="24"/>
                <w:szCs w:val="24"/>
              </w:rPr>
              <w:t>Interception,Traffic</w:t>
            </w:r>
            <w:proofErr w:type="spellEnd"/>
            <w:r w:rsidRPr="00D43C2F">
              <w:rPr>
                <w:rFonts w:ascii="Times New Roman" w:hAnsi="Times New Roman"/>
                <w:sz w:val="24"/>
                <w:szCs w:val="24"/>
              </w:rPr>
              <w:t xml:space="preserve"> Interception Bypass, Weak Server Side </w:t>
            </w:r>
            <w:proofErr w:type="spellStart"/>
            <w:r w:rsidRPr="00D43C2F">
              <w:rPr>
                <w:rFonts w:ascii="Times New Roman" w:hAnsi="Times New Roman"/>
                <w:sz w:val="24"/>
                <w:szCs w:val="24"/>
              </w:rPr>
              <w:t>Controls,Insecure</w:t>
            </w:r>
            <w:proofErr w:type="spellEnd"/>
            <w:r w:rsidRPr="00D43C2F">
              <w:rPr>
                <w:rFonts w:ascii="Times New Roman" w:hAnsi="Times New Roman"/>
                <w:sz w:val="24"/>
                <w:szCs w:val="24"/>
              </w:rPr>
              <w:t xml:space="preserve"> Data </w:t>
            </w:r>
            <w:proofErr w:type="spellStart"/>
            <w:r w:rsidRPr="00D43C2F">
              <w:rPr>
                <w:rFonts w:ascii="Times New Roman" w:hAnsi="Times New Roman"/>
                <w:sz w:val="24"/>
                <w:szCs w:val="24"/>
              </w:rPr>
              <w:t>Storage,Insufficient</w:t>
            </w:r>
            <w:proofErr w:type="spellEnd"/>
            <w:r w:rsidRPr="00D43C2F">
              <w:rPr>
                <w:rFonts w:ascii="Times New Roman" w:hAnsi="Times New Roman"/>
                <w:sz w:val="24"/>
                <w:szCs w:val="24"/>
              </w:rPr>
              <w:t xml:space="preserve"> Transport Layer </w:t>
            </w:r>
            <w:proofErr w:type="spellStart"/>
            <w:r w:rsidRPr="00D43C2F">
              <w:rPr>
                <w:rFonts w:ascii="Times New Roman" w:hAnsi="Times New Roman"/>
                <w:sz w:val="24"/>
                <w:szCs w:val="24"/>
              </w:rPr>
              <w:t>Protection,Unintended</w:t>
            </w:r>
            <w:proofErr w:type="spellEnd"/>
            <w:r w:rsidRPr="00D43C2F">
              <w:rPr>
                <w:rFonts w:ascii="Times New Roman" w:hAnsi="Times New Roman"/>
                <w:sz w:val="24"/>
                <w:szCs w:val="24"/>
              </w:rPr>
              <w:t xml:space="preserve"> Data </w:t>
            </w:r>
            <w:proofErr w:type="spellStart"/>
            <w:r w:rsidRPr="00D43C2F">
              <w:rPr>
                <w:rFonts w:ascii="Times New Roman" w:hAnsi="Times New Roman"/>
                <w:sz w:val="24"/>
                <w:szCs w:val="24"/>
              </w:rPr>
              <w:t>Leakage,Poor</w:t>
            </w:r>
            <w:proofErr w:type="spellEnd"/>
            <w:r w:rsidRPr="00D43C2F">
              <w:rPr>
                <w:rFonts w:ascii="Times New Roman" w:hAnsi="Times New Roman"/>
                <w:sz w:val="24"/>
                <w:szCs w:val="24"/>
              </w:rPr>
              <w:t xml:space="preserve"> Authentication &amp; Authorization 10</w:t>
            </w:r>
          </w:p>
        </w:tc>
      </w:tr>
      <w:tr w:rsidR="006001EB" w:rsidRPr="00D43C2F" w:rsidTr="0026191B">
        <w:tc>
          <w:tcPr>
            <w:tcW w:w="1368" w:type="dxa"/>
          </w:tcPr>
          <w:p w:rsidR="006001EB" w:rsidRPr="00D43C2F" w:rsidRDefault="006001EB" w:rsidP="0026191B">
            <w:pPr>
              <w:jc w:val="both"/>
              <w:rPr>
                <w:rFonts w:ascii="Times New Roman" w:hAnsi="Times New Roman"/>
                <w:b/>
                <w:sz w:val="24"/>
                <w:szCs w:val="24"/>
              </w:rPr>
            </w:pPr>
            <w:r w:rsidRPr="00D43C2F">
              <w:rPr>
                <w:rFonts w:ascii="Times New Roman" w:eastAsiaTheme="minorHAnsi" w:hAnsi="Times New Roman"/>
                <w:b/>
                <w:iCs/>
                <w:sz w:val="24"/>
                <w:szCs w:val="24"/>
                <w:lang w:eastAsia="en-US" w:bidi="hi-IN"/>
              </w:rPr>
              <w:t>UNIT 5</w:t>
            </w:r>
          </w:p>
        </w:tc>
        <w:tc>
          <w:tcPr>
            <w:tcW w:w="8208" w:type="dxa"/>
          </w:tcPr>
          <w:p w:rsidR="006001EB" w:rsidRPr="00D43C2F" w:rsidRDefault="006001EB" w:rsidP="0026191B">
            <w:pPr>
              <w:autoSpaceDE w:val="0"/>
              <w:autoSpaceDN w:val="0"/>
              <w:adjustRightInd w:val="0"/>
              <w:jc w:val="both"/>
              <w:rPr>
                <w:rFonts w:ascii="Times New Roman" w:eastAsiaTheme="minorHAnsi" w:hAnsi="Times New Roman"/>
                <w:sz w:val="24"/>
                <w:szCs w:val="24"/>
                <w:lang w:eastAsia="en-US" w:bidi="hi-IN"/>
              </w:rPr>
            </w:pPr>
            <w:r w:rsidRPr="00D43C2F">
              <w:rPr>
                <w:rFonts w:ascii="Times New Roman" w:hAnsi="Times New Roman"/>
                <w:sz w:val="24"/>
                <w:szCs w:val="24"/>
              </w:rPr>
              <w:t xml:space="preserve">Mobile Application Attacks 2: Broken </w:t>
            </w:r>
            <w:proofErr w:type="spellStart"/>
            <w:proofErr w:type="gramStart"/>
            <w:r w:rsidRPr="00D43C2F">
              <w:rPr>
                <w:rFonts w:ascii="Times New Roman" w:hAnsi="Times New Roman"/>
                <w:sz w:val="24"/>
                <w:szCs w:val="24"/>
              </w:rPr>
              <w:t>Cryptography,Client</w:t>
            </w:r>
            <w:proofErr w:type="spellEnd"/>
            <w:proofErr w:type="gramEnd"/>
            <w:r w:rsidRPr="00D43C2F">
              <w:rPr>
                <w:rFonts w:ascii="Times New Roman" w:hAnsi="Times New Roman"/>
                <w:sz w:val="24"/>
                <w:szCs w:val="24"/>
              </w:rPr>
              <w:t xml:space="preserve"> Side </w:t>
            </w:r>
            <w:proofErr w:type="spellStart"/>
            <w:r w:rsidRPr="00D43C2F">
              <w:rPr>
                <w:rFonts w:ascii="Times New Roman" w:hAnsi="Times New Roman"/>
                <w:sz w:val="24"/>
                <w:szCs w:val="24"/>
              </w:rPr>
              <w:t>Injections,Security</w:t>
            </w:r>
            <w:proofErr w:type="spellEnd"/>
            <w:r w:rsidRPr="00D43C2F">
              <w:rPr>
                <w:rFonts w:ascii="Times New Roman" w:hAnsi="Times New Roman"/>
                <w:sz w:val="24"/>
                <w:szCs w:val="24"/>
              </w:rPr>
              <w:t xml:space="preserve"> Decisions via Untrusted </w:t>
            </w:r>
            <w:proofErr w:type="spellStart"/>
            <w:r w:rsidRPr="00D43C2F">
              <w:rPr>
                <w:rFonts w:ascii="Times New Roman" w:hAnsi="Times New Roman"/>
                <w:sz w:val="24"/>
                <w:szCs w:val="24"/>
              </w:rPr>
              <w:t>Input,Improper</w:t>
            </w:r>
            <w:proofErr w:type="spellEnd"/>
            <w:r w:rsidRPr="00D43C2F">
              <w:rPr>
                <w:rFonts w:ascii="Times New Roman" w:hAnsi="Times New Roman"/>
                <w:sz w:val="24"/>
                <w:szCs w:val="24"/>
              </w:rPr>
              <w:t xml:space="preserve"> Session </w:t>
            </w:r>
            <w:proofErr w:type="spellStart"/>
            <w:r w:rsidRPr="00D43C2F">
              <w:rPr>
                <w:rFonts w:ascii="Times New Roman" w:hAnsi="Times New Roman"/>
                <w:sz w:val="24"/>
                <w:szCs w:val="24"/>
              </w:rPr>
              <w:t>Handling,Lack</w:t>
            </w:r>
            <w:proofErr w:type="spellEnd"/>
            <w:r w:rsidRPr="00D43C2F">
              <w:rPr>
                <w:rFonts w:ascii="Times New Roman" w:hAnsi="Times New Roman"/>
                <w:sz w:val="24"/>
                <w:szCs w:val="24"/>
              </w:rPr>
              <w:t xml:space="preserve"> of Binary Protection,ExploitingDebuggableApplications,DeveloperBackdoor,Location spoofing to download location restricted </w:t>
            </w:r>
            <w:proofErr w:type="spellStart"/>
            <w:r w:rsidRPr="00D43C2F">
              <w:rPr>
                <w:rFonts w:ascii="Times New Roman" w:hAnsi="Times New Roman"/>
                <w:sz w:val="24"/>
                <w:szCs w:val="24"/>
              </w:rPr>
              <w:t>apps,Configuring</w:t>
            </w:r>
            <w:proofErr w:type="spellEnd"/>
            <w:r w:rsidRPr="00D43C2F">
              <w:rPr>
                <w:rFonts w:ascii="Times New Roman" w:hAnsi="Times New Roman"/>
                <w:sz w:val="24"/>
                <w:szCs w:val="24"/>
              </w:rPr>
              <w:t xml:space="preserve"> Live Device for Penetration </w:t>
            </w:r>
            <w:proofErr w:type="spellStart"/>
            <w:r w:rsidRPr="00D43C2F">
              <w:rPr>
                <w:rFonts w:ascii="Times New Roman" w:hAnsi="Times New Roman"/>
                <w:sz w:val="24"/>
                <w:szCs w:val="24"/>
              </w:rPr>
              <w:t>Testing,Mitigation</w:t>
            </w:r>
            <w:proofErr w:type="spellEnd"/>
            <w:r w:rsidRPr="00D43C2F">
              <w:rPr>
                <w:rFonts w:ascii="Times New Roman" w:hAnsi="Times New Roman"/>
                <w:sz w:val="24"/>
                <w:szCs w:val="24"/>
              </w:rPr>
              <w:t xml:space="preserve"> Approach for all Vulnerabilities.</w:t>
            </w:r>
          </w:p>
        </w:tc>
      </w:tr>
    </w:tbl>
    <w:p w:rsidR="006001EB" w:rsidRPr="00D43C2F"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D43C2F">
        <w:rPr>
          <w:rFonts w:ascii="Times New Roman" w:eastAsiaTheme="minorHAnsi" w:hAnsi="Times New Roman"/>
          <w:b/>
          <w:bCs/>
          <w:iCs/>
          <w:sz w:val="24"/>
          <w:szCs w:val="24"/>
          <w:lang w:val="en-US" w:eastAsia="en-US" w:bidi="hi-IN"/>
        </w:rPr>
        <w:tab/>
      </w:r>
      <w:r w:rsidRPr="00D43C2F">
        <w:rPr>
          <w:rFonts w:ascii="Times New Roman" w:eastAsiaTheme="minorHAnsi" w:hAnsi="Times New Roman"/>
          <w:b/>
          <w:bCs/>
          <w:iCs/>
          <w:sz w:val="24"/>
          <w:szCs w:val="24"/>
          <w:lang w:val="en-US" w:eastAsia="en-US" w:bidi="hi-IN"/>
        </w:rPr>
        <w:tab/>
      </w:r>
      <w:r w:rsidRPr="00D43C2F">
        <w:rPr>
          <w:rFonts w:ascii="Times New Roman" w:eastAsiaTheme="minorHAnsi" w:hAnsi="Times New Roman"/>
          <w:b/>
          <w:bCs/>
          <w:iCs/>
          <w:sz w:val="24"/>
          <w:szCs w:val="24"/>
          <w:lang w:val="en-US" w:eastAsia="en-US" w:bidi="hi-IN"/>
        </w:rPr>
        <w:tab/>
      </w:r>
      <w:r w:rsidRPr="00D43C2F">
        <w:rPr>
          <w:rFonts w:ascii="Times New Roman" w:eastAsiaTheme="minorHAnsi" w:hAnsi="Times New Roman"/>
          <w:b/>
          <w:bCs/>
          <w:iCs/>
          <w:sz w:val="24"/>
          <w:szCs w:val="24"/>
          <w:lang w:val="en-US" w:eastAsia="en-US" w:bidi="hi-IN"/>
        </w:rPr>
        <w:tab/>
      </w:r>
      <w:r w:rsidRPr="00D43C2F">
        <w:rPr>
          <w:rFonts w:ascii="Times New Roman" w:eastAsiaTheme="minorHAnsi" w:hAnsi="Times New Roman"/>
          <w:b/>
          <w:bCs/>
          <w:iCs/>
          <w:sz w:val="24"/>
          <w:szCs w:val="24"/>
          <w:lang w:val="en-US" w:eastAsia="en-US" w:bidi="hi-IN"/>
        </w:rPr>
        <w:tab/>
      </w:r>
      <w:r w:rsidRPr="00D43C2F">
        <w:rPr>
          <w:rFonts w:ascii="Times New Roman" w:eastAsiaTheme="minorHAnsi" w:hAnsi="Times New Roman"/>
          <w:b/>
          <w:bCs/>
          <w:iCs/>
          <w:sz w:val="24"/>
          <w:szCs w:val="24"/>
          <w:lang w:val="en-US" w:eastAsia="en-US" w:bidi="hi-IN"/>
        </w:rPr>
        <w:tab/>
      </w:r>
    </w:p>
    <w:p w:rsidR="007A1FBC" w:rsidRDefault="007A1FBC" w:rsidP="006001EB">
      <w:pPr>
        <w:pStyle w:val="Heading2"/>
        <w:jc w:val="both"/>
        <w:rPr>
          <w:rFonts w:ascii="Times New Roman" w:hAnsi="Times New Roman" w:cs="Times New Roman"/>
          <w:color w:val="auto"/>
          <w:sz w:val="24"/>
          <w:szCs w:val="24"/>
        </w:rPr>
      </w:pPr>
    </w:p>
    <w:p w:rsidR="007A1FBC" w:rsidRDefault="007A1FBC" w:rsidP="006001EB">
      <w:pPr>
        <w:pStyle w:val="Heading2"/>
        <w:jc w:val="both"/>
        <w:rPr>
          <w:rFonts w:ascii="Times New Roman" w:hAnsi="Times New Roman" w:cs="Times New Roman"/>
          <w:color w:val="auto"/>
          <w:sz w:val="24"/>
          <w:szCs w:val="24"/>
        </w:rPr>
      </w:pPr>
    </w:p>
    <w:p w:rsidR="007A1FBC" w:rsidRDefault="007A1FBC" w:rsidP="007A1FBC"/>
    <w:p w:rsidR="007A1FBC" w:rsidRPr="007A1FBC" w:rsidRDefault="007A1FBC" w:rsidP="007A1FBC"/>
    <w:p w:rsidR="006001EB" w:rsidRPr="00D43C2F" w:rsidRDefault="006001EB" w:rsidP="006001EB">
      <w:pPr>
        <w:pStyle w:val="Heading2"/>
        <w:jc w:val="both"/>
        <w:rPr>
          <w:rFonts w:ascii="Times New Roman" w:hAnsi="Times New Roman" w:cs="Times New Roman"/>
          <w:color w:val="auto"/>
          <w:sz w:val="24"/>
          <w:szCs w:val="24"/>
        </w:rPr>
      </w:pPr>
      <w:proofErr w:type="gramStart"/>
      <w:r w:rsidRPr="00D43C2F">
        <w:rPr>
          <w:rFonts w:ascii="Times New Roman" w:hAnsi="Times New Roman" w:cs="Times New Roman"/>
          <w:color w:val="auto"/>
          <w:sz w:val="24"/>
          <w:szCs w:val="24"/>
        </w:rPr>
        <w:lastRenderedPageBreak/>
        <w:t>OUTCOMES:-</w:t>
      </w:r>
      <w:proofErr w:type="gramEnd"/>
    </w:p>
    <w:p w:rsidR="006001EB" w:rsidRPr="00D43C2F"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rPr>
      </w:pPr>
      <w:r w:rsidRPr="00D43C2F">
        <w:rPr>
          <w:rFonts w:ascii="Times New Roman" w:eastAsiaTheme="minorHAnsi" w:hAnsi="Times New Roman"/>
          <w:sz w:val="24"/>
          <w:szCs w:val="24"/>
          <w:lang w:val="en-US" w:eastAsia="en-US"/>
        </w:rPr>
        <w:t>Upon completion of this course, the student will be able to:</w:t>
      </w:r>
    </w:p>
    <w:p w:rsidR="006001EB" w:rsidRDefault="006001EB" w:rsidP="006001EB">
      <w:pPr>
        <w:spacing w:after="0" w:line="240" w:lineRule="auto"/>
        <w:jc w:val="both"/>
        <w:rPr>
          <w:rFonts w:ascii="Times New Roman" w:hAnsi="Times New Roman"/>
          <w:sz w:val="24"/>
          <w:szCs w:val="24"/>
          <w:lang w:val="en-US" w:eastAsia="en-US"/>
        </w:rPr>
      </w:pPr>
    </w:p>
    <w:p w:rsidR="006001EB" w:rsidRDefault="006001EB" w:rsidP="006001EB">
      <w:pPr>
        <w:spacing w:after="0" w:line="240" w:lineRule="auto"/>
        <w:ind w:firstLine="720"/>
        <w:jc w:val="both"/>
        <w:rPr>
          <w:rFonts w:ascii="Times New Roman" w:hAnsi="Times New Roman"/>
          <w:bCs/>
          <w:sz w:val="24"/>
          <w:szCs w:val="24"/>
          <w:lang w:val="en-US" w:eastAsia="en-US"/>
        </w:rPr>
      </w:pPr>
      <w:r w:rsidRPr="005C2FC1">
        <w:rPr>
          <w:rFonts w:ascii="Times New Roman" w:hAnsi="Times New Roman"/>
          <w:sz w:val="24"/>
          <w:szCs w:val="24"/>
          <w:lang w:val="en-US" w:eastAsia="en-US"/>
        </w:rPr>
        <w:t>CO</w:t>
      </w:r>
      <w:proofErr w:type="gramStart"/>
      <w:r w:rsidRPr="005C2FC1">
        <w:rPr>
          <w:rFonts w:ascii="Times New Roman" w:hAnsi="Times New Roman"/>
          <w:sz w:val="24"/>
          <w:szCs w:val="24"/>
          <w:lang w:val="en-US" w:eastAsia="en-US"/>
        </w:rPr>
        <w:t>1:</w:t>
      </w:r>
      <w:r>
        <w:rPr>
          <w:rFonts w:ascii="Times New Roman" w:hAnsi="Times New Roman"/>
          <w:bCs/>
          <w:sz w:val="24"/>
          <w:szCs w:val="24"/>
          <w:lang w:val="en-US" w:eastAsia="en-US"/>
        </w:rPr>
        <w:t>Learn</w:t>
      </w:r>
      <w:proofErr w:type="gramEnd"/>
      <w:r w:rsidRPr="005C2FC1">
        <w:rPr>
          <w:rFonts w:ascii="Times New Roman" w:hAnsi="Times New Roman"/>
          <w:bCs/>
          <w:sz w:val="24"/>
          <w:szCs w:val="24"/>
          <w:lang w:val="en-US" w:eastAsia="en-US"/>
        </w:rPr>
        <w:t xml:space="preserve"> web application security concerns and its related issues.</w:t>
      </w:r>
    </w:p>
    <w:p w:rsidR="006001EB" w:rsidRDefault="006001EB" w:rsidP="006001EB">
      <w:pPr>
        <w:spacing w:after="0" w:line="240" w:lineRule="auto"/>
        <w:ind w:firstLine="720"/>
        <w:jc w:val="both"/>
        <w:rPr>
          <w:rFonts w:ascii="Times New Roman" w:hAnsi="Times New Roman"/>
          <w:bCs/>
          <w:sz w:val="24"/>
          <w:szCs w:val="24"/>
          <w:lang w:val="en-US" w:eastAsia="en-US"/>
        </w:rPr>
      </w:pPr>
      <w:r>
        <w:rPr>
          <w:rFonts w:ascii="Times New Roman" w:hAnsi="Times New Roman"/>
          <w:bCs/>
          <w:sz w:val="24"/>
          <w:szCs w:val="24"/>
          <w:lang w:val="en-US" w:eastAsia="en-US"/>
        </w:rPr>
        <w:t xml:space="preserve">CO2: Develop the Secure web </w:t>
      </w:r>
      <w:proofErr w:type="spellStart"/>
      <w:r>
        <w:rPr>
          <w:rFonts w:ascii="Times New Roman" w:hAnsi="Times New Roman"/>
          <w:bCs/>
          <w:sz w:val="24"/>
          <w:szCs w:val="24"/>
          <w:lang w:val="en-US" w:eastAsia="en-US"/>
        </w:rPr>
        <w:t>applicationwith</w:t>
      </w:r>
      <w:proofErr w:type="spellEnd"/>
      <w:r>
        <w:rPr>
          <w:rFonts w:ascii="Times New Roman" w:hAnsi="Times New Roman"/>
          <w:bCs/>
          <w:sz w:val="24"/>
          <w:szCs w:val="24"/>
          <w:lang w:val="en-US" w:eastAsia="en-US"/>
        </w:rPr>
        <w:t xml:space="preserve"> </w:t>
      </w:r>
      <w:proofErr w:type="spellStart"/>
      <w:r>
        <w:rPr>
          <w:rFonts w:ascii="Times New Roman" w:hAnsi="Times New Roman"/>
          <w:bCs/>
          <w:sz w:val="24"/>
          <w:szCs w:val="24"/>
          <w:lang w:val="en-US" w:eastAsia="en-US"/>
        </w:rPr>
        <w:t>helpvarious</w:t>
      </w:r>
      <w:proofErr w:type="spellEnd"/>
      <w:r>
        <w:rPr>
          <w:rFonts w:ascii="Times New Roman" w:hAnsi="Times New Roman"/>
          <w:bCs/>
          <w:sz w:val="24"/>
          <w:szCs w:val="24"/>
          <w:lang w:val="en-US" w:eastAsia="en-US"/>
        </w:rPr>
        <w:t xml:space="preserve"> </w:t>
      </w:r>
      <w:r w:rsidRPr="005C2FC1">
        <w:rPr>
          <w:rFonts w:ascii="Times New Roman" w:hAnsi="Times New Roman"/>
          <w:bCs/>
          <w:sz w:val="24"/>
          <w:szCs w:val="24"/>
          <w:lang w:val="en-US" w:eastAsia="en-US"/>
        </w:rPr>
        <w:t xml:space="preserve">of analysis techniques </w:t>
      </w:r>
      <w:r>
        <w:rPr>
          <w:rFonts w:ascii="Times New Roman" w:hAnsi="Times New Roman"/>
          <w:bCs/>
          <w:sz w:val="24"/>
          <w:szCs w:val="24"/>
          <w:lang w:val="en-US" w:eastAsia="en-US"/>
        </w:rPr>
        <w:t xml:space="preserve">and </w:t>
      </w:r>
    </w:p>
    <w:p w:rsidR="006001EB" w:rsidRDefault="006001EB" w:rsidP="006001EB">
      <w:pPr>
        <w:spacing w:after="0" w:line="240" w:lineRule="auto"/>
        <w:ind w:firstLine="720"/>
        <w:jc w:val="both"/>
        <w:rPr>
          <w:rFonts w:ascii="Times New Roman" w:hAnsi="Times New Roman"/>
          <w:bCs/>
          <w:sz w:val="24"/>
          <w:szCs w:val="24"/>
          <w:lang w:val="en-US" w:eastAsia="en-US"/>
        </w:rPr>
      </w:pPr>
      <w:r>
        <w:rPr>
          <w:rFonts w:ascii="Times New Roman" w:hAnsi="Times New Roman"/>
          <w:bCs/>
          <w:sz w:val="24"/>
          <w:szCs w:val="24"/>
          <w:lang w:val="en-US" w:eastAsia="en-US"/>
        </w:rPr>
        <w:t xml:space="preserve">         knowledge of different </w:t>
      </w:r>
      <w:r w:rsidRPr="005C2FC1">
        <w:rPr>
          <w:rFonts w:ascii="Times New Roman" w:hAnsi="Times New Roman"/>
          <w:bCs/>
          <w:sz w:val="24"/>
          <w:szCs w:val="24"/>
          <w:lang w:val="en-US" w:eastAsia="en-US"/>
        </w:rPr>
        <w:t>attacks and tools</w:t>
      </w:r>
      <w:r>
        <w:rPr>
          <w:rFonts w:ascii="Times New Roman" w:hAnsi="Times New Roman"/>
          <w:bCs/>
          <w:sz w:val="24"/>
          <w:szCs w:val="24"/>
          <w:lang w:val="en-US" w:eastAsia="en-US"/>
        </w:rPr>
        <w:t>.</w:t>
      </w:r>
    </w:p>
    <w:p w:rsidR="006001EB" w:rsidRDefault="006001EB" w:rsidP="006001EB">
      <w:pPr>
        <w:spacing w:after="0" w:line="240" w:lineRule="auto"/>
        <w:ind w:firstLine="720"/>
        <w:jc w:val="both"/>
        <w:rPr>
          <w:rFonts w:ascii="Times New Roman" w:hAnsi="Times New Roman"/>
          <w:bCs/>
          <w:sz w:val="24"/>
          <w:szCs w:val="24"/>
          <w:lang w:val="en-US" w:eastAsia="en-US"/>
        </w:rPr>
      </w:pPr>
      <w:r>
        <w:rPr>
          <w:rFonts w:ascii="Times New Roman" w:hAnsi="Times New Roman"/>
          <w:bCs/>
          <w:sz w:val="24"/>
          <w:szCs w:val="24"/>
          <w:lang w:val="en-US" w:eastAsia="en-US"/>
        </w:rPr>
        <w:t>CO3: Understand</w:t>
      </w:r>
      <w:r w:rsidRPr="005C2FC1">
        <w:rPr>
          <w:rFonts w:ascii="Times New Roman" w:hAnsi="Times New Roman"/>
          <w:bCs/>
          <w:sz w:val="24"/>
          <w:szCs w:val="24"/>
          <w:lang w:val="en-US" w:eastAsia="en-US"/>
        </w:rPr>
        <w:t xml:space="preserve"> android application architecture and Security </w:t>
      </w:r>
      <w:r>
        <w:rPr>
          <w:rFonts w:ascii="Times New Roman" w:hAnsi="Times New Roman"/>
          <w:bCs/>
          <w:sz w:val="24"/>
          <w:szCs w:val="24"/>
          <w:lang w:val="en-US" w:eastAsia="en-US"/>
        </w:rPr>
        <w:t>issue</w:t>
      </w:r>
      <w:r w:rsidRPr="005C2FC1">
        <w:rPr>
          <w:rFonts w:ascii="Times New Roman" w:hAnsi="Times New Roman"/>
          <w:bCs/>
          <w:sz w:val="24"/>
          <w:szCs w:val="24"/>
          <w:lang w:val="en-US" w:eastAsia="en-US"/>
        </w:rPr>
        <w:t>s.</w:t>
      </w:r>
    </w:p>
    <w:p w:rsidR="006001EB" w:rsidRDefault="006001EB" w:rsidP="006001EB">
      <w:pPr>
        <w:spacing w:after="0" w:line="240" w:lineRule="auto"/>
        <w:ind w:firstLine="720"/>
        <w:jc w:val="both"/>
        <w:rPr>
          <w:rFonts w:ascii="Times New Roman" w:hAnsi="Times New Roman"/>
          <w:bCs/>
          <w:sz w:val="24"/>
          <w:szCs w:val="24"/>
          <w:lang w:val="en-US" w:eastAsia="en-US"/>
        </w:rPr>
      </w:pPr>
      <w:r>
        <w:rPr>
          <w:rFonts w:ascii="Times New Roman" w:hAnsi="Times New Roman"/>
          <w:bCs/>
          <w:sz w:val="24"/>
          <w:szCs w:val="24"/>
          <w:lang w:val="en-US" w:eastAsia="en-US"/>
        </w:rPr>
        <w:t xml:space="preserve">CO4: Know about various types of mobile attacks and to deal with these attacks and </w:t>
      </w:r>
    </w:p>
    <w:p w:rsidR="006001EB" w:rsidRDefault="006001EB" w:rsidP="006001EB">
      <w:pPr>
        <w:spacing w:after="0" w:line="240" w:lineRule="auto"/>
        <w:ind w:firstLine="720"/>
        <w:jc w:val="both"/>
        <w:rPr>
          <w:rFonts w:ascii="Times New Roman" w:hAnsi="Times New Roman"/>
          <w:sz w:val="24"/>
          <w:szCs w:val="24"/>
        </w:rPr>
      </w:pPr>
      <w:r>
        <w:rPr>
          <w:rFonts w:ascii="Times New Roman" w:hAnsi="Times New Roman"/>
          <w:bCs/>
          <w:sz w:val="24"/>
          <w:szCs w:val="24"/>
          <w:lang w:val="en-US" w:eastAsia="en-US"/>
        </w:rPr>
        <w:t xml:space="preserve">         develop the secure application</w:t>
      </w:r>
    </w:p>
    <w:p w:rsidR="006D6792" w:rsidRDefault="006D6792" w:rsidP="006D6792">
      <w:pPr>
        <w:spacing w:after="0" w:line="240" w:lineRule="auto"/>
        <w:ind w:firstLine="720"/>
        <w:jc w:val="both"/>
        <w:rPr>
          <w:rFonts w:ascii="Times New Roman" w:hAnsi="Times New Roman"/>
          <w:sz w:val="24"/>
          <w:szCs w:val="24"/>
        </w:rPr>
      </w:pPr>
      <w:r>
        <w:rPr>
          <w:rFonts w:ascii="Times New Roman" w:hAnsi="Times New Roman"/>
          <w:bCs/>
          <w:sz w:val="24"/>
          <w:szCs w:val="24"/>
          <w:lang w:val="en-US" w:eastAsia="en-US"/>
        </w:rPr>
        <w:t xml:space="preserve">CO5: Able to under the concepts testing, </w:t>
      </w:r>
      <w:proofErr w:type="gramStart"/>
      <w:r>
        <w:rPr>
          <w:rFonts w:ascii="Times New Roman" w:hAnsi="Times New Roman"/>
          <w:bCs/>
          <w:sz w:val="24"/>
          <w:szCs w:val="24"/>
          <w:lang w:val="en-US" w:eastAsia="en-US"/>
        </w:rPr>
        <w:t>debugging .</w:t>
      </w:r>
      <w:proofErr w:type="gramEnd"/>
    </w:p>
    <w:p w:rsidR="0065648D" w:rsidRDefault="0065648D" w:rsidP="006001EB">
      <w:pPr>
        <w:spacing w:after="0" w:line="240" w:lineRule="auto"/>
        <w:ind w:firstLine="720"/>
        <w:jc w:val="both"/>
        <w:rPr>
          <w:rFonts w:ascii="Times New Roman" w:hAnsi="Times New Roman"/>
          <w:sz w:val="24"/>
          <w:szCs w:val="24"/>
        </w:rPr>
      </w:pPr>
    </w:p>
    <w:p w:rsidR="0065648D" w:rsidRPr="00623A2E" w:rsidRDefault="0065648D" w:rsidP="0065648D">
      <w:pPr>
        <w:autoSpaceDE w:val="0"/>
        <w:autoSpaceDN w:val="0"/>
        <w:adjustRightInd w:val="0"/>
        <w:spacing w:after="0" w:line="240" w:lineRule="auto"/>
        <w:rPr>
          <w:rFonts w:ascii="Times New Roman" w:eastAsiaTheme="minorHAnsi" w:hAnsi="Times New Roman"/>
          <w:color w:val="000000"/>
          <w:sz w:val="24"/>
          <w:szCs w:val="24"/>
          <w:lang w:val="en-US" w:eastAsia="en-US"/>
        </w:rPr>
      </w:pPr>
      <w:r w:rsidRPr="00623A2E">
        <w:rPr>
          <w:rFonts w:ascii="Times New Roman" w:eastAsiaTheme="minorHAnsi" w:hAnsi="Times New Roman"/>
          <w:b/>
          <w:bCs/>
          <w:color w:val="000000"/>
          <w:sz w:val="24"/>
          <w:szCs w:val="24"/>
          <w:lang w:val="en-US" w:eastAsia="en-US"/>
        </w:rPr>
        <w:t xml:space="preserve">MAPPING COURSE OUTCOMES LEADING TO THE ACHIEVEMENT OF PROGRAM OUTCOMES AND PROGRAM SPECIFIC OUTCOMES: </w:t>
      </w:r>
    </w:p>
    <w:p w:rsidR="0065648D" w:rsidRPr="005C2FC1" w:rsidRDefault="0065648D" w:rsidP="006001EB">
      <w:pPr>
        <w:spacing w:after="0" w:line="240" w:lineRule="auto"/>
        <w:ind w:firstLine="720"/>
        <w:jc w:val="both"/>
        <w:rPr>
          <w:rFonts w:ascii="Times New Roman" w:hAnsi="Times New Roman"/>
          <w:bCs/>
          <w:sz w:val="24"/>
          <w:szCs w:val="24"/>
          <w:lang w:val="en-US" w:eastAsia="en-US"/>
        </w:rPr>
      </w:pPr>
    </w:p>
    <w:tbl>
      <w:tblPr>
        <w:tblW w:w="9280" w:type="dxa"/>
        <w:tblInd w:w="2" w:type="dxa"/>
        <w:tblLook w:val="04A0" w:firstRow="1" w:lastRow="0" w:firstColumn="1" w:lastColumn="0" w:noHBand="0" w:noVBand="1"/>
      </w:tblPr>
      <w:tblGrid>
        <w:gridCol w:w="1110"/>
        <w:gridCol w:w="517"/>
        <w:gridCol w:w="517"/>
        <w:gridCol w:w="517"/>
        <w:gridCol w:w="517"/>
        <w:gridCol w:w="517"/>
        <w:gridCol w:w="518"/>
        <w:gridCol w:w="518"/>
        <w:gridCol w:w="518"/>
        <w:gridCol w:w="518"/>
        <w:gridCol w:w="581"/>
        <w:gridCol w:w="581"/>
        <w:gridCol w:w="581"/>
        <w:gridCol w:w="590"/>
        <w:gridCol w:w="590"/>
        <w:gridCol w:w="590"/>
      </w:tblGrid>
      <w:tr w:rsidR="006001EB" w:rsidRPr="000E3208" w:rsidTr="0065648D">
        <w:trPr>
          <w:trHeight w:val="868"/>
        </w:trPr>
        <w:tc>
          <w:tcPr>
            <w:tcW w:w="1110" w:type="dxa"/>
            <w:tcBorders>
              <w:top w:val="single" w:sz="8" w:space="0" w:color="000000"/>
              <w:left w:val="single" w:sz="8" w:space="0" w:color="000000"/>
              <w:bottom w:val="single" w:sz="8" w:space="0" w:color="000000"/>
              <w:right w:val="single" w:sz="8" w:space="0" w:color="000000"/>
            </w:tcBorders>
            <w:shd w:val="clear" w:color="auto" w:fill="auto"/>
            <w:hideMark/>
          </w:tcPr>
          <w:p w:rsidR="006001EB" w:rsidRPr="0065648D" w:rsidRDefault="006001EB" w:rsidP="0026191B">
            <w:pPr>
              <w:spacing w:after="0" w:line="240" w:lineRule="auto"/>
              <w:jc w:val="both"/>
              <w:rPr>
                <w:rFonts w:ascii="Times New Roman" w:hAnsi="Times New Roman"/>
                <w:b/>
                <w:bCs/>
                <w:i/>
                <w:iCs/>
                <w:color w:val="000000"/>
                <w:sz w:val="24"/>
                <w:szCs w:val="24"/>
                <w:lang w:val="en-US" w:eastAsia="en-US"/>
              </w:rPr>
            </w:pPr>
            <w:r w:rsidRPr="0065648D">
              <w:rPr>
                <w:rFonts w:ascii="Times New Roman" w:hAnsi="Times New Roman"/>
                <w:b/>
                <w:bCs/>
                <w:i/>
                <w:iCs/>
                <w:color w:val="000000"/>
                <w:sz w:val="24"/>
                <w:szCs w:val="24"/>
                <w:lang w:val="en-US" w:eastAsia="en-US"/>
              </w:rPr>
              <w:t>Course Outcome</w:t>
            </w:r>
          </w:p>
        </w:tc>
        <w:tc>
          <w:tcPr>
            <w:tcW w:w="6400" w:type="dxa"/>
            <w:gridSpan w:val="12"/>
            <w:tcBorders>
              <w:top w:val="single" w:sz="8" w:space="0" w:color="000000"/>
              <w:left w:val="nil"/>
              <w:bottom w:val="single" w:sz="8" w:space="0" w:color="000000"/>
              <w:right w:val="single" w:sz="8" w:space="0" w:color="000000"/>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en-US"/>
              </w:rPr>
            </w:pPr>
            <w:r w:rsidRPr="0065648D">
              <w:rPr>
                <w:rFonts w:ascii="Times New Roman" w:hAnsi="Times New Roman"/>
                <w:b/>
                <w:bCs/>
                <w:color w:val="000000"/>
                <w:sz w:val="24"/>
                <w:szCs w:val="24"/>
                <w:lang w:val="en-US" w:eastAsia="en-US"/>
              </w:rPr>
              <w:t>Program Outcome</w:t>
            </w:r>
          </w:p>
        </w:tc>
        <w:tc>
          <w:tcPr>
            <w:tcW w:w="1770" w:type="dxa"/>
            <w:gridSpan w:val="3"/>
            <w:tcBorders>
              <w:top w:val="single" w:sz="8" w:space="0" w:color="000000"/>
              <w:left w:val="nil"/>
              <w:bottom w:val="single" w:sz="8" w:space="0" w:color="000000"/>
              <w:right w:val="single" w:sz="8" w:space="0" w:color="000000"/>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en-US"/>
              </w:rPr>
            </w:pPr>
            <w:r w:rsidRPr="0065648D">
              <w:rPr>
                <w:rFonts w:ascii="Times New Roman" w:hAnsi="Times New Roman"/>
                <w:b/>
                <w:bCs/>
                <w:color w:val="000000"/>
                <w:sz w:val="24"/>
                <w:szCs w:val="24"/>
                <w:lang w:val="en-US" w:eastAsia="en-US"/>
              </w:rPr>
              <w:t xml:space="preserve">Program </w:t>
            </w:r>
            <w:r w:rsidR="005277D3" w:rsidRPr="0065648D">
              <w:rPr>
                <w:rFonts w:ascii="Times New Roman" w:hAnsi="Times New Roman"/>
                <w:b/>
                <w:bCs/>
                <w:color w:val="000000"/>
                <w:sz w:val="24"/>
                <w:szCs w:val="24"/>
                <w:lang w:val="en-US" w:eastAsia="en-US"/>
              </w:rPr>
              <w:t>Specific</w:t>
            </w:r>
            <w:r w:rsidRPr="0065648D">
              <w:rPr>
                <w:rFonts w:ascii="Times New Roman" w:hAnsi="Times New Roman"/>
                <w:b/>
                <w:bCs/>
                <w:color w:val="000000"/>
                <w:sz w:val="24"/>
                <w:szCs w:val="24"/>
                <w:lang w:val="en-US" w:eastAsia="en-US"/>
              </w:rPr>
              <w:t xml:space="preserve"> Outcome</w:t>
            </w:r>
          </w:p>
        </w:tc>
      </w:tr>
      <w:tr w:rsidR="006001EB" w:rsidRPr="000E3208" w:rsidTr="0026191B">
        <w:trPr>
          <w:trHeight w:val="330"/>
        </w:trPr>
        <w:tc>
          <w:tcPr>
            <w:tcW w:w="1110"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 </w:t>
            </w:r>
          </w:p>
        </w:tc>
        <w:tc>
          <w:tcPr>
            <w:tcW w:w="517"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w:t>
            </w:r>
          </w:p>
        </w:tc>
        <w:tc>
          <w:tcPr>
            <w:tcW w:w="517"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PO2</w:t>
            </w:r>
          </w:p>
        </w:tc>
        <w:tc>
          <w:tcPr>
            <w:tcW w:w="517"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PO3</w:t>
            </w:r>
          </w:p>
        </w:tc>
        <w:tc>
          <w:tcPr>
            <w:tcW w:w="517"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PO4</w:t>
            </w:r>
          </w:p>
        </w:tc>
        <w:tc>
          <w:tcPr>
            <w:tcW w:w="517"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PO5</w:t>
            </w:r>
          </w:p>
        </w:tc>
        <w:tc>
          <w:tcPr>
            <w:tcW w:w="518"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PO6</w:t>
            </w:r>
          </w:p>
        </w:tc>
        <w:tc>
          <w:tcPr>
            <w:tcW w:w="518"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PO7</w:t>
            </w:r>
          </w:p>
        </w:tc>
        <w:tc>
          <w:tcPr>
            <w:tcW w:w="518"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PO8</w:t>
            </w:r>
          </w:p>
        </w:tc>
        <w:tc>
          <w:tcPr>
            <w:tcW w:w="518"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PO9</w:t>
            </w:r>
          </w:p>
        </w:tc>
        <w:tc>
          <w:tcPr>
            <w:tcW w:w="581"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PO10</w:t>
            </w:r>
          </w:p>
        </w:tc>
        <w:tc>
          <w:tcPr>
            <w:tcW w:w="581"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PO11</w:t>
            </w:r>
          </w:p>
        </w:tc>
        <w:tc>
          <w:tcPr>
            <w:tcW w:w="581"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PO12</w:t>
            </w:r>
          </w:p>
        </w:tc>
        <w:tc>
          <w:tcPr>
            <w:tcW w:w="590"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PSO1</w:t>
            </w:r>
          </w:p>
        </w:tc>
        <w:tc>
          <w:tcPr>
            <w:tcW w:w="590"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PSO2</w:t>
            </w:r>
          </w:p>
        </w:tc>
        <w:tc>
          <w:tcPr>
            <w:tcW w:w="590"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PSO3</w:t>
            </w:r>
          </w:p>
        </w:tc>
      </w:tr>
      <w:tr w:rsidR="006001EB" w:rsidRPr="000E3208" w:rsidTr="0026191B">
        <w:trPr>
          <w:trHeight w:val="330"/>
        </w:trPr>
        <w:tc>
          <w:tcPr>
            <w:tcW w:w="1110"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CO1</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r>
      <w:tr w:rsidR="006001EB" w:rsidRPr="000E3208" w:rsidTr="0026191B">
        <w:trPr>
          <w:trHeight w:val="330"/>
        </w:trPr>
        <w:tc>
          <w:tcPr>
            <w:tcW w:w="1110"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CO2</w:t>
            </w:r>
          </w:p>
        </w:tc>
        <w:tc>
          <w:tcPr>
            <w:tcW w:w="517" w:type="dxa"/>
            <w:tcBorders>
              <w:top w:val="nil"/>
              <w:left w:val="nil"/>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18"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18"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81"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90"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90"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90"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r>
      <w:tr w:rsidR="006001EB" w:rsidRPr="000E3208" w:rsidTr="0026191B">
        <w:trPr>
          <w:trHeight w:val="330"/>
        </w:trPr>
        <w:tc>
          <w:tcPr>
            <w:tcW w:w="1110"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CO3</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17"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r>
      <w:tr w:rsidR="006001EB" w:rsidRPr="000E3208" w:rsidTr="00262535">
        <w:trPr>
          <w:trHeight w:val="330"/>
        </w:trPr>
        <w:tc>
          <w:tcPr>
            <w:tcW w:w="1110" w:type="dxa"/>
            <w:tcBorders>
              <w:top w:val="nil"/>
              <w:left w:val="single" w:sz="8" w:space="0" w:color="000000"/>
              <w:bottom w:val="nil"/>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CO4</w:t>
            </w:r>
          </w:p>
        </w:tc>
        <w:tc>
          <w:tcPr>
            <w:tcW w:w="517"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18"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81"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90"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90"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90" w:type="dxa"/>
            <w:tcBorders>
              <w:top w:val="nil"/>
              <w:left w:val="nil"/>
              <w:bottom w:val="nil"/>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r>
      <w:tr w:rsidR="00262535" w:rsidRPr="000E3208" w:rsidTr="0026191B">
        <w:trPr>
          <w:trHeight w:val="330"/>
        </w:trPr>
        <w:tc>
          <w:tcPr>
            <w:tcW w:w="1110" w:type="dxa"/>
            <w:tcBorders>
              <w:top w:val="nil"/>
              <w:left w:val="single" w:sz="8" w:space="0" w:color="000000"/>
              <w:bottom w:val="single" w:sz="8" w:space="0" w:color="000000"/>
              <w:right w:val="single" w:sz="8" w:space="0" w:color="000000"/>
            </w:tcBorders>
            <w:shd w:val="clear" w:color="auto" w:fill="auto"/>
          </w:tcPr>
          <w:p w:rsidR="00262535" w:rsidRPr="000E3208" w:rsidRDefault="00262535" w:rsidP="00262535">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w:t>
            </w:r>
            <w:r>
              <w:rPr>
                <w:rFonts w:ascii="Times New Roman" w:hAnsi="Times New Roman"/>
                <w:color w:val="000000"/>
                <w:sz w:val="24"/>
                <w:szCs w:val="24"/>
                <w:lang w:val="en-US" w:eastAsia="en-US"/>
              </w:rPr>
              <w:t>5</w:t>
            </w:r>
          </w:p>
        </w:tc>
        <w:tc>
          <w:tcPr>
            <w:tcW w:w="517"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17"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17"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c>
          <w:tcPr>
            <w:tcW w:w="517"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18"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18"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c>
          <w:tcPr>
            <w:tcW w:w="518"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81"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90"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90" w:type="dxa"/>
            <w:tcBorders>
              <w:top w:val="nil"/>
              <w:left w:val="nil"/>
              <w:bottom w:val="single" w:sz="8" w:space="0" w:color="000000"/>
              <w:right w:val="single" w:sz="8" w:space="0" w:color="000000"/>
            </w:tcBorders>
            <w:shd w:val="clear" w:color="auto" w:fill="auto"/>
            <w:vAlign w:val="center"/>
          </w:tcPr>
          <w:p w:rsidR="00262535" w:rsidRDefault="00262535" w:rsidP="00262535">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90" w:type="dxa"/>
            <w:tcBorders>
              <w:top w:val="nil"/>
              <w:left w:val="nil"/>
              <w:bottom w:val="single" w:sz="8" w:space="0" w:color="000000"/>
              <w:right w:val="single" w:sz="8" w:space="0" w:color="000000"/>
            </w:tcBorders>
            <w:shd w:val="clear" w:color="auto" w:fill="auto"/>
            <w:vAlign w:val="center"/>
          </w:tcPr>
          <w:p w:rsidR="00262535" w:rsidRPr="000E3208" w:rsidRDefault="00262535" w:rsidP="00262535">
            <w:pPr>
              <w:spacing w:after="0" w:line="240" w:lineRule="auto"/>
              <w:jc w:val="both"/>
              <w:rPr>
                <w:rFonts w:ascii="Times New Roman" w:hAnsi="Times New Roman"/>
                <w:color w:val="000000"/>
                <w:sz w:val="24"/>
                <w:szCs w:val="24"/>
                <w:lang w:val="en-US" w:eastAsia="en-US"/>
              </w:rPr>
            </w:pPr>
          </w:p>
        </w:tc>
      </w:tr>
    </w:tbl>
    <w:p w:rsidR="006001EB" w:rsidRPr="004441DD" w:rsidRDefault="006001EB" w:rsidP="006001EB">
      <w:pPr>
        <w:autoSpaceDE w:val="0"/>
        <w:autoSpaceDN w:val="0"/>
        <w:adjustRightInd w:val="0"/>
        <w:spacing w:after="0" w:line="240" w:lineRule="auto"/>
        <w:jc w:val="both"/>
        <w:rPr>
          <w:rFonts w:ascii="Times New Roman" w:eastAsiaTheme="minorHAnsi" w:hAnsi="Times New Roman"/>
          <w:iCs/>
          <w:sz w:val="24"/>
          <w:szCs w:val="24"/>
          <w:lang w:val="en-US" w:eastAsia="en-US" w:bidi="hi-IN"/>
        </w:rPr>
      </w:pPr>
    </w:p>
    <w:p w:rsidR="006001EB" w:rsidRPr="004441DD"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4441DD">
        <w:rPr>
          <w:rFonts w:ascii="Times New Roman" w:eastAsiaTheme="minorHAnsi" w:hAnsi="Times New Roman"/>
          <w:b/>
          <w:bCs/>
          <w:iCs/>
          <w:sz w:val="24"/>
          <w:szCs w:val="24"/>
          <w:lang w:val="en-US" w:eastAsia="en-US" w:bidi="hi-IN"/>
        </w:rPr>
        <w:t>Text Books:</w:t>
      </w:r>
    </w:p>
    <w:p w:rsidR="006001EB" w:rsidRPr="00145D82" w:rsidRDefault="006001EB" w:rsidP="00503EB6">
      <w:pPr>
        <w:pStyle w:val="ListParagraph"/>
        <w:numPr>
          <w:ilvl w:val="0"/>
          <w:numId w:val="33"/>
        </w:numPr>
        <w:autoSpaceDE w:val="0"/>
        <w:autoSpaceDN w:val="0"/>
        <w:adjustRightInd w:val="0"/>
        <w:spacing w:after="0" w:line="240" w:lineRule="auto"/>
        <w:jc w:val="both"/>
        <w:rPr>
          <w:rFonts w:ascii="Times New Roman" w:hAnsi="Times New Roman"/>
          <w:sz w:val="24"/>
          <w:szCs w:val="24"/>
        </w:rPr>
      </w:pPr>
      <w:r w:rsidRPr="00145D82">
        <w:rPr>
          <w:rFonts w:ascii="Times New Roman" w:hAnsi="Times New Roman"/>
          <w:sz w:val="24"/>
          <w:szCs w:val="24"/>
        </w:rPr>
        <w:t xml:space="preserve">Hacking Exposed Web Applications, 3rd edition, JOEL SCAMBRAY, VINCENT LIU, CALEB SIMA </w:t>
      </w:r>
    </w:p>
    <w:p w:rsidR="006001EB" w:rsidRPr="00145D82" w:rsidRDefault="006001EB" w:rsidP="00503EB6">
      <w:pPr>
        <w:pStyle w:val="ListParagraph"/>
        <w:numPr>
          <w:ilvl w:val="0"/>
          <w:numId w:val="33"/>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145D82">
        <w:rPr>
          <w:rFonts w:ascii="Times New Roman" w:hAnsi="Times New Roman"/>
          <w:sz w:val="24"/>
          <w:szCs w:val="24"/>
        </w:rPr>
        <w:t xml:space="preserve">The Web Application Hacker's Handbook Discovering and Exploiting Security Flaws </w:t>
      </w:r>
      <w:proofErr w:type="gramStart"/>
      <w:r w:rsidRPr="00145D82">
        <w:rPr>
          <w:rFonts w:ascii="Times New Roman" w:hAnsi="Times New Roman"/>
          <w:sz w:val="24"/>
          <w:szCs w:val="24"/>
        </w:rPr>
        <w:t>By</w:t>
      </w:r>
      <w:proofErr w:type="gramEnd"/>
      <w:r w:rsidRPr="00145D82">
        <w:rPr>
          <w:rFonts w:ascii="Times New Roman" w:hAnsi="Times New Roman"/>
          <w:sz w:val="24"/>
          <w:szCs w:val="24"/>
        </w:rPr>
        <w:t xml:space="preserve"> </w:t>
      </w:r>
      <w:proofErr w:type="spellStart"/>
      <w:r w:rsidRPr="00145D82">
        <w:rPr>
          <w:rFonts w:ascii="Times New Roman" w:hAnsi="Times New Roman"/>
          <w:sz w:val="24"/>
          <w:szCs w:val="24"/>
        </w:rPr>
        <w:t>DafyddStuttard</w:t>
      </w:r>
      <w:proofErr w:type="spellEnd"/>
      <w:r w:rsidRPr="00145D82">
        <w:rPr>
          <w:rFonts w:ascii="Times New Roman" w:hAnsi="Times New Roman"/>
          <w:sz w:val="24"/>
          <w:szCs w:val="24"/>
        </w:rPr>
        <w:t>, Marcus Pinto</w:t>
      </w:r>
    </w:p>
    <w:p w:rsidR="006001EB" w:rsidRPr="00145D82" w:rsidRDefault="006001EB" w:rsidP="00503EB6">
      <w:pPr>
        <w:pStyle w:val="ListParagraph"/>
        <w:numPr>
          <w:ilvl w:val="0"/>
          <w:numId w:val="33"/>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145D82">
        <w:rPr>
          <w:rFonts w:ascii="Times New Roman" w:hAnsi="Times New Roman"/>
          <w:sz w:val="24"/>
          <w:szCs w:val="24"/>
        </w:rPr>
        <w:t xml:space="preserve">Mobile device security: A comprehensive guide to securing your information in a moving world. Boca Raton, FL: Auerbach Publications - Fried, S. </w:t>
      </w:r>
    </w:p>
    <w:p w:rsidR="006001EB" w:rsidRPr="00145D82"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145D82">
        <w:rPr>
          <w:rFonts w:ascii="Times New Roman" w:eastAsiaTheme="minorHAnsi" w:hAnsi="Times New Roman"/>
          <w:b/>
          <w:bCs/>
          <w:iCs/>
          <w:sz w:val="24"/>
          <w:szCs w:val="24"/>
          <w:lang w:val="en-US" w:eastAsia="en-US" w:bidi="hi-IN"/>
        </w:rPr>
        <w:t>Reference Books:</w:t>
      </w:r>
    </w:p>
    <w:p w:rsidR="006001EB" w:rsidRPr="00145D82" w:rsidRDefault="006001EB" w:rsidP="00503EB6">
      <w:pPr>
        <w:pStyle w:val="ListParagraph"/>
        <w:numPr>
          <w:ilvl w:val="0"/>
          <w:numId w:val="34"/>
        </w:numPr>
        <w:autoSpaceDE w:val="0"/>
        <w:autoSpaceDN w:val="0"/>
        <w:adjustRightInd w:val="0"/>
        <w:spacing w:after="0" w:line="240" w:lineRule="auto"/>
        <w:jc w:val="both"/>
        <w:rPr>
          <w:rFonts w:ascii="Times New Roman" w:hAnsi="Times New Roman"/>
          <w:sz w:val="24"/>
          <w:szCs w:val="24"/>
        </w:rPr>
      </w:pPr>
      <w:r w:rsidRPr="00145D82">
        <w:rPr>
          <w:rFonts w:ascii="Times New Roman" w:hAnsi="Times New Roman"/>
          <w:sz w:val="24"/>
          <w:szCs w:val="24"/>
        </w:rPr>
        <w:t xml:space="preserve">Rich Bowen, Ken </w:t>
      </w:r>
      <w:proofErr w:type="spellStart"/>
      <w:r w:rsidRPr="00145D82">
        <w:rPr>
          <w:rFonts w:ascii="Times New Roman" w:hAnsi="Times New Roman"/>
          <w:sz w:val="24"/>
          <w:szCs w:val="24"/>
        </w:rPr>
        <w:t>Coar</w:t>
      </w:r>
      <w:proofErr w:type="spellEnd"/>
      <w:r w:rsidRPr="00145D82">
        <w:rPr>
          <w:rFonts w:ascii="Times New Roman" w:hAnsi="Times New Roman"/>
          <w:sz w:val="24"/>
          <w:szCs w:val="24"/>
        </w:rPr>
        <w:t xml:space="preserve">, “Apache Cookbook”, O’Reilly </w:t>
      </w:r>
    </w:p>
    <w:p w:rsidR="006001EB" w:rsidRPr="00145D82" w:rsidRDefault="006001EB" w:rsidP="00503EB6">
      <w:pPr>
        <w:pStyle w:val="ListParagraph"/>
        <w:numPr>
          <w:ilvl w:val="0"/>
          <w:numId w:val="34"/>
        </w:numPr>
        <w:autoSpaceDE w:val="0"/>
        <w:autoSpaceDN w:val="0"/>
        <w:adjustRightInd w:val="0"/>
        <w:spacing w:after="0" w:line="240" w:lineRule="auto"/>
        <w:jc w:val="both"/>
        <w:rPr>
          <w:rFonts w:ascii="Times New Roman" w:hAnsi="Times New Roman"/>
          <w:sz w:val="24"/>
          <w:szCs w:val="24"/>
        </w:rPr>
      </w:pPr>
      <w:r w:rsidRPr="00145D82">
        <w:rPr>
          <w:rFonts w:ascii="Times New Roman" w:hAnsi="Times New Roman"/>
          <w:sz w:val="24"/>
          <w:szCs w:val="24"/>
        </w:rPr>
        <w:t xml:space="preserve"> Open Web Application Security Project. A Guide to Building Secure Web Applications and Web Services. </w:t>
      </w:r>
      <w:hyperlink r:id="rId18" w:history="1">
        <w:r w:rsidRPr="00145D82">
          <w:rPr>
            <w:rStyle w:val="Hyperlink"/>
            <w:rFonts w:ascii="Times New Roman" w:hAnsi="Times New Roman"/>
            <w:sz w:val="24"/>
            <w:szCs w:val="24"/>
          </w:rPr>
          <w:t>http://www.owasp.org/index.php/Category:OWASP_Guide_Project</w:t>
        </w:r>
      </w:hyperlink>
    </w:p>
    <w:p w:rsidR="006001EB" w:rsidRPr="00145D82" w:rsidRDefault="006001EB" w:rsidP="00503EB6">
      <w:pPr>
        <w:pStyle w:val="ListParagraph"/>
        <w:numPr>
          <w:ilvl w:val="0"/>
          <w:numId w:val="34"/>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145D82">
        <w:rPr>
          <w:rFonts w:ascii="Times New Roman" w:hAnsi="Times New Roman"/>
          <w:sz w:val="24"/>
          <w:szCs w:val="24"/>
        </w:rPr>
        <w:t xml:space="preserve">2 The web application hacker’s handbook: Discovering and exploiting security flaws (2nd ed.). Indianapolis, IN: Wiley, John &amp; Sons - </w:t>
      </w:r>
      <w:proofErr w:type="spellStart"/>
      <w:r w:rsidRPr="00145D82">
        <w:rPr>
          <w:rFonts w:ascii="Times New Roman" w:hAnsi="Times New Roman"/>
          <w:sz w:val="24"/>
          <w:szCs w:val="24"/>
        </w:rPr>
        <w:t>Stuttard</w:t>
      </w:r>
      <w:proofErr w:type="spellEnd"/>
      <w:r w:rsidRPr="00145D82">
        <w:rPr>
          <w:rFonts w:ascii="Times New Roman" w:hAnsi="Times New Roman"/>
          <w:sz w:val="24"/>
          <w:szCs w:val="24"/>
        </w:rPr>
        <w:t xml:space="preserve">, D. &amp; Pinto, M. </w:t>
      </w:r>
    </w:p>
    <w:p w:rsidR="006001EB" w:rsidRPr="00145D82" w:rsidRDefault="006001EB" w:rsidP="00503EB6">
      <w:pPr>
        <w:pStyle w:val="ListParagraph"/>
        <w:numPr>
          <w:ilvl w:val="0"/>
          <w:numId w:val="34"/>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145D82">
        <w:rPr>
          <w:rFonts w:ascii="Times New Roman" w:hAnsi="Times New Roman"/>
          <w:sz w:val="24"/>
          <w:szCs w:val="24"/>
        </w:rPr>
        <w:t>Mobile application security. New York: McGraw-Hill Companies - Dwivedi, H., Clark, C., &amp;</w:t>
      </w:r>
      <w:proofErr w:type="spellStart"/>
      <w:r w:rsidRPr="00145D82">
        <w:rPr>
          <w:rFonts w:ascii="Times New Roman" w:hAnsi="Times New Roman"/>
          <w:sz w:val="24"/>
          <w:szCs w:val="24"/>
        </w:rPr>
        <w:t>Thiel</w:t>
      </w:r>
      <w:proofErr w:type="spellEnd"/>
      <w:r w:rsidRPr="00145D82">
        <w:rPr>
          <w:rFonts w:ascii="Times New Roman" w:hAnsi="Times New Roman"/>
          <w:sz w:val="24"/>
          <w:szCs w:val="24"/>
        </w:rPr>
        <w:t>, D.</w:t>
      </w:r>
    </w:p>
    <w:p w:rsidR="006001EB" w:rsidRDefault="006001EB" w:rsidP="006001EB">
      <w:pPr>
        <w:autoSpaceDE w:val="0"/>
        <w:autoSpaceDN w:val="0"/>
        <w:adjustRightInd w:val="0"/>
        <w:spacing w:after="0" w:line="240" w:lineRule="auto"/>
        <w:ind w:left="360"/>
        <w:jc w:val="both"/>
      </w:pPr>
    </w:p>
    <w:p w:rsidR="006001EB" w:rsidRDefault="006001EB" w:rsidP="006001EB">
      <w:pPr>
        <w:spacing w:after="160" w:line="259" w:lineRule="auto"/>
      </w:pPr>
      <w:r>
        <w:br w:type="page"/>
      </w:r>
    </w:p>
    <w:p w:rsidR="006001EB" w:rsidRPr="00031EE2" w:rsidRDefault="006001EB" w:rsidP="006001EB">
      <w:p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lastRenderedPageBreak/>
        <w:t>WAP Lab</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Setting up Mobile App </w:t>
      </w:r>
      <w:proofErr w:type="spellStart"/>
      <w:proofErr w:type="gramStart"/>
      <w:r w:rsidRPr="00031EE2">
        <w:rPr>
          <w:rFonts w:ascii="Times New Roman" w:hAnsi="Times New Roman"/>
          <w:sz w:val="24"/>
          <w:szCs w:val="24"/>
        </w:rPr>
        <w:t>PentestingEnvironment,interact</w:t>
      </w:r>
      <w:proofErr w:type="spellEnd"/>
      <w:proofErr w:type="gramEnd"/>
      <w:r w:rsidRPr="00031EE2">
        <w:rPr>
          <w:rFonts w:ascii="Times New Roman" w:hAnsi="Times New Roman"/>
          <w:sz w:val="24"/>
          <w:szCs w:val="24"/>
        </w:rPr>
        <w:t xml:space="preserve"> with the Devices, Starting with </w:t>
      </w:r>
      <w:proofErr w:type="spellStart"/>
      <w:r w:rsidRPr="00031EE2">
        <w:rPr>
          <w:rFonts w:ascii="Times New Roman" w:hAnsi="Times New Roman"/>
          <w:sz w:val="24"/>
          <w:szCs w:val="24"/>
        </w:rPr>
        <w:t>Drozer</w:t>
      </w:r>
      <w:proofErr w:type="spellEnd"/>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Configuring, Burp and Traffic </w:t>
      </w:r>
      <w:proofErr w:type="spellStart"/>
      <w:r w:rsidRPr="00031EE2">
        <w:rPr>
          <w:rFonts w:ascii="Times New Roman" w:hAnsi="Times New Roman"/>
          <w:sz w:val="24"/>
          <w:szCs w:val="24"/>
        </w:rPr>
        <w:t>Interceptionof</w:t>
      </w:r>
      <w:proofErr w:type="spellEnd"/>
      <w:r w:rsidRPr="00031EE2">
        <w:rPr>
          <w:rFonts w:ascii="Times New Roman" w:hAnsi="Times New Roman"/>
          <w:sz w:val="24"/>
          <w:szCs w:val="24"/>
        </w:rPr>
        <w:t xml:space="preserve"> Mobile Applications between client and server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Configuring Live Device for Penetration </w:t>
      </w:r>
      <w:proofErr w:type="spellStart"/>
      <w:proofErr w:type="gramStart"/>
      <w:r w:rsidRPr="00031EE2">
        <w:rPr>
          <w:rFonts w:ascii="Times New Roman" w:hAnsi="Times New Roman"/>
          <w:sz w:val="24"/>
          <w:szCs w:val="24"/>
        </w:rPr>
        <w:t>Testing,Mitigation</w:t>
      </w:r>
      <w:proofErr w:type="spellEnd"/>
      <w:proofErr w:type="gramEnd"/>
      <w:r w:rsidRPr="00031EE2">
        <w:rPr>
          <w:rFonts w:ascii="Times New Roman" w:hAnsi="Times New Roman"/>
          <w:sz w:val="24"/>
          <w:szCs w:val="24"/>
        </w:rPr>
        <w:t xml:space="preserve"> Approach for all Vulnerabilities.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Performing static Analysis of Mobile Application using MOBSF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 the jailbreak/Root the Android phone and get admin level Privilege by using tools such as </w:t>
      </w:r>
      <w:proofErr w:type="spellStart"/>
      <w:r w:rsidRPr="00031EE2">
        <w:rPr>
          <w:rFonts w:ascii="Times New Roman" w:hAnsi="Times New Roman"/>
          <w:sz w:val="24"/>
          <w:szCs w:val="24"/>
        </w:rPr>
        <w:t>Superoneclick</w:t>
      </w:r>
      <w:proofErr w:type="spellEnd"/>
      <w:r w:rsidRPr="00031EE2">
        <w:rPr>
          <w:rFonts w:ascii="Times New Roman" w:hAnsi="Times New Roman"/>
          <w:sz w:val="24"/>
          <w:szCs w:val="24"/>
        </w:rPr>
        <w:t xml:space="preserve">, </w:t>
      </w:r>
      <w:proofErr w:type="spellStart"/>
      <w:r w:rsidRPr="00031EE2">
        <w:rPr>
          <w:rFonts w:ascii="Times New Roman" w:hAnsi="Times New Roman"/>
          <w:sz w:val="24"/>
          <w:szCs w:val="24"/>
        </w:rPr>
        <w:t>superboot</w:t>
      </w:r>
      <w:proofErr w:type="spellEnd"/>
      <w:r w:rsidRPr="00031EE2">
        <w:rPr>
          <w:rFonts w:ascii="Times New Roman" w:hAnsi="Times New Roman"/>
          <w:sz w:val="24"/>
          <w:szCs w:val="24"/>
        </w:rPr>
        <w:t xml:space="preserve">.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proofErr w:type="spellStart"/>
      <w:r w:rsidRPr="00031EE2">
        <w:rPr>
          <w:rFonts w:ascii="Times New Roman" w:hAnsi="Times New Roman"/>
          <w:sz w:val="24"/>
          <w:szCs w:val="24"/>
        </w:rPr>
        <w:t>PerformingCross</w:t>
      </w:r>
      <w:proofErr w:type="spellEnd"/>
      <w:r w:rsidRPr="00031EE2">
        <w:rPr>
          <w:rFonts w:ascii="Times New Roman" w:hAnsi="Times New Roman"/>
          <w:sz w:val="24"/>
          <w:szCs w:val="24"/>
        </w:rPr>
        <w:t xml:space="preserve">-application scripting error in Android Browser which leads to hacking the devices.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Detect application communication vulnerabilities and perform exploitation </w:t>
      </w:r>
      <w:proofErr w:type="spellStart"/>
      <w:r w:rsidRPr="00031EE2">
        <w:rPr>
          <w:rFonts w:ascii="Times New Roman" w:hAnsi="Times New Roman"/>
          <w:sz w:val="24"/>
          <w:szCs w:val="24"/>
        </w:rPr>
        <w:t>usingComDroid</w:t>
      </w:r>
      <w:proofErr w:type="spellEnd"/>
      <w:r w:rsidRPr="00031EE2">
        <w:rPr>
          <w:rFonts w:ascii="Times New Roman" w:hAnsi="Times New Roman"/>
          <w:sz w:val="24"/>
          <w:szCs w:val="24"/>
        </w:rPr>
        <w:t xml:space="preserve">.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 Jailbreaking on iOS Devices.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Unlock the iPhone using tools such as </w:t>
      </w:r>
      <w:proofErr w:type="spellStart"/>
      <w:r w:rsidRPr="00031EE2">
        <w:rPr>
          <w:rFonts w:ascii="Times New Roman" w:hAnsi="Times New Roman"/>
          <w:sz w:val="24"/>
          <w:szCs w:val="24"/>
        </w:rPr>
        <w:t>iphonesimfree</w:t>
      </w:r>
      <w:proofErr w:type="spellEnd"/>
      <w:r w:rsidRPr="00031EE2">
        <w:rPr>
          <w:rFonts w:ascii="Times New Roman" w:hAnsi="Times New Roman"/>
          <w:sz w:val="24"/>
          <w:szCs w:val="24"/>
        </w:rPr>
        <w:t xml:space="preserve"> and </w:t>
      </w:r>
      <w:proofErr w:type="spellStart"/>
      <w:r w:rsidRPr="00031EE2">
        <w:rPr>
          <w:rFonts w:ascii="Times New Roman" w:hAnsi="Times New Roman"/>
          <w:sz w:val="24"/>
          <w:szCs w:val="24"/>
        </w:rPr>
        <w:t>anySIM</w:t>
      </w:r>
      <w:proofErr w:type="spellEnd"/>
      <w:r w:rsidRPr="00031EE2">
        <w:rPr>
          <w:rFonts w:ascii="Times New Roman" w:hAnsi="Times New Roman"/>
          <w:sz w:val="24"/>
          <w:szCs w:val="24"/>
        </w:rPr>
        <w:t xml:space="preserve">.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 a method to send Malicious Payload to the victims iPhone and check whether you can take over the control the victim’s phone.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 Man-in-the-Middle attack by intercepting the Wireless parameter of iPhone on wireless network.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Perform social engineering Attack method and send the malicious link and SMS tricks which contains Malicious web page.</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Develop </w:t>
      </w:r>
      <w:proofErr w:type="spellStart"/>
      <w:proofErr w:type="gramStart"/>
      <w:r w:rsidRPr="00031EE2">
        <w:rPr>
          <w:rFonts w:ascii="Times New Roman" w:hAnsi="Times New Roman"/>
          <w:sz w:val="24"/>
          <w:szCs w:val="24"/>
        </w:rPr>
        <w:t>Backdoor,Location</w:t>
      </w:r>
      <w:proofErr w:type="spellEnd"/>
      <w:proofErr w:type="gramEnd"/>
      <w:r w:rsidRPr="00031EE2">
        <w:rPr>
          <w:rFonts w:ascii="Times New Roman" w:hAnsi="Times New Roman"/>
          <w:sz w:val="24"/>
          <w:szCs w:val="24"/>
        </w:rPr>
        <w:t xml:space="preserve"> spoofing to download location restricted apps.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Performing dynamic analysis to find API/Web services vulnerabilities.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Performing reverse engineering on android applications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 xml:space="preserve">Performing network communication attacks in Android and iOS. </w:t>
      </w:r>
    </w:p>
    <w:p w:rsidR="006001EB" w:rsidRPr="00031EE2" w:rsidRDefault="006001EB" w:rsidP="00503EB6">
      <w:pPr>
        <w:pStyle w:val="ListParagraph"/>
        <w:numPr>
          <w:ilvl w:val="0"/>
          <w:numId w:val="35"/>
        </w:numPr>
        <w:autoSpaceDE w:val="0"/>
        <w:autoSpaceDN w:val="0"/>
        <w:adjustRightInd w:val="0"/>
        <w:spacing w:after="0" w:line="360" w:lineRule="auto"/>
        <w:jc w:val="both"/>
        <w:rPr>
          <w:rFonts w:ascii="Times New Roman" w:hAnsi="Times New Roman"/>
          <w:sz w:val="24"/>
          <w:szCs w:val="24"/>
        </w:rPr>
      </w:pPr>
      <w:r w:rsidRPr="00031EE2">
        <w:rPr>
          <w:rFonts w:ascii="Times New Roman" w:hAnsi="Times New Roman"/>
          <w:sz w:val="24"/>
          <w:szCs w:val="24"/>
        </w:rPr>
        <w:t>Performing authentication and session management attacks.</w:t>
      </w:r>
    </w:p>
    <w:p w:rsidR="006001EB" w:rsidRPr="00031EE2" w:rsidRDefault="006001EB" w:rsidP="006001EB">
      <w:pPr>
        <w:autoSpaceDE w:val="0"/>
        <w:autoSpaceDN w:val="0"/>
        <w:adjustRightInd w:val="0"/>
        <w:spacing w:after="0" w:line="360" w:lineRule="auto"/>
        <w:jc w:val="both"/>
        <w:rPr>
          <w:rFonts w:ascii="Times New Roman" w:hAnsi="Times New Roman"/>
          <w:sz w:val="24"/>
          <w:szCs w:val="24"/>
        </w:rPr>
      </w:pPr>
    </w:p>
    <w:p w:rsidR="006001EB" w:rsidRDefault="006001EB" w:rsidP="006001EB">
      <w:pPr>
        <w:autoSpaceDE w:val="0"/>
        <w:autoSpaceDN w:val="0"/>
        <w:adjustRightInd w:val="0"/>
        <w:spacing w:after="0" w:line="240" w:lineRule="auto"/>
        <w:jc w:val="both"/>
      </w:pPr>
    </w:p>
    <w:p w:rsidR="006001EB" w:rsidRDefault="006001EB" w:rsidP="006001EB">
      <w:pPr>
        <w:autoSpaceDE w:val="0"/>
        <w:autoSpaceDN w:val="0"/>
        <w:adjustRightInd w:val="0"/>
        <w:spacing w:after="0" w:line="240" w:lineRule="auto"/>
        <w:jc w:val="both"/>
      </w:pPr>
    </w:p>
    <w:p w:rsidR="007A1FBC" w:rsidRDefault="007A1FBC">
      <w:r>
        <w:br w:type="page"/>
      </w:r>
    </w:p>
    <w:p w:rsidR="006001EB" w:rsidRPr="00C476E3" w:rsidRDefault="00DC3F22" w:rsidP="006001EB">
      <w:pPr>
        <w:spacing w:after="0" w:line="240" w:lineRule="auto"/>
        <w:rPr>
          <w:rFonts w:ascii="Times New Roman" w:hAnsi="Times New Roman"/>
          <w:b/>
          <w:bCs/>
          <w:color w:val="000000"/>
          <w:sz w:val="48"/>
          <w:szCs w:val="48"/>
          <w:lang w:val="en-US" w:eastAsia="en-US"/>
        </w:rPr>
      </w:pPr>
      <w:r>
        <w:rPr>
          <w:rFonts w:ascii="Times New Roman" w:hAnsi="Times New Roman"/>
          <w:b/>
          <w:bCs/>
          <w:color w:val="000000"/>
          <w:sz w:val="48"/>
          <w:szCs w:val="48"/>
          <w:lang w:val="en-US" w:eastAsia="en-US"/>
        </w:rPr>
        <w:lastRenderedPageBreak/>
        <w:t>Cyber</w:t>
      </w:r>
      <w:r w:rsidR="006001EB">
        <w:rPr>
          <w:rFonts w:ascii="Times New Roman" w:hAnsi="Times New Roman"/>
          <w:b/>
          <w:bCs/>
          <w:color w:val="000000"/>
          <w:sz w:val="48"/>
          <w:szCs w:val="48"/>
          <w:lang w:val="en-US" w:eastAsia="en-US"/>
        </w:rPr>
        <w:t xml:space="preserve"> Security</w:t>
      </w:r>
    </w:p>
    <w:p w:rsidR="006001EB" w:rsidRPr="00C476E3"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5</w:t>
      </w:r>
    </w:p>
    <w:p w:rsidR="006001EB" w:rsidRDefault="006001EB" w:rsidP="006001EB"/>
    <w:tbl>
      <w:tblPr>
        <w:tblStyle w:val="TableGrid"/>
        <w:tblW w:w="0" w:type="auto"/>
        <w:tblLook w:val="04A0" w:firstRow="1" w:lastRow="0" w:firstColumn="1" w:lastColumn="0" w:noHBand="0" w:noVBand="1"/>
      </w:tblPr>
      <w:tblGrid>
        <w:gridCol w:w="1318"/>
        <w:gridCol w:w="6235"/>
        <w:gridCol w:w="1463"/>
      </w:tblGrid>
      <w:tr w:rsidR="006001EB" w:rsidRPr="00ED377C" w:rsidTr="0026191B">
        <w:tc>
          <w:tcPr>
            <w:tcW w:w="1318" w:type="dxa"/>
          </w:tcPr>
          <w:p w:rsidR="006001EB" w:rsidRPr="00932D59" w:rsidRDefault="006001EB" w:rsidP="0026191B">
            <w:pPr>
              <w:jc w:val="both"/>
              <w:rPr>
                <w:rFonts w:ascii="Times New Roman" w:hAnsi="Times New Roman"/>
                <w:b/>
                <w:bCs/>
                <w:sz w:val="24"/>
                <w:szCs w:val="24"/>
              </w:rPr>
            </w:pPr>
            <w:r w:rsidRPr="00932D59">
              <w:rPr>
                <w:rFonts w:ascii="Times New Roman" w:hAnsi="Times New Roman"/>
                <w:b/>
                <w:bCs/>
                <w:sz w:val="24"/>
                <w:szCs w:val="24"/>
              </w:rPr>
              <w:t>BCO 190A</w:t>
            </w:r>
          </w:p>
        </w:tc>
        <w:tc>
          <w:tcPr>
            <w:tcW w:w="6235" w:type="dxa"/>
          </w:tcPr>
          <w:p w:rsidR="006001EB" w:rsidRPr="00ED377C" w:rsidRDefault="006001EB" w:rsidP="0026191B">
            <w:pPr>
              <w:jc w:val="center"/>
              <w:rPr>
                <w:rFonts w:ascii="Times New Roman" w:hAnsi="Times New Roman"/>
                <w:b/>
                <w:bCs/>
                <w:color w:val="000000" w:themeColor="text1"/>
                <w:sz w:val="24"/>
                <w:szCs w:val="24"/>
              </w:rPr>
            </w:pPr>
            <w:r w:rsidRPr="00ED377C">
              <w:rPr>
                <w:rFonts w:ascii="Times New Roman" w:hAnsi="Times New Roman"/>
                <w:b/>
                <w:bCs/>
                <w:sz w:val="24"/>
                <w:szCs w:val="24"/>
              </w:rPr>
              <w:t>ETHICAL HACKING</w:t>
            </w:r>
          </w:p>
        </w:tc>
        <w:tc>
          <w:tcPr>
            <w:tcW w:w="1463" w:type="dxa"/>
          </w:tcPr>
          <w:p w:rsidR="006001EB" w:rsidRPr="00ED377C" w:rsidRDefault="006001EB" w:rsidP="0026191B">
            <w:pPr>
              <w:jc w:val="both"/>
              <w:rPr>
                <w:rFonts w:ascii="Times New Roman" w:hAnsi="Times New Roman"/>
                <w:sz w:val="24"/>
                <w:szCs w:val="24"/>
              </w:rPr>
            </w:pPr>
            <w:r>
              <w:rPr>
                <w:rFonts w:ascii="Times New Roman" w:eastAsiaTheme="minorHAnsi" w:hAnsi="Times New Roman"/>
                <w:b/>
                <w:bCs/>
                <w:iCs/>
                <w:sz w:val="24"/>
                <w:szCs w:val="24"/>
                <w:lang w:eastAsia="en-US"/>
              </w:rPr>
              <w:t>3</w:t>
            </w:r>
            <w:r w:rsidRPr="00ED377C">
              <w:rPr>
                <w:rFonts w:ascii="Times New Roman" w:eastAsiaTheme="minorHAnsi" w:hAnsi="Times New Roman"/>
                <w:b/>
                <w:bCs/>
                <w:iCs/>
                <w:sz w:val="24"/>
                <w:szCs w:val="24"/>
                <w:lang w:eastAsia="en-US"/>
              </w:rPr>
              <w:t>-0-</w:t>
            </w:r>
            <w:r>
              <w:rPr>
                <w:rFonts w:ascii="Times New Roman" w:eastAsiaTheme="minorHAnsi" w:hAnsi="Times New Roman"/>
                <w:b/>
                <w:bCs/>
                <w:iCs/>
                <w:sz w:val="24"/>
                <w:szCs w:val="24"/>
                <w:lang w:eastAsia="en-US"/>
              </w:rPr>
              <w:t>1</w:t>
            </w:r>
            <w:r w:rsidRPr="00ED377C">
              <w:rPr>
                <w:rFonts w:ascii="Times New Roman" w:eastAsiaTheme="minorHAnsi" w:hAnsi="Times New Roman"/>
                <w:b/>
                <w:bCs/>
                <w:iCs/>
                <w:sz w:val="24"/>
                <w:szCs w:val="24"/>
                <w:lang w:eastAsia="en-US"/>
              </w:rPr>
              <w:t xml:space="preserve"> [4]</w:t>
            </w:r>
          </w:p>
        </w:tc>
      </w:tr>
    </w:tbl>
    <w:p w:rsidR="006001EB" w:rsidRPr="00ED377C" w:rsidRDefault="006001EB" w:rsidP="006001EB">
      <w:pPr>
        <w:spacing w:after="0" w:line="240" w:lineRule="auto"/>
        <w:jc w:val="both"/>
        <w:rPr>
          <w:rFonts w:ascii="Times New Roman" w:hAnsi="Times New Roman"/>
          <w:b/>
          <w:sz w:val="24"/>
          <w:szCs w:val="24"/>
          <w:lang w:val="en-US" w:eastAsia="en-US"/>
        </w:rPr>
      </w:pPr>
    </w:p>
    <w:p w:rsidR="006001EB" w:rsidRPr="00ED377C" w:rsidRDefault="006001EB" w:rsidP="006001EB">
      <w:pPr>
        <w:spacing w:after="0" w:line="240" w:lineRule="auto"/>
        <w:jc w:val="both"/>
        <w:rPr>
          <w:rFonts w:ascii="Times New Roman" w:hAnsi="Times New Roman"/>
          <w:b/>
          <w:sz w:val="24"/>
          <w:szCs w:val="24"/>
          <w:lang w:val="en-US" w:eastAsia="en-US"/>
        </w:rPr>
      </w:pPr>
      <w:r w:rsidRPr="00ED377C">
        <w:rPr>
          <w:rFonts w:ascii="Times New Roman" w:hAnsi="Times New Roman"/>
          <w:b/>
          <w:sz w:val="24"/>
          <w:szCs w:val="24"/>
          <w:lang w:val="en-US" w:eastAsia="en-US"/>
        </w:rPr>
        <w:t>OBJECTIVES:</w:t>
      </w:r>
    </w:p>
    <w:p w:rsidR="006001EB" w:rsidRPr="00ED377C" w:rsidRDefault="006001EB" w:rsidP="006001EB">
      <w:pPr>
        <w:spacing w:after="0" w:line="240" w:lineRule="auto"/>
        <w:jc w:val="both"/>
        <w:rPr>
          <w:rFonts w:ascii="Times New Roman" w:hAnsi="Times New Roman"/>
          <w:sz w:val="24"/>
          <w:szCs w:val="24"/>
        </w:rPr>
      </w:pPr>
      <w:r w:rsidRPr="00ED377C">
        <w:rPr>
          <w:rFonts w:ascii="Times New Roman" w:hAnsi="Times New Roman"/>
          <w:sz w:val="24"/>
          <w:szCs w:val="24"/>
        </w:rPr>
        <w:t>Students undergoing this course are exposed to</w:t>
      </w:r>
    </w:p>
    <w:p w:rsidR="006001EB" w:rsidRPr="00ED377C" w:rsidRDefault="006001EB" w:rsidP="006001EB">
      <w:pPr>
        <w:spacing w:after="0" w:line="240" w:lineRule="auto"/>
        <w:jc w:val="both"/>
        <w:rPr>
          <w:rFonts w:ascii="Times New Roman" w:hAnsi="Times New Roman"/>
          <w:sz w:val="24"/>
          <w:szCs w:val="24"/>
        </w:rPr>
      </w:pPr>
      <w:r w:rsidRPr="00ED377C">
        <w:rPr>
          <w:rFonts w:ascii="Times New Roman" w:hAnsi="Times New Roman"/>
          <w:sz w:val="24"/>
          <w:szCs w:val="24"/>
        </w:rPr>
        <w:sym w:font="Symbol" w:char="F0B7"/>
      </w:r>
      <w:r w:rsidRPr="00ED377C">
        <w:rPr>
          <w:rFonts w:ascii="Times New Roman" w:hAnsi="Times New Roman"/>
          <w:sz w:val="24"/>
          <w:szCs w:val="24"/>
        </w:rPr>
        <w:t xml:space="preserve"> Ethical Hacking ethically penetrates into network systems using various tools to test the strength of a network.</w:t>
      </w:r>
    </w:p>
    <w:p w:rsidR="006001EB" w:rsidRPr="00ED377C" w:rsidRDefault="006001EB" w:rsidP="006001EB">
      <w:pPr>
        <w:spacing w:after="0" w:line="240" w:lineRule="auto"/>
        <w:jc w:val="both"/>
        <w:rPr>
          <w:rFonts w:ascii="Times New Roman" w:hAnsi="Times New Roman"/>
          <w:sz w:val="24"/>
          <w:szCs w:val="24"/>
        </w:rPr>
      </w:pPr>
      <w:r w:rsidRPr="00ED377C">
        <w:rPr>
          <w:rFonts w:ascii="Times New Roman" w:hAnsi="Times New Roman"/>
          <w:sz w:val="24"/>
          <w:szCs w:val="24"/>
        </w:rPr>
        <w:sym w:font="Symbol" w:char="F0B7"/>
      </w:r>
      <w:r w:rsidRPr="00ED377C">
        <w:rPr>
          <w:rFonts w:ascii="Times New Roman" w:hAnsi="Times New Roman"/>
          <w:sz w:val="24"/>
          <w:szCs w:val="24"/>
        </w:rPr>
        <w:t xml:space="preserve"> Ethical Hacking course shows how to test, scan, hack and secure networks and systems. </w:t>
      </w:r>
    </w:p>
    <w:p w:rsidR="006001EB" w:rsidRPr="00ED377C" w:rsidRDefault="006001EB" w:rsidP="006001EB">
      <w:pPr>
        <w:spacing w:after="0" w:line="240" w:lineRule="auto"/>
        <w:jc w:val="both"/>
        <w:rPr>
          <w:rFonts w:ascii="Times New Roman" w:hAnsi="Times New Roman"/>
          <w:sz w:val="24"/>
          <w:szCs w:val="24"/>
        </w:rPr>
      </w:pPr>
      <w:r w:rsidRPr="00ED377C">
        <w:rPr>
          <w:rFonts w:ascii="Times New Roman" w:hAnsi="Times New Roman"/>
          <w:sz w:val="24"/>
          <w:szCs w:val="24"/>
        </w:rPr>
        <w:sym w:font="Symbol" w:char="F0B7"/>
      </w:r>
      <w:r w:rsidRPr="00ED377C">
        <w:rPr>
          <w:rFonts w:ascii="Times New Roman" w:hAnsi="Times New Roman"/>
          <w:sz w:val="24"/>
          <w:szCs w:val="24"/>
        </w:rPr>
        <w:t xml:space="preserve"> Get in-depth theoretical knowledge and rich practical experience in hacking test networks.</w:t>
      </w:r>
    </w:p>
    <w:p w:rsidR="006001EB" w:rsidRPr="00ED377C" w:rsidRDefault="006001EB" w:rsidP="006001EB">
      <w:pPr>
        <w:spacing w:after="0" w:line="240" w:lineRule="auto"/>
        <w:jc w:val="both"/>
        <w:rPr>
          <w:rFonts w:ascii="Times New Roman" w:hAnsi="Times New Roman"/>
          <w:b/>
          <w:sz w:val="24"/>
          <w:szCs w:val="24"/>
          <w:lang w:val="en-US" w:eastAsia="en-US"/>
        </w:rPr>
      </w:pPr>
    </w:p>
    <w:tbl>
      <w:tblPr>
        <w:tblStyle w:val="TableGrid"/>
        <w:tblW w:w="9576" w:type="dxa"/>
        <w:tblLayout w:type="fixed"/>
        <w:tblLook w:val="04A0" w:firstRow="1" w:lastRow="0" w:firstColumn="1" w:lastColumn="0" w:noHBand="0" w:noVBand="1"/>
      </w:tblPr>
      <w:tblGrid>
        <w:gridCol w:w="1368"/>
        <w:gridCol w:w="8208"/>
      </w:tblGrid>
      <w:tr w:rsidR="006001EB" w:rsidRPr="00ED377C" w:rsidTr="0026191B">
        <w:tc>
          <w:tcPr>
            <w:tcW w:w="1368" w:type="dxa"/>
          </w:tcPr>
          <w:p w:rsidR="006001EB" w:rsidRPr="00ED377C" w:rsidRDefault="006001EB" w:rsidP="0026191B">
            <w:pPr>
              <w:jc w:val="both"/>
              <w:rPr>
                <w:rFonts w:ascii="Times New Roman" w:hAnsi="Times New Roman"/>
                <w:b/>
                <w:sz w:val="24"/>
                <w:szCs w:val="24"/>
              </w:rPr>
            </w:pPr>
            <w:r w:rsidRPr="00ED377C">
              <w:rPr>
                <w:rFonts w:ascii="Times New Roman" w:eastAsiaTheme="minorHAnsi" w:hAnsi="Times New Roman"/>
                <w:b/>
                <w:iCs/>
                <w:sz w:val="24"/>
                <w:szCs w:val="24"/>
                <w:lang w:eastAsia="en-US" w:bidi="hi-IN"/>
              </w:rPr>
              <w:t>UNIT 1</w:t>
            </w:r>
          </w:p>
        </w:tc>
        <w:tc>
          <w:tcPr>
            <w:tcW w:w="8208" w:type="dxa"/>
          </w:tcPr>
          <w:p w:rsidR="006001EB" w:rsidRPr="00ED377C" w:rsidRDefault="006001EB" w:rsidP="0026191B">
            <w:pPr>
              <w:autoSpaceDE w:val="0"/>
              <w:autoSpaceDN w:val="0"/>
              <w:adjustRightInd w:val="0"/>
              <w:jc w:val="both"/>
              <w:rPr>
                <w:rFonts w:ascii="Times New Roman" w:eastAsiaTheme="minorHAnsi" w:hAnsi="Times New Roman"/>
                <w:sz w:val="24"/>
                <w:szCs w:val="24"/>
                <w:lang w:eastAsia="en-US" w:bidi="hi-IN"/>
              </w:rPr>
            </w:pPr>
            <w:r w:rsidRPr="00ED377C">
              <w:rPr>
                <w:rFonts w:ascii="Times New Roman" w:hAnsi="Times New Roman"/>
                <w:sz w:val="24"/>
                <w:szCs w:val="24"/>
              </w:rPr>
              <w:t xml:space="preserve">Ethical Hacking: Introduction, Networking &amp; Basics, Foot Printing, Google Hacking, Scanning, Windows Hacking, Linux Hacking, Trojans &amp; Backdoors, Virus &amp; Worms, Proxy &amp; Packet Filtering, Denial of Service, Sniffer, Social Engineering, </w:t>
            </w:r>
          </w:p>
        </w:tc>
      </w:tr>
      <w:tr w:rsidR="006001EB" w:rsidRPr="00ED377C" w:rsidTr="0026191B">
        <w:tc>
          <w:tcPr>
            <w:tcW w:w="1368" w:type="dxa"/>
          </w:tcPr>
          <w:p w:rsidR="006001EB" w:rsidRPr="00ED377C" w:rsidRDefault="006001EB" w:rsidP="0026191B">
            <w:pPr>
              <w:jc w:val="both"/>
              <w:rPr>
                <w:rFonts w:ascii="Times New Roman" w:hAnsi="Times New Roman"/>
                <w:b/>
                <w:sz w:val="24"/>
                <w:szCs w:val="24"/>
              </w:rPr>
            </w:pPr>
            <w:r w:rsidRPr="00ED377C">
              <w:rPr>
                <w:rFonts w:ascii="Times New Roman" w:eastAsiaTheme="minorHAnsi" w:hAnsi="Times New Roman"/>
                <w:b/>
                <w:iCs/>
                <w:sz w:val="24"/>
                <w:szCs w:val="24"/>
                <w:lang w:eastAsia="en-US" w:bidi="hi-IN"/>
              </w:rPr>
              <w:t>UNIT 2</w:t>
            </w:r>
          </w:p>
        </w:tc>
        <w:tc>
          <w:tcPr>
            <w:tcW w:w="8208" w:type="dxa"/>
          </w:tcPr>
          <w:p w:rsidR="006001EB" w:rsidRPr="00ED377C" w:rsidRDefault="006001EB" w:rsidP="0026191B">
            <w:pPr>
              <w:autoSpaceDE w:val="0"/>
              <w:autoSpaceDN w:val="0"/>
              <w:adjustRightInd w:val="0"/>
              <w:jc w:val="both"/>
              <w:rPr>
                <w:rFonts w:ascii="Times New Roman" w:eastAsiaTheme="minorHAnsi" w:hAnsi="Times New Roman"/>
                <w:sz w:val="24"/>
                <w:szCs w:val="24"/>
                <w:lang w:eastAsia="en-US" w:bidi="hi-IN"/>
              </w:rPr>
            </w:pPr>
            <w:r w:rsidRPr="00ED377C">
              <w:rPr>
                <w:rFonts w:ascii="Times New Roman" w:hAnsi="Times New Roman"/>
                <w:sz w:val="24"/>
                <w:szCs w:val="24"/>
              </w:rPr>
              <w:t xml:space="preserve">Introduction to Computer Systems and </w:t>
            </w:r>
            <w:proofErr w:type="gramStart"/>
            <w:r w:rsidRPr="00ED377C">
              <w:rPr>
                <w:rFonts w:ascii="Times New Roman" w:hAnsi="Times New Roman"/>
                <w:sz w:val="24"/>
                <w:szCs w:val="24"/>
              </w:rPr>
              <w:t>Networks ,</w:t>
            </w:r>
            <w:proofErr w:type="gramEnd"/>
            <w:r w:rsidRPr="00ED377C">
              <w:rPr>
                <w:rFonts w:ascii="Times New Roman" w:hAnsi="Times New Roman"/>
                <w:sz w:val="24"/>
                <w:szCs w:val="24"/>
              </w:rPr>
              <w:t xml:space="preserve"> information systems and networks (including wireless networks) and their role in industry business and society, System and Network Vulnerability and Threats to Security , various types of attack and the various types of attackers in the context of the vulnerabilities associated with computer and information systems and networks</w:t>
            </w:r>
          </w:p>
        </w:tc>
      </w:tr>
      <w:tr w:rsidR="006001EB" w:rsidRPr="00ED377C" w:rsidTr="0026191B">
        <w:tc>
          <w:tcPr>
            <w:tcW w:w="1368" w:type="dxa"/>
          </w:tcPr>
          <w:p w:rsidR="006001EB" w:rsidRPr="00ED377C" w:rsidRDefault="006001EB" w:rsidP="0026191B">
            <w:pPr>
              <w:jc w:val="both"/>
              <w:rPr>
                <w:rFonts w:ascii="Times New Roman" w:hAnsi="Times New Roman"/>
                <w:b/>
                <w:sz w:val="24"/>
                <w:szCs w:val="24"/>
              </w:rPr>
            </w:pPr>
            <w:r w:rsidRPr="00ED377C">
              <w:rPr>
                <w:rFonts w:ascii="Times New Roman" w:eastAsiaTheme="minorHAnsi" w:hAnsi="Times New Roman"/>
                <w:b/>
                <w:iCs/>
                <w:sz w:val="24"/>
                <w:szCs w:val="24"/>
                <w:lang w:eastAsia="en-US" w:bidi="hi-IN"/>
              </w:rPr>
              <w:t>UNIT 3</w:t>
            </w:r>
          </w:p>
        </w:tc>
        <w:tc>
          <w:tcPr>
            <w:tcW w:w="8208" w:type="dxa"/>
          </w:tcPr>
          <w:p w:rsidR="006001EB" w:rsidRPr="00ED377C" w:rsidRDefault="006001EB" w:rsidP="0026191B">
            <w:pPr>
              <w:autoSpaceDE w:val="0"/>
              <w:autoSpaceDN w:val="0"/>
              <w:adjustRightInd w:val="0"/>
              <w:jc w:val="both"/>
              <w:rPr>
                <w:rFonts w:ascii="Times New Roman" w:eastAsiaTheme="minorHAnsi" w:hAnsi="Times New Roman"/>
                <w:sz w:val="24"/>
                <w:szCs w:val="24"/>
                <w:lang w:eastAsia="en-US" w:bidi="hi-IN"/>
              </w:rPr>
            </w:pPr>
            <w:r w:rsidRPr="00ED377C">
              <w:rPr>
                <w:rFonts w:ascii="Times New Roman" w:hAnsi="Times New Roman"/>
                <w:sz w:val="24"/>
                <w:szCs w:val="24"/>
              </w:rPr>
              <w:t>Physical Security, Steganography, Cryptography, Wireless Hacking, Firewall &amp; Honeypots, IDS &amp; IPS, Vulnerability, Penetration Testing, Session Hijacking, Hacking Web Servers, SQL Injection, Cross Site Scripting, Exploit Writing, Buffer Overflow, Reverse Engineering, Email Hacking, Incident Handling &amp; Response, Bluetooth Hacking, Mobile Phone Hacking</w:t>
            </w:r>
          </w:p>
        </w:tc>
      </w:tr>
      <w:tr w:rsidR="006001EB" w:rsidRPr="00ED377C" w:rsidTr="0026191B">
        <w:tc>
          <w:tcPr>
            <w:tcW w:w="1368" w:type="dxa"/>
          </w:tcPr>
          <w:p w:rsidR="006001EB" w:rsidRPr="00ED377C" w:rsidRDefault="006001EB" w:rsidP="0026191B">
            <w:pPr>
              <w:jc w:val="both"/>
              <w:rPr>
                <w:rFonts w:ascii="Times New Roman" w:hAnsi="Times New Roman"/>
                <w:b/>
                <w:sz w:val="24"/>
                <w:szCs w:val="24"/>
              </w:rPr>
            </w:pPr>
            <w:r w:rsidRPr="00ED377C">
              <w:rPr>
                <w:rFonts w:ascii="Times New Roman" w:eastAsiaTheme="minorHAnsi" w:hAnsi="Times New Roman"/>
                <w:b/>
                <w:iCs/>
                <w:sz w:val="24"/>
                <w:szCs w:val="24"/>
                <w:lang w:eastAsia="en-US" w:bidi="hi-IN"/>
              </w:rPr>
              <w:t>UNIT 4:</w:t>
            </w:r>
          </w:p>
        </w:tc>
        <w:tc>
          <w:tcPr>
            <w:tcW w:w="8208" w:type="dxa"/>
          </w:tcPr>
          <w:p w:rsidR="006001EB" w:rsidRPr="00ED377C" w:rsidRDefault="006001EB" w:rsidP="0026191B">
            <w:pPr>
              <w:autoSpaceDE w:val="0"/>
              <w:autoSpaceDN w:val="0"/>
              <w:adjustRightInd w:val="0"/>
              <w:jc w:val="both"/>
              <w:rPr>
                <w:rFonts w:ascii="Times New Roman" w:eastAsiaTheme="minorHAnsi" w:hAnsi="Times New Roman"/>
                <w:sz w:val="24"/>
                <w:szCs w:val="24"/>
                <w:lang w:eastAsia="en-US" w:bidi="hi-IN"/>
              </w:rPr>
            </w:pPr>
            <w:r w:rsidRPr="00ED377C">
              <w:rPr>
                <w:rFonts w:ascii="Times New Roman" w:hAnsi="Times New Roman"/>
                <w:sz w:val="24"/>
                <w:szCs w:val="24"/>
              </w:rPr>
              <w:t>An introduction to basic ethical hacking tools and usage of these tools in a professional environment in a form of project</w:t>
            </w:r>
          </w:p>
        </w:tc>
      </w:tr>
      <w:tr w:rsidR="006001EB" w:rsidRPr="00ED377C" w:rsidTr="0026191B">
        <w:tc>
          <w:tcPr>
            <w:tcW w:w="1368" w:type="dxa"/>
          </w:tcPr>
          <w:p w:rsidR="006001EB" w:rsidRPr="00ED377C" w:rsidRDefault="006001EB" w:rsidP="0026191B">
            <w:pPr>
              <w:jc w:val="both"/>
              <w:rPr>
                <w:rFonts w:ascii="Times New Roman" w:hAnsi="Times New Roman"/>
                <w:b/>
                <w:sz w:val="24"/>
                <w:szCs w:val="24"/>
              </w:rPr>
            </w:pPr>
            <w:r w:rsidRPr="00ED377C">
              <w:rPr>
                <w:rFonts w:ascii="Times New Roman" w:eastAsiaTheme="minorHAnsi" w:hAnsi="Times New Roman"/>
                <w:b/>
                <w:iCs/>
                <w:sz w:val="24"/>
                <w:szCs w:val="24"/>
                <w:lang w:eastAsia="en-US" w:bidi="hi-IN"/>
              </w:rPr>
              <w:t>UNIT 5</w:t>
            </w:r>
          </w:p>
        </w:tc>
        <w:tc>
          <w:tcPr>
            <w:tcW w:w="8208" w:type="dxa"/>
          </w:tcPr>
          <w:p w:rsidR="006001EB" w:rsidRPr="00ED377C" w:rsidRDefault="006001EB" w:rsidP="0026191B">
            <w:pPr>
              <w:autoSpaceDE w:val="0"/>
              <w:autoSpaceDN w:val="0"/>
              <w:adjustRightInd w:val="0"/>
              <w:jc w:val="both"/>
              <w:rPr>
                <w:rFonts w:ascii="Times New Roman" w:eastAsiaTheme="minorHAnsi" w:hAnsi="Times New Roman"/>
                <w:sz w:val="24"/>
                <w:szCs w:val="24"/>
                <w:lang w:eastAsia="en-US" w:bidi="hi-IN"/>
              </w:rPr>
            </w:pPr>
            <w:r w:rsidRPr="00ED377C">
              <w:rPr>
                <w:rFonts w:ascii="Times New Roman" w:hAnsi="Times New Roman"/>
                <w:sz w:val="24"/>
                <w:szCs w:val="24"/>
              </w:rPr>
              <w:t>An introduction to the particular legal, professional and ethical issues likely to face the domain of ethical hacking. Ethical responsibilities, professional integrity and making appropriate use of the tools and techniques associated with ethical hacking.</w:t>
            </w:r>
          </w:p>
        </w:tc>
      </w:tr>
    </w:tbl>
    <w:p w:rsidR="006001EB" w:rsidRPr="00ED377C"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ED377C">
        <w:rPr>
          <w:rFonts w:ascii="Times New Roman" w:eastAsiaTheme="minorHAnsi" w:hAnsi="Times New Roman"/>
          <w:b/>
          <w:bCs/>
          <w:iCs/>
          <w:sz w:val="24"/>
          <w:szCs w:val="24"/>
          <w:lang w:val="en-US" w:eastAsia="en-US" w:bidi="hi-IN"/>
        </w:rPr>
        <w:tab/>
      </w:r>
      <w:r w:rsidRPr="00ED377C">
        <w:rPr>
          <w:rFonts w:ascii="Times New Roman" w:eastAsiaTheme="minorHAnsi" w:hAnsi="Times New Roman"/>
          <w:b/>
          <w:bCs/>
          <w:iCs/>
          <w:sz w:val="24"/>
          <w:szCs w:val="24"/>
          <w:lang w:val="en-US" w:eastAsia="en-US" w:bidi="hi-IN"/>
        </w:rPr>
        <w:tab/>
      </w:r>
      <w:r w:rsidRPr="00ED377C">
        <w:rPr>
          <w:rFonts w:ascii="Times New Roman" w:eastAsiaTheme="minorHAnsi" w:hAnsi="Times New Roman"/>
          <w:b/>
          <w:bCs/>
          <w:iCs/>
          <w:sz w:val="24"/>
          <w:szCs w:val="24"/>
          <w:lang w:val="en-US" w:eastAsia="en-US" w:bidi="hi-IN"/>
        </w:rPr>
        <w:tab/>
      </w:r>
      <w:r w:rsidRPr="00ED377C">
        <w:rPr>
          <w:rFonts w:ascii="Times New Roman" w:eastAsiaTheme="minorHAnsi" w:hAnsi="Times New Roman"/>
          <w:b/>
          <w:bCs/>
          <w:iCs/>
          <w:sz w:val="24"/>
          <w:szCs w:val="24"/>
          <w:lang w:val="en-US" w:eastAsia="en-US" w:bidi="hi-IN"/>
        </w:rPr>
        <w:tab/>
      </w:r>
      <w:r w:rsidRPr="00ED377C">
        <w:rPr>
          <w:rFonts w:ascii="Times New Roman" w:eastAsiaTheme="minorHAnsi" w:hAnsi="Times New Roman"/>
          <w:b/>
          <w:bCs/>
          <w:iCs/>
          <w:sz w:val="24"/>
          <w:szCs w:val="24"/>
          <w:lang w:val="en-US" w:eastAsia="en-US" w:bidi="hi-IN"/>
        </w:rPr>
        <w:tab/>
      </w:r>
      <w:r w:rsidRPr="00ED377C">
        <w:rPr>
          <w:rFonts w:ascii="Times New Roman" w:eastAsiaTheme="minorHAnsi" w:hAnsi="Times New Roman"/>
          <w:b/>
          <w:bCs/>
          <w:iCs/>
          <w:sz w:val="24"/>
          <w:szCs w:val="24"/>
          <w:lang w:val="en-US" w:eastAsia="en-US" w:bidi="hi-IN"/>
        </w:rPr>
        <w:tab/>
      </w:r>
    </w:p>
    <w:p w:rsidR="006001EB" w:rsidRPr="00ED377C" w:rsidRDefault="006001EB" w:rsidP="006001EB">
      <w:pPr>
        <w:pStyle w:val="Heading2"/>
        <w:jc w:val="both"/>
        <w:rPr>
          <w:rFonts w:ascii="Times New Roman" w:hAnsi="Times New Roman" w:cs="Times New Roman"/>
          <w:color w:val="auto"/>
          <w:sz w:val="24"/>
          <w:szCs w:val="24"/>
        </w:rPr>
      </w:pPr>
      <w:proofErr w:type="gramStart"/>
      <w:r w:rsidRPr="00ED377C">
        <w:rPr>
          <w:rFonts w:ascii="Times New Roman" w:hAnsi="Times New Roman" w:cs="Times New Roman"/>
          <w:color w:val="auto"/>
          <w:sz w:val="24"/>
          <w:szCs w:val="24"/>
        </w:rPr>
        <w:t>OUTCOMES:-</w:t>
      </w:r>
      <w:proofErr w:type="gramEnd"/>
    </w:p>
    <w:p w:rsidR="006001EB" w:rsidRPr="00ED377C"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rPr>
      </w:pPr>
      <w:r w:rsidRPr="00ED377C">
        <w:rPr>
          <w:rFonts w:ascii="Times New Roman" w:eastAsiaTheme="minorHAnsi" w:hAnsi="Times New Roman"/>
          <w:sz w:val="24"/>
          <w:szCs w:val="24"/>
          <w:lang w:val="en-US" w:eastAsia="en-US"/>
        </w:rPr>
        <w:t>Upon completion of this course, the student will be able to:</w:t>
      </w:r>
    </w:p>
    <w:p w:rsidR="006001EB" w:rsidRPr="00ED377C" w:rsidRDefault="006001EB" w:rsidP="006001EB">
      <w:pPr>
        <w:spacing w:after="0"/>
        <w:rPr>
          <w:rFonts w:ascii="Times New Roman" w:hAnsi="Times New Roman"/>
          <w:sz w:val="24"/>
          <w:szCs w:val="24"/>
          <w:lang w:val="en-US" w:eastAsia="en-US"/>
        </w:rPr>
      </w:pPr>
    </w:p>
    <w:p w:rsidR="006001EB" w:rsidRPr="00ED377C" w:rsidRDefault="006001EB" w:rsidP="006001EB">
      <w:pPr>
        <w:spacing w:after="0"/>
        <w:rPr>
          <w:rFonts w:ascii="Times New Roman" w:hAnsi="Times New Roman"/>
          <w:sz w:val="24"/>
          <w:szCs w:val="24"/>
        </w:rPr>
      </w:pPr>
      <w:r w:rsidRPr="00ED377C">
        <w:rPr>
          <w:rFonts w:ascii="Times New Roman" w:hAnsi="Times New Roman"/>
          <w:sz w:val="24"/>
          <w:szCs w:val="24"/>
          <w:lang w:val="en-US" w:eastAsia="en-US"/>
        </w:rPr>
        <w:t>CO1:</w:t>
      </w:r>
      <w:r w:rsidRPr="00ED377C">
        <w:rPr>
          <w:rFonts w:ascii="Times New Roman" w:hAnsi="Times New Roman"/>
          <w:sz w:val="24"/>
          <w:szCs w:val="24"/>
        </w:rPr>
        <w:t xml:space="preserve"> Understanding the basics of networking with the introduction on the system attacks </w:t>
      </w:r>
    </w:p>
    <w:p w:rsidR="006001EB" w:rsidRPr="00ED377C" w:rsidRDefault="006001EB" w:rsidP="006001EB">
      <w:pPr>
        <w:spacing w:after="0"/>
        <w:rPr>
          <w:rFonts w:ascii="Times New Roman" w:hAnsi="Times New Roman"/>
          <w:sz w:val="24"/>
          <w:szCs w:val="24"/>
        </w:rPr>
      </w:pPr>
      <w:r w:rsidRPr="00ED377C">
        <w:rPr>
          <w:rFonts w:ascii="Times New Roman" w:hAnsi="Times New Roman"/>
          <w:sz w:val="24"/>
          <w:szCs w:val="24"/>
        </w:rPr>
        <w:t xml:space="preserve">CO2 Describes attacks in terms of industry, society and information systems </w:t>
      </w:r>
    </w:p>
    <w:p w:rsidR="006001EB" w:rsidRPr="00ED377C" w:rsidRDefault="006001EB" w:rsidP="006001EB">
      <w:pPr>
        <w:spacing w:after="0"/>
        <w:rPr>
          <w:rFonts w:ascii="Times New Roman" w:hAnsi="Times New Roman"/>
          <w:sz w:val="24"/>
          <w:szCs w:val="24"/>
        </w:rPr>
      </w:pPr>
      <w:r w:rsidRPr="00ED377C">
        <w:rPr>
          <w:rFonts w:ascii="Times New Roman" w:hAnsi="Times New Roman"/>
          <w:sz w:val="24"/>
          <w:szCs w:val="24"/>
        </w:rPr>
        <w:t xml:space="preserve">CO3 Describes various types of securities and vulnerabilities </w:t>
      </w:r>
    </w:p>
    <w:p w:rsidR="006001EB" w:rsidRPr="00ED377C" w:rsidRDefault="006001EB" w:rsidP="006001EB">
      <w:pPr>
        <w:spacing w:after="0"/>
        <w:rPr>
          <w:rFonts w:ascii="Times New Roman" w:hAnsi="Times New Roman"/>
          <w:sz w:val="24"/>
          <w:szCs w:val="24"/>
        </w:rPr>
      </w:pPr>
      <w:r w:rsidRPr="00ED377C">
        <w:rPr>
          <w:rFonts w:ascii="Times New Roman" w:hAnsi="Times New Roman"/>
          <w:sz w:val="24"/>
          <w:szCs w:val="24"/>
        </w:rPr>
        <w:t xml:space="preserve">CO4 Demonstration of the ethical hacking tools </w:t>
      </w:r>
    </w:p>
    <w:p w:rsidR="006001EB" w:rsidRDefault="006001EB" w:rsidP="006001EB">
      <w:pPr>
        <w:spacing w:after="0"/>
        <w:rPr>
          <w:rFonts w:ascii="Times New Roman" w:hAnsi="Times New Roman"/>
          <w:sz w:val="24"/>
          <w:szCs w:val="24"/>
        </w:rPr>
      </w:pPr>
      <w:r w:rsidRPr="00ED377C">
        <w:rPr>
          <w:rFonts w:ascii="Times New Roman" w:hAnsi="Times New Roman"/>
          <w:sz w:val="24"/>
          <w:szCs w:val="24"/>
        </w:rPr>
        <w:t>CO5 Summarizing the legal and professional responsibilities of ethical hacking</w:t>
      </w:r>
    </w:p>
    <w:p w:rsidR="007A1FBC" w:rsidRDefault="007A1FBC" w:rsidP="006001EB">
      <w:pPr>
        <w:spacing w:after="0"/>
        <w:rPr>
          <w:rFonts w:ascii="Times New Roman" w:hAnsi="Times New Roman"/>
          <w:sz w:val="24"/>
          <w:szCs w:val="24"/>
        </w:rPr>
      </w:pPr>
    </w:p>
    <w:p w:rsidR="007A1FBC" w:rsidRPr="00ED377C" w:rsidRDefault="007A1FBC" w:rsidP="006001EB">
      <w:pPr>
        <w:spacing w:after="0"/>
        <w:rPr>
          <w:rFonts w:ascii="Times New Roman" w:hAnsi="Times New Roman"/>
          <w:sz w:val="24"/>
          <w:szCs w:val="24"/>
        </w:rPr>
      </w:pPr>
    </w:p>
    <w:p w:rsidR="006001EB" w:rsidRPr="00ED377C" w:rsidRDefault="006001EB" w:rsidP="006001EB">
      <w:pPr>
        <w:spacing w:after="0"/>
        <w:rPr>
          <w:rFonts w:ascii="Times New Roman" w:hAnsi="Times New Roman"/>
          <w:sz w:val="24"/>
          <w:szCs w:val="24"/>
          <w:lang w:val="en-US" w:eastAsia="en-US"/>
        </w:rPr>
      </w:pPr>
    </w:p>
    <w:tbl>
      <w:tblPr>
        <w:tblW w:w="9280" w:type="dxa"/>
        <w:tblInd w:w="2" w:type="dxa"/>
        <w:tblLook w:val="04A0" w:firstRow="1" w:lastRow="0" w:firstColumn="1" w:lastColumn="0" w:noHBand="0" w:noVBand="1"/>
      </w:tblPr>
      <w:tblGrid>
        <w:gridCol w:w="1150"/>
        <w:gridCol w:w="513"/>
        <w:gridCol w:w="513"/>
        <w:gridCol w:w="513"/>
        <w:gridCol w:w="513"/>
        <w:gridCol w:w="513"/>
        <w:gridCol w:w="513"/>
        <w:gridCol w:w="513"/>
        <w:gridCol w:w="513"/>
        <w:gridCol w:w="513"/>
        <w:gridCol w:w="581"/>
        <w:gridCol w:w="581"/>
        <w:gridCol w:w="581"/>
        <w:gridCol w:w="590"/>
        <w:gridCol w:w="590"/>
        <w:gridCol w:w="590"/>
      </w:tblGrid>
      <w:tr w:rsidR="006001EB" w:rsidRPr="000E3208" w:rsidTr="0065648D">
        <w:trPr>
          <w:trHeight w:val="973"/>
        </w:trPr>
        <w:tc>
          <w:tcPr>
            <w:tcW w:w="924" w:type="dxa"/>
            <w:tcBorders>
              <w:top w:val="single" w:sz="8" w:space="0" w:color="000000"/>
              <w:left w:val="single" w:sz="8" w:space="0" w:color="000000"/>
              <w:bottom w:val="single" w:sz="8" w:space="0" w:color="000000"/>
              <w:right w:val="single" w:sz="8" w:space="0" w:color="000000"/>
            </w:tcBorders>
            <w:shd w:val="clear" w:color="auto" w:fill="auto"/>
            <w:hideMark/>
          </w:tcPr>
          <w:p w:rsidR="006001EB" w:rsidRPr="0065648D" w:rsidRDefault="006001EB" w:rsidP="0026191B">
            <w:pPr>
              <w:spacing w:after="0" w:line="240" w:lineRule="auto"/>
              <w:jc w:val="both"/>
              <w:rPr>
                <w:rFonts w:ascii="Times New Roman" w:hAnsi="Times New Roman"/>
                <w:b/>
                <w:bCs/>
                <w:color w:val="000000"/>
                <w:sz w:val="24"/>
                <w:szCs w:val="24"/>
                <w:lang w:val="en-US" w:eastAsia="en-US"/>
              </w:rPr>
            </w:pPr>
            <w:r w:rsidRPr="0065648D">
              <w:rPr>
                <w:rFonts w:ascii="Times New Roman" w:hAnsi="Times New Roman"/>
                <w:b/>
                <w:bCs/>
                <w:color w:val="000000"/>
                <w:sz w:val="24"/>
                <w:szCs w:val="24"/>
                <w:lang w:val="en-US" w:eastAsia="en-US"/>
              </w:rPr>
              <w:lastRenderedPageBreak/>
              <w:t>Course Outcome</w:t>
            </w:r>
          </w:p>
        </w:tc>
        <w:tc>
          <w:tcPr>
            <w:tcW w:w="6667" w:type="dxa"/>
            <w:gridSpan w:val="12"/>
            <w:tcBorders>
              <w:top w:val="single" w:sz="8" w:space="0" w:color="000000"/>
              <w:left w:val="nil"/>
              <w:bottom w:val="single" w:sz="8" w:space="0" w:color="000000"/>
              <w:right w:val="single" w:sz="8" w:space="0" w:color="000000"/>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en-US"/>
              </w:rPr>
            </w:pPr>
            <w:r w:rsidRPr="0065648D">
              <w:rPr>
                <w:rFonts w:ascii="Times New Roman" w:hAnsi="Times New Roman"/>
                <w:b/>
                <w:bCs/>
                <w:color w:val="000000"/>
                <w:sz w:val="24"/>
                <w:szCs w:val="24"/>
                <w:lang w:val="en-US" w:eastAsia="en-US"/>
              </w:rPr>
              <w:t>Program Outcome</w:t>
            </w:r>
          </w:p>
        </w:tc>
        <w:tc>
          <w:tcPr>
            <w:tcW w:w="1689" w:type="dxa"/>
            <w:gridSpan w:val="3"/>
            <w:tcBorders>
              <w:top w:val="single" w:sz="8" w:space="0" w:color="000000"/>
              <w:left w:val="nil"/>
              <w:bottom w:val="single" w:sz="8" w:space="0" w:color="000000"/>
              <w:right w:val="single" w:sz="8" w:space="0" w:color="000000"/>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en-US"/>
              </w:rPr>
            </w:pPr>
            <w:r w:rsidRPr="0065648D">
              <w:rPr>
                <w:rFonts w:ascii="Times New Roman" w:hAnsi="Times New Roman"/>
                <w:b/>
                <w:bCs/>
                <w:color w:val="000000"/>
                <w:sz w:val="24"/>
                <w:szCs w:val="24"/>
                <w:lang w:val="en-US" w:eastAsia="en-US"/>
              </w:rPr>
              <w:t xml:space="preserve">Program </w:t>
            </w:r>
            <w:r w:rsidR="005277D3" w:rsidRPr="0065648D">
              <w:rPr>
                <w:rFonts w:ascii="Times New Roman" w:hAnsi="Times New Roman"/>
                <w:b/>
                <w:bCs/>
                <w:color w:val="000000"/>
                <w:sz w:val="24"/>
                <w:szCs w:val="24"/>
                <w:lang w:val="en-US" w:eastAsia="en-US"/>
              </w:rPr>
              <w:t>Specific</w:t>
            </w:r>
            <w:r w:rsidRPr="0065648D">
              <w:rPr>
                <w:rFonts w:ascii="Times New Roman" w:hAnsi="Times New Roman"/>
                <w:b/>
                <w:bCs/>
                <w:color w:val="000000"/>
                <w:sz w:val="24"/>
                <w:szCs w:val="24"/>
                <w:lang w:val="en-US" w:eastAsia="en-US"/>
              </w:rPr>
              <w:t xml:space="preserve"> Outcome</w:t>
            </w: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 </w:t>
            </w:r>
          </w:p>
        </w:tc>
        <w:tc>
          <w:tcPr>
            <w:tcW w:w="55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w:t>
            </w:r>
          </w:p>
        </w:tc>
        <w:tc>
          <w:tcPr>
            <w:tcW w:w="55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PO2</w:t>
            </w:r>
          </w:p>
        </w:tc>
        <w:tc>
          <w:tcPr>
            <w:tcW w:w="55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PO3</w:t>
            </w:r>
          </w:p>
        </w:tc>
        <w:tc>
          <w:tcPr>
            <w:tcW w:w="55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PO4</w:t>
            </w:r>
          </w:p>
        </w:tc>
        <w:tc>
          <w:tcPr>
            <w:tcW w:w="55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PO5</w:t>
            </w:r>
          </w:p>
        </w:tc>
        <w:tc>
          <w:tcPr>
            <w:tcW w:w="554"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PO6</w:t>
            </w:r>
          </w:p>
        </w:tc>
        <w:tc>
          <w:tcPr>
            <w:tcW w:w="554"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PO7</w:t>
            </w:r>
          </w:p>
        </w:tc>
        <w:tc>
          <w:tcPr>
            <w:tcW w:w="554"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PO8</w:t>
            </w:r>
          </w:p>
        </w:tc>
        <w:tc>
          <w:tcPr>
            <w:tcW w:w="554"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PO9</w:t>
            </w:r>
          </w:p>
        </w:tc>
        <w:tc>
          <w:tcPr>
            <w:tcW w:w="562"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PO10</w:t>
            </w:r>
          </w:p>
        </w:tc>
        <w:tc>
          <w:tcPr>
            <w:tcW w:w="562"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PO11</w:t>
            </w:r>
          </w:p>
        </w:tc>
        <w:tc>
          <w:tcPr>
            <w:tcW w:w="562"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PO12</w:t>
            </w:r>
          </w:p>
        </w:tc>
        <w:tc>
          <w:tcPr>
            <w:tcW w:w="56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PSO1</w:t>
            </w:r>
          </w:p>
        </w:tc>
        <w:tc>
          <w:tcPr>
            <w:tcW w:w="56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PSO2</w:t>
            </w:r>
          </w:p>
        </w:tc>
        <w:tc>
          <w:tcPr>
            <w:tcW w:w="563" w:type="dxa"/>
            <w:tcBorders>
              <w:top w:val="nil"/>
              <w:left w:val="nil"/>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16"/>
                <w:szCs w:val="16"/>
                <w:lang w:val="en-US" w:eastAsia="en-US"/>
              </w:rPr>
            </w:pPr>
            <w:r w:rsidRPr="000E3208">
              <w:rPr>
                <w:rFonts w:ascii="Times New Roman" w:hAnsi="Times New Roman"/>
                <w:color w:val="000000"/>
                <w:sz w:val="16"/>
                <w:szCs w:val="16"/>
                <w:lang w:val="en-US" w:eastAsia="en-US"/>
              </w:rPr>
              <w:t>PSO3</w:t>
            </w: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CO1</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CO2</w:t>
            </w:r>
          </w:p>
        </w:tc>
        <w:tc>
          <w:tcPr>
            <w:tcW w:w="553" w:type="dxa"/>
            <w:tcBorders>
              <w:top w:val="nil"/>
              <w:left w:val="nil"/>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4"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L</w:t>
            </w:r>
          </w:p>
        </w:tc>
        <w:tc>
          <w:tcPr>
            <w:tcW w:w="562"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62"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single" w:sz="8" w:space="0" w:color="000000"/>
              <w:bottom w:val="single" w:sz="8" w:space="0" w:color="000000"/>
              <w:right w:val="nil"/>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CO3</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CO4</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r>
      <w:tr w:rsidR="006001EB" w:rsidRPr="000E3208" w:rsidTr="0026191B">
        <w:trPr>
          <w:trHeight w:val="330"/>
        </w:trPr>
        <w:tc>
          <w:tcPr>
            <w:tcW w:w="924" w:type="dxa"/>
            <w:tcBorders>
              <w:top w:val="nil"/>
              <w:left w:val="single" w:sz="8" w:space="0" w:color="000000"/>
              <w:bottom w:val="single" w:sz="8" w:space="0" w:color="000000"/>
              <w:right w:val="single" w:sz="8" w:space="0" w:color="000000"/>
            </w:tcBorders>
            <w:shd w:val="clear" w:color="auto" w:fill="auto"/>
            <w:hideMark/>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sidRPr="000E3208">
              <w:rPr>
                <w:rFonts w:ascii="Times New Roman" w:hAnsi="Times New Roman"/>
                <w:color w:val="000000"/>
                <w:sz w:val="24"/>
                <w:szCs w:val="24"/>
                <w:lang w:val="en-US" w:eastAsia="en-US"/>
              </w:rPr>
              <w:t>CO5</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54"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2"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H</w:t>
            </w: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p>
        </w:tc>
        <w:tc>
          <w:tcPr>
            <w:tcW w:w="563" w:type="dxa"/>
            <w:tcBorders>
              <w:top w:val="nil"/>
              <w:left w:val="nil"/>
              <w:bottom w:val="single" w:sz="8" w:space="0" w:color="000000"/>
              <w:right w:val="single" w:sz="8" w:space="0" w:color="000000"/>
            </w:tcBorders>
            <w:shd w:val="clear" w:color="auto" w:fill="auto"/>
            <w:vAlign w:val="center"/>
          </w:tcPr>
          <w:p w:rsidR="006001EB" w:rsidRPr="000E3208" w:rsidRDefault="006001EB" w:rsidP="0026191B">
            <w:pPr>
              <w:spacing w:after="0" w:line="240" w:lineRule="auto"/>
              <w:jc w:val="both"/>
              <w:rPr>
                <w:rFonts w:ascii="Times New Roman" w:hAnsi="Times New Roman"/>
                <w:color w:val="000000"/>
                <w:sz w:val="24"/>
                <w:szCs w:val="24"/>
                <w:lang w:val="en-US" w:eastAsia="en-US"/>
              </w:rPr>
            </w:pPr>
            <w:r>
              <w:rPr>
                <w:rFonts w:ascii="Times New Roman" w:hAnsi="Times New Roman"/>
                <w:color w:val="000000"/>
                <w:sz w:val="24"/>
                <w:szCs w:val="24"/>
                <w:lang w:val="en-US" w:eastAsia="en-US"/>
              </w:rPr>
              <w:t>M</w:t>
            </w:r>
          </w:p>
        </w:tc>
      </w:tr>
    </w:tbl>
    <w:p w:rsidR="006001EB" w:rsidRPr="004441DD" w:rsidRDefault="006001EB" w:rsidP="006001EB">
      <w:pPr>
        <w:autoSpaceDE w:val="0"/>
        <w:autoSpaceDN w:val="0"/>
        <w:adjustRightInd w:val="0"/>
        <w:spacing w:after="0" w:line="240" w:lineRule="auto"/>
        <w:jc w:val="both"/>
        <w:rPr>
          <w:rFonts w:ascii="Times New Roman" w:eastAsiaTheme="minorHAnsi" w:hAnsi="Times New Roman"/>
          <w:iCs/>
          <w:sz w:val="24"/>
          <w:szCs w:val="24"/>
          <w:lang w:val="en-US" w:eastAsia="en-US" w:bidi="hi-IN"/>
        </w:rPr>
      </w:pPr>
    </w:p>
    <w:p w:rsidR="006001EB" w:rsidRPr="0065648D"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65648D">
        <w:rPr>
          <w:rFonts w:ascii="Times New Roman" w:eastAsiaTheme="minorHAnsi" w:hAnsi="Times New Roman"/>
          <w:b/>
          <w:bCs/>
          <w:iCs/>
          <w:sz w:val="24"/>
          <w:szCs w:val="24"/>
          <w:lang w:val="en-US" w:eastAsia="en-US" w:bidi="hi-IN"/>
        </w:rPr>
        <w:t>Text Books:</w:t>
      </w:r>
    </w:p>
    <w:p w:rsidR="006001EB" w:rsidRPr="0065648D" w:rsidRDefault="006001EB" w:rsidP="006001EB">
      <w:pPr>
        <w:autoSpaceDE w:val="0"/>
        <w:autoSpaceDN w:val="0"/>
        <w:adjustRightInd w:val="0"/>
        <w:spacing w:after="0" w:line="240" w:lineRule="auto"/>
        <w:jc w:val="both"/>
        <w:rPr>
          <w:rFonts w:ascii="Times New Roman" w:hAnsi="Times New Roman"/>
          <w:sz w:val="24"/>
          <w:szCs w:val="24"/>
        </w:rPr>
      </w:pPr>
      <w:r w:rsidRPr="0065648D">
        <w:rPr>
          <w:rFonts w:ascii="Times New Roman" w:eastAsiaTheme="minorHAnsi" w:hAnsi="Times New Roman"/>
          <w:sz w:val="24"/>
          <w:szCs w:val="24"/>
          <w:lang w:val="en-US" w:eastAsia="en-US" w:bidi="hi-IN"/>
        </w:rPr>
        <w:t>1</w:t>
      </w:r>
      <w:r w:rsidRPr="0065648D">
        <w:rPr>
          <w:rFonts w:ascii="Times New Roman" w:hAnsi="Times New Roman"/>
          <w:sz w:val="24"/>
          <w:szCs w:val="24"/>
        </w:rPr>
        <w:t xml:space="preserve"> Hands‐On Ethical Hacking and Network </w:t>
      </w:r>
      <w:proofErr w:type="spellStart"/>
      <w:r w:rsidRPr="0065648D">
        <w:rPr>
          <w:rFonts w:ascii="Times New Roman" w:hAnsi="Times New Roman"/>
          <w:sz w:val="24"/>
          <w:szCs w:val="24"/>
        </w:rPr>
        <w:t>Defense</w:t>
      </w:r>
      <w:proofErr w:type="spellEnd"/>
      <w:r w:rsidRPr="0065648D">
        <w:rPr>
          <w:rFonts w:ascii="Times New Roman" w:hAnsi="Times New Roman"/>
          <w:sz w:val="24"/>
          <w:szCs w:val="24"/>
        </w:rPr>
        <w:t xml:space="preserve"> – By Michael T. Simpson, Kent Backman, James Corley </w:t>
      </w:r>
    </w:p>
    <w:p w:rsidR="006001EB" w:rsidRPr="0065648D"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65648D">
        <w:rPr>
          <w:rFonts w:ascii="Times New Roman" w:hAnsi="Times New Roman"/>
          <w:sz w:val="24"/>
          <w:szCs w:val="24"/>
        </w:rPr>
        <w:t xml:space="preserve">2. Official Certified Ethical Hacker Review Guide – By Steven </w:t>
      </w:r>
      <w:proofErr w:type="spellStart"/>
      <w:r w:rsidRPr="0065648D">
        <w:rPr>
          <w:rFonts w:ascii="Times New Roman" w:hAnsi="Times New Roman"/>
          <w:sz w:val="24"/>
          <w:szCs w:val="24"/>
        </w:rPr>
        <w:t>DeFino</w:t>
      </w:r>
      <w:proofErr w:type="spellEnd"/>
      <w:r w:rsidRPr="0065648D">
        <w:rPr>
          <w:rFonts w:ascii="Times New Roman" w:hAnsi="Times New Roman"/>
          <w:sz w:val="24"/>
          <w:szCs w:val="24"/>
        </w:rPr>
        <w:t xml:space="preserve">, Barry Kaufman, Nick </w:t>
      </w:r>
      <w:proofErr w:type="spellStart"/>
      <w:r w:rsidRPr="0065648D">
        <w:rPr>
          <w:rFonts w:ascii="Times New Roman" w:hAnsi="Times New Roman"/>
          <w:sz w:val="24"/>
          <w:szCs w:val="24"/>
        </w:rPr>
        <w:t>Valenteen</w:t>
      </w:r>
      <w:proofErr w:type="spellEnd"/>
      <w:r w:rsidRPr="0065648D">
        <w:rPr>
          <w:rFonts w:ascii="Times New Roman" w:hAnsi="Times New Roman"/>
          <w:sz w:val="24"/>
          <w:szCs w:val="24"/>
        </w:rPr>
        <w:t>.</w:t>
      </w:r>
    </w:p>
    <w:p w:rsidR="006001EB" w:rsidRPr="0065648D"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65648D">
        <w:rPr>
          <w:rFonts w:ascii="Times New Roman" w:eastAsiaTheme="minorHAnsi" w:hAnsi="Times New Roman"/>
          <w:b/>
          <w:bCs/>
          <w:iCs/>
          <w:sz w:val="24"/>
          <w:szCs w:val="24"/>
          <w:lang w:val="en-US" w:eastAsia="en-US" w:bidi="hi-IN"/>
        </w:rPr>
        <w:t>Reference Books:</w:t>
      </w:r>
    </w:p>
    <w:p w:rsidR="006001EB" w:rsidRPr="0065648D" w:rsidRDefault="006001EB" w:rsidP="006001EB">
      <w:pPr>
        <w:autoSpaceDE w:val="0"/>
        <w:autoSpaceDN w:val="0"/>
        <w:adjustRightInd w:val="0"/>
        <w:spacing w:after="0" w:line="240" w:lineRule="auto"/>
        <w:jc w:val="both"/>
        <w:rPr>
          <w:rFonts w:ascii="Times New Roman" w:hAnsi="Times New Roman"/>
          <w:sz w:val="24"/>
          <w:szCs w:val="24"/>
        </w:rPr>
      </w:pPr>
      <w:r w:rsidRPr="0065648D">
        <w:rPr>
          <w:rFonts w:ascii="Times New Roman" w:eastAsiaTheme="minorHAnsi" w:hAnsi="Times New Roman"/>
          <w:sz w:val="24"/>
          <w:szCs w:val="24"/>
          <w:lang w:val="en-US" w:eastAsia="en-US" w:bidi="hi-IN"/>
        </w:rPr>
        <w:t xml:space="preserve">1. </w:t>
      </w:r>
      <w:r w:rsidRPr="0065648D">
        <w:rPr>
          <w:rFonts w:ascii="Times New Roman" w:hAnsi="Times New Roman"/>
          <w:sz w:val="24"/>
          <w:szCs w:val="24"/>
        </w:rPr>
        <w:t>The Basics of Hacking and Penetration Testing: Ethical Hacking and Penetration Testing Made Easy (</w:t>
      </w:r>
      <w:proofErr w:type="spellStart"/>
      <w:r w:rsidRPr="0065648D">
        <w:rPr>
          <w:rFonts w:ascii="Times New Roman" w:hAnsi="Times New Roman"/>
          <w:sz w:val="24"/>
          <w:szCs w:val="24"/>
        </w:rPr>
        <w:t>Syngress</w:t>
      </w:r>
      <w:proofErr w:type="spellEnd"/>
      <w:r w:rsidRPr="0065648D">
        <w:rPr>
          <w:rFonts w:ascii="Times New Roman" w:hAnsi="Times New Roman"/>
          <w:sz w:val="24"/>
          <w:szCs w:val="24"/>
        </w:rPr>
        <w:t xml:space="preserve"> Basics Series) [Paperback] </w:t>
      </w:r>
    </w:p>
    <w:p w:rsidR="006001EB" w:rsidRPr="0065648D"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65648D">
        <w:rPr>
          <w:rFonts w:ascii="Times New Roman" w:hAnsi="Times New Roman"/>
          <w:sz w:val="24"/>
          <w:szCs w:val="24"/>
        </w:rPr>
        <w:t xml:space="preserve">2. Hands‐On Ethical Hacking and Network </w:t>
      </w:r>
      <w:proofErr w:type="spellStart"/>
      <w:r w:rsidRPr="0065648D">
        <w:rPr>
          <w:rFonts w:ascii="Times New Roman" w:hAnsi="Times New Roman"/>
          <w:sz w:val="24"/>
          <w:szCs w:val="24"/>
        </w:rPr>
        <w:t>Defense</w:t>
      </w:r>
      <w:proofErr w:type="spellEnd"/>
      <w:r w:rsidRPr="0065648D">
        <w:rPr>
          <w:rFonts w:ascii="Times New Roman" w:hAnsi="Times New Roman"/>
          <w:sz w:val="24"/>
          <w:szCs w:val="24"/>
        </w:rPr>
        <w:t xml:space="preserve"> [Print Replica] [Kindle Edition]</w:t>
      </w:r>
    </w:p>
    <w:p w:rsidR="006001EB" w:rsidRPr="0065648D"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6001EB" w:rsidRDefault="006001EB" w:rsidP="006001EB">
      <w:pPr>
        <w:rPr>
          <w:rFonts w:ascii="Times New Roman" w:hAnsi="Times New Roman"/>
          <w:b/>
          <w:sz w:val="24"/>
          <w:szCs w:val="24"/>
        </w:rPr>
      </w:pPr>
    </w:p>
    <w:p w:rsidR="007A1FBC" w:rsidRDefault="007A1FBC">
      <w:pPr>
        <w:rPr>
          <w:rFonts w:ascii="Times New Roman" w:hAnsi="Times New Roman"/>
          <w:b/>
          <w:sz w:val="24"/>
          <w:szCs w:val="24"/>
        </w:rPr>
      </w:pPr>
      <w:r>
        <w:rPr>
          <w:rFonts w:ascii="Times New Roman" w:hAnsi="Times New Roman"/>
          <w:b/>
          <w:sz w:val="24"/>
          <w:szCs w:val="24"/>
        </w:rPr>
        <w:br w:type="page"/>
      </w:r>
    </w:p>
    <w:p w:rsidR="006001EB" w:rsidRPr="0065648D" w:rsidRDefault="00DC3F22" w:rsidP="006001EB">
      <w:pPr>
        <w:spacing w:after="0" w:line="240" w:lineRule="auto"/>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lastRenderedPageBreak/>
        <w:t>Cyber</w:t>
      </w:r>
      <w:r w:rsidR="006001EB" w:rsidRPr="0065648D">
        <w:rPr>
          <w:rFonts w:ascii="Times New Roman" w:hAnsi="Times New Roman"/>
          <w:b/>
          <w:bCs/>
          <w:color w:val="000000"/>
          <w:sz w:val="32"/>
          <w:szCs w:val="32"/>
          <w:lang w:val="en-US" w:eastAsia="en-US"/>
        </w:rPr>
        <w:t xml:space="preserve"> Security</w:t>
      </w:r>
    </w:p>
    <w:p w:rsidR="006001EB"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6</w:t>
      </w:r>
    </w:p>
    <w:p w:rsidR="0065648D" w:rsidRPr="00C476E3" w:rsidRDefault="0065648D" w:rsidP="006001EB">
      <w:pPr>
        <w:spacing w:after="0" w:line="240" w:lineRule="auto"/>
        <w:rPr>
          <w:rFonts w:ascii="Times New Roman" w:hAnsi="Times New Roman"/>
          <w:b/>
          <w:bCs/>
          <w:color w:val="000000"/>
          <w:sz w:val="32"/>
          <w:szCs w:val="32"/>
          <w:lang w:val="en-US" w:eastAsia="en-US"/>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001EB" w:rsidRPr="002F5C70" w:rsidTr="0026191B">
        <w:trPr>
          <w:trHeight w:val="307"/>
        </w:trPr>
        <w:tc>
          <w:tcPr>
            <w:tcW w:w="1952" w:type="dxa"/>
            <w:shd w:val="clear" w:color="auto" w:fill="auto"/>
            <w:hideMark/>
          </w:tcPr>
          <w:p w:rsidR="006001EB" w:rsidRPr="002F5C70" w:rsidRDefault="006001EB" w:rsidP="0026191B">
            <w:pPr>
              <w:spacing w:after="0" w:line="240" w:lineRule="auto"/>
              <w:rPr>
                <w:rFonts w:ascii="Times New Roman" w:hAnsi="Times New Roman"/>
                <w:b/>
                <w:color w:val="000000"/>
                <w:sz w:val="24"/>
                <w:szCs w:val="24"/>
                <w:lang w:bidi="hi-IN"/>
              </w:rPr>
            </w:pPr>
            <w:r>
              <w:rPr>
                <w:rFonts w:ascii="Times New Roman" w:hAnsi="Times New Roman"/>
                <w:b/>
                <w:sz w:val="24"/>
                <w:szCs w:val="24"/>
              </w:rPr>
              <w:br w:type="page"/>
            </w:r>
            <w:r w:rsidRPr="00932D59">
              <w:rPr>
                <w:rFonts w:ascii="Times New Roman" w:hAnsi="Times New Roman"/>
                <w:b/>
                <w:color w:val="000000"/>
                <w:sz w:val="24"/>
                <w:szCs w:val="24"/>
                <w:lang w:bidi="hi-IN"/>
              </w:rPr>
              <w:t>BCO 1</w:t>
            </w:r>
            <w:r>
              <w:rPr>
                <w:rFonts w:ascii="Times New Roman" w:hAnsi="Times New Roman"/>
                <w:b/>
                <w:color w:val="000000"/>
                <w:sz w:val="24"/>
                <w:szCs w:val="24"/>
                <w:lang w:bidi="hi-IN"/>
              </w:rPr>
              <w:t>91</w:t>
            </w:r>
            <w:r w:rsidRPr="00932D59">
              <w:rPr>
                <w:rFonts w:ascii="Times New Roman" w:hAnsi="Times New Roman"/>
                <w:b/>
                <w:color w:val="000000"/>
                <w:sz w:val="24"/>
                <w:szCs w:val="24"/>
                <w:lang w:bidi="hi-IN"/>
              </w:rPr>
              <w:t>A</w:t>
            </w:r>
          </w:p>
        </w:tc>
        <w:tc>
          <w:tcPr>
            <w:tcW w:w="6165" w:type="dxa"/>
            <w:shd w:val="clear" w:color="auto" w:fill="auto"/>
            <w:hideMark/>
          </w:tcPr>
          <w:p w:rsidR="006001EB" w:rsidRPr="002F5C70" w:rsidRDefault="006001EB" w:rsidP="0026191B">
            <w:pPr>
              <w:tabs>
                <w:tab w:val="left" w:pos="1797"/>
                <w:tab w:val="center" w:pos="2974"/>
              </w:tabs>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 xml:space="preserve">Application of AI in Cyber Security </w:t>
            </w:r>
          </w:p>
        </w:tc>
        <w:tc>
          <w:tcPr>
            <w:tcW w:w="1247" w:type="dxa"/>
            <w:shd w:val="clear" w:color="auto" w:fill="auto"/>
            <w:hideMark/>
          </w:tcPr>
          <w:p w:rsidR="006001EB" w:rsidRPr="002F5C70" w:rsidRDefault="006001EB" w:rsidP="0026191B">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3</w:t>
            </w:r>
            <w:r w:rsidRPr="002F5C70">
              <w:rPr>
                <w:rFonts w:ascii="Times New Roman" w:hAnsi="Times New Roman"/>
                <w:b/>
                <w:color w:val="000000"/>
                <w:sz w:val="24"/>
                <w:szCs w:val="24"/>
                <w:lang w:bidi="hi-IN"/>
              </w:rPr>
              <w:t xml:space="preserve">-0-0 </w:t>
            </w:r>
          </w:p>
        </w:tc>
      </w:tr>
    </w:tbl>
    <w:p w:rsidR="006001EB" w:rsidRPr="002F5C70" w:rsidRDefault="006001EB" w:rsidP="006001EB">
      <w:pPr>
        <w:autoSpaceDE w:val="0"/>
        <w:autoSpaceDN w:val="0"/>
        <w:adjustRightInd w:val="0"/>
        <w:spacing w:after="0" w:line="240" w:lineRule="auto"/>
        <w:jc w:val="both"/>
        <w:rPr>
          <w:rFonts w:ascii="Times New Roman" w:eastAsia="Calibri" w:hAnsi="Times New Roman"/>
          <w:b/>
          <w:bCs/>
          <w:i/>
          <w:iCs/>
          <w:sz w:val="24"/>
          <w:szCs w:val="24"/>
          <w:lang w:bidi="hi-IN"/>
        </w:rPr>
      </w:pPr>
    </w:p>
    <w:p w:rsidR="006001EB" w:rsidRPr="002827BA" w:rsidRDefault="006001EB" w:rsidP="006001EB">
      <w:pPr>
        <w:autoSpaceDE w:val="0"/>
        <w:autoSpaceDN w:val="0"/>
        <w:adjustRightInd w:val="0"/>
        <w:spacing w:after="0" w:line="240" w:lineRule="auto"/>
        <w:rPr>
          <w:rFonts w:ascii="Times New Roman" w:eastAsia="Calibri" w:hAnsi="Times New Roman"/>
          <w:b/>
          <w:bCs/>
          <w:iCs/>
          <w:sz w:val="24"/>
          <w:szCs w:val="24"/>
          <w:lang w:bidi="hi-IN"/>
        </w:rPr>
      </w:pPr>
      <w:r w:rsidRPr="002827BA">
        <w:rPr>
          <w:rFonts w:ascii="Times New Roman" w:eastAsia="Calibri" w:hAnsi="Times New Roman"/>
          <w:b/>
          <w:bCs/>
          <w:iCs/>
          <w:sz w:val="24"/>
          <w:szCs w:val="24"/>
          <w:lang w:bidi="hi-IN"/>
        </w:rPr>
        <w:t>OBJECTIVE:</w:t>
      </w:r>
    </w:p>
    <w:p w:rsidR="006001EB" w:rsidRDefault="006001EB" w:rsidP="00360E2C">
      <w:pPr>
        <w:pStyle w:val="Default"/>
        <w:numPr>
          <w:ilvl w:val="0"/>
          <w:numId w:val="13"/>
        </w:numPr>
        <w:rPr>
          <w:rFonts w:ascii="Times New Roman" w:hAnsi="Times New Roman" w:cs="Times New Roman"/>
        </w:rPr>
      </w:pPr>
      <w:r w:rsidRPr="002827BA">
        <w:rPr>
          <w:rFonts w:ascii="Times New Roman" w:hAnsi="Times New Roman" w:cs="Times New Roman"/>
        </w:rPr>
        <w:t xml:space="preserve">To study various </w:t>
      </w:r>
      <w:r>
        <w:rPr>
          <w:rFonts w:ascii="Times New Roman" w:hAnsi="Times New Roman" w:cs="Times New Roman"/>
        </w:rPr>
        <w:t xml:space="preserve">AI terminologies in Cyber security </w:t>
      </w:r>
    </w:p>
    <w:p w:rsidR="006001EB" w:rsidRPr="002827BA" w:rsidRDefault="006001EB" w:rsidP="00360E2C">
      <w:pPr>
        <w:pStyle w:val="Default"/>
        <w:numPr>
          <w:ilvl w:val="0"/>
          <w:numId w:val="13"/>
        </w:numPr>
        <w:rPr>
          <w:rFonts w:ascii="Times New Roman" w:hAnsi="Times New Roman" w:cs="Times New Roman"/>
        </w:rPr>
      </w:pPr>
      <w:r>
        <w:rPr>
          <w:rFonts w:ascii="Times New Roman" w:hAnsi="Times New Roman" w:cs="Times New Roman"/>
        </w:rPr>
        <w:t xml:space="preserve">Understand the various threats and attacks in cyber world  </w:t>
      </w:r>
    </w:p>
    <w:p w:rsidR="006001EB" w:rsidRPr="002827BA" w:rsidRDefault="006001EB" w:rsidP="00360E2C">
      <w:pPr>
        <w:pStyle w:val="Default"/>
        <w:numPr>
          <w:ilvl w:val="0"/>
          <w:numId w:val="13"/>
        </w:numPr>
        <w:rPr>
          <w:rFonts w:ascii="Times New Roman" w:hAnsi="Times New Roman" w:cs="Times New Roman"/>
        </w:rPr>
      </w:pPr>
      <w:r w:rsidRPr="002827BA">
        <w:rPr>
          <w:rFonts w:ascii="Times New Roman" w:hAnsi="Times New Roman" w:cs="Times New Roman"/>
        </w:rPr>
        <w:t xml:space="preserve">To be familiar with </w:t>
      </w:r>
      <w:r>
        <w:rPr>
          <w:rFonts w:ascii="Times New Roman" w:hAnsi="Times New Roman" w:cs="Times New Roman"/>
        </w:rPr>
        <w:t xml:space="preserve">different types of attacks and AI techniques to detect them </w:t>
      </w:r>
    </w:p>
    <w:p w:rsidR="006001EB" w:rsidRDefault="006001EB" w:rsidP="00360E2C">
      <w:pPr>
        <w:pStyle w:val="Default"/>
        <w:numPr>
          <w:ilvl w:val="0"/>
          <w:numId w:val="13"/>
        </w:numPr>
        <w:rPr>
          <w:rFonts w:ascii="Times New Roman" w:hAnsi="Times New Roman" w:cs="Times New Roman"/>
        </w:rPr>
      </w:pPr>
      <w:r>
        <w:rPr>
          <w:rFonts w:ascii="Times New Roman" w:hAnsi="Times New Roman" w:cs="Times New Roman"/>
        </w:rPr>
        <w:t xml:space="preserve">Study and Compare </w:t>
      </w:r>
      <w:r w:rsidRPr="002827BA">
        <w:rPr>
          <w:rFonts w:ascii="Times New Roman" w:hAnsi="Times New Roman" w:cs="Times New Roman"/>
        </w:rPr>
        <w:t xml:space="preserve">real-world </w:t>
      </w:r>
      <w:r>
        <w:rPr>
          <w:rFonts w:ascii="Times New Roman" w:hAnsi="Times New Roman" w:cs="Times New Roman"/>
        </w:rPr>
        <w:t xml:space="preserve">attacks and AI to solve them </w:t>
      </w:r>
    </w:p>
    <w:p w:rsidR="006001EB" w:rsidRDefault="006001EB" w:rsidP="00360E2C">
      <w:pPr>
        <w:pStyle w:val="Default"/>
        <w:numPr>
          <w:ilvl w:val="0"/>
          <w:numId w:val="13"/>
        </w:numPr>
        <w:rPr>
          <w:rFonts w:ascii="Times New Roman" w:hAnsi="Times New Roman" w:cs="Times New Roman"/>
        </w:rPr>
      </w:pPr>
      <w:r>
        <w:rPr>
          <w:rFonts w:ascii="Times New Roman" w:hAnsi="Times New Roman" w:cs="Times New Roman"/>
        </w:rPr>
        <w:t xml:space="preserve">To understand ethical challenges and enforcements of laws in Cyber attacks </w:t>
      </w:r>
    </w:p>
    <w:p w:rsidR="006001EB" w:rsidRPr="002827BA" w:rsidRDefault="006001EB" w:rsidP="006001EB">
      <w:pPr>
        <w:pStyle w:val="Default"/>
        <w:ind w:left="720"/>
        <w:rPr>
          <w:rFonts w:ascii="Times New Roman" w:hAnsi="Times New Roman" w:cs="Times New Roman"/>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8"/>
        <w:gridCol w:w="8820"/>
      </w:tblGrid>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1</w:t>
            </w:r>
          </w:p>
        </w:tc>
        <w:tc>
          <w:tcPr>
            <w:tcW w:w="8820" w:type="dxa"/>
          </w:tcPr>
          <w:p w:rsidR="006001EB" w:rsidRPr="0065648D" w:rsidRDefault="006001EB" w:rsidP="0065648D">
            <w:pPr>
              <w:pStyle w:val="Heading1"/>
              <w:spacing w:before="0"/>
              <w:jc w:val="both"/>
              <w:textAlignment w:val="baseline"/>
              <w:rPr>
                <w:b w:val="0"/>
                <w:bCs w:val="0"/>
                <w:sz w:val="24"/>
                <w:szCs w:val="24"/>
              </w:rPr>
            </w:pPr>
            <w:r w:rsidRPr="0065648D">
              <w:rPr>
                <w:b w:val="0"/>
                <w:bCs w:val="0"/>
                <w:sz w:val="24"/>
                <w:szCs w:val="24"/>
              </w:rPr>
              <w:t>Introduction of AI in Cyber Security: AI, Machine learning, and Deep learning within cyber security, What AI and machine learning can do for cyber security, How AI is used in cyber security, Examples of machine learning in cyber security,</w:t>
            </w:r>
            <w:r w:rsidRPr="0065648D">
              <w:rPr>
                <w:b w:val="0"/>
                <w:bCs w:val="0"/>
                <w:color w:val="212529"/>
                <w:sz w:val="24"/>
                <w:szCs w:val="24"/>
              </w:rPr>
              <w:t xml:space="preserve"> Use of Artificial Intelligence in Cyber Security, </w:t>
            </w:r>
            <w:r w:rsidRPr="0065648D">
              <w:rPr>
                <w:b w:val="0"/>
                <w:bCs w:val="0"/>
                <w:sz w:val="24"/>
                <w:szCs w:val="24"/>
              </w:rPr>
              <w:t>The Future of Cyber security,</w:t>
            </w:r>
            <w:r w:rsidRPr="0065648D">
              <w:rPr>
                <w:b w:val="0"/>
                <w:bCs w:val="0"/>
                <w:color w:val="000000"/>
                <w:sz w:val="24"/>
                <w:szCs w:val="24"/>
              </w:rPr>
              <w:t xml:space="preserve"> Impact of AI on Cyber security,</w:t>
            </w:r>
            <w:r w:rsidRPr="0065648D">
              <w:rPr>
                <w:b w:val="0"/>
                <w:bCs w:val="0"/>
                <w:sz w:val="24"/>
                <w:szCs w:val="24"/>
              </w:rPr>
              <w:t xml:space="preserve"> How They Will Shape the Future.AI systems’ support to cyber security, Major techniques in the use of AI for system robustness, resilience, and response,</w:t>
            </w:r>
          </w:p>
        </w:tc>
      </w:tr>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2</w:t>
            </w:r>
          </w:p>
        </w:tc>
        <w:tc>
          <w:tcPr>
            <w:tcW w:w="8820" w:type="dxa"/>
          </w:tcPr>
          <w:p w:rsidR="006001EB" w:rsidRPr="0065648D" w:rsidRDefault="006001EB" w:rsidP="0026191B">
            <w:pPr>
              <w:jc w:val="both"/>
              <w:rPr>
                <w:rFonts w:ascii="Times New Roman" w:hAnsi="Times New Roman"/>
                <w:sz w:val="24"/>
                <w:szCs w:val="24"/>
              </w:rPr>
            </w:pPr>
            <w:r w:rsidRPr="0065648D">
              <w:rPr>
                <w:rFonts w:ascii="Times New Roman" w:hAnsi="Times New Roman"/>
                <w:sz w:val="24"/>
                <w:szCs w:val="24"/>
              </w:rPr>
              <w:t xml:space="preserve">Cyber security for </w:t>
            </w:r>
            <w:proofErr w:type="gramStart"/>
            <w:r w:rsidRPr="0065648D">
              <w:rPr>
                <w:rFonts w:ascii="Times New Roman" w:hAnsi="Times New Roman"/>
                <w:sz w:val="24"/>
                <w:szCs w:val="24"/>
              </w:rPr>
              <w:t>AI :</w:t>
            </w:r>
            <w:proofErr w:type="gramEnd"/>
            <w:r w:rsidRPr="0065648D">
              <w:rPr>
                <w:rFonts w:ascii="Times New Roman" w:hAnsi="Times New Roman"/>
                <w:sz w:val="24"/>
                <w:szCs w:val="24"/>
              </w:rPr>
              <w:t xml:space="preserve"> Classification of AI Attacks based on attack motivation, Integrity Attack,  Availability Attack, Replication Attack, Confidentiality Attack , Classification of AI attacks based on target ,Classification of AI attacks based on attacker capabilities ,Handling AI Attack, Social Media Attacks , Secure AI , Available Software Resources</w:t>
            </w:r>
            <w:r w:rsidR="0065648D">
              <w:rPr>
                <w:rFonts w:ascii="Times New Roman" w:hAnsi="Times New Roman"/>
                <w:sz w:val="24"/>
                <w:szCs w:val="24"/>
              </w:rPr>
              <w:t xml:space="preserve">. </w:t>
            </w:r>
            <w:r w:rsidRPr="0065648D">
              <w:rPr>
                <w:rFonts w:ascii="Times New Roman" w:hAnsi="Times New Roman"/>
                <w:sz w:val="24"/>
                <w:szCs w:val="24"/>
              </w:rPr>
              <w:t>Case Study of Cybercrime:  Official Website of Maharashtra Government Hacked, Indian Banks Lose Millions of Rupees, Parliament Attack, Pune City Police Bust Nigerian Racket, E-mail spoofing instances, The Indian Case of online Gambling, An Indian Case of Intellectual Property Crime, Financial Frauds in Cyber Domain.</w:t>
            </w:r>
          </w:p>
        </w:tc>
      </w:tr>
      <w:tr w:rsidR="006001EB" w:rsidRPr="002827BA" w:rsidTr="0026191B">
        <w:tc>
          <w:tcPr>
            <w:tcW w:w="1008" w:type="dxa"/>
          </w:tcPr>
          <w:p w:rsidR="006001EB" w:rsidRPr="002827BA" w:rsidRDefault="006001EB" w:rsidP="0026191B">
            <w:pPr>
              <w:autoSpaceDE w:val="0"/>
              <w:autoSpaceDN w:val="0"/>
              <w:adjustRightInd w:val="0"/>
              <w:spacing w:after="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3</w:t>
            </w:r>
          </w:p>
        </w:tc>
        <w:tc>
          <w:tcPr>
            <w:tcW w:w="8820" w:type="dxa"/>
          </w:tcPr>
          <w:p w:rsidR="006001EB" w:rsidRPr="0065648D" w:rsidRDefault="006001EB" w:rsidP="0065648D">
            <w:pPr>
              <w:jc w:val="both"/>
              <w:rPr>
                <w:rFonts w:ascii="Times New Roman" w:hAnsi="Times New Roman"/>
                <w:sz w:val="24"/>
                <w:szCs w:val="24"/>
              </w:rPr>
            </w:pPr>
            <w:r w:rsidRPr="0065648D">
              <w:rPr>
                <w:rFonts w:ascii="Times New Roman" w:hAnsi="Times New Roman"/>
                <w:sz w:val="24"/>
                <w:szCs w:val="24"/>
              </w:rPr>
              <w:t xml:space="preserve">AI Techniques for Cyber </w:t>
            </w:r>
            <w:proofErr w:type="gramStart"/>
            <w:r w:rsidRPr="0065648D">
              <w:rPr>
                <w:rFonts w:ascii="Times New Roman" w:hAnsi="Times New Roman"/>
                <w:sz w:val="24"/>
                <w:szCs w:val="24"/>
              </w:rPr>
              <w:t>Security :</w:t>
            </w:r>
            <w:proofErr w:type="gramEnd"/>
            <w:r w:rsidRPr="0065648D">
              <w:rPr>
                <w:rFonts w:ascii="Times New Roman" w:hAnsi="Times New Roman"/>
                <w:sz w:val="24"/>
                <w:szCs w:val="24"/>
              </w:rPr>
              <w:t xml:space="preserve"> Introduction, Malware Detection and Analysis,  Intrusion Detection Systems (IDS) , Generative Adversarial Networks, Attack Detection , Trustworthiness of data, Artificial Intelligence and Hardware Security, Consideration for adoption of AI , Typical use cases</w:t>
            </w:r>
            <w:r w:rsidR="0065648D">
              <w:rPr>
                <w:rFonts w:ascii="Times New Roman" w:hAnsi="Times New Roman"/>
                <w:sz w:val="24"/>
                <w:szCs w:val="24"/>
              </w:rPr>
              <w:t>.</w:t>
            </w:r>
          </w:p>
        </w:tc>
      </w:tr>
      <w:tr w:rsidR="006001EB" w:rsidRPr="002827BA" w:rsidTr="0026191B">
        <w:tc>
          <w:tcPr>
            <w:tcW w:w="1008" w:type="dxa"/>
          </w:tcPr>
          <w:p w:rsidR="006001EB" w:rsidRPr="002827BA" w:rsidRDefault="006001EB" w:rsidP="0026191B">
            <w:pPr>
              <w:autoSpaceDE w:val="0"/>
              <w:autoSpaceDN w:val="0"/>
              <w:adjustRightInd w:val="0"/>
              <w:jc w:val="both"/>
              <w:rPr>
                <w:rFonts w:ascii="Times New Roman" w:eastAsia="Calibri" w:hAnsi="Times New Roman"/>
                <w:b/>
                <w:bCs/>
                <w:iCs/>
                <w:color w:val="FF0000"/>
                <w:sz w:val="24"/>
                <w:szCs w:val="24"/>
                <w:lang w:bidi="hi-IN"/>
              </w:rPr>
            </w:pPr>
            <w:r w:rsidRPr="002827BA">
              <w:rPr>
                <w:rFonts w:ascii="Times New Roman" w:eastAsia="Calibri" w:hAnsi="Times New Roman"/>
                <w:b/>
                <w:iCs/>
                <w:sz w:val="24"/>
                <w:szCs w:val="24"/>
                <w:lang w:bidi="hi-IN"/>
              </w:rPr>
              <w:t>UNIT 4</w:t>
            </w:r>
          </w:p>
        </w:tc>
        <w:tc>
          <w:tcPr>
            <w:tcW w:w="8820" w:type="dxa"/>
          </w:tcPr>
          <w:p w:rsidR="006001EB" w:rsidRPr="0065648D" w:rsidRDefault="006001EB" w:rsidP="0026191B">
            <w:pPr>
              <w:jc w:val="both"/>
              <w:rPr>
                <w:rFonts w:ascii="Times New Roman" w:hAnsi="Times New Roman"/>
                <w:b/>
                <w:bCs/>
              </w:rPr>
            </w:pPr>
            <w:r w:rsidRPr="0065648D">
              <w:rPr>
                <w:rStyle w:val="Strong"/>
                <w:rFonts w:ascii="Times New Roman" w:hAnsi="Times New Roman"/>
                <w:b w:val="0"/>
                <w:bCs w:val="0"/>
                <w:sz w:val="24"/>
                <w:szCs w:val="24"/>
              </w:rPr>
              <w:t>Applications from real world</w:t>
            </w:r>
            <w:r w:rsidRPr="0065648D">
              <w:rPr>
                <w:rStyle w:val="Strong"/>
                <w:rFonts w:ascii="Times New Roman" w:hAnsi="Times New Roman"/>
                <w:b w:val="0"/>
                <w:bCs w:val="0"/>
                <w:color w:val="1C1C1C"/>
                <w:sz w:val="24"/>
                <w:szCs w:val="24"/>
              </w:rPr>
              <w:t xml:space="preserve">: Study of some applications </w:t>
            </w:r>
            <w:r w:rsidRPr="0065648D">
              <w:rPr>
                <w:rFonts w:ascii="Times New Roman" w:hAnsi="Times New Roman"/>
                <w:sz w:val="24"/>
                <w:szCs w:val="24"/>
              </w:rPr>
              <w:t>AI-powered threat detection, Detection of sophisticated cyber-attacks, Reducing Threat Response Time</w:t>
            </w:r>
            <w:r w:rsidRPr="0065648D">
              <w:rPr>
                <w:rStyle w:val="Strong"/>
                <w:rFonts w:ascii="Times New Roman" w:hAnsi="Times New Roman"/>
                <w:b w:val="0"/>
                <w:bCs w:val="0"/>
                <w:color w:val="1C1C1C"/>
                <w:sz w:val="24"/>
                <w:szCs w:val="24"/>
              </w:rPr>
              <w:t xml:space="preserve">, AI-based Antivirus Software, Fighting AI Threats, Email </w:t>
            </w:r>
            <w:proofErr w:type="gramStart"/>
            <w:r w:rsidRPr="0065648D">
              <w:rPr>
                <w:rStyle w:val="Strong"/>
                <w:rFonts w:ascii="Times New Roman" w:hAnsi="Times New Roman"/>
                <w:b w:val="0"/>
                <w:bCs w:val="0"/>
                <w:color w:val="1C1C1C"/>
                <w:sz w:val="24"/>
                <w:szCs w:val="24"/>
              </w:rPr>
              <w:t>Monitoring ,</w:t>
            </w:r>
            <w:r w:rsidRPr="0065648D">
              <w:rPr>
                <w:rStyle w:val="Strong"/>
                <w:rFonts w:ascii="Times New Roman" w:hAnsi="Times New Roman"/>
                <w:color w:val="1C1C1C"/>
                <w:sz w:val="24"/>
                <w:szCs w:val="24"/>
              </w:rPr>
              <w:t>U</w:t>
            </w:r>
            <w:r w:rsidRPr="0065648D">
              <w:rPr>
                <w:rFonts w:ascii="Times New Roman" w:hAnsi="Times New Roman"/>
                <w:sz w:val="24"/>
                <w:szCs w:val="24"/>
                <w:bdr w:val="none" w:sz="0" w:space="0" w:color="auto" w:frame="1"/>
              </w:rPr>
              <w:t>sing</w:t>
            </w:r>
            <w:proofErr w:type="gramEnd"/>
            <w:r w:rsidRPr="0065648D">
              <w:rPr>
                <w:rFonts w:ascii="Times New Roman" w:hAnsi="Times New Roman"/>
                <w:sz w:val="24"/>
                <w:szCs w:val="24"/>
                <w:bdr w:val="none" w:sz="0" w:space="0" w:color="auto" w:frame="1"/>
              </w:rPr>
              <w:t xml:space="preserve"> machine learning to </w:t>
            </w:r>
            <w:proofErr w:type="spellStart"/>
            <w:r w:rsidRPr="0065648D">
              <w:rPr>
                <w:rFonts w:ascii="Times New Roman" w:hAnsi="Times New Roman"/>
                <w:sz w:val="24"/>
                <w:szCs w:val="24"/>
                <w:bdr w:val="none" w:sz="0" w:space="0" w:color="auto" w:frame="1"/>
              </w:rPr>
              <w:t>analyze</w:t>
            </w:r>
            <w:proofErr w:type="spellEnd"/>
            <w:r w:rsidRPr="0065648D">
              <w:rPr>
                <w:rFonts w:ascii="Times New Roman" w:hAnsi="Times New Roman"/>
                <w:sz w:val="24"/>
                <w:szCs w:val="24"/>
                <w:bdr w:val="none" w:sz="0" w:space="0" w:color="auto" w:frame="1"/>
              </w:rPr>
              <w:t xml:space="preserve"> mobile endpoints, to enhance human analysis and automate repetitive security tasks.</w:t>
            </w:r>
          </w:p>
        </w:tc>
      </w:tr>
      <w:tr w:rsidR="006001EB" w:rsidRPr="00F13434" w:rsidTr="0026191B">
        <w:tc>
          <w:tcPr>
            <w:tcW w:w="1008" w:type="dxa"/>
          </w:tcPr>
          <w:p w:rsidR="006001EB" w:rsidRPr="00F13434" w:rsidRDefault="006001EB" w:rsidP="0026191B">
            <w:pPr>
              <w:autoSpaceDE w:val="0"/>
              <w:autoSpaceDN w:val="0"/>
              <w:adjustRightInd w:val="0"/>
              <w:jc w:val="both"/>
              <w:rPr>
                <w:rFonts w:ascii="Times New Roman" w:eastAsia="Calibri" w:hAnsi="Times New Roman"/>
                <w:b/>
                <w:bCs/>
                <w:iCs/>
                <w:color w:val="FF0000"/>
                <w:sz w:val="24"/>
                <w:szCs w:val="24"/>
                <w:lang w:bidi="hi-IN"/>
              </w:rPr>
            </w:pPr>
            <w:r w:rsidRPr="00F13434">
              <w:rPr>
                <w:rFonts w:ascii="Times New Roman" w:eastAsia="Calibri" w:hAnsi="Times New Roman"/>
                <w:b/>
                <w:iCs/>
                <w:sz w:val="24"/>
                <w:szCs w:val="24"/>
                <w:lang w:bidi="hi-IN"/>
              </w:rPr>
              <w:t>UNIT 5</w:t>
            </w:r>
          </w:p>
        </w:tc>
        <w:tc>
          <w:tcPr>
            <w:tcW w:w="8820" w:type="dxa"/>
          </w:tcPr>
          <w:p w:rsidR="006001EB" w:rsidRPr="0065648D" w:rsidRDefault="006001EB" w:rsidP="0026191B">
            <w:pPr>
              <w:pStyle w:val="Default"/>
              <w:jc w:val="both"/>
              <w:rPr>
                <w:rFonts w:ascii="Times New Roman" w:hAnsi="Times New Roman" w:cs="Times New Roman"/>
              </w:rPr>
            </w:pPr>
            <w:r w:rsidRPr="0065648D">
              <w:rPr>
                <w:rFonts w:ascii="Times New Roman" w:hAnsi="Times New Roman" w:cs="Times New Roman"/>
                <w:color w:val="auto"/>
              </w:rPr>
              <w:t xml:space="preserve">Ethics and Laws in Applications of AI in Cyber </w:t>
            </w:r>
            <w:proofErr w:type="gramStart"/>
            <w:r w:rsidRPr="0065648D">
              <w:rPr>
                <w:rFonts w:ascii="Times New Roman" w:hAnsi="Times New Roman" w:cs="Times New Roman"/>
                <w:color w:val="auto"/>
              </w:rPr>
              <w:t>world :</w:t>
            </w:r>
            <w:r w:rsidRPr="0065648D">
              <w:rPr>
                <w:rFonts w:ascii="Times New Roman" w:hAnsi="Times New Roman" w:cs="Times New Roman"/>
              </w:rPr>
              <w:t>Ethical</w:t>
            </w:r>
            <w:proofErr w:type="gramEnd"/>
            <w:r w:rsidRPr="0065648D">
              <w:rPr>
                <w:rFonts w:ascii="Times New Roman" w:hAnsi="Times New Roman" w:cs="Times New Roman"/>
              </w:rPr>
              <w:t xml:space="preserve"> considerations related to AI in cyber security, Standards on Cyber Security Using AI ,Current and future AI laws: accountability, audit ability, and regulatory enforcement, Existing legal frameworks in cyber security and major policy issues, Risk-assessment policies and suitability testing, privacy and data governance ,</w:t>
            </w:r>
            <w:r w:rsidRPr="0065648D">
              <w:rPr>
                <w:rStyle w:val="Strong"/>
                <w:rFonts w:ascii="Times New Roman" w:hAnsi="Times New Roman" w:cs="Times New Roman"/>
                <w:color w:val="auto"/>
                <w:shd w:val="clear" w:color="auto" w:fill="FFFFFF"/>
              </w:rPr>
              <w:t>Pitfalls of AI in cyber law.</w:t>
            </w:r>
          </w:p>
        </w:tc>
      </w:tr>
    </w:tbl>
    <w:p w:rsidR="006001EB" w:rsidRDefault="006001EB" w:rsidP="006001EB">
      <w:pPr>
        <w:autoSpaceDE w:val="0"/>
        <w:autoSpaceDN w:val="0"/>
        <w:adjustRightInd w:val="0"/>
        <w:spacing w:after="0" w:line="240" w:lineRule="auto"/>
        <w:jc w:val="both"/>
        <w:rPr>
          <w:rFonts w:ascii="Times New Roman" w:eastAsia="Calibri" w:hAnsi="Times New Roman"/>
          <w:b/>
          <w:i/>
          <w:iCs/>
          <w:sz w:val="24"/>
          <w:szCs w:val="24"/>
          <w:lang w:bidi="hi-IN"/>
        </w:rPr>
      </w:pPr>
      <w:r w:rsidRPr="002F5C70">
        <w:rPr>
          <w:rFonts w:ascii="Times New Roman" w:eastAsia="Calibri" w:hAnsi="Times New Roman"/>
          <w:b/>
          <w:iCs/>
          <w:sz w:val="24"/>
          <w:szCs w:val="24"/>
          <w:lang w:bidi="hi-IN"/>
        </w:rPr>
        <w:t>Course Outcome</w:t>
      </w:r>
      <w:r w:rsidRPr="002827BA">
        <w:rPr>
          <w:rFonts w:ascii="Times New Roman" w:eastAsia="Calibri" w:hAnsi="Times New Roman"/>
          <w:b/>
          <w:i/>
          <w:iCs/>
          <w:sz w:val="24"/>
          <w:szCs w:val="24"/>
          <w:lang w:bidi="hi-IN"/>
        </w:rPr>
        <w:t>:</w:t>
      </w:r>
    </w:p>
    <w:p w:rsidR="006001EB" w:rsidRPr="002827BA" w:rsidRDefault="006001EB" w:rsidP="006001EB">
      <w:pPr>
        <w:autoSpaceDE w:val="0"/>
        <w:autoSpaceDN w:val="0"/>
        <w:adjustRightInd w:val="0"/>
        <w:spacing w:after="0" w:line="240" w:lineRule="auto"/>
        <w:jc w:val="both"/>
        <w:rPr>
          <w:rFonts w:ascii="Times New Roman" w:eastAsia="Calibri" w:hAnsi="Times New Roman"/>
          <w:b/>
          <w:i/>
          <w:iCs/>
          <w:sz w:val="24"/>
          <w:szCs w:val="24"/>
          <w:lang w:bidi="hi-IN"/>
        </w:rPr>
      </w:pPr>
    </w:p>
    <w:p w:rsidR="006001EB" w:rsidRDefault="006001EB" w:rsidP="00503EB6">
      <w:pPr>
        <w:pStyle w:val="Default"/>
        <w:numPr>
          <w:ilvl w:val="0"/>
          <w:numId w:val="38"/>
        </w:numPr>
        <w:rPr>
          <w:rFonts w:ascii="Times New Roman" w:hAnsi="Times New Roman" w:cs="Times New Roman"/>
        </w:rPr>
      </w:pPr>
      <w:r>
        <w:rPr>
          <w:rFonts w:ascii="Times New Roman" w:hAnsi="Times New Roman" w:cs="Times New Roman"/>
        </w:rPr>
        <w:t xml:space="preserve">Understand role of AI in Cyber Security </w:t>
      </w:r>
    </w:p>
    <w:p w:rsidR="006001EB" w:rsidRPr="00E977A4" w:rsidRDefault="006001EB" w:rsidP="00503EB6">
      <w:pPr>
        <w:pStyle w:val="Default"/>
        <w:numPr>
          <w:ilvl w:val="0"/>
          <w:numId w:val="38"/>
        </w:numPr>
        <w:rPr>
          <w:rFonts w:ascii="Times New Roman" w:hAnsi="Times New Roman" w:cs="Times New Roman"/>
        </w:rPr>
      </w:pPr>
      <w:r w:rsidRPr="00E977A4">
        <w:rPr>
          <w:rFonts w:ascii="Times New Roman" w:hAnsi="Times New Roman" w:cs="Times New Roman"/>
        </w:rPr>
        <w:t xml:space="preserve">Understand various threats and attacks in cyber world  </w:t>
      </w:r>
    </w:p>
    <w:p w:rsidR="006001EB" w:rsidRDefault="006001EB" w:rsidP="00503EB6">
      <w:pPr>
        <w:pStyle w:val="Default"/>
        <w:numPr>
          <w:ilvl w:val="0"/>
          <w:numId w:val="38"/>
        </w:numPr>
        <w:rPr>
          <w:rFonts w:ascii="Times New Roman" w:hAnsi="Times New Roman" w:cs="Times New Roman"/>
        </w:rPr>
      </w:pPr>
      <w:r>
        <w:rPr>
          <w:rFonts w:ascii="Times New Roman" w:hAnsi="Times New Roman" w:cs="Times New Roman"/>
        </w:rPr>
        <w:lastRenderedPageBreak/>
        <w:t xml:space="preserve">Compare and analyze types of attacks and AI techniques to detect them </w:t>
      </w:r>
    </w:p>
    <w:p w:rsidR="00262535" w:rsidRPr="002827BA" w:rsidRDefault="00262535" w:rsidP="00503EB6">
      <w:pPr>
        <w:pStyle w:val="Default"/>
        <w:numPr>
          <w:ilvl w:val="0"/>
          <w:numId w:val="38"/>
        </w:numPr>
        <w:rPr>
          <w:rFonts w:ascii="Times New Roman" w:hAnsi="Times New Roman" w:cs="Times New Roman"/>
        </w:rPr>
      </w:pPr>
      <w:r>
        <w:rPr>
          <w:rFonts w:ascii="Times New Roman" w:hAnsi="Times New Roman" w:cs="Times New Roman"/>
        </w:rPr>
        <w:t xml:space="preserve">Able to understand the </w:t>
      </w:r>
      <w:proofErr w:type="gramStart"/>
      <w:r>
        <w:rPr>
          <w:rFonts w:ascii="Times New Roman" w:hAnsi="Times New Roman" w:cs="Times New Roman"/>
        </w:rPr>
        <w:t>real world</w:t>
      </w:r>
      <w:proofErr w:type="gramEnd"/>
      <w:r>
        <w:rPr>
          <w:rFonts w:ascii="Times New Roman" w:hAnsi="Times New Roman" w:cs="Times New Roman"/>
        </w:rPr>
        <w:t xml:space="preserve"> application requirement and develop it. </w:t>
      </w:r>
    </w:p>
    <w:p w:rsidR="006001EB" w:rsidRDefault="006001EB" w:rsidP="00503EB6">
      <w:pPr>
        <w:pStyle w:val="Default"/>
        <w:numPr>
          <w:ilvl w:val="0"/>
          <w:numId w:val="38"/>
        </w:numPr>
        <w:rPr>
          <w:rFonts w:ascii="Times New Roman" w:hAnsi="Times New Roman" w:cs="Times New Roman"/>
        </w:rPr>
      </w:pPr>
      <w:r>
        <w:rPr>
          <w:rFonts w:ascii="Times New Roman" w:hAnsi="Times New Roman" w:cs="Times New Roman"/>
        </w:rPr>
        <w:t>Understand ethical challenges and enforcements of laws for Cyber Security</w:t>
      </w:r>
    </w:p>
    <w:p w:rsidR="006001EB" w:rsidRDefault="006001EB" w:rsidP="006001EB">
      <w:pPr>
        <w:pStyle w:val="Default"/>
        <w:ind w:left="720" w:hanging="720"/>
        <w:rPr>
          <w:rFonts w:ascii="Times New Roman" w:hAnsi="Times New Roman" w:cs="Times New Roman"/>
        </w:rPr>
      </w:pPr>
    </w:p>
    <w:p w:rsidR="006001EB" w:rsidRDefault="006001EB" w:rsidP="006001EB">
      <w:pPr>
        <w:pStyle w:val="Default"/>
        <w:ind w:left="720" w:hanging="720"/>
        <w:rPr>
          <w:rFonts w:ascii="Times New Roman" w:hAnsi="Times New Roman" w:cs="Times New Roman"/>
        </w:rPr>
      </w:pPr>
    </w:p>
    <w:p w:rsidR="006001EB" w:rsidRPr="002827BA" w:rsidRDefault="006001EB" w:rsidP="006001EB">
      <w:pPr>
        <w:autoSpaceDE w:val="0"/>
        <w:autoSpaceDN w:val="0"/>
        <w:adjustRightInd w:val="0"/>
        <w:spacing w:after="0" w:line="240" w:lineRule="auto"/>
        <w:rPr>
          <w:rFonts w:ascii="Times New Roman" w:hAnsi="Times New Roman"/>
          <w:b/>
          <w:bCs/>
          <w:color w:val="000000"/>
          <w:sz w:val="24"/>
          <w:szCs w:val="24"/>
          <w:lang w:val="en-US"/>
        </w:rPr>
      </w:pPr>
      <w:r w:rsidRPr="002827BA">
        <w:rPr>
          <w:rFonts w:ascii="Times New Roman" w:hAnsi="Times New Roman"/>
          <w:b/>
          <w:bCs/>
          <w:color w:val="000000"/>
          <w:sz w:val="24"/>
          <w:szCs w:val="24"/>
          <w:lang w:val="en-US"/>
        </w:rPr>
        <w:t xml:space="preserve">MAPPING COURSE OUTCOMES LEADING TO THE ACHIEVEMENT OF PROGRAM OUTCOMES AND PROGRAM SPECIFIC OUTCOMES: </w:t>
      </w:r>
    </w:p>
    <w:p w:rsidR="006001EB" w:rsidRPr="002827BA" w:rsidRDefault="006001EB" w:rsidP="006001EB">
      <w:pPr>
        <w:autoSpaceDE w:val="0"/>
        <w:autoSpaceDN w:val="0"/>
        <w:adjustRightInd w:val="0"/>
        <w:spacing w:after="0" w:line="240" w:lineRule="auto"/>
        <w:rPr>
          <w:rFonts w:ascii="Times New Roman" w:hAnsi="Times New Roman"/>
          <w:b/>
          <w:bCs/>
          <w:color w:val="000000"/>
          <w:sz w:val="24"/>
          <w:szCs w:val="24"/>
          <w:lang w:val="en-US"/>
        </w:rPr>
      </w:pPr>
    </w:p>
    <w:tbl>
      <w:tblPr>
        <w:tblW w:w="10629" w:type="dxa"/>
        <w:tblInd w:w="-431" w:type="dxa"/>
        <w:tblLayout w:type="fixed"/>
        <w:tblLook w:val="04A0" w:firstRow="1" w:lastRow="0" w:firstColumn="1" w:lastColumn="0" w:noHBand="0" w:noVBand="1"/>
      </w:tblPr>
      <w:tblGrid>
        <w:gridCol w:w="1277"/>
        <w:gridCol w:w="706"/>
        <w:gridCol w:w="569"/>
        <w:gridCol w:w="569"/>
        <w:gridCol w:w="569"/>
        <w:gridCol w:w="569"/>
        <w:gridCol w:w="569"/>
        <w:gridCol w:w="569"/>
        <w:gridCol w:w="569"/>
        <w:gridCol w:w="569"/>
        <w:gridCol w:w="676"/>
        <w:gridCol w:w="676"/>
        <w:gridCol w:w="548"/>
        <w:gridCol w:w="701"/>
        <w:gridCol w:w="805"/>
        <w:gridCol w:w="688"/>
      </w:tblGrid>
      <w:tr w:rsidR="006001EB" w:rsidRPr="002827BA" w:rsidTr="0065648D">
        <w:trPr>
          <w:trHeight w:val="642"/>
        </w:trPr>
        <w:tc>
          <w:tcPr>
            <w:tcW w:w="1277" w:type="dxa"/>
            <w:tcBorders>
              <w:top w:val="single" w:sz="4" w:space="0" w:color="auto"/>
              <w:left w:val="single" w:sz="4" w:space="0" w:color="auto"/>
              <w:bottom w:val="single" w:sz="4" w:space="0" w:color="auto"/>
              <w:right w:val="single" w:sz="4" w:space="0" w:color="auto"/>
            </w:tcBorders>
            <w:shd w:val="clear" w:color="auto" w:fill="auto"/>
            <w:hideMark/>
          </w:tcPr>
          <w:p w:rsidR="006001EB" w:rsidRPr="0065648D" w:rsidRDefault="006001EB" w:rsidP="0026191B">
            <w:pPr>
              <w:spacing w:after="0" w:line="240" w:lineRule="auto"/>
              <w:jc w:val="both"/>
              <w:rPr>
                <w:rFonts w:ascii="Times New Roman" w:hAnsi="Times New Roman"/>
                <w:b/>
                <w:bCs/>
                <w:color w:val="000000"/>
                <w:sz w:val="24"/>
                <w:szCs w:val="24"/>
                <w:lang w:val="en-US" w:eastAsia="zh-CN"/>
              </w:rPr>
            </w:pPr>
            <w:r w:rsidRPr="0065648D">
              <w:rPr>
                <w:rFonts w:ascii="Times New Roman" w:hAnsi="Times New Roman"/>
                <w:b/>
                <w:bCs/>
                <w:color w:val="000000"/>
                <w:sz w:val="24"/>
                <w:szCs w:val="24"/>
                <w:lang w:val="en-US" w:eastAsia="zh-CN"/>
              </w:rPr>
              <w:t>Course Outcome</w:t>
            </w:r>
          </w:p>
        </w:tc>
        <w:tc>
          <w:tcPr>
            <w:tcW w:w="7158" w:type="dxa"/>
            <w:gridSpan w:val="12"/>
            <w:tcBorders>
              <w:top w:val="single" w:sz="4" w:space="0" w:color="auto"/>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zh-CN"/>
              </w:rPr>
            </w:pPr>
            <w:r w:rsidRPr="0065648D">
              <w:rPr>
                <w:rFonts w:ascii="Times New Roman" w:hAnsi="Times New Roman"/>
                <w:b/>
                <w:bCs/>
                <w:color w:val="000000"/>
                <w:sz w:val="24"/>
                <w:szCs w:val="24"/>
                <w:lang w:val="en-US" w:eastAsia="zh-CN"/>
              </w:rPr>
              <w:t>Program Outcome</w:t>
            </w:r>
          </w:p>
        </w:tc>
        <w:tc>
          <w:tcPr>
            <w:tcW w:w="2194" w:type="dxa"/>
            <w:gridSpan w:val="3"/>
            <w:tcBorders>
              <w:top w:val="single" w:sz="4" w:space="0" w:color="auto"/>
              <w:left w:val="nil"/>
              <w:bottom w:val="single" w:sz="4" w:space="0" w:color="auto"/>
              <w:right w:val="single" w:sz="4" w:space="0" w:color="auto"/>
            </w:tcBorders>
            <w:shd w:val="clear" w:color="auto" w:fill="auto"/>
            <w:hideMark/>
          </w:tcPr>
          <w:p w:rsidR="006001EB" w:rsidRPr="0065648D" w:rsidRDefault="006001EB" w:rsidP="0026191B">
            <w:pPr>
              <w:spacing w:after="0" w:line="240" w:lineRule="auto"/>
              <w:jc w:val="center"/>
              <w:rPr>
                <w:rFonts w:ascii="Times New Roman" w:hAnsi="Times New Roman"/>
                <w:b/>
                <w:bCs/>
                <w:color w:val="000000"/>
                <w:sz w:val="24"/>
                <w:szCs w:val="24"/>
                <w:lang w:val="en-US" w:eastAsia="zh-CN"/>
              </w:rPr>
            </w:pPr>
            <w:r w:rsidRPr="0065648D">
              <w:rPr>
                <w:rFonts w:ascii="Times New Roman" w:hAnsi="Times New Roman"/>
                <w:b/>
                <w:bCs/>
                <w:color w:val="000000"/>
                <w:sz w:val="24"/>
                <w:szCs w:val="24"/>
                <w:lang w:val="en-US" w:eastAsia="zh-CN"/>
              </w:rPr>
              <w:t>Program Specific Outcome</w:t>
            </w:r>
          </w:p>
        </w:tc>
      </w:tr>
      <w:tr w:rsidR="006001EB" w:rsidRPr="002827BA" w:rsidTr="0065648D">
        <w:trPr>
          <w:trHeight w:val="292"/>
        </w:trPr>
        <w:tc>
          <w:tcPr>
            <w:tcW w:w="127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 </w:t>
            </w:r>
          </w:p>
        </w:tc>
        <w:tc>
          <w:tcPr>
            <w:tcW w:w="706"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PO1</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PO2</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PO3</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PO4</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PO5</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PO6</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PO7</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PO8</w:t>
            </w:r>
          </w:p>
        </w:tc>
        <w:tc>
          <w:tcPr>
            <w:tcW w:w="569"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PO9</w:t>
            </w:r>
          </w:p>
        </w:tc>
        <w:tc>
          <w:tcPr>
            <w:tcW w:w="676"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PO10</w:t>
            </w:r>
          </w:p>
        </w:tc>
        <w:tc>
          <w:tcPr>
            <w:tcW w:w="676"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PO11</w:t>
            </w:r>
          </w:p>
        </w:tc>
        <w:tc>
          <w:tcPr>
            <w:tcW w:w="548"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PO12</w:t>
            </w:r>
          </w:p>
        </w:tc>
        <w:tc>
          <w:tcPr>
            <w:tcW w:w="701"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PSO1</w:t>
            </w:r>
          </w:p>
        </w:tc>
        <w:tc>
          <w:tcPr>
            <w:tcW w:w="805"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PSO2</w:t>
            </w:r>
          </w:p>
        </w:tc>
        <w:tc>
          <w:tcPr>
            <w:tcW w:w="688" w:type="dxa"/>
            <w:tcBorders>
              <w:top w:val="nil"/>
              <w:left w:val="nil"/>
              <w:bottom w:val="single" w:sz="4" w:space="0" w:color="auto"/>
              <w:right w:val="single" w:sz="4" w:space="0" w:color="auto"/>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PSO3</w:t>
            </w:r>
          </w:p>
        </w:tc>
      </w:tr>
      <w:tr w:rsidR="006001EB" w:rsidRPr="002827BA" w:rsidTr="0065648D">
        <w:trPr>
          <w:trHeight w:val="302"/>
        </w:trPr>
        <w:tc>
          <w:tcPr>
            <w:tcW w:w="127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CO1</w:t>
            </w:r>
          </w:p>
        </w:tc>
        <w:tc>
          <w:tcPr>
            <w:tcW w:w="70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4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701"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805"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8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r>
      <w:tr w:rsidR="006001EB" w:rsidRPr="002827BA" w:rsidTr="0065648D">
        <w:trPr>
          <w:trHeight w:val="302"/>
        </w:trPr>
        <w:tc>
          <w:tcPr>
            <w:tcW w:w="127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CO2</w:t>
            </w:r>
          </w:p>
        </w:tc>
        <w:tc>
          <w:tcPr>
            <w:tcW w:w="70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4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701"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805"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8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u w:val="single"/>
                <w:lang w:val="en-US" w:eastAsia="zh-CN"/>
              </w:rPr>
            </w:pPr>
          </w:p>
        </w:tc>
      </w:tr>
      <w:tr w:rsidR="006001EB" w:rsidRPr="002827BA" w:rsidTr="0065648D">
        <w:trPr>
          <w:trHeight w:val="302"/>
        </w:trPr>
        <w:tc>
          <w:tcPr>
            <w:tcW w:w="1277" w:type="dxa"/>
            <w:tcBorders>
              <w:top w:val="nil"/>
              <w:left w:val="single" w:sz="4" w:space="0" w:color="auto"/>
              <w:bottom w:val="single" w:sz="4" w:space="0" w:color="auto"/>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CO3</w:t>
            </w:r>
          </w:p>
        </w:tc>
        <w:tc>
          <w:tcPr>
            <w:tcW w:w="70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4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701"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L</w:t>
            </w:r>
          </w:p>
        </w:tc>
        <w:tc>
          <w:tcPr>
            <w:tcW w:w="805"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688" w:type="dxa"/>
            <w:tcBorders>
              <w:top w:val="nil"/>
              <w:left w:val="nil"/>
              <w:bottom w:val="single" w:sz="8" w:space="0" w:color="000000"/>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r>
      <w:tr w:rsidR="006001EB" w:rsidRPr="002827BA" w:rsidTr="00262535">
        <w:trPr>
          <w:trHeight w:val="302"/>
        </w:trPr>
        <w:tc>
          <w:tcPr>
            <w:tcW w:w="1277" w:type="dxa"/>
            <w:tcBorders>
              <w:top w:val="nil"/>
              <w:left w:val="single" w:sz="4" w:space="0" w:color="auto"/>
              <w:bottom w:val="nil"/>
              <w:right w:val="single" w:sz="4" w:space="0" w:color="auto"/>
            </w:tcBorders>
            <w:shd w:val="clear" w:color="auto" w:fill="auto"/>
            <w:hideMark/>
          </w:tcPr>
          <w:p w:rsidR="006001EB" w:rsidRPr="002827BA" w:rsidRDefault="006001EB" w:rsidP="0026191B">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CO4</w:t>
            </w:r>
          </w:p>
        </w:tc>
        <w:tc>
          <w:tcPr>
            <w:tcW w:w="706" w:type="dxa"/>
            <w:tcBorders>
              <w:top w:val="nil"/>
              <w:left w:val="nil"/>
              <w:bottom w:val="nil"/>
              <w:right w:val="single" w:sz="8" w:space="0" w:color="000000"/>
            </w:tcBorders>
            <w:shd w:val="clear" w:color="auto" w:fill="auto"/>
            <w:hideMark/>
          </w:tcPr>
          <w:p w:rsidR="006001EB" w:rsidRPr="001D1129" w:rsidRDefault="00262535" w:rsidP="0026191B">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H</w:t>
            </w: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nil"/>
              <w:right w:val="single" w:sz="8" w:space="0" w:color="000000"/>
            </w:tcBorders>
            <w:shd w:val="clear" w:color="auto" w:fill="auto"/>
            <w:hideMark/>
          </w:tcPr>
          <w:p w:rsidR="006001EB" w:rsidRPr="001D1129" w:rsidRDefault="00262535" w:rsidP="0026191B">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H</w:t>
            </w: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c>
          <w:tcPr>
            <w:tcW w:w="548"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701" w:type="dxa"/>
            <w:tcBorders>
              <w:top w:val="nil"/>
              <w:left w:val="nil"/>
              <w:bottom w:val="nil"/>
              <w:right w:val="single" w:sz="8" w:space="0" w:color="000000"/>
            </w:tcBorders>
            <w:shd w:val="clear" w:color="auto" w:fill="auto"/>
            <w:hideMark/>
          </w:tcPr>
          <w:p w:rsidR="006001EB" w:rsidRPr="001D1129" w:rsidRDefault="00262535" w:rsidP="0026191B">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M</w:t>
            </w:r>
          </w:p>
        </w:tc>
        <w:tc>
          <w:tcPr>
            <w:tcW w:w="805" w:type="dxa"/>
            <w:tcBorders>
              <w:top w:val="nil"/>
              <w:left w:val="nil"/>
              <w:bottom w:val="nil"/>
              <w:right w:val="single" w:sz="8" w:space="0" w:color="000000"/>
            </w:tcBorders>
            <w:shd w:val="clear" w:color="auto" w:fill="auto"/>
            <w:hideMark/>
          </w:tcPr>
          <w:p w:rsidR="006001EB" w:rsidRPr="001D1129" w:rsidRDefault="00262535" w:rsidP="0026191B">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L</w:t>
            </w:r>
          </w:p>
        </w:tc>
        <w:tc>
          <w:tcPr>
            <w:tcW w:w="688" w:type="dxa"/>
            <w:tcBorders>
              <w:top w:val="nil"/>
              <w:left w:val="nil"/>
              <w:bottom w:val="nil"/>
              <w:right w:val="single" w:sz="8" w:space="0" w:color="000000"/>
            </w:tcBorders>
            <w:shd w:val="clear" w:color="auto" w:fill="auto"/>
            <w:hideMark/>
          </w:tcPr>
          <w:p w:rsidR="006001EB" w:rsidRPr="001D1129" w:rsidRDefault="006001EB" w:rsidP="0026191B">
            <w:pPr>
              <w:spacing w:after="0" w:line="240" w:lineRule="auto"/>
              <w:jc w:val="both"/>
              <w:rPr>
                <w:rFonts w:ascii="Times New Roman" w:hAnsi="Times New Roman"/>
                <w:color w:val="000000"/>
                <w:sz w:val="16"/>
                <w:szCs w:val="16"/>
                <w:lang w:val="en-US" w:eastAsia="zh-CN"/>
              </w:rPr>
            </w:pPr>
          </w:p>
        </w:tc>
      </w:tr>
      <w:tr w:rsidR="00262535" w:rsidRPr="002827BA" w:rsidTr="0065648D">
        <w:trPr>
          <w:trHeight w:val="302"/>
        </w:trPr>
        <w:tc>
          <w:tcPr>
            <w:tcW w:w="1277" w:type="dxa"/>
            <w:tcBorders>
              <w:top w:val="nil"/>
              <w:left w:val="single" w:sz="4" w:space="0" w:color="auto"/>
              <w:bottom w:val="single" w:sz="4" w:space="0" w:color="auto"/>
              <w:right w:val="single" w:sz="4" w:space="0" w:color="auto"/>
            </w:tcBorders>
            <w:shd w:val="clear" w:color="auto" w:fill="auto"/>
          </w:tcPr>
          <w:p w:rsidR="00262535" w:rsidRPr="002827BA" w:rsidRDefault="00262535" w:rsidP="00262535">
            <w:pPr>
              <w:spacing w:after="0" w:line="240" w:lineRule="auto"/>
              <w:jc w:val="both"/>
              <w:rPr>
                <w:rFonts w:ascii="Times New Roman" w:hAnsi="Times New Roman"/>
                <w:color w:val="000000"/>
                <w:sz w:val="24"/>
                <w:szCs w:val="24"/>
                <w:lang w:val="en-US" w:eastAsia="zh-CN"/>
              </w:rPr>
            </w:pPr>
            <w:r w:rsidRPr="002827BA">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706"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M</w:t>
            </w:r>
          </w:p>
        </w:tc>
        <w:tc>
          <w:tcPr>
            <w:tcW w:w="569"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676"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548"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r w:rsidRPr="001D1129">
              <w:rPr>
                <w:rFonts w:ascii="Times New Roman" w:hAnsi="Times New Roman"/>
                <w:color w:val="000000"/>
                <w:sz w:val="16"/>
                <w:szCs w:val="16"/>
                <w:lang w:val="en-US" w:eastAsia="zh-CN"/>
              </w:rPr>
              <w:t>H</w:t>
            </w:r>
          </w:p>
        </w:tc>
        <w:tc>
          <w:tcPr>
            <w:tcW w:w="701"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r>
              <w:rPr>
                <w:rFonts w:ascii="Times New Roman" w:hAnsi="Times New Roman"/>
                <w:color w:val="000000"/>
                <w:sz w:val="16"/>
                <w:szCs w:val="16"/>
                <w:lang w:val="en-US" w:eastAsia="zh-CN"/>
              </w:rPr>
              <w:t>M</w:t>
            </w:r>
          </w:p>
        </w:tc>
        <w:tc>
          <w:tcPr>
            <w:tcW w:w="805"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c>
          <w:tcPr>
            <w:tcW w:w="688" w:type="dxa"/>
            <w:tcBorders>
              <w:top w:val="nil"/>
              <w:left w:val="nil"/>
              <w:bottom w:val="single" w:sz="8" w:space="0" w:color="000000"/>
              <w:right w:val="single" w:sz="8" w:space="0" w:color="000000"/>
            </w:tcBorders>
            <w:shd w:val="clear" w:color="auto" w:fill="auto"/>
          </w:tcPr>
          <w:p w:rsidR="00262535" w:rsidRPr="001D1129" w:rsidRDefault="00262535" w:rsidP="00262535">
            <w:pPr>
              <w:spacing w:after="0" w:line="240" w:lineRule="auto"/>
              <w:jc w:val="both"/>
              <w:rPr>
                <w:rFonts w:ascii="Times New Roman" w:hAnsi="Times New Roman"/>
                <w:color w:val="000000"/>
                <w:sz w:val="16"/>
                <w:szCs w:val="16"/>
                <w:lang w:val="en-US" w:eastAsia="zh-CN"/>
              </w:rPr>
            </w:pPr>
          </w:p>
        </w:tc>
      </w:tr>
    </w:tbl>
    <w:p w:rsidR="006001EB" w:rsidRPr="002827BA" w:rsidRDefault="006001EB" w:rsidP="006001EB">
      <w:pPr>
        <w:autoSpaceDE w:val="0"/>
        <w:autoSpaceDN w:val="0"/>
        <w:adjustRightInd w:val="0"/>
        <w:spacing w:after="0" w:line="240" w:lineRule="auto"/>
        <w:jc w:val="both"/>
        <w:rPr>
          <w:rFonts w:ascii="Times New Roman" w:hAnsi="Times New Roman"/>
          <w:sz w:val="24"/>
          <w:szCs w:val="24"/>
          <w:lang w:val="en-US" w:bidi="hi-IN"/>
        </w:rPr>
      </w:pPr>
      <w:r w:rsidRPr="002827BA">
        <w:rPr>
          <w:rFonts w:ascii="Times New Roman" w:hAnsi="Times New Roman"/>
          <w:sz w:val="24"/>
          <w:szCs w:val="24"/>
        </w:rPr>
        <w:t>H = Highly Related; M = Medium</w:t>
      </w:r>
      <w:r>
        <w:rPr>
          <w:rFonts w:ascii="Times New Roman" w:hAnsi="Times New Roman"/>
          <w:sz w:val="24"/>
          <w:szCs w:val="24"/>
        </w:rPr>
        <w:t>;</w:t>
      </w:r>
      <w:r w:rsidRPr="002827BA">
        <w:rPr>
          <w:rFonts w:ascii="Times New Roman" w:hAnsi="Times New Roman"/>
          <w:sz w:val="24"/>
          <w:szCs w:val="24"/>
        </w:rPr>
        <w:t xml:space="preserve"> L = Low</w:t>
      </w:r>
    </w:p>
    <w:p w:rsidR="006001EB" w:rsidRPr="002827BA" w:rsidRDefault="006001EB" w:rsidP="006001EB">
      <w:pPr>
        <w:pStyle w:val="Default"/>
        <w:ind w:left="360"/>
        <w:rPr>
          <w:rFonts w:ascii="Times New Roman" w:hAnsi="Times New Roman" w:cs="Times New Roman"/>
        </w:rPr>
      </w:pPr>
    </w:p>
    <w:p w:rsidR="006001EB" w:rsidRPr="002827BA" w:rsidRDefault="006001EB" w:rsidP="006001EB">
      <w:pPr>
        <w:jc w:val="both"/>
        <w:rPr>
          <w:rFonts w:ascii="Times New Roman" w:hAnsi="Times New Roman"/>
          <w:b/>
          <w:sz w:val="24"/>
          <w:szCs w:val="24"/>
        </w:rPr>
      </w:pPr>
      <w:r w:rsidRPr="002827BA">
        <w:rPr>
          <w:rFonts w:ascii="Times New Roman" w:hAnsi="Times New Roman"/>
          <w:b/>
          <w:sz w:val="24"/>
          <w:szCs w:val="24"/>
        </w:rPr>
        <w:t>Text Book:</w:t>
      </w:r>
    </w:p>
    <w:p w:rsidR="006001EB" w:rsidRPr="007F59F9" w:rsidRDefault="006001EB" w:rsidP="006001EB">
      <w:pPr>
        <w:rPr>
          <w:rFonts w:ascii="Times New Roman" w:hAnsi="Times New Roman"/>
          <w:sz w:val="24"/>
          <w:szCs w:val="24"/>
        </w:rPr>
      </w:pPr>
      <w:r>
        <w:t xml:space="preserve">1. </w:t>
      </w:r>
      <w:r w:rsidRPr="007F59F9">
        <w:rPr>
          <w:rFonts w:ascii="Times New Roman" w:hAnsi="Times New Roman"/>
          <w:sz w:val="24"/>
          <w:szCs w:val="24"/>
        </w:rPr>
        <w:t xml:space="preserve">Nina Godbole and </w:t>
      </w:r>
      <w:proofErr w:type="spellStart"/>
      <w:r w:rsidRPr="007F59F9">
        <w:rPr>
          <w:rFonts w:ascii="Times New Roman" w:hAnsi="Times New Roman"/>
          <w:sz w:val="24"/>
          <w:szCs w:val="24"/>
        </w:rPr>
        <w:t>SunitBelpure</w:t>
      </w:r>
      <w:proofErr w:type="spellEnd"/>
      <w:r w:rsidRPr="007F59F9">
        <w:rPr>
          <w:rFonts w:ascii="Times New Roman" w:hAnsi="Times New Roman"/>
          <w:sz w:val="24"/>
          <w:szCs w:val="24"/>
        </w:rPr>
        <w:t xml:space="preserve">, Cyber Security Understanding Cyber Crimes, Computer Forensics and Legal Perspectives, Wiley </w:t>
      </w:r>
    </w:p>
    <w:p w:rsidR="006001EB" w:rsidRDefault="006001EB" w:rsidP="006001EB">
      <w:pPr>
        <w:rPr>
          <w:rFonts w:ascii="Times New Roman" w:hAnsi="Times New Roman"/>
          <w:sz w:val="24"/>
          <w:szCs w:val="24"/>
        </w:rPr>
      </w:pPr>
      <w:r w:rsidRPr="007F59F9">
        <w:rPr>
          <w:rFonts w:ascii="Times New Roman" w:hAnsi="Times New Roman"/>
          <w:sz w:val="24"/>
          <w:szCs w:val="24"/>
        </w:rPr>
        <w:t xml:space="preserve">2. B. B. Gupta, D. P. Agrawal, </w:t>
      </w:r>
      <w:proofErr w:type="spellStart"/>
      <w:r w:rsidRPr="007F59F9">
        <w:rPr>
          <w:rFonts w:ascii="Times New Roman" w:hAnsi="Times New Roman"/>
          <w:sz w:val="24"/>
          <w:szCs w:val="24"/>
        </w:rPr>
        <w:t>Haoxiang</w:t>
      </w:r>
      <w:proofErr w:type="spellEnd"/>
      <w:r w:rsidRPr="007F59F9">
        <w:rPr>
          <w:rFonts w:ascii="Times New Roman" w:hAnsi="Times New Roman"/>
          <w:sz w:val="24"/>
          <w:szCs w:val="24"/>
        </w:rPr>
        <w:t xml:space="preserve"> Wang, Computer and Cyber Security: Principles, Algorithm, Applications, and Perspectives, CRC Press, ISBN 9780815371335, 2018</w:t>
      </w:r>
    </w:p>
    <w:p w:rsidR="006001EB" w:rsidRDefault="006001EB" w:rsidP="006001EB">
      <w:pPr>
        <w:rPr>
          <w:rFonts w:ascii="Times New Roman" w:hAnsi="Times New Roman"/>
          <w:sz w:val="24"/>
          <w:szCs w:val="24"/>
        </w:rPr>
      </w:pPr>
    </w:p>
    <w:p w:rsidR="006001EB" w:rsidRDefault="006001EB" w:rsidP="006001EB">
      <w:pPr>
        <w:spacing w:after="160" w:line="259" w:lineRule="auto"/>
        <w:rPr>
          <w:rFonts w:ascii="Times New Roman" w:hAnsi="Times New Roman"/>
          <w:sz w:val="24"/>
          <w:szCs w:val="24"/>
        </w:rPr>
      </w:pPr>
      <w:r>
        <w:rPr>
          <w:rFonts w:ascii="Times New Roman" w:hAnsi="Times New Roman"/>
          <w:sz w:val="24"/>
          <w:szCs w:val="24"/>
        </w:rPr>
        <w:br w:type="page"/>
      </w:r>
    </w:p>
    <w:p w:rsidR="006001EB" w:rsidRPr="0065648D" w:rsidRDefault="00DC3F22" w:rsidP="006001EB">
      <w:pPr>
        <w:spacing w:after="0" w:line="240" w:lineRule="auto"/>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lastRenderedPageBreak/>
        <w:t>Cyber</w:t>
      </w:r>
      <w:r w:rsidR="006001EB" w:rsidRPr="0065648D">
        <w:rPr>
          <w:rFonts w:ascii="Times New Roman" w:hAnsi="Times New Roman"/>
          <w:b/>
          <w:bCs/>
          <w:color w:val="000000"/>
          <w:sz w:val="32"/>
          <w:szCs w:val="32"/>
          <w:lang w:val="en-US" w:eastAsia="en-US"/>
        </w:rPr>
        <w:t xml:space="preserve"> Security</w:t>
      </w:r>
    </w:p>
    <w:p w:rsidR="006001EB" w:rsidRDefault="006001EB" w:rsidP="006001EB">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 xml:space="preserve">Department Elective </w:t>
      </w:r>
      <w:r w:rsidR="00DC3F22">
        <w:rPr>
          <w:rFonts w:ascii="Times New Roman" w:hAnsi="Times New Roman"/>
          <w:b/>
          <w:bCs/>
          <w:color w:val="000000"/>
          <w:sz w:val="32"/>
          <w:szCs w:val="32"/>
          <w:lang w:val="en-US" w:eastAsia="en-US"/>
        </w:rPr>
        <w:t>7</w:t>
      </w:r>
    </w:p>
    <w:p w:rsidR="007A1FBC" w:rsidRPr="00C476E3" w:rsidRDefault="007A1FBC" w:rsidP="006001EB">
      <w:pPr>
        <w:spacing w:after="0" w:line="240" w:lineRule="auto"/>
        <w:rPr>
          <w:rFonts w:ascii="Times New Roman" w:hAnsi="Times New Roman"/>
          <w:b/>
          <w:bCs/>
          <w:color w:val="000000"/>
          <w:sz w:val="32"/>
          <w:szCs w:val="32"/>
          <w:lang w:val="en-US" w:eastAsia="en-US"/>
        </w:rPr>
      </w:pPr>
    </w:p>
    <w:tbl>
      <w:tblPr>
        <w:tblStyle w:val="TableGrid"/>
        <w:tblW w:w="0" w:type="auto"/>
        <w:tblLook w:val="04A0" w:firstRow="1" w:lastRow="0" w:firstColumn="1" w:lastColumn="0" w:noHBand="0" w:noVBand="1"/>
      </w:tblPr>
      <w:tblGrid>
        <w:gridCol w:w="1838"/>
        <w:gridCol w:w="5721"/>
        <w:gridCol w:w="1457"/>
      </w:tblGrid>
      <w:tr w:rsidR="006001EB" w:rsidRPr="004441DD" w:rsidTr="0026191B">
        <w:tc>
          <w:tcPr>
            <w:tcW w:w="1838" w:type="dxa"/>
          </w:tcPr>
          <w:p w:rsidR="006001EB" w:rsidRPr="00932D59" w:rsidRDefault="006001EB" w:rsidP="0026191B">
            <w:pPr>
              <w:jc w:val="both"/>
              <w:rPr>
                <w:rFonts w:ascii="Times New Roman" w:hAnsi="Times New Roman"/>
                <w:b/>
                <w:bCs/>
                <w:sz w:val="24"/>
                <w:szCs w:val="24"/>
              </w:rPr>
            </w:pPr>
            <w:r w:rsidRPr="00932D59">
              <w:rPr>
                <w:rFonts w:ascii="Times New Roman" w:hAnsi="Times New Roman"/>
                <w:b/>
                <w:bCs/>
                <w:sz w:val="24"/>
                <w:szCs w:val="24"/>
              </w:rPr>
              <w:t>BCO 192A</w:t>
            </w:r>
          </w:p>
        </w:tc>
        <w:tc>
          <w:tcPr>
            <w:tcW w:w="5721" w:type="dxa"/>
          </w:tcPr>
          <w:p w:rsidR="006001EB" w:rsidRPr="00BF6D72" w:rsidRDefault="006001EB" w:rsidP="0026191B">
            <w:pPr>
              <w:jc w:val="center"/>
              <w:rPr>
                <w:rFonts w:ascii="Times New Roman" w:hAnsi="Times New Roman"/>
                <w:b/>
                <w:bCs/>
                <w:color w:val="000000" w:themeColor="text1"/>
                <w:sz w:val="24"/>
                <w:szCs w:val="24"/>
              </w:rPr>
            </w:pPr>
            <w:r w:rsidRPr="00BF6D72">
              <w:rPr>
                <w:rFonts w:ascii="Times New Roman" w:hAnsi="Times New Roman"/>
                <w:b/>
                <w:bCs/>
                <w:color w:val="000000" w:themeColor="text1"/>
                <w:sz w:val="24"/>
                <w:szCs w:val="24"/>
              </w:rPr>
              <w:t xml:space="preserve">Block chain and Cryptocurrency </w:t>
            </w:r>
            <w:r>
              <w:rPr>
                <w:rFonts w:ascii="Times New Roman" w:hAnsi="Times New Roman"/>
                <w:b/>
                <w:bCs/>
                <w:color w:val="000000" w:themeColor="text1"/>
                <w:sz w:val="24"/>
                <w:szCs w:val="24"/>
              </w:rPr>
              <w:t>T</w:t>
            </w:r>
            <w:r w:rsidRPr="00BF6D72">
              <w:rPr>
                <w:rFonts w:ascii="Times New Roman" w:hAnsi="Times New Roman"/>
                <w:b/>
                <w:bCs/>
                <w:color w:val="000000" w:themeColor="text1"/>
                <w:sz w:val="24"/>
                <w:szCs w:val="24"/>
              </w:rPr>
              <w:t>echnology</w:t>
            </w:r>
          </w:p>
        </w:tc>
        <w:tc>
          <w:tcPr>
            <w:tcW w:w="1457" w:type="dxa"/>
          </w:tcPr>
          <w:p w:rsidR="006001EB" w:rsidRPr="004441DD" w:rsidRDefault="006001EB" w:rsidP="0026191B">
            <w:pPr>
              <w:jc w:val="both"/>
              <w:rPr>
                <w:rFonts w:ascii="Times New Roman" w:hAnsi="Times New Roman"/>
                <w:sz w:val="24"/>
                <w:szCs w:val="24"/>
              </w:rPr>
            </w:pPr>
            <w:r>
              <w:rPr>
                <w:rFonts w:ascii="Times New Roman" w:eastAsiaTheme="minorHAnsi" w:hAnsi="Times New Roman"/>
                <w:b/>
                <w:bCs/>
                <w:iCs/>
                <w:sz w:val="24"/>
                <w:szCs w:val="24"/>
                <w:lang w:eastAsia="en-US"/>
              </w:rPr>
              <w:t>3</w:t>
            </w:r>
            <w:r w:rsidRPr="004441DD">
              <w:rPr>
                <w:rFonts w:ascii="Times New Roman" w:eastAsiaTheme="minorHAnsi" w:hAnsi="Times New Roman"/>
                <w:b/>
                <w:bCs/>
                <w:iCs/>
                <w:sz w:val="24"/>
                <w:szCs w:val="24"/>
                <w:lang w:eastAsia="en-US"/>
              </w:rPr>
              <w:t>-0-</w:t>
            </w:r>
            <w:r>
              <w:rPr>
                <w:rFonts w:ascii="Times New Roman" w:eastAsiaTheme="minorHAnsi" w:hAnsi="Times New Roman"/>
                <w:b/>
                <w:bCs/>
                <w:iCs/>
                <w:sz w:val="24"/>
                <w:szCs w:val="24"/>
                <w:lang w:eastAsia="en-US"/>
              </w:rPr>
              <w:t>1 [4</w:t>
            </w:r>
            <w:r w:rsidRPr="004441DD">
              <w:rPr>
                <w:rFonts w:ascii="Times New Roman" w:eastAsiaTheme="minorHAnsi" w:hAnsi="Times New Roman"/>
                <w:b/>
                <w:bCs/>
                <w:iCs/>
                <w:sz w:val="24"/>
                <w:szCs w:val="24"/>
                <w:lang w:eastAsia="en-US"/>
              </w:rPr>
              <w:t>]</w:t>
            </w:r>
          </w:p>
        </w:tc>
      </w:tr>
    </w:tbl>
    <w:p w:rsidR="006001EB" w:rsidRPr="004441DD" w:rsidRDefault="006001EB" w:rsidP="006001EB">
      <w:pPr>
        <w:spacing w:after="0" w:line="240" w:lineRule="auto"/>
        <w:jc w:val="both"/>
        <w:rPr>
          <w:rFonts w:ascii="Times New Roman" w:hAnsi="Times New Roman"/>
          <w:b/>
          <w:sz w:val="24"/>
          <w:szCs w:val="24"/>
          <w:lang w:val="en-US" w:eastAsia="en-US"/>
        </w:rPr>
      </w:pPr>
    </w:p>
    <w:p w:rsidR="006001EB" w:rsidRDefault="006001EB" w:rsidP="006001EB">
      <w:pPr>
        <w:spacing w:after="0" w:line="240" w:lineRule="auto"/>
        <w:jc w:val="both"/>
        <w:rPr>
          <w:rFonts w:ascii="Times New Roman" w:hAnsi="Times New Roman"/>
          <w:b/>
          <w:sz w:val="24"/>
          <w:szCs w:val="24"/>
          <w:lang w:val="en-US" w:eastAsia="en-US"/>
        </w:rPr>
      </w:pPr>
      <w:r w:rsidRPr="004441DD">
        <w:rPr>
          <w:rFonts w:ascii="Times New Roman" w:hAnsi="Times New Roman"/>
          <w:b/>
          <w:sz w:val="24"/>
          <w:szCs w:val="24"/>
          <w:lang w:val="en-US" w:eastAsia="en-US"/>
        </w:rPr>
        <w:t>OBJECTIVES:</w:t>
      </w:r>
    </w:p>
    <w:p w:rsidR="006001EB" w:rsidRPr="00D13FD9" w:rsidRDefault="006001EB" w:rsidP="00503EB6">
      <w:pPr>
        <w:pStyle w:val="ListParagraph"/>
        <w:numPr>
          <w:ilvl w:val="0"/>
          <w:numId w:val="39"/>
        </w:numPr>
        <w:spacing w:after="0" w:line="240" w:lineRule="auto"/>
        <w:jc w:val="both"/>
        <w:rPr>
          <w:rFonts w:ascii="Times New Roman" w:hAnsi="Times New Roman"/>
          <w:b/>
          <w:sz w:val="24"/>
          <w:szCs w:val="24"/>
          <w:lang w:val="en-US" w:eastAsia="en-US"/>
        </w:rPr>
      </w:pPr>
      <w:r w:rsidRPr="00D13FD9">
        <w:rPr>
          <w:rFonts w:ascii="Times New Roman" w:hAnsi="Times New Roman"/>
          <w:sz w:val="24"/>
          <w:szCs w:val="24"/>
        </w:rPr>
        <w:t xml:space="preserve">This course is to understand Blockchain and its main application cryptocurrency. </w:t>
      </w:r>
    </w:p>
    <w:p w:rsidR="006001EB" w:rsidRPr="00D13FD9" w:rsidRDefault="006001EB" w:rsidP="00503EB6">
      <w:pPr>
        <w:pStyle w:val="ListParagraph"/>
        <w:numPr>
          <w:ilvl w:val="0"/>
          <w:numId w:val="39"/>
        </w:numPr>
        <w:spacing w:after="0" w:line="240" w:lineRule="auto"/>
        <w:jc w:val="both"/>
        <w:rPr>
          <w:rFonts w:ascii="Times New Roman" w:hAnsi="Times New Roman"/>
          <w:b/>
          <w:sz w:val="24"/>
          <w:szCs w:val="24"/>
          <w:lang w:val="en-US" w:eastAsia="en-US"/>
        </w:rPr>
      </w:pPr>
      <w:r w:rsidRPr="00D13FD9">
        <w:rPr>
          <w:rFonts w:ascii="Times New Roman" w:hAnsi="Times New Roman"/>
          <w:sz w:val="24"/>
          <w:szCs w:val="24"/>
        </w:rPr>
        <w:t xml:space="preserve">Students will learn how this system works and how can they utilize and what application can be </w:t>
      </w:r>
      <w:proofErr w:type="gramStart"/>
      <w:r w:rsidRPr="00D13FD9">
        <w:rPr>
          <w:rFonts w:ascii="Times New Roman" w:hAnsi="Times New Roman"/>
          <w:sz w:val="24"/>
          <w:szCs w:val="24"/>
        </w:rPr>
        <w:t>build</w:t>
      </w:r>
      <w:proofErr w:type="gramEnd"/>
      <w:r w:rsidRPr="00D13FD9">
        <w:rPr>
          <w:rFonts w:ascii="Times New Roman" w:hAnsi="Times New Roman"/>
          <w:sz w:val="24"/>
          <w:szCs w:val="24"/>
        </w:rPr>
        <w:t xml:space="preserve">. </w:t>
      </w:r>
    </w:p>
    <w:p w:rsidR="006001EB" w:rsidRPr="00D13FD9" w:rsidRDefault="006001EB" w:rsidP="006001EB">
      <w:pPr>
        <w:spacing w:after="0" w:line="240" w:lineRule="auto"/>
        <w:jc w:val="both"/>
        <w:rPr>
          <w:rFonts w:ascii="Times New Roman" w:hAnsi="Times New Roman"/>
          <w:b/>
          <w:sz w:val="24"/>
          <w:szCs w:val="24"/>
          <w:lang w:val="en-US" w:eastAsia="en-US"/>
        </w:rPr>
      </w:pPr>
    </w:p>
    <w:tbl>
      <w:tblPr>
        <w:tblStyle w:val="TableGrid"/>
        <w:tblW w:w="10060" w:type="dxa"/>
        <w:tblLayout w:type="fixed"/>
        <w:tblLook w:val="04A0" w:firstRow="1" w:lastRow="0" w:firstColumn="1" w:lastColumn="0" w:noHBand="0" w:noVBand="1"/>
      </w:tblPr>
      <w:tblGrid>
        <w:gridCol w:w="1368"/>
        <w:gridCol w:w="8692"/>
      </w:tblGrid>
      <w:tr w:rsidR="006001EB" w:rsidRPr="00D13FD9" w:rsidTr="007A1FBC">
        <w:tc>
          <w:tcPr>
            <w:tcW w:w="1368" w:type="dxa"/>
          </w:tcPr>
          <w:p w:rsidR="006001EB" w:rsidRPr="00D13FD9" w:rsidRDefault="006001EB" w:rsidP="0026191B">
            <w:pPr>
              <w:jc w:val="both"/>
              <w:rPr>
                <w:rFonts w:ascii="Times New Roman" w:hAnsi="Times New Roman"/>
                <w:b/>
                <w:sz w:val="24"/>
                <w:szCs w:val="24"/>
              </w:rPr>
            </w:pPr>
            <w:r w:rsidRPr="00D13FD9">
              <w:rPr>
                <w:rFonts w:ascii="Times New Roman" w:eastAsiaTheme="minorHAnsi" w:hAnsi="Times New Roman"/>
                <w:b/>
                <w:iCs/>
                <w:sz w:val="24"/>
                <w:szCs w:val="24"/>
                <w:lang w:eastAsia="en-US" w:bidi="hi-IN"/>
              </w:rPr>
              <w:t>UNIT 1</w:t>
            </w:r>
          </w:p>
        </w:tc>
        <w:tc>
          <w:tcPr>
            <w:tcW w:w="8692" w:type="dxa"/>
          </w:tcPr>
          <w:p w:rsidR="006001EB" w:rsidRPr="00D13FD9" w:rsidRDefault="006001EB" w:rsidP="0026191B">
            <w:pPr>
              <w:autoSpaceDE w:val="0"/>
              <w:autoSpaceDN w:val="0"/>
              <w:adjustRightInd w:val="0"/>
              <w:jc w:val="both"/>
              <w:rPr>
                <w:rFonts w:ascii="Times New Roman" w:eastAsiaTheme="minorHAnsi" w:hAnsi="Times New Roman"/>
                <w:sz w:val="24"/>
                <w:szCs w:val="24"/>
                <w:lang w:eastAsia="en-US" w:bidi="hi-IN"/>
              </w:rPr>
            </w:pPr>
            <w:r w:rsidRPr="00D13FD9">
              <w:rPr>
                <w:rFonts w:ascii="Times New Roman" w:hAnsi="Times New Roman"/>
                <w:sz w:val="24"/>
                <w:szCs w:val="24"/>
              </w:rPr>
              <w:t xml:space="preserve">Basics: Distributed Database, Two General Problem, Byzantine General problem and Fault Tolerance, Hadoop Distributed File System, Distributed Hash Table, ASIC resistance, Turing Complete. </w:t>
            </w:r>
            <w:proofErr w:type="gramStart"/>
            <w:r w:rsidRPr="00D13FD9">
              <w:rPr>
                <w:rFonts w:ascii="Times New Roman" w:hAnsi="Times New Roman"/>
                <w:sz w:val="24"/>
                <w:szCs w:val="24"/>
              </w:rPr>
              <w:t>,Cryptography</w:t>
            </w:r>
            <w:proofErr w:type="gramEnd"/>
            <w:r w:rsidRPr="00D13FD9">
              <w:rPr>
                <w:rFonts w:ascii="Times New Roman" w:hAnsi="Times New Roman"/>
                <w:sz w:val="24"/>
                <w:szCs w:val="24"/>
              </w:rPr>
              <w:t>: Hash function, Digital Signature - ECDSA, Memory Hard Algorithm, Zero Knowledge Proof</w:t>
            </w:r>
          </w:p>
        </w:tc>
      </w:tr>
      <w:tr w:rsidR="006001EB" w:rsidRPr="00D13FD9" w:rsidTr="007A1FBC">
        <w:tc>
          <w:tcPr>
            <w:tcW w:w="1368" w:type="dxa"/>
          </w:tcPr>
          <w:p w:rsidR="006001EB" w:rsidRPr="00D13FD9" w:rsidRDefault="006001EB" w:rsidP="0026191B">
            <w:pPr>
              <w:jc w:val="both"/>
              <w:rPr>
                <w:rFonts w:ascii="Times New Roman" w:hAnsi="Times New Roman"/>
                <w:b/>
                <w:sz w:val="24"/>
                <w:szCs w:val="24"/>
              </w:rPr>
            </w:pPr>
            <w:r w:rsidRPr="00D13FD9">
              <w:rPr>
                <w:rFonts w:ascii="Times New Roman" w:eastAsiaTheme="minorHAnsi" w:hAnsi="Times New Roman"/>
                <w:b/>
                <w:iCs/>
                <w:sz w:val="24"/>
                <w:szCs w:val="24"/>
                <w:lang w:eastAsia="en-US" w:bidi="hi-IN"/>
              </w:rPr>
              <w:t>UNIT 2</w:t>
            </w:r>
          </w:p>
        </w:tc>
        <w:tc>
          <w:tcPr>
            <w:tcW w:w="8692" w:type="dxa"/>
          </w:tcPr>
          <w:p w:rsidR="006001EB" w:rsidRPr="00D13FD9" w:rsidRDefault="006001EB" w:rsidP="0026191B">
            <w:pPr>
              <w:autoSpaceDE w:val="0"/>
              <w:autoSpaceDN w:val="0"/>
              <w:adjustRightInd w:val="0"/>
              <w:jc w:val="both"/>
              <w:rPr>
                <w:rFonts w:ascii="Times New Roman" w:eastAsiaTheme="minorHAnsi" w:hAnsi="Times New Roman"/>
                <w:sz w:val="24"/>
                <w:szCs w:val="24"/>
                <w:lang w:eastAsia="en-US" w:bidi="hi-IN"/>
              </w:rPr>
            </w:pPr>
            <w:r w:rsidRPr="00D13FD9">
              <w:rPr>
                <w:rFonts w:ascii="Times New Roman" w:hAnsi="Times New Roman"/>
                <w:sz w:val="24"/>
                <w:szCs w:val="24"/>
              </w:rPr>
              <w:t>Blockchain: Introduction, Advantage over conventional distributed database, Blockchain Network, Mining Mechanism, Distributed Consensus, Merkle Patricia Tree, Gas Limit, Transactions and Fee, Anonymity, Reward, Chain Policy, Life of Blockchain application, Soft &amp; Hard Fork, Private and Public blockchain.</w:t>
            </w:r>
          </w:p>
        </w:tc>
      </w:tr>
      <w:tr w:rsidR="006001EB" w:rsidRPr="00D13FD9" w:rsidTr="007A1FBC">
        <w:tc>
          <w:tcPr>
            <w:tcW w:w="1368" w:type="dxa"/>
          </w:tcPr>
          <w:p w:rsidR="006001EB" w:rsidRPr="00D13FD9" w:rsidRDefault="006001EB" w:rsidP="0026191B">
            <w:pPr>
              <w:jc w:val="both"/>
              <w:rPr>
                <w:rFonts w:ascii="Times New Roman" w:hAnsi="Times New Roman"/>
                <w:b/>
                <w:sz w:val="24"/>
                <w:szCs w:val="24"/>
              </w:rPr>
            </w:pPr>
            <w:r w:rsidRPr="00D13FD9">
              <w:rPr>
                <w:rFonts w:ascii="Times New Roman" w:eastAsiaTheme="minorHAnsi" w:hAnsi="Times New Roman"/>
                <w:b/>
                <w:iCs/>
                <w:sz w:val="24"/>
                <w:szCs w:val="24"/>
                <w:lang w:eastAsia="en-US" w:bidi="hi-IN"/>
              </w:rPr>
              <w:t>UNIT 3</w:t>
            </w:r>
          </w:p>
        </w:tc>
        <w:tc>
          <w:tcPr>
            <w:tcW w:w="8692" w:type="dxa"/>
          </w:tcPr>
          <w:p w:rsidR="006001EB" w:rsidRPr="00D13FD9" w:rsidRDefault="006001EB" w:rsidP="0026191B">
            <w:pPr>
              <w:autoSpaceDE w:val="0"/>
              <w:autoSpaceDN w:val="0"/>
              <w:adjustRightInd w:val="0"/>
              <w:jc w:val="both"/>
              <w:rPr>
                <w:rFonts w:ascii="Times New Roman" w:eastAsiaTheme="minorHAnsi" w:hAnsi="Times New Roman"/>
                <w:sz w:val="24"/>
                <w:szCs w:val="24"/>
                <w:lang w:eastAsia="en-US" w:bidi="hi-IN"/>
              </w:rPr>
            </w:pPr>
            <w:r w:rsidRPr="00D13FD9">
              <w:rPr>
                <w:rFonts w:ascii="Times New Roman" w:hAnsi="Times New Roman"/>
                <w:sz w:val="24"/>
                <w:szCs w:val="24"/>
              </w:rPr>
              <w:t>Distributed Consensus: Nakamoto consensus, Proof of Work, Proof of Stake, Proof of Burn, Difficulty Level, Sybil Attack, Energy utilization and alternate</w:t>
            </w:r>
          </w:p>
        </w:tc>
      </w:tr>
      <w:tr w:rsidR="006001EB" w:rsidRPr="00D13FD9" w:rsidTr="007A1FBC">
        <w:tc>
          <w:tcPr>
            <w:tcW w:w="1368" w:type="dxa"/>
          </w:tcPr>
          <w:p w:rsidR="006001EB" w:rsidRPr="00D13FD9" w:rsidRDefault="006001EB" w:rsidP="0026191B">
            <w:pPr>
              <w:jc w:val="both"/>
              <w:rPr>
                <w:rFonts w:ascii="Times New Roman" w:hAnsi="Times New Roman"/>
                <w:b/>
                <w:sz w:val="24"/>
                <w:szCs w:val="24"/>
              </w:rPr>
            </w:pPr>
            <w:r w:rsidRPr="00D13FD9">
              <w:rPr>
                <w:rFonts w:ascii="Times New Roman" w:eastAsiaTheme="minorHAnsi" w:hAnsi="Times New Roman"/>
                <w:b/>
                <w:iCs/>
                <w:sz w:val="24"/>
                <w:szCs w:val="24"/>
                <w:lang w:eastAsia="en-US" w:bidi="hi-IN"/>
              </w:rPr>
              <w:t>UNIT 4:</w:t>
            </w:r>
          </w:p>
        </w:tc>
        <w:tc>
          <w:tcPr>
            <w:tcW w:w="8692" w:type="dxa"/>
          </w:tcPr>
          <w:p w:rsidR="006001EB" w:rsidRPr="00D13FD9" w:rsidRDefault="006001EB" w:rsidP="0026191B">
            <w:pPr>
              <w:autoSpaceDE w:val="0"/>
              <w:autoSpaceDN w:val="0"/>
              <w:adjustRightInd w:val="0"/>
              <w:jc w:val="both"/>
              <w:rPr>
                <w:rFonts w:ascii="Times New Roman" w:hAnsi="Times New Roman"/>
                <w:sz w:val="24"/>
                <w:szCs w:val="24"/>
              </w:rPr>
            </w:pPr>
            <w:r w:rsidRPr="00D13FD9">
              <w:rPr>
                <w:rFonts w:ascii="Times New Roman" w:hAnsi="Times New Roman"/>
                <w:sz w:val="24"/>
                <w:szCs w:val="24"/>
              </w:rPr>
              <w:t xml:space="preserve">Cryptocurrency: History, Distributed Ledger, Bitcoin protocols - Mining strategy and rewards, Ethereum - Construction, DAO, Smart Contract, GHOST, Vulnerability, Attacks, Sidechain, Name coin </w:t>
            </w:r>
          </w:p>
          <w:p w:rsidR="006001EB" w:rsidRPr="00D13FD9" w:rsidRDefault="006001EB" w:rsidP="0026191B">
            <w:pPr>
              <w:autoSpaceDE w:val="0"/>
              <w:autoSpaceDN w:val="0"/>
              <w:adjustRightInd w:val="0"/>
              <w:jc w:val="both"/>
              <w:rPr>
                <w:rFonts w:ascii="Times New Roman" w:hAnsi="Times New Roman"/>
                <w:sz w:val="24"/>
                <w:szCs w:val="24"/>
              </w:rPr>
            </w:pPr>
            <w:r w:rsidRPr="00D13FD9">
              <w:rPr>
                <w:rFonts w:ascii="Times New Roman" w:hAnsi="Times New Roman"/>
                <w:sz w:val="24"/>
                <w:szCs w:val="24"/>
              </w:rPr>
              <w:t>Cryptocurrency Regulation: Stakeholders, Roots of Bitcoin, Legal Aspects - Cryptocurrency Exchange, Black Market and Global Economy.</w:t>
            </w:r>
          </w:p>
        </w:tc>
      </w:tr>
      <w:tr w:rsidR="006001EB" w:rsidRPr="00D13FD9" w:rsidTr="007A1FBC">
        <w:tc>
          <w:tcPr>
            <w:tcW w:w="1368" w:type="dxa"/>
          </w:tcPr>
          <w:p w:rsidR="006001EB" w:rsidRPr="00D13FD9" w:rsidRDefault="006001EB" w:rsidP="0026191B">
            <w:pPr>
              <w:jc w:val="both"/>
              <w:rPr>
                <w:rFonts w:ascii="Times New Roman" w:hAnsi="Times New Roman"/>
                <w:b/>
                <w:sz w:val="24"/>
                <w:szCs w:val="24"/>
              </w:rPr>
            </w:pPr>
            <w:r w:rsidRPr="00D13FD9">
              <w:rPr>
                <w:rFonts w:ascii="Times New Roman" w:eastAsiaTheme="minorHAnsi" w:hAnsi="Times New Roman"/>
                <w:b/>
                <w:iCs/>
                <w:sz w:val="24"/>
                <w:szCs w:val="24"/>
                <w:lang w:eastAsia="en-US" w:bidi="hi-IN"/>
              </w:rPr>
              <w:t>UNIT 5</w:t>
            </w:r>
          </w:p>
        </w:tc>
        <w:tc>
          <w:tcPr>
            <w:tcW w:w="8692" w:type="dxa"/>
          </w:tcPr>
          <w:p w:rsidR="006001EB" w:rsidRPr="00D13FD9" w:rsidRDefault="006001EB" w:rsidP="0026191B">
            <w:pPr>
              <w:autoSpaceDE w:val="0"/>
              <w:autoSpaceDN w:val="0"/>
              <w:adjustRightInd w:val="0"/>
              <w:jc w:val="both"/>
              <w:rPr>
                <w:rFonts w:ascii="Times New Roman" w:eastAsiaTheme="minorHAnsi" w:hAnsi="Times New Roman"/>
                <w:sz w:val="24"/>
                <w:szCs w:val="24"/>
                <w:lang w:eastAsia="en-US" w:bidi="hi-IN"/>
              </w:rPr>
            </w:pPr>
            <w:r w:rsidRPr="00D13FD9">
              <w:rPr>
                <w:rFonts w:ascii="Times New Roman" w:hAnsi="Times New Roman"/>
                <w:sz w:val="24"/>
                <w:szCs w:val="24"/>
              </w:rPr>
              <w:t>Blockchain Applications: Internet of Things, Medical Record Management System, Domain Name Service and future of Blockchain.</w:t>
            </w:r>
          </w:p>
        </w:tc>
      </w:tr>
    </w:tbl>
    <w:p w:rsidR="006001EB" w:rsidRPr="00D13FD9"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D13FD9">
        <w:rPr>
          <w:rFonts w:ascii="Times New Roman" w:eastAsiaTheme="minorHAnsi" w:hAnsi="Times New Roman"/>
          <w:b/>
          <w:bCs/>
          <w:iCs/>
          <w:sz w:val="24"/>
          <w:szCs w:val="24"/>
          <w:lang w:val="en-US" w:eastAsia="en-US" w:bidi="hi-IN"/>
        </w:rPr>
        <w:tab/>
      </w:r>
      <w:r w:rsidRPr="00D13FD9">
        <w:rPr>
          <w:rFonts w:ascii="Times New Roman" w:eastAsiaTheme="minorHAnsi" w:hAnsi="Times New Roman"/>
          <w:b/>
          <w:bCs/>
          <w:iCs/>
          <w:sz w:val="24"/>
          <w:szCs w:val="24"/>
          <w:lang w:val="en-US" w:eastAsia="en-US" w:bidi="hi-IN"/>
        </w:rPr>
        <w:tab/>
      </w:r>
      <w:r w:rsidRPr="00D13FD9">
        <w:rPr>
          <w:rFonts w:ascii="Times New Roman" w:eastAsiaTheme="minorHAnsi" w:hAnsi="Times New Roman"/>
          <w:b/>
          <w:bCs/>
          <w:iCs/>
          <w:sz w:val="24"/>
          <w:szCs w:val="24"/>
          <w:lang w:val="en-US" w:eastAsia="en-US" w:bidi="hi-IN"/>
        </w:rPr>
        <w:tab/>
      </w:r>
    </w:p>
    <w:p w:rsidR="006001EB" w:rsidRPr="00D13FD9" w:rsidRDefault="006001EB" w:rsidP="006001EB">
      <w:pPr>
        <w:pStyle w:val="Heading2"/>
        <w:jc w:val="both"/>
        <w:rPr>
          <w:rFonts w:ascii="Times New Roman" w:hAnsi="Times New Roman" w:cs="Times New Roman"/>
          <w:color w:val="auto"/>
          <w:sz w:val="24"/>
          <w:szCs w:val="24"/>
        </w:rPr>
      </w:pPr>
      <w:proofErr w:type="gramStart"/>
      <w:r w:rsidRPr="00D13FD9">
        <w:rPr>
          <w:rFonts w:ascii="Times New Roman" w:hAnsi="Times New Roman" w:cs="Times New Roman"/>
          <w:color w:val="auto"/>
          <w:sz w:val="24"/>
          <w:szCs w:val="24"/>
        </w:rPr>
        <w:t>OUTCOMES:-</w:t>
      </w:r>
      <w:proofErr w:type="gramEnd"/>
    </w:p>
    <w:p w:rsidR="006001EB" w:rsidRPr="00D13FD9"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rPr>
      </w:pPr>
      <w:r w:rsidRPr="00D13FD9">
        <w:rPr>
          <w:rFonts w:ascii="Times New Roman" w:eastAsiaTheme="minorHAnsi" w:hAnsi="Times New Roman"/>
          <w:sz w:val="24"/>
          <w:szCs w:val="24"/>
          <w:lang w:val="en-US" w:eastAsia="en-US"/>
        </w:rPr>
        <w:t>Upon completion of this course, the student will be able to:</w:t>
      </w:r>
    </w:p>
    <w:p w:rsidR="006001EB" w:rsidRPr="00D13FD9" w:rsidRDefault="006001EB" w:rsidP="006001EB">
      <w:p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CO1: Learn basic concepts of block-chains </w:t>
      </w:r>
    </w:p>
    <w:p w:rsidR="006001EB" w:rsidRPr="00D13FD9" w:rsidRDefault="006001EB" w:rsidP="006001EB">
      <w:p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CO2: Understanding the crypto-currency technology </w:t>
      </w:r>
    </w:p>
    <w:p w:rsidR="006001EB" w:rsidRPr="00D13FD9" w:rsidRDefault="006001EB" w:rsidP="006001EB">
      <w:p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CO3: Know the block chain architecture </w:t>
      </w:r>
    </w:p>
    <w:p w:rsidR="006001EB" w:rsidRPr="00D13FD9" w:rsidRDefault="006001EB" w:rsidP="006001EB">
      <w:p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CO4: Study the block chain applications</w:t>
      </w:r>
    </w:p>
    <w:p w:rsidR="006001EB" w:rsidRPr="00D13FD9"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rPr>
      </w:pPr>
      <w:r w:rsidRPr="00D13FD9">
        <w:rPr>
          <w:rFonts w:ascii="Times New Roman" w:hAnsi="Times New Roman"/>
          <w:sz w:val="24"/>
          <w:szCs w:val="24"/>
        </w:rPr>
        <w:t xml:space="preserve"> CO5: Learn the regulatory frameworks</w:t>
      </w:r>
    </w:p>
    <w:p w:rsidR="0065648D" w:rsidRPr="002827BA" w:rsidRDefault="0065648D" w:rsidP="0065648D">
      <w:pPr>
        <w:autoSpaceDE w:val="0"/>
        <w:autoSpaceDN w:val="0"/>
        <w:adjustRightInd w:val="0"/>
        <w:spacing w:after="0" w:line="240" w:lineRule="auto"/>
        <w:rPr>
          <w:rFonts w:ascii="Times New Roman" w:hAnsi="Times New Roman"/>
          <w:b/>
          <w:bCs/>
          <w:color w:val="000000"/>
          <w:sz w:val="24"/>
          <w:szCs w:val="24"/>
          <w:lang w:val="en-US"/>
        </w:rPr>
      </w:pPr>
      <w:r w:rsidRPr="002827BA">
        <w:rPr>
          <w:rFonts w:ascii="Times New Roman" w:hAnsi="Times New Roman"/>
          <w:b/>
          <w:bCs/>
          <w:color w:val="000000"/>
          <w:sz w:val="24"/>
          <w:szCs w:val="24"/>
          <w:lang w:val="en-US"/>
        </w:rPr>
        <w:t xml:space="preserve">MAPPING COURSE OUTCOMES LEADING TO THE ACHIEVEMENT OF PROGRAM OUTCOMES AND PROGRAM SPECIFIC OUTCOMES: </w:t>
      </w:r>
    </w:p>
    <w:tbl>
      <w:tblPr>
        <w:tblW w:w="9280" w:type="dxa"/>
        <w:tblInd w:w="2" w:type="dxa"/>
        <w:tblLook w:val="04A0" w:firstRow="1" w:lastRow="0" w:firstColumn="1" w:lastColumn="0" w:noHBand="0" w:noVBand="1"/>
      </w:tblPr>
      <w:tblGrid>
        <w:gridCol w:w="1083"/>
        <w:gridCol w:w="520"/>
        <w:gridCol w:w="520"/>
        <w:gridCol w:w="520"/>
        <w:gridCol w:w="520"/>
        <w:gridCol w:w="520"/>
        <w:gridCol w:w="521"/>
        <w:gridCol w:w="521"/>
        <w:gridCol w:w="521"/>
        <w:gridCol w:w="521"/>
        <w:gridCol w:w="581"/>
        <w:gridCol w:w="581"/>
        <w:gridCol w:w="581"/>
        <w:gridCol w:w="590"/>
        <w:gridCol w:w="590"/>
        <w:gridCol w:w="590"/>
      </w:tblGrid>
      <w:tr w:rsidR="006001EB" w:rsidRPr="00D13FD9" w:rsidTr="007A1FBC">
        <w:trPr>
          <w:trHeight w:val="973"/>
        </w:trPr>
        <w:tc>
          <w:tcPr>
            <w:tcW w:w="1083" w:type="dxa"/>
            <w:tcBorders>
              <w:top w:val="single" w:sz="8" w:space="0" w:color="000000"/>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i/>
                <w:iCs/>
                <w:color w:val="000000"/>
                <w:sz w:val="24"/>
                <w:szCs w:val="24"/>
                <w:lang w:val="en-US" w:eastAsia="en-US"/>
              </w:rPr>
            </w:pPr>
            <w:r w:rsidRPr="00D13FD9">
              <w:rPr>
                <w:rFonts w:ascii="Times New Roman" w:hAnsi="Times New Roman"/>
                <w:i/>
                <w:iCs/>
                <w:color w:val="000000"/>
                <w:sz w:val="24"/>
                <w:szCs w:val="24"/>
                <w:lang w:val="en-US" w:eastAsia="en-US"/>
              </w:rPr>
              <w:t>Course Outcome</w:t>
            </w:r>
          </w:p>
        </w:tc>
        <w:tc>
          <w:tcPr>
            <w:tcW w:w="6427" w:type="dxa"/>
            <w:gridSpan w:val="12"/>
            <w:tcBorders>
              <w:top w:val="single" w:sz="8" w:space="0" w:color="000000"/>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center"/>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Program Outcome</w:t>
            </w:r>
          </w:p>
        </w:tc>
        <w:tc>
          <w:tcPr>
            <w:tcW w:w="1770" w:type="dxa"/>
            <w:gridSpan w:val="3"/>
            <w:tcBorders>
              <w:top w:val="single" w:sz="8" w:space="0" w:color="000000"/>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center"/>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 xml:space="preserve">Program </w:t>
            </w:r>
            <w:r w:rsidR="005277D3">
              <w:rPr>
                <w:rFonts w:ascii="Times New Roman" w:hAnsi="Times New Roman"/>
                <w:color w:val="000000"/>
                <w:sz w:val="24"/>
                <w:szCs w:val="24"/>
                <w:lang w:val="en-US" w:eastAsia="en-US"/>
              </w:rPr>
              <w:t>Specific</w:t>
            </w:r>
            <w:r w:rsidRPr="00D13FD9">
              <w:rPr>
                <w:rFonts w:ascii="Times New Roman" w:hAnsi="Times New Roman"/>
                <w:color w:val="000000"/>
                <w:sz w:val="24"/>
                <w:szCs w:val="24"/>
                <w:lang w:val="en-US" w:eastAsia="en-US"/>
              </w:rPr>
              <w:t xml:space="preserve"> Outcome</w:t>
            </w: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 </w:t>
            </w:r>
          </w:p>
        </w:tc>
        <w:tc>
          <w:tcPr>
            <w:tcW w:w="52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PO1</w:t>
            </w:r>
          </w:p>
        </w:tc>
        <w:tc>
          <w:tcPr>
            <w:tcW w:w="52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PO2</w:t>
            </w:r>
          </w:p>
        </w:tc>
        <w:tc>
          <w:tcPr>
            <w:tcW w:w="52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PO3</w:t>
            </w:r>
          </w:p>
        </w:tc>
        <w:tc>
          <w:tcPr>
            <w:tcW w:w="52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PO4</w:t>
            </w:r>
          </w:p>
        </w:tc>
        <w:tc>
          <w:tcPr>
            <w:tcW w:w="52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PO5</w:t>
            </w:r>
          </w:p>
        </w:tc>
        <w:tc>
          <w:tcPr>
            <w:tcW w:w="52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PO6</w:t>
            </w:r>
          </w:p>
        </w:tc>
        <w:tc>
          <w:tcPr>
            <w:tcW w:w="52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PO7</w:t>
            </w:r>
          </w:p>
        </w:tc>
        <w:tc>
          <w:tcPr>
            <w:tcW w:w="52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PO8</w:t>
            </w:r>
          </w:p>
        </w:tc>
        <w:tc>
          <w:tcPr>
            <w:tcW w:w="52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PO9</w:t>
            </w:r>
          </w:p>
        </w:tc>
        <w:tc>
          <w:tcPr>
            <w:tcW w:w="58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PO10</w:t>
            </w:r>
          </w:p>
        </w:tc>
        <w:tc>
          <w:tcPr>
            <w:tcW w:w="58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PO11</w:t>
            </w:r>
          </w:p>
        </w:tc>
        <w:tc>
          <w:tcPr>
            <w:tcW w:w="581"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PO12</w:t>
            </w:r>
          </w:p>
        </w:tc>
        <w:tc>
          <w:tcPr>
            <w:tcW w:w="59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PSO1</w:t>
            </w:r>
          </w:p>
        </w:tc>
        <w:tc>
          <w:tcPr>
            <w:tcW w:w="59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PSO2</w:t>
            </w:r>
          </w:p>
        </w:tc>
        <w:tc>
          <w:tcPr>
            <w:tcW w:w="590" w:type="dxa"/>
            <w:tcBorders>
              <w:top w:val="nil"/>
              <w:left w:val="nil"/>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sidRPr="00D13FD9">
              <w:rPr>
                <w:rFonts w:ascii="Times New Roman" w:hAnsi="Times New Roman"/>
                <w:color w:val="000000"/>
                <w:sz w:val="16"/>
                <w:szCs w:val="16"/>
                <w:lang w:val="en-US" w:eastAsia="en-US"/>
              </w:rPr>
              <w:t>PSO3</w:t>
            </w: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CO1</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H</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CO2</w:t>
            </w:r>
          </w:p>
        </w:tc>
        <w:tc>
          <w:tcPr>
            <w:tcW w:w="520" w:type="dxa"/>
            <w:tcBorders>
              <w:top w:val="nil"/>
              <w:left w:val="nil"/>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9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single" w:sz="8" w:space="0" w:color="000000"/>
              <w:bottom w:val="single" w:sz="8" w:space="0" w:color="000000"/>
              <w:right w:val="nil"/>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CO3</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CO4</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r>
      <w:tr w:rsidR="006001EB" w:rsidRPr="00D13FD9" w:rsidTr="007A1FBC">
        <w:trPr>
          <w:trHeight w:val="330"/>
        </w:trPr>
        <w:tc>
          <w:tcPr>
            <w:tcW w:w="1083" w:type="dxa"/>
            <w:tcBorders>
              <w:top w:val="nil"/>
              <w:left w:val="single" w:sz="8" w:space="0" w:color="000000"/>
              <w:bottom w:val="single" w:sz="8" w:space="0" w:color="000000"/>
              <w:right w:val="single" w:sz="8" w:space="0" w:color="000000"/>
            </w:tcBorders>
            <w:shd w:val="clear" w:color="auto" w:fill="auto"/>
            <w:hideMark/>
          </w:tcPr>
          <w:p w:rsidR="006001EB" w:rsidRPr="00D13FD9" w:rsidRDefault="006001EB" w:rsidP="0026191B">
            <w:pPr>
              <w:spacing w:after="0" w:line="240" w:lineRule="auto"/>
              <w:jc w:val="both"/>
              <w:rPr>
                <w:rFonts w:ascii="Times New Roman" w:hAnsi="Times New Roman"/>
                <w:color w:val="000000"/>
                <w:sz w:val="24"/>
                <w:szCs w:val="24"/>
                <w:lang w:val="en-US" w:eastAsia="en-US"/>
              </w:rPr>
            </w:pPr>
            <w:r w:rsidRPr="00D13FD9">
              <w:rPr>
                <w:rFonts w:ascii="Times New Roman" w:hAnsi="Times New Roman"/>
                <w:color w:val="000000"/>
                <w:sz w:val="24"/>
                <w:szCs w:val="24"/>
                <w:lang w:val="en-US" w:eastAsia="en-US"/>
              </w:rPr>
              <w:t>CO5</w:t>
            </w: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M</w:t>
            </w: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2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81"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p>
        </w:tc>
        <w:tc>
          <w:tcPr>
            <w:tcW w:w="590" w:type="dxa"/>
            <w:tcBorders>
              <w:top w:val="nil"/>
              <w:left w:val="nil"/>
              <w:bottom w:val="single" w:sz="8" w:space="0" w:color="000000"/>
              <w:right w:val="single" w:sz="8" w:space="0" w:color="000000"/>
            </w:tcBorders>
            <w:shd w:val="clear" w:color="auto" w:fill="auto"/>
            <w:vAlign w:val="center"/>
          </w:tcPr>
          <w:p w:rsidR="006001EB" w:rsidRPr="00D13FD9" w:rsidRDefault="006001EB" w:rsidP="0026191B">
            <w:pPr>
              <w:spacing w:after="0" w:line="240" w:lineRule="auto"/>
              <w:jc w:val="both"/>
              <w:rPr>
                <w:rFonts w:ascii="Times New Roman" w:hAnsi="Times New Roman"/>
                <w:color w:val="000000"/>
                <w:sz w:val="16"/>
                <w:szCs w:val="16"/>
                <w:lang w:val="en-US" w:eastAsia="en-US"/>
              </w:rPr>
            </w:pPr>
            <w:r>
              <w:rPr>
                <w:rFonts w:ascii="Times New Roman" w:hAnsi="Times New Roman"/>
                <w:color w:val="000000"/>
                <w:sz w:val="16"/>
                <w:szCs w:val="16"/>
                <w:lang w:val="en-US" w:eastAsia="en-US"/>
              </w:rPr>
              <w:t>L</w:t>
            </w:r>
          </w:p>
        </w:tc>
      </w:tr>
    </w:tbl>
    <w:p w:rsidR="006001EB" w:rsidRPr="00D13FD9" w:rsidRDefault="006001EB" w:rsidP="006001EB">
      <w:pPr>
        <w:autoSpaceDE w:val="0"/>
        <w:autoSpaceDN w:val="0"/>
        <w:adjustRightInd w:val="0"/>
        <w:spacing w:after="0" w:line="240" w:lineRule="auto"/>
        <w:jc w:val="both"/>
        <w:rPr>
          <w:rFonts w:ascii="Times New Roman" w:eastAsiaTheme="minorHAnsi" w:hAnsi="Times New Roman"/>
          <w:iCs/>
          <w:sz w:val="24"/>
          <w:szCs w:val="24"/>
          <w:lang w:val="en-US" w:eastAsia="en-US" w:bidi="hi-IN"/>
        </w:rPr>
      </w:pPr>
    </w:p>
    <w:p w:rsidR="006001EB" w:rsidRPr="00D13FD9"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p>
    <w:p w:rsidR="006001EB" w:rsidRPr="00D13FD9" w:rsidRDefault="006001EB" w:rsidP="006001EB">
      <w:p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D13FD9">
        <w:rPr>
          <w:rFonts w:ascii="Times New Roman" w:eastAsiaTheme="minorHAnsi" w:hAnsi="Times New Roman"/>
          <w:b/>
          <w:bCs/>
          <w:iCs/>
          <w:sz w:val="24"/>
          <w:szCs w:val="24"/>
          <w:lang w:val="en-US" w:eastAsia="en-US" w:bidi="hi-IN"/>
        </w:rPr>
        <w:t>Reference Books:</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Arvind Narayanan, Joseph Bonneau, Edward </w:t>
      </w:r>
      <w:proofErr w:type="spellStart"/>
      <w:r w:rsidRPr="00D13FD9">
        <w:rPr>
          <w:rFonts w:ascii="Times New Roman" w:hAnsi="Times New Roman"/>
          <w:sz w:val="24"/>
          <w:szCs w:val="24"/>
        </w:rPr>
        <w:t>Felten</w:t>
      </w:r>
      <w:proofErr w:type="spellEnd"/>
      <w:r w:rsidRPr="00D13FD9">
        <w:rPr>
          <w:rFonts w:ascii="Times New Roman" w:hAnsi="Times New Roman"/>
          <w:sz w:val="24"/>
          <w:szCs w:val="24"/>
        </w:rPr>
        <w:t xml:space="preserve">, Andrew Miller and Steven </w:t>
      </w:r>
      <w:proofErr w:type="spellStart"/>
      <w:r w:rsidRPr="00D13FD9">
        <w:rPr>
          <w:rFonts w:ascii="Times New Roman" w:hAnsi="Times New Roman"/>
          <w:sz w:val="24"/>
          <w:szCs w:val="24"/>
        </w:rPr>
        <w:t>Goldfeder</w:t>
      </w:r>
      <w:proofErr w:type="spellEnd"/>
      <w:r w:rsidRPr="00D13FD9">
        <w:rPr>
          <w:rFonts w:ascii="Times New Roman" w:hAnsi="Times New Roman"/>
          <w:sz w:val="24"/>
          <w:szCs w:val="24"/>
        </w:rPr>
        <w:t xml:space="preserve">, Bitcoin and Cryptocurrency Technologies: A Comprehensive Introduction, Princeton University Press (July 19, 2016). </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hAnsi="Times New Roman"/>
          <w:sz w:val="24"/>
          <w:szCs w:val="24"/>
        </w:rPr>
      </w:pPr>
      <w:proofErr w:type="spellStart"/>
      <w:r w:rsidRPr="00D13FD9">
        <w:rPr>
          <w:rFonts w:ascii="Times New Roman" w:hAnsi="Times New Roman"/>
          <w:sz w:val="24"/>
          <w:szCs w:val="24"/>
        </w:rPr>
        <w:t>Wattenhofer</w:t>
      </w:r>
      <w:proofErr w:type="spellEnd"/>
      <w:r w:rsidRPr="00D13FD9">
        <w:rPr>
          <w:rFonts w:ascii="Times New Roman" w:hAnsi="Times New Roman"/>
          <w:sz w:val="24"/>
          <w:szCs w:val="24"/>
        </w:rPr>
        <w:t xml:space="preserve">, The Science of the Blockchain </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Antonopoulos, Mastering Bitcoin: Unlocking Digital Cryptocurrencies </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Satoshi Nakamoto, Bitcoin: A Peer-to-Peer Electronic Cash System </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hAnsi="Times New Roman"/>
          <w:sz w:val="24"/>
          <w:szCs w:val="24"/>
        </w:rPr>
      </w:pPr>
      <w:r w:rsidRPr="00D13FD9">
        <w:rPr>
          <w:rFonts w:ascii="Times New Roman" w:hAnsi="Times New Roman"/>
          <w:sz w:val="24"/>
          <w:szCs w:val="24"/>
        </w:rPr>
        <w:t xml:space="preserve">DR. Gavin Wood, “ETHEREUM: A Secure Decentralized Transaction </w:t>
      </w:r>
      <w:proofErr w:type="spellStart"/>
      <w:r w:rsidRPr="00D13FD9">
        <w:rPr>
          <w:rFonts w:ascii="Times New Roman" w:hAnsi="Times New Roman"/>
          <w:sz w:val="24"/>
          <w:szCs w:val="24"/>
        </w:rPr>
        <w:t>Ledger</w:t>
      </w:r>
      <w:proofErr w:type="gramStart"/>
      <w:r w:rsidRPr="00D13FD9">
        <w:rPr>
          <w:rFonts w:ascii="Times New Roman" w:hAnsi="Times New Roman"/>
          <w:sz w:val="24"/>
          <w:szCs w:val="24"/>
        </w:rPr>
        <w:t>,”Yellow</w:t>
      </w:r>
      <w:proofErr w:type="spellEnd"/>
      <w:proofErr w:type="gramEnd"/>
      <w:r w:rsidRPr="00D13FD9">
        <w:rPr>
          <w:rFonts w:ascii="Times New Roman" w:hAnsi="Times New Roman"/>
          <w:sz w:val="24"/>
          <w:szCs w:val="24"/>
        </w:rPr>
        <w:t xml:space="preserve"> paper.2014. </w:t>
      </w:r>
    </w:p>
    <w:p w:rsidR="006001EB" w:rsidRPr="00D13FD9" w:rsidRDefault="006001EB" w:rsidP="00503EB6">
      <w:pPr>
        <w:pStyle w:val="ListParagraph"/>
        <w:numPr>
          <w:ilvl w:val="0"/>
          <w:numId w:val="36"/>
        </w:numPr>
        <w:autoSpaceDE w:val="0"/>
        <w:autoSpaceDN w:val="0"/>
        <w:adjustRightInd w:val="0"/>
        <w:spacing w:after="0" w:line="240" w:lineRule="auto"/>
        <w:jc w:val="both"/>
        <w:rPr>
          <w:rFonts w:ascii="Times New Roman" w:eastAsiaTheme="minorHAnsi" w:hAnsi="Times New Roman"/>
          <w:b/>
          <w:bCs/>
          <w:iCs/>
          <w:sz w:val="24"/>
          <w:szCs w:val="24"/>
          <w:lang w:val="en-US" w:eastAsia="en-US" w:bidi="hi-IN"/>
        </w:rPr>
      </w:pPr>
      <w:r w:rsidRPr="00D13FD9">
        <w:rPr>
          <w:rFonts w:ascii="Times New Roman" w:hAnsi="Times New Roman"/>
          <w:sz w:val="24"/>
          <w:szCs w:val="24"/>
        </w:rPr>
        <w:t xml:space="preserve">Nicola </w:t>
      </w:r>
      <w:proofErr w:type="spellStart"/>
      <w:r w:rsidRPr="00D13FD9">
        <w:rPr>
          <w:rFonts w:ascii="Times New Roman" w:hAnsi="Times New Roman"/>
          <w:sz w:val="24"/>
          <w:szCs w:val="24"/>
        </w:rPr>
        <w:t>Atzei</w:t>
      </w:r>
      <w:proofErr w:type="spellEnd"/>
      <w:r w:rsidRPr="00D13FD9">
        <w:rPr>
          <w:rFonts w:ascii="Times New Roman" w:hAnsi="Times New Roman"/>
          <w:sz w:val="24"/>
          <w:szCs w:val="24"/>
        </w:rPr>
        <w:t xml:space="preserve">, Massimo </w:t>
      </w:r>
      <w:proofErr w:type="spellStart"/>
      <w:r w:rsidRPr="00D13FD9">
        <w:rPr>
          <w:rFonts w:ascii="Times New Roman" w:hAnsi="Times New Roman"/>
          <w:sz w:val="24"/>
          <w:szCs w:val="24"/>
        </w:rPr>
        <w:t>Bartoletti</w:t>
      </w:r>
      <w:proofErr w:type="spellEnd"/>
      <w:r w:rsidRPr="00D13FD9">
        <w:rPr>
          <w:rFonts w:ascii="Times New Roman" w:hAnsi="Times New Roman"/>
          <w:sz w:val="24"/>
          <w:szCs w:val="24"/>
        </w:rPr>
        <w:t xml:space="preserve">, and </w:t>
      </w:r>
      <w:proofErr w:type="spellStart"/>
      <w:r w:rsidRPr="00D13FD9">
        <w:rPr>
          <w:rFonts w:ascii="Times New Roman" w:hAnsi="Times New Roman"/>
          <w:sz w:val="24"/>
          <w:szCs w:val="24"/>
        </w:rPr>
        <w:t>TizianaCimoli</w:t>
      </w:r>
      <w:proofErr w:type="spellEnd"/>
      <w:r w:rsidRPr="00D13FD9">
        <w:rPr>
          <w:rFonts w:ascii="Times New Roman" w:hAnsi="Times New Roman"/>
          <w:sz w:val="24"/>
          <w:szCs w:val="24"/>
        </w:rPr>
        <w:t>, A survey of attacks on Ethereum smart contracts</w:t>
      </w:r>
    </w:p>
    <w:p w:rsidR="006001EB" w:rsidRPr="00D13FD9"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6001EB"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6001EB" w:rsidRPr="00D13FD9" w:rsidRDefault="006001EB" w:rsidP="006001EB">
      <w:pPr>
        <w:autoSpaceDE w:val="0"/>
        <w:autoSpaceDN w:val="0"/>
        <w:adjustRightInd w:val="0"/>
        <w:spacing w:after="0" w:line="240" w:lineRule="auto"/>
        <w:jc w:val="both"/>
        <w:rPr>
          <w:rFonts w:ascii="Times New Roman" w:eastAsiaTheme="minorHAnsi" w:hAnsi="Times New Roman"/>
          <w:sz w:val="24"/>
          <w:szCs w:val="24"/>
          <w:lang w:val="en-US" w:eastAsia="en-US" w:bidi="hi-IN"/>
        </w:rPr>
      </w:pPr>
    </w:p>
    <w:p w:rsidR="006001EB" w:rsidRDefault="006001EB" w:rsidP="006001EB">
      <w:pPr>
        <w:autoSpaceDE w:val="0"/>
        <w:autoSpaceDN w:val="0"/>
        <w:adjustRightInd w:val="0"/>
        <w:spacing w:after="0" w:line="240" w:lineRule="auto"/>
        <w:jc w:val="both"/>
        <w:rPr>
          <w:rFonts w:ascii="Times New Roman" w:hAnsi="Times New Roman"/>
          <w:b/>
          <w:bCs/>
          <w:sz w:val="24"/>
          <w:szCs w:val="24"/>
        </w:rPr>
      </w:pPr>
      <w:r w:rsidRPr="005C798E">
        <w:rPr>
          <w:rFonts w:ascii="Times New Roman" w:hAnsi="Times New Roman"/>
          <w:b/>
          <w:bCs/>
          <w:sz w:val="24"/>
          <w:szCs w:val="24"/>
        </w:rPr>
        <w:t xml:space="preserve">Tutorial &amp; Practical </w:t>
      </w:r>
    </w:p>
    <w:p w:rsidR="006001EB" w:rsidRPr="005C798E" w:rsidRDefault="006001EB" w:rsidP="006001EB">
      <w:pPr>
        <w:autoSpaceDE w:val="0"/>
        <w:autoSpaceDN w:val="0"/>
        <w:adjustRightInd w:val="0"/>
        <w:spacing w:after="0" w:line="240" w:lineRule="auto"/>
        <w:jc w:val="both"/>
        <w:rPr>
          <w:rFonts w:ascii="Times New Roman" w:hAnsi="Times New Roman"/>
          <w:b/>
          <w:bCs/>
          <w:sz w:val="24"/>
          <w:szCs w:val="24"/>
        </w:rPr>
      </w:pP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 xml:space="preserve">Naive Blockchain construction,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 xml:space="preserve">Memory Hard algorithm –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proofErr w:type="spellStart"/>
      <w:r w:rsidRPr="005C798E">
        <w:rPr>
          <w:rFonts w:ascii="Times New Roman" w:hAnsi="Times New Roman"/>
          <w:sz w:val="24"/>
          <w:szCs w:val="24"/>
        </w:rPr>
        <w:t>Hashcash</w:t>
      </w:r>
      <w:proofErr w:type="spellEnd"/>
      <w:r w:rsidRPr="005C798E">
        <w:rPr>
          <w:rFonts w:ascii="Times New Roman" w:hAnsi="Times New Roman"/>
          <w:sz w:val="24"/>
          <w:szCs w:val="24"/>
        </w:rPr>
        <w:t xml:space="preserve"> implementation,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 xml:space="preserve">Direct Acyclic Graph,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Play with Go-</w:t>
      </w:r>
      <w:r>
        <w:rPr>
          <w:rFonts w:ascii="Times New Roman" w:hAnsi="Times New Roman"/>
          <w:sz w:val="24"/>
          <w:szCs w:val="24"/>
        </w:rPr>
        <w:t>E</w:t>
      </w:r>
      <w:r w:rsidRPr="005C798E">
        <w:rPr>
          <w:rFonts w:ascii="Times New Roman" w:hAnsi="Times New Roman"/>
          <w:sz w:val="24"/>
          <w:szCs w:val="24"/>
        </w:rPr>
        <w:t xml:space="preserve">thereum,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 xml:space="preserve">Smart Contract Construction,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hAnsi="Times New Roman"/>
          <w:sz w:val="24"/>
          <w:szCs w:val="24"/>
        </w:rPr>
      </w:pPr>
      <w:r w:rsidRPr="005C798E">
        <w:rPr>
          <w:rFonts w:ascii="Times New Roman" w:hAnsi="Times New Roman"/>
          <w:sz w:val="24"/>
          <w:szCs w:val="24"/>
        </w:rPr>
        <w:t xml:space="preserve">Toy application using Blockchain, </w:t>
      </w:r>
    </w:p>
    <w:p w:rsidR="006001EB" w:rsidRPr="005C798E" w:rsidRDefault="006001EB" w:rsidP="00503EB6">
      <w:pPr>
        <w:pStyle w:val="ListParagraph"/>
        <w:numPr>
          <w:ilvl w:val="0"/>
          <w:numId w:val="40"/>
        </w:numPr>
        <w:autoSpaceDE w:val="0"/>
        <w:autoSpaceDN w:val="0"/>
        <w:adjustRightInd w:val="0"/>
        <w:spacing w:after="0" w:line="240" w:lineRule="auto"/>
        <w:jc w:val="both"/>
        <w:rPr>
          <w:rFonts w:ascii="Times New Roman" w:eastAsiaTheme="minorHAnsi" w:hAnsi="Times New Roman"/>
          <w:sz w:val="24"/>
          <w:szCs w:val="24"/>
          <w:lang w:val="en-US" w:eastAsia="en-US" w:bidi="hi-IN"/>
        </w:rPr>
      </w:pPr>
      <w:r w:rsidRPr="005C798E">
        <w:rPr>
          <w:rFonts w:ascii="Times New Roman" w:hAnsi="Times New Roman"/>
          <w:sz w:val="24"/>
          <w:szCs w:val="24"/>
        </w:rPr>
        <w:t>Mining puzzles</w:t>
      </w:r>
    </w:p>
    <w:p w:rsidR="006001EB" w:rsidRPr="005C798E" w:rsidRDefault="006001EB" w:rsidP="006001EB">
      <w:pPr>
        <w:rPr>
          <w:rFonts w:ascii="Times New Roman" w:hAnsi="Times New Roman"/>
          <w:b/>
          <w:sz w:val="24"/>
          <w:szCs w:val="24"/>
        </w:rPr>
      </w:pPr>
    </w:p>
    <w:p w:rsidR="006001EB" w:rsidRDefault="006001EB" w:rsidP="006001EB">
      <w:pPr>
        <w:jc w:val="both"/>
        <w:rPr>
          <w:rFonts w:ascii="Times New Roman" w:hAnsi="Times New Roman"/>
          <w:sz w:val="24"/>
          <w:szCs w:val="24"/>
        </w:rPr>
      </w:pPr>
    </w:p>
    <w:p w:rsidR="006001EB" w:rsidRDefault="006001EB" w:rsidP="006001EB">
      <w:pPr>
        <w:jc w:val="both"/>
        <w:rPr>
          <w:rFonts w:ascii="Times New Roman" w:hAnsi="Times New Roman"/>
          <w:sz w:val="24"/>
          <w:szCs w:val="24"/>
        </w:rPr>
      </w:pPr>
    </w:p>
    <w:p w:rsidR="006001EB" w:rsidRDefault="006001EB" w:rsidP="006001EB">
      <w:pPr>
        <w:jc w:val="both"/>
        <w:rPr>
          <w:rFonts w:ascii="Times New Roman" w:hAnsi="Times New Roman"/>
          <w:sz w:val="24"/>
          <w:szCs w:val="24"/>
        </w:rPr>
      </w:pPr>
    </w:p>
    <w:p w:rsidR="0065648D" w:rsidRDefault="0065648D" w:rsidP="006001EB">
      <w:pPr>
        <w:spacing w:after="0" w:line="240" w:lineRule="auto"/>
        <w:jc w:val="center"/>
        <w:rPr>
          <w:rFonts w:ascii="Times New Roman" w:hAnsi="Times New Roman"/>
          <w:b/>
          <w:bCs/>
          <w:color w:val="000000"/>
          <w:sz w:val="72"/>
          <w:szCs w:val="72"/>
          <w:lang w:val="en-US" w:eastAsia="en-US"/>
        </w:rPr>
      </w:pPr>
    </w:p>
    <w:p w:rsidR="0065648D" w:rsidRDefault="0065648D" w:rsidP="006001EB">
      <w:pPr>
        <w:spacing w:after="0" w:line="240" w:lineRule="auto"/>
        <w:jc w:val="center"/>
        <w:rPr>
          <w:rFonts w:ascii="Times New Roman" w:hAnsi="Times New Roman"/>
          <w:b/>
          <w:bCs/>
          <w:color w:val="000000"/>
          <w:sz w:val="72"/>
          <w:szCs w:val="72"/>
          <w:lang w:val="en-US" w:eastAsia="en-US"/>
        </w:rPr>
      </w:pPr>
    </w:p>
    <w:p w:rsidR="007A1FBC" w:rsidRDefault="007A1FBC">
      <w:pPr>
        <w:rPr>
          <w:rFonts w:ascii="Times New Roman" w:hAnsi="Times New Roman"/>
          <w:b/>
          <w:bCs/>
          <w:color w:val="000000"/>
          <w:sz w:val="72"/>
          <w:szCs w:val="72"/>
          <w:lang w:val="en-US" w:eastAsia="en-US"/>
        </w:rPr>
      </w:pPr>
      <w:r>
        <w:rPr>
          <w:rFonts w:ascii="Times New Roman" w:hAnsi="Times New Roman"/>
          <w:b/>
          <w:bCs/>
          <w:color w:val="000000"/>
          <w:sz w:val="72"/>
          <w:szCs w:val="72"/>
          <w:lang w:val="en-US" w:eastAsia="en-US"/>
        </w:rPr>
        <w:br w:type="page"/>
      </w:r>
    </w:p>
    <w:p w:rsidR="0065648D" w:rsidRDefault="0065648D" w:rsidP="006001EB">
      <w:pPr>
        <w:spacing w:after="0" w:line="240" w:lineRule="auto"/>
        <w:jc w:val="center"/>
        <w:rPr>
          <w:rFonts w:ascii="Times New Roman" w:hAnsi="Times New Roman"/>
          <w:b/>
          <w:bCs/>
          <w:color w:val="000000"/>
          <w:sz w:val="72"/>
          <w:szCs w:val="72"/>
          <w:lang w:val="en-US" w:eastAsia="en-US"/>
        </w:rPr>
      </w:pPr>
    </w:p>
    <w:p w:rsidR="007A1FBC" w:rsidRDefault="007A1FBC" w:rsidP="006001EB">
      <w:pPr>
        <w:spacing w:after="0" w:line="240" w:lineRule="auto"/>
        <w:jc w:val="center"/>
        <w:rPr>
          <w:rFonts w:ascii="Times New Roman" w:hAnsi="Times New Roman"/>
          <w:b/>
          <w:bCs/>
          <w:color w:val="000000"/>
          <w:sz w:val="72"/>
          <w:szCs w:val="72"/>
          <w:lang w:val="en-US" w:eastAsia="en-US"/>
        </w:rPr>
      </w:pPr>
    </w:p>
    <w:p w:rsidR="007A1FBC" w:rsidRDefault="007A1FBC" w:rsidP="006001EB">
      <w:pPr>
        <w:spacing w:after="0" w:line="240" w:lineRule="auto"/>
        <w:jc w:val="center"/>
        <w:rPr>
          <w:rFonts w:ascii="Times New Roman" w:hAnsi="Times New Roman"/>
          <w:b/>
          <w:bCs/>
          <w:color w:val="000000"/>
          <w:sz w:val="72"/>
          <w:szCs w:val="72"/>
          <w:lang w:val="en-US" w:eastAsia="en-US"/>
        </w:rPr>
      </w:pPr>
    </w:p>
    <w:p w:rsidR="007A1FBC" w:rsidRDefault="007A1FBC" w:rsidP="006001EB">
      <w:pPr>
        <w:spacing w:after="0" w:line="240" w:lineRule="auto"/>
        <w:jc w:val="center"/>
        <w:rPr>
          <w:rFonts w:ascii="Times New Roman" w:hAnsi="Times New Roman"/>
          <w:b/>
          <w:bCs/>
          <w:color w:val="000000"/>
          <w:sz w:val="72"/>
          <w:szCs w:val="72"/>
          <w:lang w:val="en-US" w:eastAsia="en-US"/>
        </w:rPr>
      </w:pPr>
    </w:p>
    <w:p w:rsidR="0065648D" w:rsidRDefault="0065648D" w:rsidP="006001EB">
      <w:pPr>
        <w:spacing w:after="0" w:line="240" w:lineRule="auto"/>
        <w:jc w:val="center"/>
        <w:rPr>
          <w:rFonts w:ascii="Times New Roman" w:hAnsi="Times New Roman"/>
          <w:b/>
          <w:bCs/>
          <w:color w:val="000000"/>
          <w:sz w:val="72"/>
          <w:szCs w:val="72"/>
          <w:lang w:val="en-US" w:eastAsia="en-US"/>
        </w:rPr>
      </w:pPr>
    </w:p>
    <w:p w:rsidR="006001EB" w:rsidRDefault="006001EB" w:rsidP="006001EB">
      <w:pPr>
        <w:spacing w:after="0" w:line="240" w:lineRule="auto"/>
        <w:jc w:val="center"/>
        <w:rPr>
          <w:rFonts w:ascii="Times New Roman" w:hAnsi="Times New Roman"/>
          <w:b/>
          <w:bCs/>
          <w:color w:val="000000"/>
          <w:sz w:val="72"/>
          <w:szCs w:val="72"/>
          <w:lang w:val="en-US" w:eastAsia="en-US"/>
        </w:rPr>
      </w:pPr>
      <w:r>
        <w:rPr>
          <w:rFonts w:ascii="Times New Roman" w:hAnsi="Times New Roman"/>
          <w:b/>
          <w:bCs/>
          <w:color w:val="000000"/>
          <w:sz w:val="72"/>
          <w:szCs w:val="72"/>
          <w:lang w:val="en-US" w:eastAsia="en-US"/>
        </w:rPr>
        <w:t>AI &amp; ML</w:t>
      </w:r>
      <w:r w:rsidRPr="006001EB">
        <w:rPr>
          <w:rFonts w:ascii="Times New Roman" w:hAnsi="Times New Roman"/>
          <w:b/>
          <w:bCs/>
          <w:color w:val="000000"/>
          <w:sz w:val="72"/>
          <w:szCs w:val="72"/>
          <w:lang w:val="en-US" w:eastAsia="en-US"/>
        </w:rPr>
        <w:t xml:space="preserve"> Track</w:t>
      </w:r>
    </w:p>
    <w:p w:rsidR="006001EB" w:rsidRDefault="006001EB" w:rsidP="006001EB">
      <w:pPr>
        <w:spacing w:after="0" w:line="240" w:lineRule="auto"/>
        <w:rPr>
          <w:rFonts w:ascii="Times New Roman" w:hAnsi="Times New Roman"/>
          <w:b/>
          <w:bCs/>
          <w:color w:val="000000"/>
          <w:sz w:val="72"/>
          <w:szCs w:val="72"/>
          <w:lang w:val="en-US" w:eastAsia="en-US"/>
        </w:rPr>
      </w:pPr>
    </w:p>
    <w:p w:rsidR="006001EB" w:rsidRDefault="006001EB" w:rsidP="006001EB">
      <w:pPr>
        <w:spacing w:after="0" w:line="240" w:lineRule="auto"/>
        <w:rPr>
          <w:rFonts w:ascii="Times New Roman" w:hAnsi="Times New Roman"/>
          <w:b/>
          <w:bCs/>
          <w:color w:val="000000"/>
          <w:sz w:val="72"/>
          <w:szCs w:val="72"/>
          <w:lang w:val="en-US" w:eastAsia="en-US"/>
        </w:rPr>
      </w:pPr>
    </w:p>
    <w:p w:rsidR="006001EB" w:rsidRDefault="006001EB" w:rsidP="006001EB">
      <w:pPr>
        <w:spacing w:after="0" w:line="240" w:lineRule="auto"/>
        <w:rPr>
          <w:rFonts w:ascii="Times New Roman" w:hAnsi="Times New Roman"/>
          <w:b/>
          <w:bCs/>
          <w:color w:val="000000"/>
          <w:sz w:val="72"/>
          <w:szCs w:val="72"/>
          <w:lang w:val="en-US" w:eastAsia="en-US"/>
        </w:rPr>
      </w:pPr>
    </w:p>
    <w:p w:rsidR="006001EB" w:rsidRDefault="006001EB" w:rsidP="006001EB">
      <w:pPr>
        <w:spacing w:after="0" w:line="240" w:lineRule="auto"/>
        <w:rPr>
          <w:rFonts w:ascii="Times New Roman" w:hAnsi="Times New Roman"/>
          <w:b/>
          <w:bCs/>
          <w:color w:val="000000"/>
          <w:sz w:val="72"/>
          <w:szCs w:val="72"/>
          <w:lang w:val="en-US" w:eastAsia="en-US"/>
        </w:rPr>
      </w:pPr>
    </w:p>
    <w:p w:rsidR="006001EB" w:rsidRPr="006001EB" w:rsidRDefault="006001EB" w:rsidP="006001EB">
      <w:pPr>
        <w:spacing w:after="0" w:line="240" w:lineRule="auto"/>
        <w:rPr>
          <w:rFonts w:ascii="Times New Roman" w:hAnsi="Times New Roman"/>
          <w:b/>
          <w:bCs/>
          <w:color w:val="000000"/>
          <w:sz w:val="72"/>
          <w:szCs w:val="72"/>
          <w:lang w:val="en-US" w:eastAsia="en-US"/>
        </w:rPr>
      </w:pPr>
    </w:p>
    <w:p w:rsidR="00C36FD1" w:rsidRDefault="00C36FD1" w:rsidP="00AA5A5C">
      <w:pPr>
        <w:rPr>
          <w:rFonts w:ascii="Times New Roman" w:eastAsiaTheme="minorHAnsi" w:hAnsi="Times New Roman"/>
          <w:sz w:val="24"/>
          <w:szCs w:val="24"/>
          <w:lang w:val="en-US" w:eastAsia="en-US" w:bidi="hi-IN"/>
        </w:rPr>
      </w:pPr>
    </w:p>
    <w:p w:rsidR="006001EB" w:rsidRDefault="006001EB" w:rsidP="00AA5A5C">
      <w:pPr>
        <w:rPr>
          <w:rFonts w:ascii="Times New Roman" w:eastAsiaTheme="minorHAnsi" w:hAnsi="Times New Roman"/>
          <w:sz w:val="24"/>
          <w:szCs w:val="24"/>
          <w:lang w:val="en-US" w:eastAsia="en-US" w:bidi="hi-IN"/>
        </w:rPr>
      </w:pPr>
    </w:p>
    <w:p w:rsidR="006001EB" w:rsidRDefault="006001EB" w:rsidP="00AA5A5C">
      <w:pPr>
        <w:rPr>
          <w:rFonts w:ascii="Times New Roman" w:eastAsiaTheme="minorHAnsi" w:hAnsi="Times New Roman"/>
          <w:sz w:val="24"/>
          <w:szCs w:val="24"/>
          <w:lang w:val="en-US" w:eastAsia="en-US" w:bidi="hi-IN"/>
        </w:rPr>
      </w:pPr>
    </w:p>
    <w:p w:rsidR="006001EB" w:rsidRDefault="006001EB" w:rsidP="00AA5A5C">
      <w:pPr>
        <w:rPr>
          <w:rFonts w:ascii="Times New Roman" w:eastAsiaTheme="minorHAnsi" w:hAnsi="Times New Roman"/>
          <w:sz w:val="24"/>
          <w:szCs w:val="24"/>
          <w:lang w:val="en-US" w:eastAsia="en-US" w:bidi="hi-IN"/>
        </w:rPr>
      </w:pPr>
    </w:p>
    <w:p w:rsidR="006001EB" w:rsidRDefault="006001EB" w:rsidP="00AA5A5C">
      <w:pPr>
        <w:rPr>
          <w:rFonts w:ascii="Times New Roman" w:eastAsiaTheme="minorHAnsi" w:hAnsi="Times New Roman"/>
          <w:sz w:val="24"/>
          <w:szCs w:val="24"/>
          <w:lang w:val="en-US" w:eastAsia="en-US" w:bidi="hi-IN"/>
        </w:rPr>
      </w:pPr>
    </w:p>
    <w:p w:rsidR="007A1FBC" w:rsidRDefault="007A1FBC">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p w:rsidR="006001EB" w:rsidRDefault="006001EB" w:rsidP="00AA5A5C">
      <w:pPr>
        <w:rPr>
          <w:rFonts w:ascii="Times New Roman" w:eastAsiaTheme="minorHAnsi" w:hAnsi="Times New Roman"/>
          <w:sz w:val="24"/>
          <w:szCs w:val="24"/>
          <w:lang w:val="en-US" w:eastAsia="en-US" w:bidi="hi-IN"/>
        </w:rPr>
      </w:pPr>
    </w:p>
    <w:p w:rsidR="0065648D" w:rsidRDefault="0065648D" w:rsidP="00075B2F">
      <w:pPr>
        <w:spacing w:after="0" w:line="240" w:lineRule="auto"/>
        <w:rPr>
          <w:rFonts w:ascii="Times New Roman" w:hAnsi="Times New Roman"/>
          <w:b/>
          <w:bCs/>
          <w:color w:val="000000"/>
          <w:sz w:val="48"/>
          <w:szCs w:val="48"/>
          <w:lang w:val="en-US" w:eastAsia="en-US"/>
        </w:rPr>
      </w:pPr>
    </w:p>
    <w:p w:rsidR="0065648D" w:rsidRDefault="0065648D" w:rsidP="00075B2F">
      <w:pPr>
        <w:spacing w:after="0" w:line="240" w:lineRule="auto"/>
        <w:rPr>
          <w:rFonts w:ascii="Times New Roman" w:hAnsi="Times New Roman"/>
          <w:b/>
          <w:bCs/>
          <w:color w:val="000000"/>
          <w:sz w:val="32"/>
          <w:szCs w:val="32"/>
          <w:lang w:val="en-US" w:eastAsia="en-US"/>
        </w:rPr>
      </w:pPr>
    </w:p>
    <w:p w:rsidR="00075B2F" w:rsidRDefault="00075B2F" w:rsidP="00075B2F">
      <w:pPr>
        <w:spacing w:after="0" w:line="240" w:lineRule="auto"/>
        <w:rPr>
          <w:rFonts w:ascii="Times New Roman" w:hAnsi="Times New Roman"/>
          <w:b/>
          <w:bCs/>
          <w:color w:val="000000"/>
          <w:sz w:val="32"/>
          <w:szCs w:val="32"/>
          <w:lang w:val="en-US" w:eastAsia="en-US"/>
        </w:rPr>
      </w:pPr>
      <w:r w:rsidRPr="0065648D">
        <w:rPr>
          <w:rFonts w:ascii="Times New Roman" w:hAnsi="Times New Roman"/>
          <w:b/>
          <w:bCs/>
          <w:color w:val="000000"/>
          <w:sz w:val="32"/>
          <w:szCs w:val="32"/>
          <w:lang w:val="en-US" w:eastAsia="en-US"/>
        </w:rPr>
        <w:t>AI &amp;ML</w:t>
      </w:r>
    </w:p>
    <w:p w:rsidR="00075B2F" w:rsidRPr="00C476E3" w:rsidRDefault="00075B2F" w:rsidP="00075B2F">
      <w:pPr>
        <w:spacing w:after="0" w:line="240" w:lineRule="auto"/>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Department Elective 1</w:t>
      </w:r>
    </w:p>
    <w:p w:rsidR="00075B2F" w:rsidRPr="00E77C3D" w:rsidRDefault="00075B2F" w:rsidP="00075B2F">
      <w:pPr>
        <w:widowControl w:val="0"/>
        <w:overflowPunct w:val="0"/>
        <w:autoSpaceDE w:val="0"/>
        <w:autoSpaceDN w:val="0"/>
        <w:adjustRightInd w:val="0"/>
        <w:spacing w:after="0" w:line="240" w:lineRule="auto"/>
        <w:rPr>
          <w:rFonts w:ascii="Times New Roman" w:hAnsi="Times New Roman"/>
          <w:b/>
          <w:bCs/>
          <w:i/>
          <w:iCs/>
          <w:sz w:val="24"/>
          <w:szCs w:val="24"/>
        </w:rPr>
      </w:pPr>
    </w:p>
    <w:tbl>
      <w:tblPr>
        <w:tblStyle w:val="TableGrid"/>
        <w:tblW w:w="0" w:type="auto"/>
        <w:tblLook w:val="04A0" w:firstRow="1" w:lastRow="0" w:firstColumn="1" w:lastColumn="0" w:noHBand="0" w:noVBand="1"/>
      </w:tblPr>
      <w:tblGrid>
        <w:gridCol w:w="2038"/>
        <w:gridCol w:w="4212"/>
        <w:gridCol w:w="3100"/>
      </w:tblGrid>
      <w:tr w:rsidR="00075B2F" w:rsidRPr="002827BA" w:rsidTr="00DC3F22">
        <w:tc>
          <w:tcPr>
            <w:tcW w:w="2038" w:type="dxa"/>
          </w:tcPr>
          <w:p w:rsidR="00075B2F" w:rsidRPr="002827BA" w:rsidRDefault="00075B2F" w:rsidP="0026191B">
            <w:pPr>
              <w:spacing w:line="360" w:lineRule="auto"/>
              <w:jc w:val="center"/>
              <w:rPr>
                <w:rFonts w:ascii="Times New Roman" w:hAnsi="Times New Roman"/>
                <w:b/>
                <w:bCs/>
                <w:iCs/>
                <w:sz w:val="24"/>
                <w:szCs w:val="24"/>
              </w:rPr>
            </w:pPr>
            <w:bookmarkStart w:id="5" w:name="_Hlk83710474"/>
            <w:r w:rsidRPr="002827BA">
              <w:rPr>
                <w:rFonts w:ascii="Times New Roman" w:hAnsi="Times New Roman"/>
                <w:b/>
                <w:sz w:val="24"/>
                <w:szCs w:val="24"/>
              </w:rPr>
              <w:t>BCO 019A</w:t>
            </w:r>
            <w:r w:rsidRPr="002827BA">
              <w:rPr>
                <w:rFonts w:ascii="Times New Roman" w:hAnsi="Times New Roman"/>
                <w:b/>
                <w:sz w:val="24"/>
                <w:szCs w:val="24"/>
              </w:rPr>
              <w:tab/>
            </w:r>
          </w:p>
        </w:tc>
        <w:tc>
          <w:tcPr>
            <w:tcW w:w="4212" w:type="dxa"/>
          </w:tcPr>
          <w:p w:rsidR="00075B2F" w:rsidRPr="002827BA" w:rsidRDefault="00075B2F" w:rsidP="0026191B">
            <w:pPr>
              <w:spacing w:line="360" w:lineRule="auto"/>
              <w:jc w:val="center"/>
              <w:rPr>
                <w:rFonts w:ascii="Times New Roman" w:hAnsi="Times New Roman"/>
                <w:b/>
                <w:bCs/>
                <w:iCs/>
                <w:sz w:val="24"/>
                <w:szCs w:val="24"/>
              </w:rPr>
            </w:pPr>
            <w:r w:rsidRPr="002827BA">
              <w:rPr>
                <w:rFonts w:ascii="Times New Roman" w:hAnsi="Times New Roman"/>
                <w:b/>
                <w:sz w:val="24"/>
                <w:szCs w:val="24"/>
              </w:rPr>
              <w:t xml:space="preserve">ARTIFICIAL INTELLIGENCE     </w:t>
            </w:r>
          </w:p>
        </w:tc>
        <w:tc>
          <w:tcPr>
            <w:tcW w:w="3100" w:type="dxa"/>
          </w:tcPr>
          <w:p w:rsidR="00075B2F" w:rsidRPr="002827BA" w:rsidRDefault="00075B2F" w:rsidP="0026191B">
            <w:pPr>
              <w:spacing w:line="360" w:lineRule="auto"/>
              <w:jc w:val="center"/>
              <w:rPr>
                <w:rFonts w:ascii="Times New Roman" w:hAnsi="Times New Roman"/>
                <w:b/>
                <w:bCs/>
                <w:iCs/>
                <w:sz w:val="24"/>
                <w:szCs w:val="24"/>
              </w:rPr>
            </w:pPr>
            <w:r w:rsidRPr="002827BA">
              <w:rPr>
                <w:rFonts w:ascii="Times New Roman" w:hAnsi="Times New Roman"/>
                <w:b/>
                <w:bCs/>
                <w:iCs/>
                <w:sz w:val="24"/>
                <w:szCs w:val="24"/>
              </w:rPr>
              <w:t>3:0:0</w:t>
            </w:r>
          </w:p>
        </w:tc>
      </w:tr>
    </w:tbl>
    <w:p w:rsidR="00075B2F" w:rsidRPr="002827BA" w:rsidRDefault="00075B2F" w:rsidP="00075B2F">
      <w:pPr>
        <w:rPr>
          <w:rFonts w:ascii="Times New Roman" w:hAnsi="Times New Roman"/>
          <w:sz w:val="24"/>
          <w:szCs w:val="24"/>
        </w:rPr>
      </w:pPr>
      <w:r w:rsidRPr="002827BA">
        <w:rPr>
          <w:rFonts w:ascii="Times New Roman" w:hAnsi="Times New Roman"/>
          <w:sz w:val="24"/>
          <w:szCs w:val="24"/>
        </w:rPr>
        <w:t xml:space="preserve">Course Objective: </w:t>
      </w:r>
    </w:p>
    <w:p w:rsidR="00075B2F" w:rsidRPr="002827BA" w:rsidRDefault="00075B2F"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explain the basic principles of artificial intelligence </w:t>
      </w:r>
    </w:p>
    <w:p w:rsidR="00075B2F" w:rsidRPr="002827BA" w:rsidRDefault="00075B2F"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apply logic and structured concepts in knowledge representation and discuss the applications of artificial intelligence </w:t>
      </w:r>
    </w:p>
    <w:p w:rsidR="00075B2F" w:rsidRPr="002827BA" w:rsidRDefault="00075B2F"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implement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Uninformed and Informed Search Strategies </w:t>
      </w:r>
    </w:p>
    <w:p w:rsidR="00075B2F" w:rsidRPr="002827BA" w:rsidRDefault="00075B2F"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To implement and apply various game playing Algorithms to different problems</w:t>
      </w:r>
    </w:p>
    <w:p w:rsidR="00075B2F" w:rsidRPr="002827BA" w:rsidRDefault="00075B2F"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Understand and represent various types of logics and their forms </w:t>
      </w:r>
    </w:p>
    <w:p w:rsidR="00075B2F" w:rsidRPr="002827BA" w:rsidRDefault="00075B2F" w:rsidP="00503EB6">
      <w:pPr>
        <w:pStyle w:val="ListParagraph"/>
        <w:numPr>
          <w:ilvl w:val="0"/>
          <w:numId w:val="41"/>
        </w:numPr>
        <w:spacing w:after="160" w:line="259" w:lineRule="auto"/>
        <w:rPr>
          <w:rFonts w:ascii="Times New Roman" w:hAnsi="Times New Roman"/>
          <w:sz w:val="24"/>
          <w:szCs w:val="24"/>
        </w:rPr>
      </w:pPr>
      <w:r w:rsidRPr="002827BA">
        <w:rPr>
          <w:rFonts w:ascii="Times New Roman" w:hAnsi="Times New Roman"/>
          <w:sz w:val="24"/>
          <w:szCs w:val="24"/>
        </w:rPr>
        <w:t xml:space="preserve">To Understand and various Learning techniques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concept of ANN </w:t>
      </w:r>
    </w:p>
    <w:p w:rsidR="00075B2F" w:rsidRPr="002827BA" w:rsidRDefault="00075B2F" w:rsidP="00075B2F">
      <w:pPr>
        <w:pStyle w:val="ListParagraph"/>
        <w:autoSpaceDE w:val="0"/>
        <w:autoSpaceDN w:val="0"/>
        <w:adjustRightInd w:val="0"/>
        <w:spacing w:after="0" w:line="240" w:lineRule="auto"/>
        <w:jc w:val="both"/>
        <w:rPr>
          <w:rFonts w:ascii="Times New Roman" w:hAnsi="Times New Roman"/>
          <w:b/>
          <w:bCs/>
          <w:iCs/>
          <w:sz w:val="24"/>
          <w:szCs w:val="24"/>
        </w:rPr>
      </w:pPr>
    </w:p>
    <w:tbl>
      <w:tblPr>
        <w:tblStyle w:val="TableGrid"/>
        <w:tblW w:w="0" w:type="auto"/>
        <w:tblLook w:val="04A0" w:firstRow="1" w:lastRow="0" w:firstColumn="1" w:lastColumn="0" w:noHBand="0" w:noVBand="1"/>
      </w:tblPr>
      <w:tblGrid>
        <w:gridCol w:w="1098"/>
        <w:gridCol w:w="8478"/>
      </w:tblGrid>
      <w:tr w:rsidR="00075B2F" w:rsidRPr="002827BA" w:rsidTr="0026191B">
        <w:trPr>
          <w:trHeight w:val="863"/>
        </w:trPr>
        <w:tc>
          <w:tcPr>
            <w:tcW w:w="1098" w:type="dxa"/>
          </w:tcPr>
          <w:p w:rsidR="00075B2F" w:rsidRPr="002827BA" w:rsidRDefault="00075B2F" w:rsidP="0026191B">
            <w:pPr>
              <w:spacing w:line="360" w:lineRule="auto"/>
              <w:jc w:val="both"/>
              <w:rPr>
                <w:rFonts w:ascii="Times New Roman" w:hAnsi="Times New Roman"/>
                <w:b/>
                <w:bCs/>
                <w:iCs/>
                <w:sz w:val="24"/>
                <w:szCs w:val="24"/>
              </w:rPr>
            </w:pPr>
          </w:p>
          <w:p w:rsidR="00075B2F" w:rsidRPr="002827BA" w:rsidRDefault="00075B2F"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UNIT 1</w:t>
            </w:r>
          </w:p>
        </w:tc>
        <w:tc>
          <w:tcPr>
            <w:tcW w:w="8478" w:type="dxa"/>
          </w:tcPr>
          <w:p w:rsidR="00075B2F" w:rsidRPr="002827BA" w:rsidRDefault="00075B2F" w:rsidP="0026191B">
            <w:pPr>
              <w:jc w:val="both"/>
              <w:rPr>
                <w:rFonts w:ascii="Times New Roman" w:hAnsi="Times New Roman"/>
                <w:sz w:val="24"/>
                <w:szCs w:val="24"/>
              </w:rPr>
            </w:pPr>
            <w:r w:rsidRPr="002827BA">
              <w:rPr>
                <w:rFonts w:ascii="Times New Roman" w:hAnsi="Times New Roman"/>
                <w:b/>
                <w:sz w:val="24"/>
                <w:szCs w:val="24"/>
              </w:rPr>
              <w:t>Introduction</w:t>
            </w:r>
            <w:r w:rsidRPr="002827BA">
              <w:rPr>
                <w:rFonts w:ascii="Times New Roman" w:hAnsi="Times New Roman"/>
                <w:sz w:val="24"/>
                <w:szCs w:val="24"/>
              </w:rPr>
              <w:t>- What is intelligence? Foundations of artificial intelligence (AI), Task of artificial intelligence, Techniques of artificial intelligence, Problem Solving Formulating problems, problem types, states and operators, state space.</w:t>
            </w:r>
          </w:p>
          <w:p w:rsidR="00075B2F" w:rsidRPr="002827BA" w:rsidRDefault="00075B2F" w:rsidP="0026191B">
            <w:pPr>
              <w:jc w:val="both"/>
              <w:rPr>
                <w:rFonts w:ascii="Times New Roman" w:hAnsi="Times New Roman"/>
                <w:sz w:val="24"/>
                <w:szCs w:val="24"/>
              </w:rPr>
            </w:pPr>
            <w:r w:rsidRPr="002827BA">
              <w:rPr>
                <w:rFonts w:ascii="Times New Roman" w:hAnsi="Times New Roman"/>
                <w:sz w:val="24"/>
                <w:szCs w:val="24"/>
              </w:rPr>
              <w:t>Knowledge Representation- Role of Knowledge, Declarative Knowledge, Procedural Knowledge, Knowledge representation Techniques; conceptual graphs; structured representations; frames, scripts; issues in knowledge representation</w:t>
            </w:r>
          </w:p>
          <w:p w:rsidR="00075B2F" w:rsidRPr="002827BA" w:rsidRDefault="00075B2F" w:rsidP="0026191B">
            <w:pPr>
              <w:jc w:val="both"/>
              <w:rPr>
                <w:rFonts w:ascii="Times New Roman" w:hAnsi="Times New Roman"/>
                <w:iCs/>
                <w:sz w:val="24"/>
                <w:szCs w:val="24"/>
              </w:rPr>
            </w:pPr>
          </w:p>
        </w:tc>
      </w:tr>
      <w:tr w:rsidR="00075B2F" w:rsidRPr="002827BA" w:rsidTr="0026191B">
        <w:tc>
          <w:tcPr>
            <w:tcW w:w="1098" w:type="dxa"/>
          </w:tcPr>
          <w:p w:rsidR="00075B2F" w:rsidRPr="002827BA" w:rsidRDefault="00075B2F"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2 </w:t>
            </w:r>
          </w:p>
        </w:tc>
        <w:tc>
          <w:tcPr>
            <w:tcW w:w="8478" w:type="dxa"/>
          </w:tcPr>
          <w:p w:rsidR="00075B2F" w:rsidRPr="002827BA" w:rsidRDefault="00075B2F" w:rsidP="0026191B">
            <w:pPr>
              <w:jc w:val="both"/>
              <w:rPr>
                <w:rFonts w:ascii="Times New Roman" w:hAnsi="Times New Roman"/>
                <w:iCs/>
                <w:sz w:val="24"/>
                <w:szCs w:val="24"/>
              </w:rPr>
            </w:pPr>
            <w:r w:rsidRPr="002827BA">
              <w:rPr>
                <w:rFonts w:ascii="Times New Roman" w:hAnsi="Times New Roman"/>
                <w:b/>
                <w:sz w:val="24"/>
                <w:szCs w:val="24"/>
              </w:rPr>
              <w:t>Uninformed &amp; Informed Search Strategies</w:t>
            </w:r>
            <w:r w:rsidRPr="002827BA">
              <w:rPr>
                <w:rFonts w:ascii="Times New Roman" w:hAnsi="Times New Roman"/>
                <w:sz w:val="24"/>
                <w:szCs w:val="24"/>
              </w:rPr>
              <w:t>- Breath First Search, Depth First Search, Depth Limited Search, Heuristic Functions, Best First Search, Hill Climbing Algorithm, Problems and solutions of Hill Climbing, Iterative Deepening (IDA), A* algorithm, AO* Algorithm</w:t>
            </w:r>
          </w:p>
        </w:tc>
      </w:tr>
      <w:tr w:rsidR="00075B2F" w:rsidRPr="002827BA" w:rsidTr="0026191B">
        <w:tc>
          <w:tcPr>
            <w:tcW w:w="1098" w:type="dxa"/>
          </w:tcPr>
          <w:p w:rsidR="00075B2F" w:rsidRPr="002827BA" w:rsidRDefault="00075B2F"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3 </w:t>
            </w:r>
          </w:p>
        </w:tc>
        <w:tc>
          <w:tcPr>
            <w:tcW w:w="8478" w:type="dxa"/>
          </w:tcPr>
          <w:p w:rsidR="00075B2F" w:rsidRDefault="00075B2F" w:rsidP="0026191B">
            <w:pPr>
              <w:jc w:val="both"/>
              <w:rPr>
                <w:rFonts w:ascii="Times New Roman" w:hAnsi="Times New Roman"/>
                <w:sz w:val="24"/>
                <w:szCs w:val="24"/>
              </w:rPr>
            </w:pPr>
            <w:r w:rsidRPr="002827BA">
              <w:rPr>
                <w:rFonts w:ascii="Times New Roman" w:hAnsi="Times New Roman"/>
                <w:b/>
                <w:sz w:val="24"/>
                <w:szCs w:val="24"/>
              </w:rPr>
              <w:t>Game playing</w:t>
            </w:r>
            <w:r w:rsidRPr="002827BA">
              <w:rPr>
                <w:rFonts w:ascii="Times New Roman" w:hAnsi="Times New Roman"/>
                <w:sz w:val="24"/>
                <w:szCs w:val="24"/>
              </w:rPr>
              <w:t xml:space="preserve">- Introduction, Types of games, Minimax game algorithm, Alpha Beta cut-off </w:t>
            </w:r>
            <w:proofErr w:type="gramStart"/>
            <w:r w:rsidRPr="002827BA">
              <w:rPr>
                <w:rFonts w:ascii="Times New Roman" w:hAnsi="Times New Roman"/>
                <w:sz w:val="24"/>
                <w:szCs w:val="24"/>
              </w:rPr>
              <w:t>procedure ,</w:t>
            </w:r>
            <w:proofErr w:type="gramEnd"/>
            <w:r w:rsidRPr="002827BA">
              <w:rPr>
                <w:rFonts w:ascii="Times New Roman" w:hAnsi="Times New Roman"/>
                <w:sz w:val="24"/>
                <w:szCs w:val="24"/>
              </w:rPr>
              <w:t xml:space="preserve"> Jug problem, Chess problem, Tiles problem</w:t>
            </w:r>
          </w:p>
          <w:p w:rsidR="00075B2F" w:rsidRPr="002827BA" w:rsidRDefault="00075B2F" w:rsidP="0026191B">
            <w:pPr>
              <w:jc w:val="both"/>
              <w:rPr>
                <w:rFonts w:ascii="Times New Roman" w:hAnsi="Times New Roman"/>
                <w:iCs/>
                <w:sz w:val="24"/>
                <w:szCs w:val="24"/>
              </w:rPr>
            </w:pPr>
          </w:p>
        </w:tc>
      </w:tr>
      <w:tr w:rsidR="00075B2F" w:rsidRPr="002827BA" w:rsidTr="0026191B">
        <w:tc>
          <w:tcPr>
            <w:tcW w:w="1098" w:type="dxa"/>
          </w:tcPr>
          <w:p w:rsidR="00075B2F" w:rsidRPr="002827BA" w:rsidRDefault="00075B2F" w:rsidP="0026191B">
            <w:pPr>
              <w:spacing w:line="360" w:lineRule="auto"/>
              <w:jc w:val="both"/>
              <w:rPr>
                <w:rFonts w:ascii="Times New Roman" w:hAnsi="Times New Roman"/>
                <w:b/>
                <w:bCs/>
                <w:iCs/>
                <w:sz w:val="24"/>
                <w:szCs w:val="24"/>
              </w:rPr>
            </w:pPr>
            <w:r w:rsidRPr="002827BA">
              <w:rPr>
                <w:rFonts w:ascii="Times New Roman" w:hAnsi="Times New Roman"/>
                <w:b/>
                <w:bCs/>
                <w:iCs/>
                <w:sz w:val="24"/>
                <w:szCs w:val="24"/>
              </w:rPr>
              <w:t xml:space="preserve">UNIT 4 </w:t>
            </w:r>
          </w:p>
        </w:tc>
        <w:tc>
          <w:tcPr>
            <w:tcW w:w="8478" w:type="dxa"/>
          </w:tcPr>
          <w:p w:rsidR="00075B2F" w:rsidRDefault="00075B2F" w:rsidP="0026191B">
            <w:pPr>
              <w:jc w:val="both"/>
              <w:rPr>
                <w:rFonts w:ascii="Times New Roman" w:hAnsi="Times New Roman"/>
                <w:sz w:val="24"/>
                <w:szCs w:val="24"/>
              </w:rPr>
            </w:pPr>
            <w:r w:rsidRPr="002827BA">
              <w:rPr>
                <w:rFonts w:ascii="Times New Roman" w:hAnsi="Times New Roman"/>
                <w:b/>
                <w:sz w:val="24"/>
                <w:szCs w:val="24"/>
              </w:rPr>
              <w:t>Logics- P</w:t>
            </w:r>
            <w:r w:rsidRPr="002827BA">
              <w:rPr>
                <w:rFonts w:ascii="Times New Roman" w:hAnsi="Times New Roman"/>
                <w:sz w:val="24"/>
                <w:szCs w:val="24"/>
              </w:rPr>
              <w:t xml:space="preserve">ropositional logics, First Order Predicate Logics (FOPL), Syntax of First Order Predicate Logics, Properties of </w:t>
            </w:r>
            <w:proofErr w:type="spellStart"/>
            <w:r w:rsidRPr="002827BA">
              <w:rPr>
                <w:rFonts w:ascii="Times New Roman" w:hAnsi="Times New Roman"/>
                <w:sz w:val="24"/>
                <w:szCs w:val="24"/>
              </w:rPr>
              <w:t>Wff</w:t>
            </w:r>
            <w:proofErr w:type="spellEnd"/>
            <w:r w:rsidRPr="002827BA">
              <w:rPr>
                <w:rFonts w:ascii="Times New Roman" w:hAnsi="Times New Roman"/>
                <w:sz w:val="24"/>
                <w:szCs w:val="24"/>
              </w:rPr>
              <w:t>, Clausal Forms, Conversion to clausal forms</w:t>
            </w:r>
          </w:p>
          <w:p w:rsidR="00075B2F" w:rsidRPr="002827BA" w:rsidRDefault="00075B2F" w:rsidP="0026191B">
            <w:pPr>
              <w:jc w:val="both"/>
              <w:rPr>
                <w:rFonts w:ascii="Times New Roman" w:hAnsi="Times New Roman"/>
                <w:iCs/>
                <w:sz w:val="24"/>
                <w:szCs w:val="24"/>
              </w:rPr>
            </w:pPr>
          </w:p>
        </w:tc>
      </w:tr>
      <w:tr w:rsidR="00075B2F" w:rsidRPr="002827BA" w:rsidTr="0026191B">
        <w:tc>
          <w:tcPr>
            <w:tcW w:w="1098" w:type="dxa"/>
          </w:tcPr>
          <w:p w:rsidR="00075B2F" w:rsidRPr="002827BA" w:rsidRDefault="00075B2F" w:rsidP="0026191B">
            <w:pPr>
              <w:spacing w:line="360" w:lineRule="auto"/>
              <w:jc w:val="both"/>
              <w:rPr>
                <w:rFonts w:ascii="Times New Roman" w:hAnsi="Times New Roman"/>
                <w:b/>
                <w:bCs/>
                <w:iCs/>
                <w:sz w:val="24"/>
                <w:szCs w:val="24"/>
              </w:rPr>
            </w:pPr>
            <w:r w:rsidRPr="002827BA">
              <w:rPr>
                <w:rFonts w:ascii="Times New Roman" w:hAnsi="Times New Roman"/>
                <w:b/>
                <w:bCs/>
                <w:iCs/>
                <w:sz w:val="24"/>
                <w:szCs w:val="24"/>
              </w:rPr>
              <w:t>UNIT 5</w:t>
            </w:r>
          </w:p>
        </w:tc>
        <w:tc>
          <w:tcPr>
            <w:tcW w:w="8478" w:type="dxa"/>
          </w:tcPr>
          <w:p w:rsidR="00075B2F" w:rsidRPr="002827BA" w:rsidRDefault="00075B2F" w:rsidP="0026191B">
            <w:pPr>
              <w:jc w:val="both"/>
              <w:rPr>
                <w:rFonts w:ascii="Times New Roman" w:hAnsi="Times New Roman"/>
                <w:sz w:val="24"/>
                <w:szCs w:val="24"/>
              </w:rPr>
            </w:pPr>
            <w:r w:rsidRPr="002827BA">
              <w:rPr>
                <w:rFonts w:ascii="Times New Roman" w:hAnsi="Times New Roman"/>
                <w:b/>
                <w:sz w:val="24"/>
                <w:szCs w:val="24"/>
              </w:rPr>
              <w:t xml:space="preserve">Learning- </w:t>
            </w:r>
            <w:r w:rsidRPr="002827BA">
              <w:rPr>
                <w:rFonts w:ascii="Times New Roman" w:hAnsi="Times New Roman"/>
                <w:sz w:val="24"/>
                <w:szCs w:val="24"/>
              </w:rPr>
              <w:t xml:space="preserve">Overview of different forms of learning, Supervised base learning, Unsupervised based learning, Introduction to Neural </w:t>
            </w:r>
            <w:proofErr w:type="gramStart"/>
            <w:r w:rsidRPr="002827BA">
              <w:rPr>
                <w:rFonts w:ascii="Times New Roman" w:hAnsi="Times New Roman"/>
                <w:sz w:val="24"/>
                <w:szCs w:val="24"/>
              </w:rPr>
              <w:t>networks:-</w:t>
            </w:r>
            <w:proofErr w:type="gramEnd"/>
            <w:r w:rsidRPr="002827BA">
              <w:rPr>
                <w:rFonts w:ascii="Times New Roman" w:hAnsi="Times New Roman"/>
                <w:sz w:val="24"/>
                <w:szCs w:val="24"/>
              </w:rPr>
              <w:t xml:space="preserve"> basic, comparison of human brain and machine, biological neuron, general neuron model, Basic Architecture of Neural Networks, Single Computational Layer: The Perception, Choice of Activation functions, Number of Output Nodes and Loss Functions, applications and advantages of neural networks. Brief introduction to single layer and multiplayer networks</w:t>
            </w:r>
          </w:p>
          <w:p w:rsidR="00075B2F" w:rsidRPr="002827BA" w:rsidRDefault="00075B2F" w:rsidP="0026191B">
            <w:pPr>
              <w:jc w:val="both"/>
              <w:rPr>
                <w:rFonts w:ascii="Times New Roman" w:hAnsi="Times New Roman"/>
                <w:iCs/>
                <w:sz w:val="24"/>
                <w:szCs w:val="24"/>
              </w:rPr>
            </w:pPr>
          </w:p>
        </w:tc>
      </w:tr>
    </w:tbl>
    <w:p w:rsidR="00075B2F" w:rsidRDefault="00075B2F" w:rsidP="00075B2F">
      <w:pPr>
        <w:spacing w:after="120"/>
        <w:rPr>
          <w:rFonts w:ascii="Times New Roman" w:hAnsi="Times New Roman"/>
          <w:b/>
          <w:sz w:val="24"/>
          <w:szCs w:val="24"/>
        </w:rPr>
      </w:pPr>
    </w:p>
    <w:p w:rsidR="00075B2F" w:rsidRDefault="00075B2F" w:rsidP="00075B2F">
      <w:pPr>
        <w:spacing w:after="120"/>
        <w:rPr>
          <w:rFonts w:ascii="Times New Roman" w:hAnsi="Times New Roman"/>
          <w:b/>
          <w:sz w:val="24"/>
          <w:szCs w:val="24"/>
        </w:rPr>
      </w:pPr>
    </w:p>
    <w:p w:rsidR="00075B2F" w:rsidRPr="002827BA" w:rsidRDefault="00075B2F" w:rsidP="00075B2F">
      <w:pPr>
        <w:spacing w:after="120"/>
        <w:rPr>
          <w:rFonts w:ascii="Times New Roman" w:hAnsi="Times New Roman"/>
          <w:b/>
          <w:sz w:val="24"/>
          <w:szCs w:val="24"/>
        </w:rPr>
      </w:pPr>
    </w:p>
    <w:p w:rsidR="00075B2F" w:rsidRPr="002827BA" w:rsidRDefault="00075B2F" w:rsidP="00075B2F">
      <w:pPr>
        <w:spacing w:after="120"/>
        <w:rPr>
          <w:rFonts w:ascii="Times New Roman" w:hAnsi="Times New Roman"/>
          <w:sz w:val="24"/>
          <w:szCs w:val="24"/>
        </w:rPr>
      </w:pPr>
      <w:r w:rsidRPr="002827BA">
        <w:rPr>
          <w:rFonts w:ascii="Times New Roman" w:hAnsi="Times New Roman"/>
          <w:b/>
          <w:sz w:val="24"/>
          <w:szCs w:val="24"/>
        </w:rPr>
        <w:lastRenderedPageBreak/>
        <w:t>Course Outcomes</w:t>
      </w:r>
      <w:r w:rsidRPr="002827BA">
        <w:rPr>
          <w:rFonts w:ascii="Times New Roman" w:hAnsi="Times New Roman"/>
          <w:sz w:val="24"/>
          <w:szCs w:val="24"/>
        </w:rPr>
        <w:t>: Upon the end of this course, student will be:</w:t>
      </w:r>
    </w:p>
    <w:p w:rsidR="00075B2F" w:rsidRPr="002827BA" w:rsidRDefault="00075B2F" w:rsidP="00075B2F">
      <w:pPr>
        <w:spacing w:after="120"/>
        <w:rPr>
          <w:rFonts w:ascii="Times New Roman" w:hAnsi="Times New Roman"/>
          <w:sz w:val="24"/>
          <w:szCs w:val="24"/>
        </w:rPr>
      </w:pPr>
      <w:r w:rsidRPr="002827BA">
        <w:rPr>
          <w:rFonts w:ascii="Times New Roman" w:hAnsi="Times New Roman"/>
          <w:sz w:val="24"/>
          <w:szCs w:val="24"/>
        </w:rPr>
        <w:t xml:space="preserve">CO1: Familiar with the basic principles of artificial intelligence </w:t>
      </w:r>
    </w:p>
    <w:p w:rsidR="00075B2F" w:rsidRPr="002827BA" w:rsidRDefault="00075B2F" w:rsidP="00075B2F">
      <w:pPr>
        <w:spacing w:after="120"/>
        <w:rPr>
          <w:rFonts w:ascii="Times New Roman" w:hAnsi="Times New Roman"/>
          <w:sz w:val="24"/>
          <w:szCs w:val="24"/>
        </w:rPr>
      </w:pPr>
      <w:r w:rsidRPr="002827BA">
        <w:rPr>
          <w:rFonts w:ascii="Times New Roman" w:hAnsi="Times New Roman"/>
          <w:sz w:val="24"/>
          <w:szCs w:val="24"/>
        </w:rPr>
        <w:t xml:space="preserve">CO2: To implement and </w:t>
      </w:r>
      <w:r w:rsidR="00BE4F2D">
        <w:rPr>
          <w:rFonts w:ascii="Times New Roman" w:hAnsi="Times New Roman"/>
          <w:sz w:val="24"/>
          <w:szCs w:val="24"/>
        </w:rPr>
        <w:t xml:space="preserve">analyse </w:t>
      </w:r>
      <w:r>
        <w:rPr>
          <w:rFonts w:ascii="Times New Roman" w:hAnsi="Times New Roman"/>
          <w:sz w:val="24"/>
          <w:szCs w:val="24"/>
        </w:rPr>
        <w:t>uninformed and i</w:t>
      </w:r>
      <w:r w:rsidRPr="002827BA">
        <w:rPr>
          <w:rFonts w:ascii="Times New Roman" w:hAnsi="Times New Roman"/>
          <w:sz w:val="24"/>
          <w:szCs w:val="24"/>
        </w:rPr>
        <w:t>nformed Search algorithms</w:t>
      </w:r>
    </w:p>
    <w:p w:rsidR="00075B2F" w:rsidRPr="002827BA" w:rsidRDefault="00075B2F" w:rsidP="00075B2F">
      <w:pPr>
        <w:spacing w:after="120"/>
        <w:rPr>
          <w:rFonts w:ascii="Times New Roman" w:hAnsi="Times New Roman"/>
          <w:sz w:val="24"/>
          <w:szCs w:val="24"/>
        </w:rPr>
      </w:pPr>
      <w:r w:rsidRPr="002827BA">
        <w:rPr>
          <w:rFonts w:ascii="Times New Roman" w:hAnsi="Times New Roman"/>
          <w:sz w:val="24"/>
          <w:szCs w:val="24"/>
        </w:rPr>
        <w:t>CO3: Able to represent and apply various logics and structured concepts in knowledge representation</w:t>
      </w:r>
    </w:p>
    <w:p w:rsidR="00075B2F" w:rsidRPr="002827BA" w:rsidRDefault="00075B2F" w:rsidP="00075B2F">
      <w:pPr>
        <w:spacing w:after="120"/>
        <w:rPr>
          <w:rFonts w:ascii="Times New Roman" w:hAnsi="Times New Roman"/>
          <w:sz w:val="24"/>
          <w:szCs w:val="24"/>
        </w:rPr>
      </w:pPr>
      <w:r w:rsidRPr="002827BA">
        <w:rPr>
          <w:rFonts w:ascii="Times New Roman" w:hAnsi="Times New Roman"/>
          <w:sz w:val="24"/>
          <w:szCs w:val="24"/>
        </w:rPr>
        <w:t xml:space="preserve">CO4:  To implement and apply various game playing algorithms to different problems </w:t>
      </w:r>
    </w:p>
    <w:p w:rsidR="00075B2F" w:rsidRPr="002827BA" w:rsidRDefault="00075B2F" w:rsidP="00075B2F">
      <w:pPr>
        <w:spacing w:after="120"/>
        <w:rPr>
          <w:rFonts w:ascii="Times New Roman" w:hAnsi="Times New Roman"/>
          <w:sz w:val="24"/>
          <w:szCs w:val="24"/>
        </w:rPr>
      </w:pPr>
      <w:r w:rsidRPr="002827BA">
        <w:rPr>
          <w:rFonts w:ascii="Times New Roman" w:hAnsi="Times New Roman"/>
          <w:sz w:val="24"/>
          <w:szCs w:val="24"/>
        </w:rPr>
        <w:t xml:space="preserve">CO5: To Understand various Learning techniques and concept of ANN </w:t>
      </w:r>
    </w:p>
    <w:p w:rsidR="00075B2F" w:rsidRPr="002827BA" w:rsidRDefault="00075B2F" w:rsidP="00075B2F">
      <w:pPr>
        <w:spacing w:after="120"/>
        <w:rPr>
          <w:rFonts w:ascii="Times New Roman" w:hAnsi="Times New Roman"/>
          <w:sz w:val="24"/>
          <w:szCs w:val="24"/>
        </w:rPr>
      </w:pPr>
    </w:p>
    <w:p w:rsidR="00075B2F" w:rsidRPr="002827BA" w:rsidRDefault="00075B2F" w:rsidP="00075B2F">
      <w:pPr>
        <w:rPr>
          <w:rFonts w:ascii="Times New Roman" w:hAnsi="Times New Roman"/>
          <w:b/>
          <w:sz w:val="24"/>
          <w:szCs w:val="24"/>
        </w:rPr>
      </w:pPr>
      <w:r w:rsidRPr="002827BA">
        <w:rPr>
          <w:rFonts w:ascii="Times New Roman" w:hAnsi="Times New Roman"/>
          <w:b/>
          <w:sz w:val="24"/>
          <w:szCs w:val="24"/>
        </w:rPr>
        <w:t xml:space="preserve"> COURSE OUTCOMES LEADING TO THE ACHIEVEMENT OF PROGRAM OUTCOMES AND PROGRAM SPECIFIC OUTCOMES:</w:t>
      </w:r>
    </w:p>
    <w:tbl>
      <w:tblPr>
        <w:tblStyle w:val="TableGrid"/>
        <w:tblW w:w="10411" w:type="dxa"/>
        <w:tblInd w:w="-318" w:type="dxa"/>
        <w:tblLayout w:type="fixed"/>
        <w:tblLook w:val="04A0" w:firstRow="1" w:lastRow="0" w:firstColumn="1" w:lastColumn="0" w:noHBand="0" w:noVBand="1"/>
      </w:tblPr>
      <w:tblGrid>
        <w:gridCol w:w="993"/>
        <w:gridCol w:w="567"/>
        <w:gridCol w:w="709"/>
        <w:gridCol w:w="567"/>
        <w:gridCol w:w="567"/>
        <w:gridCol w:w="567"/>
        <w:gridCol w:w="567"/>
        <w:gridCol w:w="567"/>
        <w:gridCol w:w="567"/>
        <w:gridCol w:w="567"/>
        <w:gridCol w:w="567"/>
        <w:gridCol w:w="29"/>
        <w:gridCol w:w="709"/>
        <w:gridCol w:w="708"/>
        <w:gridCol w:w="709"/>
        <w:gridCol w:w="674"/>
        <w:gridCol w:w="777"/>
      </w:tblGrid>
      <w:tr w:rsidR="0059622B" w:rsidRPr="002827BA" w:rsidTr="0059622B">
        <w:tc>
          <w:tcPr>
            <w:tcW w:w="993" w:type="dxa"/>
          </w:tcPr>
          <w:p w:rsidR="0059622B" w:rsidRPr="0059622B" w:rsidRDefault="0059622B" w:rsidP="0026191B">
            <w:pPr>
              <w:autoSpaceDE w:val="0"/>
              <w:autoSpaceDN w:val="0"/>
              <w:adjustRightInd w:val="0"/>
              <w:jc w:val="both"/>
              <w:rPr>
                <w:rFonts w:ascii="Times New Roman" w:hAnsi="Times New Roman"/>
                <w:b/>
                <w:iCs/>
                <w:sz w:val="24"/>
                <w:szCs w:val="24"/>
                <w:lang w:bidi="hi-IN"/>
              </w:rPr>
            </w:pPr>
            <w:r w:rsidRPr="0059622B">
              <w:rPr>
                <w:rFonts w:ascii="Times New Roman" w:hAnsi="Times New Roman"/>
                <w:b/>
                <w:iCs/>
                <w:sz w:val="24"/>
                <w:szCs w:val="24"/>
                <w:lang w:bidi="hi-IN"/>
              </w:rPr>
              <w:t>Course Outcome</w:t>
            </w:r>
          </w:p>
        </w:tc>
        <w:tc>
          <w:tcPr>
            <w:tcW w:w="7258" w:type="dxa"/>
            <w:gridSpan w:val="13"/>
          </w:tcPr>
          <w:p w:rsidR="0059622B" w:rsidRPr="0059622B" w:rsidRDefault="0059622B" w:rsidP="0026191B">
            <w:pPr>
              <w:autoSpaceDE w:val="0"/>
              <w:autoSpaceDN w:val="0"/>
              <w:adjustRightInd w:val="0"/>
              <w:jc w:val="center"/>
              <w:rPr>
                <w:rFonts w:ascii="Times New Roman" w:hAnsi="Times New Roman"/>
                <w:b/>
                <w:iCs/>
                <w:sz w:val="24"/>
                <w:szCs w:val="24"/>
                <w:lang w:bidi="hi-IN"/>
              </w:rPr>
            </w:pPr>
            <w:r w:rsidRPr="0059622B">
              <w:rPr>
                <w:rFonts w:ascii="Times New Roman" w:hAnsi="Times New Roman"/>
                <w:b/>
                <w:iCs/>
                <w:sz w:val="24"/>
                <w:szCs w:val="24"/>
                <w:lang w:bidi="hi-IN"/>
              </w:rPr>
              <w:t>Program Outcome</w:t>
            </w:r>
          </w:p>
        </w:tc>
        <w:tc>
          <w:tcPr>
            <w:tcW w:w="2160" w:type="dxa"/>
            <w:gridSpan w:val="3"/>
          </w:tcPr>
          <w:p w:rsidR="0059622B" w:rsidRPr="0059622B" w:rsidRDefault="0059622B" w:rsidP="0026191B">
            <w:pPr>
              <w:autoSpaceDE w:val="0"/>
              <w:autoSpaceDN w:val="0"/>
              <w:adjustRightInd w:val="0"/>
              <w:jc w:val="center"/>
              <w:rPr>
                <w:rFonts w:ascii="Times New Roman" w:hAnsi="Times New Roman"/>
                <w:b/>
                <w:iCs/>
                <w:sz w:val="24"/>
                <w:szCs w:val="24"/>
                <w:lang w:bidi="hi-IN"/>
              </w:rPr>
            </w:pPr>
            <w:r w:rsidRPr="0059622B">
              <w:rPr>
                <w:rFonts w:ascii="Times New Roman" w:hAnsi="Times New Roman"/>
                <w:b/>
                <w:iCs/>
                <w:sz w:val="24"/>
                <w:szCs w:val="24"/>
                <w:lang w:bidi="hi-IN"/>
              </w:rPr>
              <w:t>Program Specific Outcome</w:t>
            </w: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w:t>
            </w:r>
          </w:p>
        </w:tc>
        <w:tc>
          <w:tcPr>
            <w:tcW w:w="709"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PO2</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PO3</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PO4</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PO5</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PO6</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PO7</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PO8</w:t>
            </w:r>
          </w:p>
        </w:tc>
        <w:tc>
          <w:tcPr>
            <w:tcW w:w="56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PO9</w:t>
            </w:r>
          </w:p>
        </w:tc>
        <w:tc>
          <w:tcPr>
            <w:tcW w:w="596" w:type="dxa"/>
            <w:gridSpan w:val="2"/>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PO10</w:t>
            </w:r>
          </w:p>
        </w:tc>
        <w:tc>
          <w:tcPr>
            <w:tcW w:w="709"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PO11</w:t>
            </w:r>
          </w:p>
        </w:tc>
        <w:tc>
          <w:tcPr>
            <w:tcW w:w="708"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PO12</w:t>
            </w:r>
          </w:p>
        </w:tc>
        <w:tc>
          <w:tcPr>
            <w:tcW w:w="709"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PSO1</w:t>
            </w:r>
          </w:p>
        </w:tc>
        <w:tc>
          <w:tcPr>
            <w:tcW w:w="674"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PSO2</w:t>
            </w:r>
          </w:p>
        </w:tc>
        <w:tc>
          <w:tcPr>
            <w:tcW w:w="777" w:type="dxa"/>
          </w:tcPr>
          <w:p w:rsidR="00075B2F" w:rsidRPr="0059622B" w:rsidRDefault="00075B2F" w:rsidP="0026191B">
            <w:pPr>
              <w:autoSpaceDE w:val="0"/>
              <w:autoSpaceDN w:val="0"/>
              <w:adjustRightInd w:val="0"/>
              <w:jc w:val="both"/>
              <w:rPr>
                <w:rFonts w:ascii="Times New Roman" w:hAnsi="Times New Roman"/>
                <w:sz w:val="16"/>
                <w:szCs w:val="16"/>
                <w:lang w:bidi="hi-IN"/>
              </w:rPr>
            </w:pPr>
            <w:r w:rsidRPr="0059622B">
              <w:rPr>
                <w:rFonts w:ascii="Times New Roman" w:hAnsi="Times New Roman"/>
                <w:sz w:val="16"/>
                <w:szCs w:val="16"/>
                <w:lang w:bidi="hi-IN"/>
              </w:rPr>
              <w:t>PSO3</w:t>
            </w: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738" w:type="dxa"/>
            <w:gridSpan w:val="2"/>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708"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674"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77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674"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77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674"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7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38" w:type="dxa"/>
            <w:gridSpan w:val="2"/>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08"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674"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77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r>
      <w:tr w:rsidR="00075B2F" w:rsidRPr="002827BA" w:rsidTr="0059622B">
        <w:tc>
          <w:tcPr>
            <w:tcW w:w="993"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CO5</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738" w:type="dxa"/>
            <w:gridSpan w:val="2"/>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708"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L</w:t>
            </w:r>
          </w:p>
        </w:tc>
        <w:tc>
          <w:tcPr>
            <w:tcW w:w="674" w:type="dxa"/>
          </w:tcPr>
          <w:p w:rsidR="00075B2F" w:rsidRPr="002827BA" w:rsidRDefault="00075B2F" w:rsidP="0026191B">
            <w:pPr>
              <w:autoSpaceDE w:val="0"/>
              <w:autoSpaceDN w:val="0"/>
              <w:adjustRightInd w:val="0"/>
              <w:jc w:val="both"/>
              <w:rPr>
                <w:rFonts w:ascii="Times New Roman" w:hAnsi="Times New Roman"/>
                <w:sz w:val="24"/>
                <w:szCs w:val="24"/>
                <w:lang w:bidi="hi-IN"/>
              </w:rPr>
            </w:pPr>
          </w:p>
        </w:tc>
        <w:tc>
          <w:tcPr>
            <w:tcW w:w="777" w:type="dxa"/>
          </w:tcPr>
          <w:p w:rsidR="00075B2F" w:rsidRPr="002827BA" w:rsidRDefault="00075B2F" w:rsidP="0026191B">
            <w:pPr>
              <w:autoSpaceDE w:val="0"/>
              <w:autoSpaceDN w:val="0"/>
              <w:adjustRightInd w:val="0"/>
              <w:jc w:val="both"/>
              <w:rPr>
                <w:rFonts w:ascii="Times New Roman" w:hAnsi="Times New Roman"/>
                <w:sz w:val="24"/>
                <w:szCs w:val="24"/>
                <w:lang w:bidi="hi-IN"/>
              </w:rPr>
            </w:pPr>
            <w:r w:rsidRPr="002827BA">
              <w:rPr>
                <w:rFonts w:ascii="Times New Roman" w:hAnsi="Times New Roman"/>
                <w:sz w:val="24"/>
                <w:szCs w:val="24"/>
                <w:lang w:bidi="hi-IN"/>
              </w:rPr>
              <w:t>M</w:t>
            </w:r>
          </w:p>
        </w:tc>
      </w:tr>
    </w:tbl>
    <w:p w:rsidR="00075B2F" w:rsidRPr="002827BA" w:rsidRDefault="00075B2F" w:rsidP="00075B2F">
      <w:pPr>
        <w:rPr>
          <w:rFonts w:ascii="Times New Roman" w:hAnsi="Times New Roman"/>
          <w:sz w:val="24"/>
          <w:szCs w:val="24"/>
        </w:rPr>
      </w:pPr>
    </w:p>
    <w:p w:rsidR="00075B2F" w:rsidRPr="002827BA" w:rsidRDefault="00075B2F" w:rsidP="00075B2F">
      <w:pPr>
        <w:rPr>
          <w:rFonts w:ascii="Times New Roman" w:hAnsi="Times New Roman"/>
          <w:b/>
          <w:sz w:val="24"/>
          <w:szCs w:val="24"/>
        </w:rPr>
      </w:pPr>
      <w:r w:rsidRPr="002827BA">
        <w:rPr>
          <w:rFonts w:ascii="Times New Roman" w:hAnsi="Times New Roman"/>
          <w:b/>
          <w:sz w:val="24"/>
          <w:szCs w:val="24"/>
        </w:rPr>
        <w:t xml:space="preserve">H = Highly Related; M = Medium L = Low </w:t>
      </w:r>
    </w:p>
    <w:p w:rsidR="00075B2F" w:rsidRPr="002827BA" w:rsidRDefault="00075B2F" w:rsidP="00075B2F">
      <w:pPr>
        <w:rPr>
          <w:rFonts w:ascii="Times New Roman" w:hAnsi="Times New Roman"/>
          <w:sz w:val="24"/>
          <w:szCs w:val="24"/>
        </w:rPr>
      </w:pPr>
    </w:p>
    <w:p w:rsidR="00075B2F" w:rsidRPr="002827BA" w:rsidRDefault="00075B2F" w:rsidP="00075B2F">
      <w:pPr>
        <w:rPr>
          <w:rFonts w:ascii="Times New Roman" w:hAnsi="Times New Roman"/>
          <w:b/>
          <w:sz w:val="24"/>
          <w:szCs w:val="24"/>
        </w:rPr>
      </w:pPr>
      <w:r w:rsidRPr="002827BA">
        <w:rPr>
          <w:rFonts w:ascii="Times New Roman" w:hAnsi="Times New Roman"/>
          <w:b/>
          <w:sz w:val="24"/>
          <w:szCs w:val="24"/>
        </w:rPr>
        <w:t xml:space="preserve">Text Books: </w:t>
      </w:r>
    </w:p>
    <w:p w:rsidR="00075B2F" w:rsidRPr="002827BA" w:rsidRDefault="00075B2F" w:rsidP="00075B2F">
      <w:pPr>
        <w:rPr>
          <w:rFonts w:ascii="Times New Roman" w:hAnsi="Times New Roman"/>
          <w:sz w:val="24"/>
          <w:szCs w:val="24"/>
        </w:rPr>
      </w:pPr>
      <w:r w:rsidRPr="002827BA">
        <w:rPr>
          <w:rFonts w:ascii="Times New Roman" w:hAnsi="Times New Roman"/>
          <w:sz w:val="24"/>
          <w:szCs w:val="24"/>
        </w:rPr>
        <w:t xml:space="preserve">1. Stuart Russell and Peter </w:t>
      </w:r>
      <w:proofErr w:type="spellStart"/>
      <w:r w:rsidRPr="002827BA">
        <w:rPr>
          <w:rFonts w:ascii="Times New Roman" w:hAnsi="Times New Roman"/>
          <w:sz w:val="24"/>
          <w:szCs w:val="24"/>
        </w:rPr>
        <w:t>Norvig</w:t>
      </w:r>
      <w:proofErr w:type="spellEnd"/>
      <w:r w:rsidRPr="002827BA">
        <w:rPr>
          <w:rFonts w:ascii="Times New Roman" w:hAnsi="Times New Roman"/>
          <w:sz w:val="24"/>
          <w:szCs w:val="24"/>
        </w:rPr>
        <w:t xml:space="preserve">. Artificial Intelligence – A Modern Approach, Pearson Education Press, 2001. </w:t>
      </w:r>
    </w:p>
    <w:p w:rsidR="00075B2F" w:rsidRPr="002827BA" w:rsidRDefault="00075B2F" w:rsidP="00075B2F">
      <w:pPr>
        <w:rPr>
          <w:rFonts w:ascii="Times New Roman" w:hAnsi="Times New Roman"/>
          <w:sz w:val="24"/>
          <w:szCs w:val="24"/>
        </w:rPr>
      </w:pPr>
      <w:r w:rsidRPr="002827BA">
        <w:rPr>
          <w:rFonts w:ascii="Times New Roman" w:hAnsi="Times New Roman"/>
          <w:sz w:val="24"/>
          <w:szCs w:val="24"/>
        </w:rPr>
        <w:t>2. Kevin Knight, Elaine Rich, B. Nair, Artificial Intelligence, McGraw Hill, 2008.</w:t>
      </w:r>
    </w:p>
    <w:p w:rsidR="00075B2F" w:rsidRPr="002827BA" w:rsidRDefault="00075B2F" w:rsidP="00075B2F">
      <w:pPr>
        <w:rPr>
          <w:rFonts w:ascii="Times New Roman" w:hAnsi="Times New Roman"/>
          <w:sz w:val="24"/>
          <w:szCs w:val="24"/>
        </w:rPr>
      </w:pPr>
      <w:r w:rsidRPr="002827BA">
        <w:rPr>
          <w:rFonts w:ascii="Times New Roman" w:hAnsi="Times New Roman"/>
          <w:sz w:val="24"/>
          <w:szCs w:val="24"/>
        </w:rPr>
        <w:t>3. Tom M. Mitchell, “Machine Learning”, McGraw-Hill Education (INDIAN EDITION), 2013.</w:t>
      </w:r>
    </w:p>
    <w:p w:rsidR="00075B2F" w:rsidRPr="002827BA" w:rsidRDefault="00075B2F" w:rsidP="00075B2F">
      <w:pPr>
        <w:rPr>
          <w:rFonts w:ascii="Times New Roman" w:hAnsi="Times New Roman"/>
          <w:b/>
          <w:sz w:val="24"/>
          <w:szCs w:val="24"/>
        </w:rPr>
      </w:pPr>
      <w:r w:rsidRPr="002827BA">
        <w:rPr>
          <w:rFonts w:ascii="Times New Roman" w:hAnsi="Times New Roman"/>
          <w:b/>
          <w:sz w:val="24"/>
          <w:szCs w:val="24"/>
        </w:rPr>
        <w:t xml:space="preserve">Reference Books: </w:t>
      </w:r>
    </w:p>
    <w:p w:rsidR="00075B2F" w:rsidRPr="002827BA" w:rsidRDefault="00075B2F" w:rsidP="00075B2F">
      <w:pPr>
        <w:rPr>
          <w:rFonts w:ascii="Times New Roman" w:hAnsi="Times New Roman"/>
          <w:sz w:val="24"/>
          <w:szCs w:val="24"/>
        </w:rPr>
      </w:pPr>
      <w:r w:rsidRPr="002827BA">
        <w:rPr>
          <w:rFonts w:ascii="Times New Roman" w:hAnsi="Times New Roman"/>
          <w:sz w:val="24"/>
          <w:szCs w:val="24"/>
        </w:rPr>
        <w:t xml:space="preserve">1. George F. Luger, Artificial Intelligence, Pearson Education, 2001. </w:t>
      </w:r>
    </w:p>
    <w:p w:rsidR="00075B2F" w:rsidRPr="002827BA" w:rsidRDefault="00075B2F" w:rsidP="00075B2F">
      <w:pPr>
        <w:rPr>
          <w:rFonts w:ascii="Times New Roman" w:hAnsi="Times New Roman"/>
          <w:sz w:val="24"/>
          <w:szCs w:val="24"/>
        </w:rPr>
      </w:pPr>
      <w:r w:rsidRPr="002827BA">
        <w:rPr>
          <w:rFonts w:ascii="Times New Roman" w:hAnsi="Times New Roman"/>
          <w:sz w:val="24"/>
          <w:szCs w:val="24"/>
        </w:rPr>
        <w:t>2. Nils J. Nilsson, Artificial Intelligence: A New Synthesis, Morgan Kauffman, 2002.</w:t>
      </w:r>
    </w:p>
    <w:bookmarkEnd w:id="5"/>
    <w:p w:rsidR="00075B2F" w:rsidRPr="002827BA" w:rsidRDefault="00075B2F" w:rsidP="00075B2F">
      <w:pPr>
        <w:autoSpaceDE w:val="0"/>
        <w:autoSpaceDN w:val="0"/>
        <w:adjustRightInd w:val="0"/>
        <w:spacing w:after="0" w:line="240" w:lineRule="auto"/>
        <w:jc w:val="both"/>
        <w:rPr>
          <w:rFonts w:ascii="Times New Roman" w:eastAsia="Calibri" w:hAnsi="Times New Roman"/>
          <w:b/>
          <w:i/>
          <w:iCs/>
          <w:sz w:val="24"/>
          <w:szCs w:val="24"/>
          <w:lang w:bidi="hi-IN"/>
        </w:rPr>
      </w:pPr>
    </w:p>
    <w:p w:rsidR="007A1FBC" w:rsidRDefault="007A1FBC">
      <w:pPr>
        <w:rPr>
          <w:rFonts w:ascii="Times New Roman" w:hAnsi="Times New Roman"/>
          <w:b/>
          <w:bCs/>
          <w:color w:val="000000"/>
          <w:sz w:val="28"/>
          <w:szCs w:val="28"/>
          <w:lang w:val="en-US" w:eastAsia="en-US"/>
        </w:rPr>
      </w:pPr>
      <w:r>
        <w:rPr>
          <w:rFonts w:ascii="Times New Roman" w:hAnsi="Times New Roman"/>
          <w:b/>
          <w:bCs/>
          <w:color w:val="000000"/>
          <w:sz w:val="28"/>
          <w:szCs w:val="28"/>
          <w:lang w:val="en-US" w:eastAsia="en-US"/>
        </w:rPr>
        <w:br w:type="page"/>
      </w:r>
    </w:p>
    <w:p w:rsidR="0059622B" w:rsidRDefault="0059622B" w:rsidP="00075B2F">
      <w:pPr>
        <w:spacing w:after="0" w:line="240" w:lineRule="auto"/>
        <w:rPr>
          <w:rFonts w:ascii="Times New Roman" w:hAnsi="Times New Roman"/>
          <w:b/>
          <w:bCs/>
          <w:color w:val="000000"/>
          <w:sz w:val="28"/>
          <w:szCs w:val="28"/>
          <w:lang w:val="en-US" w:eastAsia="en-US"/>
        </w:rPr>
      </w:pPr>
    </w:p>
    <w:p w:rsidR="00075B2F" w:rsidRPr="002F5C70" w:rsidRDefault="00075B2F" w:rsidP="00075B2F">
      <w:pPr>
        <w:spacing w:after="0" w:line="240" w:lineRule="auto"/>
        <w:rPr>
          <w:rFonts w:ascii="Times New Roman" w:hAnsi="Times New Roman"/>
          <w:b/>
          <w:bCs/>
          <w:color w:val="000000"/>
          <w:sz w:val="28"/>
          <w:szCs w:val="28"/>
          <w:lang w:val="en-US" w:eastAsia="en-US"/>
        </w:rPr>
      </w:pPr>
      <w:r w:rsidRPr="002F5C70">
        <w:rPr>
          <w:rFonts w:ascii="Times New Roman" w:hAnsi="Times New Roman"/>
          <w:b/>
          <w:bCs/>
          <w:color w:val="000000"/>
          <w:sz w:val="28"/>
          <w:szCs w:val="28"/>
          <w:lang w:val="en-US" w:eastAsia="en-US"/>
        </w:rPr>
        <w:t>AI &amp;ML</w:t>
      </w:r>
    </w:p>
    <w:p w:rsidR="00075B2F" w:rsidRPr="002F5C70" w:rsidRDefault="00075B2F" w:rsidP="00075B2F">
      <w:pPr>
        <w:spacing w:after="0" w:line="240" w:lineRule="auto"/>
        <w:rPr>
          <w:rFonts w:ascii="Times New Roman" w:hAnsi="Times New Roman"/>
          <w:b/>
          <w:bCs/>
          <w:color w:val="000000"/>
          <w:sz w:val="28"/>
          <w:szCs w:val="28"/>
          <w:lang w:val="en-US" w:eastAsia="en-US"/>
        </w:rPr>
      </w:pPr>
      <w:r w:rsidRPr="002F5C70">
        <w:rPr>
          <w:rFonts w:ascii="Times New Roman" w:hAnsi="Times New Roman"/>
          <w:b/>
          <w:bCs/>
          <w:color w:val="000000"/>
          <w:sz w:val="28"/>
          <w:szCs w:val="28"/>
          <w:lang w:val="en-US" w:eastAsia="en-US"/>
        </w:rPr>
        <w:t xml:space="preserve">Department Elective </w:t>
      </w:r>
      <w:r w:rsidR="00DC3F22">
        <w:rPr>
          <w:rFonts w:ascii="Times New Roman" w:hAnsi="Times New Roman"/>
          <w:b/>
          <w:bCs/>
          <w:color w:val="000000"/>
          <w:sz w:val="28"/>
          <w:szCs w:val="28"/>
          <w:lang w:val="en-US" w:eastAsia="en-US"/>
        </w:rPr>
        <w:t>2</w:t>
      </w:r>
    </w:p>
    <w:p w:rsidR="00075B2F" w:rsidRPr="002827BA" w:rsidRDefault="00075B2F" w:rsidP="00075B2F">
      <w:pPr>
        <w:spacing w:after="0" w:line="240" w:lineRule="auto"/>
        <w:rPr>
          <w:rFonts w:ascii="Times New Roman" w:hAnsi="Times New Roman"/>
          <w:b/>
          <w:bCs/>
          <w:color w:val="000000"/>
          <w:sz w:val="24"/>
          <w:szCs w:val="24"/>
          <w:lang w:val="en-US" w:eastAsia="en-US"/>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075B2F" w:rsidRPr="002827BA" w:rsidTr="0026191B">
        <w:trPr>
          <w:trHeight w:val="307"/>
        </w:trPr>
        <w:tc>
          <w:tcPr>
            <w:tcW w:w="1952" w:type="dxa"/>
            <w:shd w:val="clear" w:color="auto" w:fill="auto"/>
            <w:hideMark/>
          </w:tcPr>
          <w:p w:rsidR="00075B2F" w:rsidRPr="002827BA" w:rsidRDefault="00075B2F" w:rsidP="0026191B">
            <w:pPr>
              <w:spacing w:after="0" w:line="240" w:lineRule="auto"/>
              <w:rPr>
                <w:rFonts w:ascii="Times New Roman" w:hAnsi="Times New Roman"/>
                <w:b/>
                <w:color w:val="000000"/>
                <w:sz w:val="24"/>
                <w:szCs w:val="24"/>
                <w:lang w:bidi="hi-IN"/>
              </w:rPr>
            </w:pPr>
            <w:r w:rsidRPr="002827BA">
              <w:rPr>
                <w:rFonts w:ascii="Times New Roman" w:hAnsi="Times New Roman"/>
                <w:b/>
                <w:color w:val="000000"/>
                <w:sz w:val="24"/>
                <w:szCs w:val="24"/>
                <w:lang w:bidi="hi-IN"/>
              </w:rPr>
              <w:t>BCO086B</w:t>
            </w:r>
          </w:p>
        </w:tc>
        <w:tc>
          <w:tcPr>
            <w:tcW w:w="6165" w:type="dxa"/>
            <w:shd w:val="clear" w:color="auto" w:fill="auto"/>
            <w:hideMark/>
          </w:tcPr>
          <w:p w:rsidR="00075B2F" w:rsidRPr="002827BA" w:rsidRDefault="00075B2F" w:rsidP="0026191B">
            <w:pPr>
              <w:tabs>
                <w:tab w:val="left" w:pos="1797"/>
                <w:tab w:val="center" w:pos="2974"/>
              </w:tabs>
              <w:spacing w:after="0" w:line="240" w:lineRule="auto"/>
              <w:rPr>
                <w:rFonts w:ascii="Times New Roman" w:hAnsi="Times New Roman"/>
                <w:b/>
                <w:color w:val="000000"/>
                <w:sz w:val="24"/>
                <w:szCs w:val="24"/>
                <w:lang w:bidi="hi-IN"/>
              </w:rPr>
            </w:pPr>
            <w:r w:rsidRPr="002827BA">
              <w:rPr>
                <w:rFonts w:ascii="Times New Roman" w:hAnsi="Times New Roman"/>
                <w:b/>
                <w:bCs/>
                <w:color w:val="000000" w:themeColor="text1"/>
                <w:sz w:val="24"/>
                <w:szCs w:val="24"/>
              </w:rPr>
              <w:tab/>
            </w:r>
            <w:r w:rsidRPr="002827BA">
              <w:rPr>
                <w:rFonts w:ascii="Times New Roman" w:hAnsi="Times New Roman"/>
                <w:b/>
                <w:bCs/>
                <w:color w:val="000000" w:themeColor="text1"/>
                <w:sz w:val="24"/>
                <w:szCs w:val="24"/>
              </w:rPr>
              <w:tab/>
            </w:r>
            <w:r w:rsidRPr="002827BA">
              <w:rPr>
                <w:rFonts w:ascii="Times New Roman" w:hAnsi="Times New Roman"/>
                <w:b/>
                <w:color w:val="000000" w:themeColor="text1"/>
                <w:sz w:val="24"/>
                <w:szCs w:val="24"/>
              </w:rPr>
              <w:t>MACHINE LEARNING</w:t>
            </w:r>
          </w:p>
        </w:tc>
        <w:tc>
          <w:tcPr>
            <w:tcW w:w="1247"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3</w:t>
            </w:r>
            <w:r w:rsidRPr="002827BA">
              <w:rPr>
                <w:rFonts w:ascii="Times New Roman" w:hAnsi="Times New Roman"/>
                <w:b/>
                <w:color w:val="000000"/>
                <w:sz w:val="24"/>
                <w:szCs w:val="24"/>
                <w:lang w:bidi="hi-IN"/>
              </w:rPr>
              <w:t>-0-</w:t>
            </w:r>
            <w:r>
              <w:rPr>
                <w:rFonts w:ascii="Times New Roman" w:hAnsi="Times New Roman"/>
                <w:b/>
                <w:color w:val="000000"/>
                <w:sz w:val="24"/>
                <w:szCs w:val="24"/>
                <w:lang w:bidi="hi-IN"/>
              </w:rPr>
              <w:t>1</w:t>
            </w:r>
            <w:r w:rsidRPr="002827BA">
              <w:rPr>
                <w:rFonts w:ascii="Times New Roman" w:hAnsi="Times New Roman"/>
                <w:b/>
                <w:color w:val="000000"/>
                <w:sz w:val="24"/>
                <w:szCs w:val="24"/>
                <w:lang w:bidi="hi-IN"/>
              </w:rPr>
              <w:t xml:space="preserve"> [4]</w:t>
            </w:r>
          </w:p>
        </w:tc>
      </w:tr>
    </w:tbl>
    <w:p w:rsidR="00075B2F" w:rsidRPr="002827BA" w:rsidRDefault="00075B2F" w:rsidP="00075B2F">
      <w:pPr>
        <w:spacing w:before="100" w:beforeAutospacing="1" w:after="100" w:afterAutospacing="1" w:line="240" w:lineRule="auto"/>
        <w:rPr>
          <w:rFonts w:ascii="Times New Roman" w:hAnsi="Times New Roman"/>
          <w:color w:val="000000"/>
          <w:sz w:val="24"/>
          <w:szCs w:val="24"/>
        </w:rPr>
      </w:pPr>
      <w:r w:rsidRPr="002827BA">
        <w:rPr>
          <w:rFonts w:ascii="Times New Roman" w:hAnsi="Times New Roman"/>
          <w:b/>
          <w:bCs/>
          <w:color w:val="000000"/>
          <w:sz w:val="24"/>
          <w:szCs w:val="24"/>
        </w:rPr>
        <w:t>Course Objectives</w:t>
      </w:r>
    </w:p>
    <w:p w:rsidR="00075B2F" w:rsidRPr="002827BA" w:rsidRDefault="00075B2F">
      <w:pPr>
        <w:pStyle w:val="ListParagraph"/>
        <w:numPr>
          <w:ilvl w:val="0"/>
          <w:numId w:val="25"/>
        </w:numPr>
        <w:spacing w:after="0" w:line="240" w:lineRule="auto"/>
        <w:rPr>
          <w:rFonts w:ascii="Times New Roman" w:hAnsi="Times New Roman"/>
          <w:sz w:val="24"/>
          <w:szCs w:val="24"/>
        </w:rPr>
      </w:pPr>
      <w:r w:rsidRPr="002827BA">
        <w:rPr>
          <w:rFonts w:ascii="Times New Roman" w:hAnsi="Times New Roman"/>
          <w:sz w:val="24"/>
          <w:szCs w:val="24"/>
        </w:rPr>
        <w:t xml:space="preserve">To understand the basic concepts of learning and decision trees. </w:t>
      </w:r>
    </w:p>
    <w:p w:rsidR="00075B2F" w:rsidRPr="002827BA" w:rsidRDefault="00075B2F">
      <w:pPr>
        <w:pStyle w:val="ListParagraph"/>
        <w:numPr>
          <w:ilvl w:val="0"/>
          <w:numId w:val="25"/>
        </w:numPr>
        <w:spacing w:after="0" w:line="240" w:lineRule="auto"/>
        <w:rPr>
          <w:rFonts w:ascii="Times New Roman" w:hAnsi="Times New Roman"/>
          <w:sz w:val="24"/>
          <w:szCs w:val="24"/>
        </w:rPr>
      </w:pPr>
      <w:r w:rsidRPr="002827BA">
        <w:rPr>
          <w:rFonts w:ascii="Times New Roman" w:hAnsi="Times New Roman"/>
          <w:sz w:val="24"/>
          <w:szCs w:val="24"/>
        </w:rPr>
        <w:t xml:space="preserve">To understand the neural networks and genetic algorithms </w:t>
      </w:r>
    </w:p>
    <w:p w:rsidR="00075B2F" w:rsidRPr="002827BA" w:rsidRDefault="00075B2F">
      <w:pPr>
        <w:pStyle w:val="ListParagraph"/>
        <w:numPr>
          <w:ilvl w:val="0"/>
          <w:numId w:val="25"/>
        </w:numPr>
        <w:spacing w:after="0" w:line="240" w:lineRule="auto"/>
        <w:rPr>
          <w:rFonts w:ascii="Times New Roman" w:hAnsi="Times New Roman"/>
          <w:sz w:val="24"/>
          <w:szCs w:val="24"/>
        </w:rPr>
      </w:pPr>
      <w:r w:rsidRPr="002827BA">
        <w:rPr>
          <w:rFonts w:ascii="Times New Roman" w:hAnsi="Times New Roman"/>
          <w:sz w:val="24"/>
          <w:szCs w:val="24"/>
        </w:rPr>
        <w:t>To understand the Bayesian techniques</w:t>
      </w:r>
    </w:p>
    <w:p w:rsidR="00075B2F" w:rsidRPr="002827BA" w:rsidRDefault="00075B2F">
      <w:pPr>
        <w:pStyle w:val="ListParagraph"/>
        <w:numPr>
          <w:ilvl w:val="0"/>
          <w:numId w:val="25"/>
        </w:numPr>
        <w:spacing w:after="0" w:line="240" w:lineRule="auto"/>
        <w:rPr>
          <w:rFonts w:ascii="Times New Roman" w:hAnsi="Times New Roman"/>
          <w:sz w:val="24"/>
          <w:szCs w:val="24"/>
        </w:rPr>
      </w:pPr>
      <w:r w:rsidRPr="002827BA">
        <w:rPr>
          <w:rFonts w:ascii="Times New Roman" w:hAnsi="Times New Roman"/>
          <w:sz w:val="24"/>
          <w:szCs w:val="24"/>
        </w:rPr>
        <w:t xml:space="preserve">To understand the instant based learning </w:t>
      </w:r>
    </w:p>
    <w:p w:rsidR="00075B2F" w:rsidRPr="002827BA" w:rsidRDefault="00075B2F">
      <w:pPr>
        <w:pStyle w:val="ListParagraph"/>
        <w:numPr>
          <w:ilvl w:val="0"/>
          <w:numId w:val="25"/>
        </w:numPr>
        <w:spacing w:after="0" w:line="240" w:lineRule="auto"/>
        <w:rPr>
          <w:rFonts w:ascii="Times New Roman" w:hAnsi="Times New Roman"/>
          <w:sz w:val="24"/>
          <w:szCs w:val="24"/>
        </w:rPr>
      </w:pPr>
      <w:r w:rsidRPr="002827BA">
        <w:rPr>
          <w:rFonts w:ascii="Times New Roman" w:hAnsi="Times New Roman"/>
          <w:sz w:val="24"/>
          <w:szCs w:val="24"/>
        </w:rPr>
        <w:t>To understand the analytical learning and reinforced learning</w:t>
      </w:r>
    </w:p>
    <w:p w:rsidR="00075B2F" w:rsidRPr="002827BA" w:rsidRDefault="00075B2F" w:rsidP="00075B2F">
      <w:pPr>
        <w:pStyle w:val="ListParagraph"/>
        <w:spacing w:after="0" w:line="240" w:lineRule="auto"/>
        <w:rPr>
          <w:rFonts w:ascii="Times New Roman" w:hAnsi="Times New Roman"/>
          <w:sz w:val="24"/>
          <w:szCs w:val="24"/>
        </w:rPr>
      </w:pPr>
    </w:p>
    <w:tbl>
      <w:tblPr>
        <w:tblStyle w:val="TableGrid"/>
        <w:tblW w:w="9576" w:type="dxa"/>
        <w:tblLook w:val="04A0" w:firstRow="1" w:lastRow="0" w:firstColumn="1" w:lastColumn="0" w:noHBand="0" w:noVBand="1"/>
      </w:tblPr>
      <w:tblGrid>
        <w:gridCol w:w="1278"/>
        <w:gridCol w:w="8298"/>
      </w:tblGrid>
      <w:tr w:rsidR="00075B2F" w:rsidRPr="002827BA" w:rsidTr="0026191B">
        <w:tc>
          <w:tcPr>
            <w:tcW w:w="1278" w:type="dxa"/>
            <w:vAlign w:val="center"/>
          </w:tcPr>
          <w:p w:rsidR="00075B2F" w:rsidRPr="002827BA" w:rsidRDefault="00075B2F" w:rsidP="0026191B">
            <w:pPr>
              <w:jc w:val="center"/>
              <w:rPr>
                <w:rFonts w:ascii="Times New Roman" w:hAnsi="Times New Roman"/>
                <w:sz w:val="24"/>
                <w:szCs w:val="24"/>
                <w:lang w:val="en-US"/>
              </w:rPr>
            </w:pPr>
            <w:r w:rsidRPr="002827BA">
              <w:rPr>
                <w:rFonts w:ascii="Times New Roman" w:hAnsi="Times New Roman"/>
                <w:b/>
                <w:bCs/>
                <w:color w:val="000000"/>
                <w:sz w:val="24"/>
                <w:szCs w:val="24"/>
                <w:lang w:val="en-US"/>
              </w:rPr>
              <w:t>UNIT 1</w:t>
            </w:r>
          </w:p>
        </w:tc>
        <w:tc>
          <w:tcPr>
            <w:tcW w:w="8298" w:type="dxa"/>
          </w:tcPr>
          <w:p w:rsidR="00075B2F" w:rsidRDefault="00075B2F" w:rsidP="0026191B">
            <w:pPr>
              <w:jc w:val="both"/>
              <w:rPr>
                <w:rFonts w:ascii="Times New Roman" w:hAnsi="Times New Roman"/>
                <w:sz w:val="24"/>
                <w:szCs w:val="24"/>
              </w:rPr>
            </w:pPr>
            <w:r w:rsidRPr="002827BA">
              <w:rPr>
                <w:rFonts w:ascii="Times New Roman" w:hAnsi="Times New Roman"/>
                <w:sz w:val="24"/>
                <w:szCs w:val="24"/>
              </w:rPr>
              <w:t xml:space="preserve">INTRODUCTION, CONCEPT LEARNING AND SUPERVISED LEARNING ALGORITHMS: Introduction, Types of learning, Learning Problems – Designing Learning systems, Perspectives and Issues – Concept Learning – Version Spaces and Candidate Elimination </w:t>
            </w:r>
            <w:proofErr w:type="gramStart"/>
            <w:r w:rsidRPr="002827BA">
              <w:rPr>
                <w:rFonts w:ascii="Times New Roman" w:hAnsi="Times New Roman"/>
                <w:sz w:val="24"/>
                <w:szCs w:val="24"/>
              </w:rPr>
              <w:t>Algorithm ,</w:t>
            </w:r>
            <w:proofErr w:type="gramEnd"/>
            <w:r w:rsidRPr="002827BA">
              <w:rPr>
                <w:rFonts w:ascii="Times New Roman" w:hAnsi="Times New Roman"/>
                <w:sz w:val="24"/>
                <w:szCs w:val="24"/>
              </w:rPr>
              <w:t xml:space="preserve"> Linear Regression Model, Naïve Bayes Classifier, Decision Tree, K Nearest </w:t>
            </w:r>
            <w:proofErr w:type="spellStart"/>
            <w:r w:rsidRPr="002827BA">
              <w:rPr>
                <w:rFonts w:ascii="Times New Roman" w:hAnsi="Times New Roman"/>
                <w:sz w:val="24"/>
                <w:szCs w:val="24"/>
              </w:rPr>
              <w:t>Neighbor</w:t>
            </w:r>
            <w:proofErr w:type="spellEnd"/>
            <w:r w:rsidRPr="002827BA">
              <w:rPr>
                <w:rFonts w:ascii="Times New Roman" w:hAnsi="Times New Roman"/>
                <w:sz w:val="24"/>
                <w:szCs w:val="24"/>
              </w:rPr>
              <w:t>, Logistic Regression, Support Vector Machine, Random Forest Algorithm.</w:t>
            </w:r>
          </w:p>
          <w:p w:rsidR="00075B2F" w:rsidRPr="002827BA" w:rsidRDefault="00075B2F" w:rsidP="0026191B">
            <w:pPr>
              <w:jc w:val="both"/>
              <w:rPr>
                <w:rFonts w:ascii="Times New Roman" w:hAnsi="Times New Roman"/>
                <w:sz w:val="24"/>
                <w:szCs w:val="24"/>
                <w:lang w:val="en-US"/>
              </w:rPr>
            </w:pPr>
          </w:p>
        </w:tc>
      </w:tr>
      <w:tr w:rsidR="00075B2F" w:rsidRPr="002827BA" w:rsidTr="0026191B">
        <w:tc>
          <w:tcPr>
            <w:tcW w:w="1278" w:type="dxa"/>
            <w:vAlign w:val="center"/>
          </w:tcPr>
          <w:p w:rsidR="00075B2F" w:rsidRPr="002827BA" w:rsidRDefault="00075B2F" w:rsidP="0026191B">
            <w:pPr>
              <w:jc w:val="center"/>
              <w:rPr>
                <w:rFonts w:ascii="Times New Roman" w:hAnsi="Times New Roman"/>
                <w:sz w:val="24"/>
                <w:szCs w:val="24"/>
                <w:lang w:val="en-US"/>
              </w:rPr>
            </w:pPr>
            <w:r w:rsidRPr="002827BA">
              <w:rPr>
                <w:rFonts w:ascii="Times New Roman" w:hAnsi="Times New Roman"/>
                <w:b/>
                <w:bCs/>
                <w:color w:val="000000"/>
                <w:sz w:val="24"/>
                <w:szCs w:val="24"/>
                <w:lang w:val="en-US"/>
              </w:rPr>
              <w:t>UNIT 2</w:t>
            </w:r>
          </w:p>
        </w:tc>
        <w:tc>
          <w:tcPr>
            <w:tcW w:w="8298" w:type="dxa"/>
          </w:tcPr>
          <w:p w:rsidR="00075B2F" w:rsidRDefault="00075B2F" w:rsidP="0026191B">
            <w:pPr>
              <w:jc w:val="both"/>
              <w:rPr>
                <w:rFonts w:ascii="Times New Roman" w:hAnsi="Times New Roman"/>
                <w:sz w:val="24"/>
                <w:szCs w:val="24"/>
                <w:lang w:val="en-US"/>
              </w:rPr>
            </w:pPr>
            <w:r w:rsidRPr="002827BA">
              <w:rPr>
                <w:rFonts w:ascii="Times New Roman" w:hAnsi="Times New Roman"/>
                <w:sz w:val="24"/>
                <w:szCs w:val="24"/>
                <w:lang w:val="en-US"/>
              </w:rPr>
              <w:t xml:space="preserve">UNSUPERVISED LEARNING ALGORITHM: Clustering- K-means Clustering, Hierarchical Clustering, Probabilistic Clustering, </w:t>
            </w:r>
            <w:proofErr w:type="spellStart"/>
            <w:r w:rsidRPr="002827BA">
              <w:rPr>
                <w:rFonts w:ascii="Times New Roman" w:hAnsi="Times New Roman"/>
                <w:sz w:val="24"/>
                <w:szCs w:val="24"/>
                <w:lang w:val="en-US"/>
              </w:rPr>
              <w:t>Apriori</w:t>
            </w:r>
            <w:proofErr w:type="spellEnd"/>
            <w:r w:rsidRPr="002827BA">
              <w:rPr>
                <w:rFonts w:ascii="Times New Roman" w:hAnsi="Times New Roman"/>
                <w:sz w:val="24"/>
                <w:szCs w:val="24"/>
                <w:lang w:val="en-US"/>
              </w:rPr>
              <w:t xml:space="preserve"> Algorithm, Association Rule Mining, Gaussian Mixture Model, Expectation Maximization. ENSEMBLE LEARNING-Bagging, Boosting and Stacking</w:t>
            </w:r>
          </w:p>
          <w:p w:rsidR="00075B2F" w:rsidRPr="002827BA" w:rsidRDefault="00075B2F" w:rsidP="0026191B">
            <w:pPr>
              <w:jc w:val="both"/>
              <w:rPr>
                <w:rFonts w:ascii="Times New Roman" w:hAnsi="Times New Roman"/>
                <w:sz w:val="24"/>
                <w:szCs w:val="24"/>
                <w:lang w:val="en-US"/>
              </w:rPr>
            </w:pPr>
          </w:p>
        </w:tc>
      </w:tr>
      <w:tr w:rsidR="00075B2F" w:rsidRPr="002827BA" w:rsidTr="0026191B">
        <w:tc>
          <w:tcPr>
            <w:tcW w:w="1278" w:type="dxa"/>
            <w:vAlign w:val="center"/>
          </w:tcPr>
          <w:p w:rsidR="00075B2F" w:rsidRPr="002827BA" w:rsidRDefault="00075B2F" w:rsidP="0026191B">
            <w:pPr>
              <w:jc w:val="center"/>
              <w:rPr>
                <w:rFonts w:ascii="Times New Roman" w:hAnsi="Times New Roman"/>
                <w:sz w:val="24"/>
                <w:szCs w:val="24"/>
                <w:lang w:val="en-US"/>
              </w:rPr>
            </w:pPr>
            <w:r w:rsidRPr="002827BA">
              <w:rPr>
                <w:rFonts w:ascii="Times New Roman" w:hAnsi="Times New Roman"/>
                <w:b/>
                <w:bCs/>
                <w:color w:val="000000"/>
                <w:sz w:val="24"/>
                <w:szCs w:val="24"/>
                <w:lang w:val="en-US"/>
              </w:rPr>
              <w:t>UNIT 3</w:t>
            </w:r>
          </w:p>
        </w:tc>
        <w:tc>
          <w:tcPr>
            <w:tcW w:w="8298" w:type="dxa"/>
          </w:tcPr>
          <w:p w:rsidR="00075B2F" w:rsidRDefault="00075B2F" w:rsidP="0026191B">
            <w:pPr>
              <w:jc w:val="both"/>
              <w:rPr>
                <w:rFonts w:ascii="Times New Roman" w:hAnsi="Times New Roman"/>
                <w:sz w:val="24"/>
                <w:szCs w:val="24"/>
                <w:lang w:val="en-US"/>
              </w:rPr>
            </w:pPr>
            <w:r w:rsidRPr="002827BA">
              <w:rPr>
                <w:rFonts w:ascii="Times New Roman" w:hAnsi="Times New Roman"/>
                <w:sz w:val="24"/>
                <w:szCs w:val="24"/>
                <w:lang w:val="en-US"/>
              </w:rPr>
              <w:t>REGULARIZATION- Overfitting, Underfitting, Bias-Variance trade off, Cost Function, Regularized Linear Regression and Regularized Logistic Regression, Model Selection and train/Validation/Test Sets, VC Dimension. STATISTICAL LEARNING- Feature Extraction, Principal Component Analysis, Singular Value Decomposition, Feature Selection and subset selection.</w:t>
            </w:r>
          </w:p>
          <w:p w:rsidR="00075B2F" w:rsidRPr="002827BA" w:rsidRDefault="00075B2F" w:rsidP="0026191B">
            <w:pPr>
              <w:jc w:val="both"/>
              <w:rPr>
                <w:rFonts w:ascii="Times New Roman" w:hAnsi="Times New Roman"/>
                <w:sz w:val="24"/>
                <w:szCs w:val="24"/>
                <w:lang w:val="en-US"/>
              </w:rPr>
            </w:pPr>
          </w:p>
        </w:tc>
      </w:tr>
      <w:tr w:rsidR="00075B2F" w:rsidRPr="002827BA" w:rsidTr="0026191B">
        <w:tc>
          <w:tcPr>
            <w:tcW w:w="1278" w:type="dxa"/>
            <w:vAlign w:val="center"/>
          </w:tcPr>
          <w:p w:rsidR="00075B2F" w:rsidRPr="002827BA" w:rsidRDefault="00075B2F" w:rsidP="0026191B">
            <w:pPr>
              <w:jc w:val="center"/>
              <w:rPr>
                <w:rFonts w:ascii="Times New Roman" w:hAnsi="Times New Roman"/>
                <w:sz w:val="24"/>
                <w:szCs w:val="24"/>
                <w:lang w:val="en-US"/>
              </w:rPr>
            </w:pPr>
            <w:r w:rsidRPr="002827BA">
              <w:rPr>
                <w:rFonts w:ascii="Times New Roman" w:hAnsi="Times New Roman"/>
                <w:b/>
                <w:bCs/>
                <w:color w:val="000000"/>
                <w:sz w:val="24"/>
                <w:szCs w:val="24"/>
                <w:lang w:val="en-US"/>
              </w:rPr>
              <w:t>UNIT 4</w:t>
            </w:r>
          </w:p>
        </w:tc>
        <w:tc>
          <w:tcPr>
            <w:tcW w:w="8298" w:type="dxa"/>
          </w:tcPr>
          <w:p w:rsidR="00075B2F" w:rsidRDefault="00075B2F" w:rsidP="0026191B">
            <w:pPr>
              <w:jc w:val="both"/>
              <w:rPr>
                <w:rFonts w:ascii="Times New Roman" w:hAnsi="Times New Roman"/>
                <w:sz w:val="24"/>
                <w:szCs w:val="24"/>
              </w:rPr>
            </w:pPr>
            <w:r w:rsidRPr="002827BA">
              <w:rPr>
                <w:rFonts w:ascii="Times New Roman" w:hAnsi="Times New Roman"/>
                <w:sz w:val="24"/>
                <w:szCs w:val="24"/>
              </w:rPr>
              <w:t>NEURAL NETWORKS AND GENETIC ALGORITHMS Neural Network Representation – Problems – Perceptron – Multilayer Networks and Back Propagation Algorithms – Gradient Descent.</w:t>
            </w:r>
          </w:p>
          <w:p w:rsidR="00075B2F" w:rsidRPr="002827BA" w:rsidRDefault="00075B2F" w:rsidP="0026191B">
            <w:pPr>
              <w:jc w:val="both"/>
              <w:rPr>
                <w:rFonts w:ascii="Times New Roman" w:hAnsi="Times New Roman"/>
                <w:sz w:val="24"/>
                <w:szCs w:val="24"/>
                <w:lang w:val="en-US"/>
              </w:rPr>
            </w:pPr>
          </w:p>
        </w:tc>
      </w:tr>
      <w:tr w:rsidR="00075B2F" w:rsidRPr="002827BA" w:rsidTr="0026191B">
        <w:tc>
          <w:tcPr>
            <w:tcW w:w="1278" w:type="dxa"/>
            <w:vAlign w:val="center"/>
          </w:tcPr>
          <w:p w:rsidR="00075B2F" w:rsidRPr="002827BA" w:rsidRDefault="00075B2F" w:rsidP="0026191B">
            <w:pPr>
              <w:jc w:val="center"/>
              <w:rPr>
                <w:rFonts w:ascii="Times New Roman" w:hAnsi="Times New Roman"/>
                <w:sz w:val="24"/>
                <w:szCs w:val="24"/>
                <w:lang w:val="en-US"/>
              </w:rPr>
            </w:pPr>
            <w:r w:rsidRPr="002827BA">
              <w:rPr>
                <w:rFonts w:ascii="Times New Roman" w:hAnsi="Times New Roman"/>
                <w:b/>
                <w:bCs/>
                <w:color w:val="000000"/>
                <w:sz w:val="24"/>
                <w:szCs w:val="24"/>
                <w:lang w:val="en-US"/>
              </w:rPr>
              <w:t>UNIT 5</w:t>
            </w:r>
          </w:p>
        </w:tc>
        <w:tc>
          <w:tcPr>
            <w:tcW w:w="8298" w:type="dxa"/>
          </w:tcPr>
          <w:p w:rsidR="00075B2F" w:rsidRDefault="00075B2F" w:rsidP="0026191B">
            <w:pPr>
              <w:jc w:val="both"/>
              <w:rPr>
                <w:rFonts w:ascii="Times New Roman" w:hAnsi="Times New Roman"/>
                <w:sz w:val="24"/>
                <w:szCs w:val="24"/>
              </w:rPr>
            </w:pPr>
            <w:r w:rsidRPr="002827BA">
              <w:rPr>
                <w:rFonts w:ascii="Times New Roman" w:hAnsi="Times New Roman"/>
                <w:sz w:val="24"/>
                <w:szCs w:val="24"/>
              </w:rPr>
              <w:t>ANALYTICAL LEARNING AND REINFORCED LEARNING Perfect Domain Theories – Explanation Based Learning – Inductive-Analytical Approaches - FOCL Algorithm – Reinforcement Learning – Task – Q-Learning – Temporal Difference Learning- Markov Decision Processes (MDP), Introduction to Natural Language Processing and Recommended System- Collaborative and Content based Filtering.</w:t>
            </w:r>
          </w:p>
          <w:p w:rsidR="00075B2F" w:rsidRPr="002827BA" w:rsidRDefault="00075B2F" w:rsidP="0026191B">
            <w:pPr>
              <w:jc w:val="both"/>
              <w:rPr>
                <w:rFonts w:ascii="Times New Roman" w:hAnsi="Times New Roman"/>
                <w:color w:val="000000"/>
                <w:sz w:val="24"/>
                <w:szCs w:val="24"/>
              </w:rPr>
            </w:pPr>
          </w:p>
        </w:tc>
      </w:tr>
    </w:tbl>
    <w:p w:rsidR="00075B2F" w:rsidRPr="002827BA" w:rsidRDefault="00075B2F" w:rsidP="00075B2F">
      <w:pPr>
        <w:autoSpaceDE w:val="0"/>
        <w:autoSpaceDN w:val="0"/>
        <w:adjustRightInd w:val="0"/>
        <w:spacing w:after="0" w:line="240" w:lineRule="auto"/>
        <w:jc w:val="both"/>
        <w:rPr>
          <w:rFonts w:ascii="Times New Roman" w:eastAsia="Calibri" w:hAnsi="Times New Roman"/>
          <w:b/>
          <w:i/>
          <w:iCs/>
          <w:sz w:val="24"/>
          <w:szCs w:val="24"/>
          <w:lang w:bidi="hi-IN"/>
        </w:rPr>
      </w:pPr>
    </w:p>
    <w:p w:rsidR="00075B2F" w:rsidRPr="002827BA" w:rsidRDefault="00075B2F" w:rsidP="00075B2F">
      <w:pPr>
        <w:autoSpaceDE w:val="0"/>
        <w:autoSpaceDN w:val="0"/>
        <w:adjustRightInd w:val="0"/>
        <w:spacing w:after="0" w:line="240" w:lineRule="auto"/>
        <w:jc w:val="both"/>
        <w:rPr>
          <w:rFonts w:ascii="Times New Roman" w:eastAsia="Calibri" w:hAnsi="Times New Roman"/>
          <w:b/>
          <w:iCs/>
          <w:sz w:val="24"/>
          <w:szCs w:val="24"/>
          <w:lang w:bidi="hi-IN"/>
        </w:rPr>
      </w:pPr>
      <w:r w:rsidRPr="002827BA">
        <w:rPr>
          <w:rFonts w:ascii="Times New Roman" w:eastAsia="Calibri" w:hAnsi="Times New Roman"/>
          <w:b/>
          <w:iCs/>
          <w:sz w:val="24"/>
          <w:szCs w:val="24"/>
          <w:lang w:bidi="hi-IN"/>
        </w:rPr>
        <w:t>Course Outcome:</w:t>
      </w:r>
    </w:p>
    <w:p w:rsidR="00075B2F" w:rsidRDefault="00075B2F" w:rsidP="00503EB6">
      <w:pPr>
        <w:pStyle w:val="ListParagraph"/>
        <w:numPr>
          <w:ilvl w:val="0"/>
          <w:numId w:val="45"/>
        </w:numPr>
        <w:spacing w:after="0" w:line="240" w:lineRule="auto"/>
        <w:ind w:left="357" w:hanging="357"/>
        <w:rPr>
          <w:rFonts w:ascii="Times New Roman" w:hAnsi="Times New Roman"/>
          <w:sz w:val="24"/>
          <w:szCs w:val="24"/>
        </w:rPr>
      </w:pPr>
      <w:r w:rsidRPr="002827BA">
        <w:rPr>
          <w:rFonts w:ascii="Times New Roman" w:hAnsi="Times New Roman"/>
          <w:sz w:val="24"/>
          <w:szCs w:val="24"/>
        </w:rPr>
        <w:t>Choose the learning techniques with this basic knowledge.</w:t>
      </w:r>
    </w:p>
    <w:p w:rsidR="00075B2F" w:rsidRDefault="00075B2F" w:rsidP="00503EB6">
      <w:pPr>
        <w:pStyle w:val="ListParagraph"/>
        <w:numPr>
          <w:ilvl w:val="0"/>
          <w:numId w:val="45"/>
        </w:numPr>
        <w:spacing w:after="0" w:line="240" w:lineRule="auto"/>
        <w:ind w:left="357" w:hanging="357"/>
        <w:rPr>
          <w:rFonts w:ascii="Times New Roman" w:hAnsi="Times New Roman"/>
          <w:sz w:val="24"/>
          <w:szCs w:val="24"/>
        </w:rPr>
      </w:pPr>
      <w:r w:rsidRPr="002827BA">
        <w:rPr>
          <w:rFonts w:ascii="Times New Roman" w:hAnsi="Times New Roman"/>
          <w:sz w:val="24"/>
          <w:szCs w:val="24"/>
        </w:rPr>
        <w:t>Apply effectively neural networks and genetic algorithms for appropriate applications</w:t>
      </w:r>
    </w:p>
    <w:p w:rsidR="00075B2F" w:rsidRPr="002F5C70" w:rsidRDefault="00075B2F" w:rsidP="00503EB6">
      <w:pPr>
        <w:pStyle w:val="ListParagraph"/>
        <w:numPr>
          <w:ilvl w:val="0"/>
          <w:numId w:val="45"/>
        </w:numPr>
        <w:autoSpaceDE w:val="0"/>
        <w:autoSpaceDN w:val="0"/>
        <w:adjustRightInd w:val="0"/>
        <w:spacing w:after="0" w:line="240" w:lineRule="auto"/>
        <w:ind w:left="357" w:hanging="357"/>
        <w:rPr>
          <w:rFonts w:ascii="Times New Roman" w:eastAsiaTheme="minorHAnsi" w:hAnsi="Times New Roman"/>
          <w:b/>
          <w:bCs/>
          <w:color w:val="000000"/>
          <w:sz w:val="24"/>
          <w:szCs w:val="24"/>
          <w:lang w:val="en-US" w:eastAsia="en-US"/>
        </w:rPr>
      </w:pPr>
      <w:r w:rsidRPr="002827BA">
        <w:rPr>
          <w:rFonts w:ascii="Times New Roman" w:hAnsi="Times New Roman"/>
          <w:sz w:val="24"/>
          <w:szCs w:val="24"/>
        </w:rPr>
        <w:t>Apply Bayesian techniques and derive effectively learning rules.</w:t>
      </w:r>
    </w:p>
    <w:p w:rsidR="00075B2F" w:rsidRPr="007F2E9D" w:rsidRDefault="00075B2F" w:rsidP="00503EB6">
      <w:pPr>
        <w:pStyle w:val="ListParagraph"/>
        <w:numPr>
          <w:ilvl w:val="0"/>
          <w:numId w:val="45"/>
        </w:numPr>
        <w:autoSpaceDE w:val="0"/>
        <w:autoSpaceDN w:val="0"/>
        <w:adjustRightInd w:val="0"/>
        <w:spacing w:after="0" w:line="240" w:lineRule="auto"/>
        <w:ind w:left="357" w:hanging="357"/>
        <w:rPr>
          <w:rFonts w:ascii="Times New Roman" w:eastAsiaTheme="minorHAnsi" w:hAnsi="Times New Roman"/>
          <w:b/>
          <w:bCs/>
          <w:color w:val="000000"/>
          <w:sz w:val="24"/>
          <w:szCs w:val="24"/>
          <w:lang w:val="en-US" w:eastAsia="en-US"/>
        </w:rPr>
      </w:pPr>
      <w:r w:rsidRPr="002827BA">
        <w:rPr>
          <w:rFonts w:ascii="Times New Roman" w:hAnsi="Times New Roman"/>
          <w:sz w:val="24"/>
          <w:szCs w:val="24"/>
        </w:rPr>
        <w:t>Choose and differentiate reinforcement and analytical learning techniques</w:t>
      </w:r>
    </w:p>
    <w:p w:rsidR="007F2E9D" w:rsidRPr="002827BA" w:rsidRDefault="007F2E9D" w:rsidP="00503EB6">
      <w:pPr>
        <w:pStyle w:val="ListParagraph"/>
        <w:numPr>
          <w:ilvl w:val="0"/>
          <w:numId w:val="45"/>
        </w:numPr>
        <w:autoSpaceDE w:val="0"/>
        <w:autoSpaceDN w:val="0"/>
        <w:adjustRightInd w:val="0"/>
        <w:spacing w:after="0" w:line="240" w:lineRule="auto"/>
        <w:ind w:left="357" w:hanging="357"/>
        <w:rPr>
          <w:rFonts w:ascii="Times New Roman" w:eastAsiaTheme="minorHAnsi" w:hAnsi="Times New Roman"/>
          <w:b/>
          <w:bCs/>
          <w:color w:val="000000"/>
          <w:sz w:val="24"/>
          <w:szCs w:val="24"/>
          <w:lang w:val="en-US" w:eastAsia="en-US"/>
        </w:rPr>
      </w:pPr>
      <w:r>
        <w:rPr>
          <w:rFonts w:ascii="Times New Roman" w:hAnsi="Times New Roman"/>
          <w:sz w:val="24"/>
          <w:szCs w:val="24"/>
        </w:rPr>
        <w:t xml:space="preserve">Able to understand the concepts of </w:t>
      </w:r>
      <w:r w:rsidRPr="002827BA">
        <w:rPr>
          <w:rFonts w:ascii="Times New Roman" w:hAnsi="Times New Roman"/>
          <w:sz w:val="24"/>
          <w:szCs w:val="24"/>
        </w:rPr>
        <w:t>analytical learning and reinforced learning</w:t>
      </w:r>
    </w:p>
    <w:p w:rsidR="00075B2F" w:rsidRPr="002827BA" w:rsidRDefault="00075B2F" w:rsidP="00075B2F">
      <w:pPr>
        <w:autoSpaceDE w:val="0"/>
        <w:autoSpaceDN w:val="0"/>
        <w:adjustRightInd w:val="0"/>
        <w:spacing w:after="0" w:line="240" w:lineRule="auto"/>
        <w:rPr>
          <w:rFonts w:ascii="Times New Roman" w:eastAsiaTheme="minorHAnsi" w:hAnsi="Times New Roman"/>
          <w:b/>
          <w:bCs/>
          <w:color w:val="000000"/>
          <w:sz w:val="24"/>
          <w:szCs w:val="24"/>
          <w:lang w:val="en-US" w:eastAsia="en-US"/>
        </w:rPr>
      </w:pPr>
      <w:r w:rsidRPr="002827BA">
        <w:rPr>
          <w:rFonts w:ascii="Times New Roman" w:eastAsiaTheme="minorHAnsi" w:hAnsi="Times New Roman"/>
          <w:b/>
          <w:bCs/>
          <w:color w:val="000000"/>
          <w:sz w:val="24"/>
          <w:szCs w:val="24"/>
          <w:lang w:val="en-US" w:eastAsia="en-US"/>
        </w:rPr>
        <w:lastRenderedPageBreak/>
        <w:t xml:space="preserve">MAPPING COURSE OUTCOMES LEADING TO THE ACHIEVEMENT OF PROGRAM OUTCOMES AND PROGRAM SPECIFIC OUTCOMES: </w:t>
      </w:r>
    </w:p>
    <w:p w:rsidR="00075B2F" w:rsidRPr="002827BA" w:rsidRDefault="00075B2F" w:rsidP="00075B2F">
      <w:pPr>
        <w:autoSpaceDE w:val="0"/>
        <w:autoSpaceDN w:val="0"/>
        <w:adjustRightInd w:val="0"/>
        <w:spacing w:after="0" w:line="240" w:lineRule="auto"/>
        <w:rPr>
          <w:rFonts w:ascii="Times New Roman" w:eastAsiaTheme="minorHAnsi" w:hAnsi="Times New Roman"/>
          <w:color w:val="000000"/>
          <w:sz w:val="24"/>
          <w:szCs w:val="24"/>
          <w:lang w:val="en-US" w:eastAsia="en-US"/>
        </w:rPr>
      </w:pPr>
    </w:p>
    <w:tbl>
      <w:tblPr>
        <w:tblStyle w:val="TableGrid"/>
        <w:tblW w:w="9972" w:type="dxa"/>
        <w:tblLayout w:type="fixed"/>
        <w:tblLook w:val="04A0" w:firstRow="1" w:lastRow="0" w:firstColumn="1" w:lastColumn="0" w:noHBand="0" w:noVBand="1"/>
      </w:tblPr>
      <w:tblGrid>
        <w:gridCol w:w="1293"/>
        <w:gridCol w:w="545"/>
        <w:gridCol w:w="567"/>
        <w:gridCol w:w="310"/>
        <w:gridCol w:w="557"/>
        <w:gridCol w:w="557"/>
        <w:gridCol w:w="557"/>
        <w:gridCol w:w="557"/>
        <w:gridCol w:w="557"/>
        <w:gridCol w:w="516"/>
        <w:gridCol w:w="698"/>
        <w:gridCol w:w="657"/>
        <w:gridCol w:w="657"/>
        <w:gridCol w:w="648"/>
        <w:gridCol w:w="648"/>
        <w:gridCol w:w="648"/>
      </w:tblGrid>
      <w:tr w:rsidR="00075B2F" w:rsidRPr="002827BA" w:rsidTr="0059622B">
        <w:trPr>
          <w:trHeight w:val="831"/>
        </w:trPr>
        <w:tc>
          <w:tcPr>
            <w:tcW w:w="1293" w:type="dxa"/>
          </w:tcPr>
          <w:p w:rsidR="00075B2F" w:rsidRPr="0059622B" w:rsidRDefault="00075B2F" w:rsidP="0026191B">
            <w:pPr>
              <w:rPr>
                <w:rFonts w:ascii="Times New Roman" w:hAnsi="Times New Roman"/>
                <w:b/>
                <w:bCs/>
                <w:sz w:val="24"/>
                <w:szCs w:val="24"/>
                <w:lang w:val="en-US"/>
              </w:rPr>
            </w:pPr>
            <w:r w:rsidRPr="0059622B">
              <w:rPr>
                <w:rFonts w:ascii="Times New Roman" w:hAnsi="Times New Roman"/>
                <w:b/>
                <w:bCs/>
                <w:sz w:val="24"/>
                <w:szCs w:val="24"/>
                <w:lang w:val="en-US"/>
              </w:rPr>
              <w:t>Course Outcomes</w:t>
            </w:r>
          </w:p>
        </w:tc>
        <w:tc>
          <w:tcPr>
            <w:tcW w:w="6735" w:type="dxa"/>
            <w:gridSpan w:val="12"/>
          </w:tcPr>
          <w:p w:rsidR="00075B2F" w:rsidRPr="0059622B" w:rsidRDefault="00075B2F" w:rsidP="0026191B">
            <w:pPr>
              <w:jc w:val="center"/>
              <w:rPr>
                <w:rFonts w:ascii="Times New Roman" w:hAnsi="Times New Roman"/>
                <w:b/>
                <w:bCs/>
                <w:sz w:val="24"/>
                <w:szCs w:val="24"/>
                <w:lang w:val="en-US"/>
              </w:rPr>
            </w:pPr>
            <w:r w:rsidRPr="0059622B">
              <w:rPr>
                <w:rFonts w:ascii="Times New Roman" w:hAnsi="Times New Roman"/>
                <w:b/>
                <w:bCs/>
                <w:sz w:val="24"/>
                <w:szCs w:val="24"/>
                <w:lang w:val="en-US"/>
              </w:rPr>
              <w:t>Program Outcomes</w:t>
            </w:r>
          </w:p>
        </w:tc>
        <w:tc>
          <w:tcPr>
            <w:tcW w:w="1944" w:type="dxa"/>
            <w:gridSpan w:val="3"/>
          </w:tcPr>
          <w:p w:rsidR="00075B2F" w:rsidRPr="0059622B" w:rsidRDefault="00075B2F" w:rsidP="0026191B">
            <w:pPr>
              <w:rPr>
                <w:rFonts w:ascii="Times New Roman" w:hAnsi="Times New Roman"/>
                <w:b/>
                <w:bCs/>
                <w:sz w:val="24"/>
                <w:szCs w:val="24"/>
                <w:lang w:val="en-US"/>
              </w:rPr>
            </w:pPr>
            <w:r w:rsidRPr="0059622B">
              <w:rPr>
                <w:rFonts w:ascii="Times New Roman" w:hAnsi="Times New Roman"/>
                <w:b/>
                <w:bCs/>
                <w:sz w:val="24"/>
                <w:szCs w:val="24"/>
                <w:lang w:val="en-US"/>
              </w:rPr>
              <w:t>Program Specific Outcomes</w:t>
            </w:r>
          </w:p>
        </w:tc>
      </w:tr>
      <w:tr w:rsidR="00075B2F" w:rsidRPr="002827BA" w:rsidTr="0059622B">
        <w:trPr>
          <w:trHeight w:val="831"/>
        </w:trPr>
        <w:tc>
          <w:tcPr>
            <w:tcW w:w="1293" w:type="dxa"/>
          </w:tcPr>
          <w:p w:rsidR="00075B2F" w:rsidRPr="002827BA" w:rsidRDefault="00075B2F" w:rsidP="0026191B">
            <w:pPr>
              <w:rPr>
                <w:rFonts w:ascii="Times New Roman" w:hAnsi="Times New Roman"/>
                <w:sz w:val="24"/>
                <w:szCs w:val="24"/>
                <w:lang w:val="en-US"/>
              </w:rPr>
            </w:pPr>
          </w:p>
        </w:tc>
        <w:tc>
          <w:tcPr>
            <w:tcW w:w="545"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PO1</w:t>
            </w:r>
          </w:p>
        </w:tc>
        <w:tc>
          <w:tcPr>
            <w:tcW w:w="56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PO2</w:t>
            </w:r>
          </w:p>
        </w:tc>
        <w:tc>
          <w:tcPr>
            <w:tcW w:w="310"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PO3</w:t>
            </w:r>
          </w:p>
        </w:tc>
        <w:tc>
          <w:tcPr>
            <w:tcW w:w="5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PO4</w:t>
            </w:r>
          </w:p>
        </w:tc>
        <w:tc>
          <w:tcPr>
            <w:tcW w:w="5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PO5</w:t>
            </w:r>
          </w:p>
        </w:tc>
        <w:tc>
          <w:tcPr>
            <w:tcW w:w="5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PO6</w:t>
            </w:r>
          </w:p>
        </w:tc>
        <w:tc>
          <w:tcPr>
            <w:tcW w:w="5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PO7</w:t>
            </w:r>
          </w:p>
        </w:tc>
        <w:tc>
          <w:tcPr>
            <w:tcW w:w="5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PO8</w:t>
            </w:r>
          </w:p>
        </w:tc>
        <w:tc>
          <w:tcPr>
            <w:tcW w:w="516"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PO9</w:t>
            </w:r>
          </w:p>
        </w:tc>
        <w:tc>
          <w:tcPr>
            <w:tcW w:w="698"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PO10</w:t>
            </w:r>
          </w:p>
        </w:tc>
        <w:tc>
          <w:tcPr>
            <w:tcW w:w="6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PO11</w:t>
            </w:r>
          </w:p>
        </w:tc>
        <w:tc>
          <w:tcPr>
            <w:tcW w:w="657"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PO12</w:t>
            </w:r>
          </w:p>
        </w:tc>
        <w:tc>
          <w:tcPr>
            <w:tcW w:w="648"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PSO1</w:t>
            </w:r>
          </w:p>
        </w:tc>
        <w:tc>
          <w:tcPr>
            <w:tcW w:w="648"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PSO2</w:t>
            </w:r>
          </w:p>
        </w:tc>
        <w:tc>
          <w:tcPr>
            <w:tcW w:w="648" w:type="dxa"/>
          </w:tcPr>
          <w:p w:rsidR="00075B2F" w:rsidRPr="0059622B" w:rsidRDefault="00075B2F" w:rsidP="0026191B">
            <w:pPr>
              <w:rPr>
                <w:rFonts w:ascii="Times New Roman" w:hAnsi="Times New Roman"/>
                <w:sz w:val="16"/>
                <w:szCs w:val="16"/>
                <w:lang w:val="en-US"/>
              </w:rPr>
            </w:pPr>
            <w:r w:rsidRPr="0059622B">
              <w:rPr>
                <w:rFonts w:ascii="Times New Roman" w:hAnsi="Times New Roman"/>
                <w:sz w:val="16"/>
                <w:szCs w:val="16"/>
                <w:lang w:val="en-US"/>
              </w:rPr>
              <w:t>PSO3</w:t>
            </w:r>
          </w:p>
        </w:tc>
      </w:tr>
      <w:tr w:rsidR="00075B2F" w:rsidRPr="002827BA" w:rsidTr="0059622B">
        <w:trPr>
          <w:trHeight w:val="277"/>
        </w:trPr>
        <w:tc>
          <w:tcPr>
            <w:tcW w:w="1293"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CO1</w:t>
            </w:r>
          </w:p>
        </w:tc>
        <w:tc>
          <w:tcPr>
            <w:tcW w:w="545"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M</w:t>
            </w:r>
          </w:p>
        </w:tc>
        <w:tc>
          <w:tcPr>
            <w:tcW w:w="56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M</w:t>
            </w:r>
          </w:p>
        </w:tc>
        <w:tc>
          <w:tcPr>
            <w:tcW w:w="310"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16" w:type="dxa"/>
          </w:tcPr>
          <w:p w:rsidR="00075B2F" w:rsidRPr="002827BA" w:rsidRDefault="00075B2F" w:rsidP="0026191B">
            <w:pPr>
              <w:rPr>
                <w:rFonts w:ascii="Times New Roman" w:hAnsi="Times New Roman"/>
                <w:sz w:val="24"/>
                <w:szCs w:val="24"/>
                <w:lang w:val="en-US"/>
              </w:rPr>
            </w:pPr>
          </w:p>
        </w:tc>
        <w:tc>
          <w:tcPr>
            <w:tcW w:w="698"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p>
        </w:tc>
      </w:tr>
      <w:tr w:rsidR="00075B2F" w:rsidRPr="002827BA" w:rsidTr="0059622B">
        <w:trPr>
          <w:trHeight w:val="277"/>
        </w:trPr>
        <w:tc>
          <w:tcPr>
            <w:tcW w:w="1293"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CO2</w:t>
            </w:r>
          </w:p>
        </w:tc>
        <w:tc>
          <w:tcPr>
            <w:tcW w:w="545"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6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310"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5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5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16" w:type="dxa"/>
          </w:tcPr>
          <w:p w:rsidR="00075B2F" w:rsidRPr="002827BA" w:rsidRDefault="00075B2F" w:rsidP="0026191B">
            <w:pPr>
              <w:rPr>
                <w:rFonts w:ascii="Times New Roman" w:hAnsi="Times New Roman"/>
                <w:sz w:val="24"/>
                <w:szCs w:val="24"/>
                <w:lang w:val="en-US"/>
              </w:rPr>
            </w:pPr>
          </w:p>
        </w:tc>
        <w:tc>
          <w:tcPr>
            <w:tcW w:w="698"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p>
        </w:tc>
      </w:tr>
      <w:tr w:rsidR="00075B2F" w:rsidRPr="002827BA" w:rsidTr="0059622B">
        <w:trPr>
          <w:trHeight w:val="277"/>
        </w:trPr>
        <w:tc>
          <w:tcPr>
            <w:tcW w:w="1293"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CO3</w:t>
            </w:r>
          </w:p>
        </w:tc>
        <w:tc>
          <w:tcPr>
            <w:tcW w:w="545"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6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310"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M</w:t>
            </w: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16" w:type="dxa"/>
          </w:tcPr>
          <w:p w:rsidR="00075B2F" w:rsidRPr="002827BA" w:rsidRDefault="00075B2F" w:rsidP="0026191B">
            <w:pPr>
              <w:rPr>
                <w:rFonts w:ascii="Times New Roman" w:hAnsi="Times New Roman"/>
                <w:sz w:val="24"/>
                <w:szCs w:val="24"/>
                <w:lang w:val="en-US"/>
              </w:rPr>
            </w:pPr>
          </w:p>
        </w:tc>
        <w:tc>
          <w:tcPr>
            <w:tcW w:w="698"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p>
        </w:tc>
      </w:tr>
      <w:tr w:rsidR="00075B2F" w:rsidRPr="002827BA" w:rsidTr="0059622B">
        <w:trPr>
          <w:trHeight w:val="277"/>
        </w:trPr>
        <w:tc>
          <w:tcPr>
            <w:tcW w:w="1293"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CO4</w:t>
            </w:r>
          </w:p>
        </w:tc>
        <w:tc>
          <w:tcPr>
            <w:tcW w:w="545"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6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310"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5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H</w:t>
            </w:r>
          </w:p>
        </w:tc>
        <w:tc>
          <w:tcPr>
            <w:tcW w:w="557" w:type="dxa"/>
          </w:tcPr>
          <w:p w:rsidR="00075B2F" w:rsidRPr="002827BA" w:rsidRDefault="00075B2F" w:rsidP="0026191B">
            <w:pPr>
              <w:rPr>
                <w:rFonts w:ascii="Times New Roman" w:hAnsi="Times New Roman"/>
                <w:sz w:val="24"/>
                <w:szCs w:val="24"/>
                <w:lang w:val="en-US"/>
              </w:rPr>
            </w:pPr>
            <w:r w:rsidRPr="002827BA">
              <w:rPr>
                <w:rFonts w:ascii="Times New Roman" w:hAnsi="Times New Roman"/>
                <w:sz w:val="24"/>
                <w:szCs w:val="24"/>
                <w:lang w:val="en-US"/>
              </w:rPr>
              <w:t>M</w:t>
            </w: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16" w:type="dxa"/>
          </w:tcPr>
          <w:p w:rsidR="00075B2F" w:rsidRPr="002827BA" w:rsidRDefault="00075B2F" w:rsidP="0026191B">
            <w:pPr>
              <w:rPr>
                <w:rFonts w:ascii="Times New Roman" w:hAnsi="Times New Roman"/>
                <w:sz w:val="24"/>
                <w:szCs w:val="24"/>
                <w:lang w:val="en-US"/>
              </w:rPr>
            </w:pPr>
          </w:p>
        </w:tc>
        <w:tc>
          <w:tcPr>
            <w:tcW w:w="698"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075B2F"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p>
        </w:tc>
      </w:tr>
      <w:tr w:rsidR="00075B2F" w:rsidRPr="002827BA" w:rsidTr="0059622B">
        <w:trPr>
          <w:trHeight w:val="277"/>
        </w:trPr>
        <w:tc>
          <w:tcPr>
            <w:tcW w:w="1293" w:type="dxa"/>
          </w:tcPr>
          <w:p w:rsidR="00075B2F" w:rsidRPr="002827BA" w:rsidRDefault="007F2E9D" w:rsidP="0026191B">
            <w:pPr>
              <w:rPr>
                <w:rFonts w:ascii="Times New Roman" w:hAnsi="Times New Roman"/>
                <w:sz w:val="24"/>
                <w:szCs w:val="24"/>
                <w:lang w:val="en-US"/>
              </w:rPr>
            </w:pPr>
            <w:r>
              <w:rPr>
                <w:rFonts w:ascii="Times New Roman" w:hAnsi="Times New Roman"/>
                <w:sz w:val="24"/>
                <w:szCs w:val="24"/>
                <w:lang w:val="en-US"/>
              </w:rPr>
              <w:t>CO5</w:t>
            </w:r>
          </w:p>
        </w:tc>
        <w:tc>
          <w:tcPr>
            <w:tcW w:w="545" w:type="dxa"/>
          </w:tcPr>
          <w:p w:rsidR="00075B2F" w:rsidRPr="002827BA" w:rsidRDefault="00F57FE8" w:rsidP="0026191B">
            <w:pPr>
              <w:rPr>
                <w:rFonts w:ascii="Times New Roman" w:hAnsi="Times New Roman"/>
                <w:sz w:val="24"/>
                <w:szCs w:val="24"/>
                <w:lang w:val="en-US"/>
              </w:rPr>
            </w:pPr>
            <w:r>
              <w:rPr>
                <w:rFonts w:ascii="Times New Roman" w:hAnsi="Times New Roman"/>
                <w:sz w:val="24"/>
                <w:szCs w:val="24"/>
                <w:lang w:val="en-US"/>
              </w:rPr>
              <w:t>M</w:t>
            </w:r>
          </w:p>
        </w:tc>
        <w:tc>
          <w:tcPr>
            <w:tcW w:w="567" w:type="dxa"/>
          </w:tcPr>
          <w:p w:rsidR="00075B2F" w:rsidRPr="002827BA" w:rsidRDefault="00F57FE8" w:rsidP="0026191B">
            <w:pPr>
              <w:rPr>
                <w:rFonts w:ascii="Times New Roman" w:hAnsi="Times New Roman"/>
                <w:sz w:val="24"/>
                <w:szCs w:val="24"/>
                <w:lang w:val="en-US"/>
              </w:rPr>
            </w:pPr>
            <w:r>
              <w:rPr>
                <w:rFonts w:ascii="Times New Roman" w:hAnsi="Times New Roman"/>
                <w:sz w:val="24"/>
                <w:szCs w:val="24"/>
                <w:lang w:val="en-US"/>
              </w:rPr>
              <w:t>H</w:t>
            </w:r>
          </w:p>
        </w:tc>
        <w:tc>
          <w:tcPr>
            <w:tcW w:w="310"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F57FE8" w:rsidP="0026191B">
            <w:pPr>
              <w:rPr>
                <w:rFonts w:ascii="Times New Roman" w:hAnsi="Times New Roman"/>
                <w:sz w:val="24"/>
                <w:szCs w:val="24"/>
                <w:lang w:val="en-US"/>
              </w:rPr>
            </w:pPr>
            <w:r>
              <w:rPr>
                <w:rFonts w:ascii="Times New Roman" w:hAnsi="Times New Roman"/>
                <w:sz w:val="24"/>
                <w:szCs w:val="24"/>
                <w:lang w:val="en-US"/>
              </w:rPr>
              <w:t>M</w:t>
            </w: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57" w:type="dxa"/>
          </w:tcPr>
          <w:p w:rsidR="00075B2F" w:rsidRPr="002827BA" w:rsidRDefault="00075B2F" w:rsidP="0026191B">
            <w:pPr>
              <w:rPr>
                <w:rFonts w:ascii="Times New Roman" w:hAnsi="Times New Roman"/>
                <w:sz w:val="24"/>
                <w:szCs w:val="24"/>
                <w:lang w:val="en-US"/>
              </w:rPr>
            </w:pPr>
          </w:p>
        </w:tc>
        <w:tc>
          <w:tcPr>
            <w:tcW w:w="516" w:type="dxa"/>
          </w:tcPr>
          <w:p w:rsidR="00075B2F" w:rsidRPr="002827BA" w:rsidRDefault="00075B2F" w:rsidP="0026191B">
            <w:pPr>
              <w:rPr>
                <w:rFonts w:ascii="Times New Roman" w:hAnsi="Times New Roman"/>
                <w:sz w:val="24"/>
                <w:szCs w:val="24"/>
                <w:lang w:val="en-US"/>
              </w:rPr>
            </w:pPr>
          </w:p>
        </w:tc>
        <w:tc>
          <w:tcPr>
            <w:tcW w:w="698"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57" w:type="dxa"/>
          </w:tcPr>
          <w:p w:rsidR="00075B2F" w:rsidRPr="002827BA" w:rsidRDefault="00075B2F" w:rsidP="0026191B">
            <w:pPr>
              <w:rPr>
                <w:rFonts w:ascii="Times New Roman" w:hAnsi="Times New Roman"/>
                <w:sz w:val="24"/>
                <w:szCs w:val="24"/>
                <w:lang w:val="en-US"/>
              </w:rPr>
            </w:pPr>
          </w:p>
        </w:tc>
        <w:tc>
          <w:tcPr>
            <w:tcW w:w="648" w:type="dxa"/>
          </w:tcPr>
          <w:p w:rsidR="00075B2F" w:rsidRPr="002827BA" w:rsidRDefault="00F57FE8" w:rsidP="0026191B">
            <w:pPr>
              <w:rPr>
                <w:rFonts w:ascii="Times New Roman" w:hAnsi="Times New Roman"/>
                <w:sz w:val="24"/>
                <w:szCs w:val="24"/>
                <w:lang w:val="en-US"/>
              </w:rPr>
            </w:pPr>
            <w:r>
              <w:rPr>
                <w:rFonts w:ascii="Times New Roman" w:hAnsi="Times New Roman"/>
                <w:sz w:val="24"/>
                <w:szCs w:val="24"/>
                <w:lang w:val="en-US"/>
              </w:rPr>
              <w:t>L</w:t>
            </w:r>
          </w:p>
        </w:tc>
        <w:tc>
          <w:tcPr>
            <w:tcW w:w="648" w:type="dxa"/>
          </w:tcPr>
          <w:p w:rsidR="00075B2F" w:rsidRPr="002827BA" w:rsidRDefault="00F57FE8" w:rsidP="0026191B">
            <w:pPr>
              <w:rPr>
                <w:rFonts w:ascii="Times New Roman" w:hAnsi="Times New Roman"/>
                <w:sz w:val="24"/>
                <w:szCs w:val="24"/>
                <w:lang w:val="en-US"/>
              </w:rPr>
            </w:pPr>
            <w:r>
              <w:rPr>
                <w:rFonts w:ascii="Times New Roman" w:hAnsi="Times New Roman"/>
                <w:sz w:val="24"/>
                <w:szCs w:val="24"/>
                <w:lang w:val="en-US"/>
              </w:rPr>
              <w:t>M</w:t>
            </w:r>
          </w:p>
        </w:tc>
        <w:tc>
          <w:tcPr>
            <w:tcW w:w="648" w:type="dxa"/>
          </w:tcPr>
          <w:p w:rsidR="00075B2F" w:rsidRPr="002827BA" w:rsidRDefault="00075B2F" w:rsidP="0026191B">
            <w:pPr>
              <w:rPr>
                <w:rFonts w:ascii="Times New Roman" w:hAnsi="Times New Roman"/>
                <w:sz w:val="24"/>
                <w:szCs w:val="24"/>
                <w:lang w:val="en-US"/>
              </w:rPr>
            </w:pPr>
          </w:p>
        </w:tc>
      </w:tr>
    </w:tbl>
    <w:p w:rsidR="00075B2F" w:rsidRPr="002827BA" w:rsidRDefault="00075B2F" w:rsidP="00075B2F">
      <w:pPr>
        <w:rPr>
          <w:rFonts w:ascii="Times New Roman" w:hAnsi="Times New Roman"/>
          <w:sz w:val="24"/>
          <w:szCs w:val="24"/>
        </w:rPr>
      </w:pPr>
      <w:r w:rsidRPr="002827BA">
        <w:rPr>
          <w:rFonts w:ascii="Times New Roman" w:hAnsi="Times New Roman"/>
          <w:sz w:val="24"/>
          <w:szCs w:val="24"/>
        </w:rPr>
        <w:t xml:space="preserve">H = Highly Related; M = </w:t>
      </w:r>
      <w:proofErr w:type="gramStart"/>
      <w:r w:rsidRPr="002827BA">
        <w:rPr>
          <w:rFonts w:ascii="Times New Roman" w:hAnsi="Times New Roman"/>
          <w:sz w:val="24"/>
          <w:szCs w:val="24"/>
        </w:rPr>
        <w:t>Medium  ;</w:t>
      </w:r>
      <w:proofErr w:type="gramEnd"/>
      <w:r w:rsidRPr="002827BA">
        <w:rPr>
          <w:rFonts w:ascii="Times New Roman" w:hAnsi="Times New Roman"/>
          <w:sz w:val="24"/>
          <w:szCs w:val="24"/>
        </w:rPr>
        <w:t>L = Low</w:t>
      </w:r>
    </w:p>
    <w:p w:rsidR="00075B2F" w:rsidRPr="002827BA" w:rsidRDefault="00075B2F" w:rsidP="00075B2F">
      <w:pPr>
        <w:spacing w:after="0" w:line="240" w:lineRule="auto"/>
        <w:ind w:left="720"/>
        <w:rPr>
          <w:rFonts w:ascii="Times New Roman" w:hAnsi="Times New Roman"/>
          <w:b/>
          <w:bCs/>
          <w:color w:val="000000"/>
          <w:sz w:val="24"/>
          <w:szCs w:val="24"/>
        </w:rPr>
      </w:pPr>
    </w:p>
    <w:p w:rsidR="00075B2F" w:rsidRPr="002827BA" w:rsidRDefault="00075B2F" w:rsidP="00075B2F">
      <w:pPr>
        <w:spacing w:after="0" w:line="240" w:lineRule="auto"/>
        <w:rPr>
          <w:rFonts w:ascii="Times New Roman" w:hAnsi="Times New Roman"/>
          <w:sz w:val="24"/>
          <w:szCs w:val="24"/>
        </w:rPr>
      </w:pPr>
      <w:r w:rsidRPr="002827BA">
        <w:rPr>
          <w:rFonts w:ascii="Times New Roman" w:hAnsi="Times New Roman"/>
          <w:b/>
          <w:bCs/>
          <w:color w:val="000000"/>
          <w:sz w:val="24"/>
          <w:szCs w:val="24"/>
        </w:rPr>
        <w:t>Required Texts:</w:t>
      </w:r>
    </w:p>
    <w:p w:rsidR="00075B2F" w:rsidRPr="002827BA" w:rsidRDefault="00075B2F" w:rsidP="00503EB6">
      <w:pPr>
        <w:pStyle w:val="ListParagraph"/>
        <w:numPr>
          <w:ilvl w:val="0"/>
          <w:numId w:val="43"/>
        </w:numPr>
        <w:spacing w:before="100" w:beforeAutospacing="1" w:after="0" w:line="240" w:lineRule="auto"/>
        <w:jc w:val="both"/>
        <w:rPr>
          <w:rFonts w:ascii="Times New Roman" w:hAnsi="Times New Roman"/>
          <w:sz w:val="24"/>
          <w:szCs w:val="24"/>
        </w:rPr>
      </w:pPr>
      <w:r w:rsidRPr="002827BA">
        <w:rPr>
          <w:rFonts w:ascii="Times New Roman" w:hAnsi="Times New Roman"/>
          <w:color w:val="000000"/>
          <w:sz w:val="24"/>
          <w:szCs w:val="24"/>
        </w:rPr>
        <w:t>Machine Learning, Tom Mitchell, McGraw Hill, 1997, ISBN 0-07-042807-</w:t>
      </w:r>
      <w:r w:rsidRPr="002827BA">
        <w:rPr>
          <w:rFonts w:ascii="Times New Roman" w:hAnsi="Times New Roman"/>
          <w:sz w:val="24"/>
          <w:szCs w:val="24"/>
        </w:rPr>
        <w:t xml:space="preserve">: </w:t>
      </w:r>
    </w:p>
    <w:p w:rsidR="00075B2F" w:rsidRPr="002827BA" w:rsidRDefault="00075B2F" w:rsidP="00503EB6">
      <w:pPr>
        <w:pStyle w:val="ListParagraph"/>
        <w:numPr>
          <w:ilvl w:val="0"/>
          <w:numId w:val="43"/>
        </w:numPr>
        <w:spacing w:after="0" w:line="240" w:lineRule="auto"/>
        <w:jc w:val="both"/>
        <w:rPr>
          <w:rFonts w:ascii="Times New Roman" w:hAnsi="Times New Roman"/>
          <w:sz w:val="24"/>
          <w:szCs w:val="24"/>
        </w:rPr>
      </w:pPr>
      <w:r w:rsidRPr="002827BA">
        <w:rPr>
          <w:rFonts w:ascii="Times New Roman" w:hAnsi="Times New Roman"/>
          <w:sz w:val="24"/>
          <w:szCs w:val="24"/>
        </w:rPr>
        <w:t xml:space="preserve">Tom M. Mitchell, “Machine Learning”, McGraw-Hill Education (INDIAN EDITION), 2013. </w:t>
      </w:r>
    </w:p>
    <w:p w:rsidR="00075B2F" w:rsidRPr="002827BA" w:rsidRDefault="00075B2F" w:rsidP="00075B2F">
      <w:pPr>
        <w:pStyle w:val="ListParagraph"/>
        <w:spacing w:after="0" w:line="240" w:lineRule="auto"/>
        <w:ind w:left="1080"/>
        <w:jc w:val="both"/>
        <w:rPr>
          <w:rFonts w:ascii="Times New Roman" w:hAnsi="Times New Roman"/>
          <w:b/>
          <w:sz w:val="24"/>
          <w:szCs w:val="24"/>
        </w:rPr>
      </w:pPr>
    </w:p>
    <w:p w:rsidR="00075B2F" w:rsidRPr="002827BA" w:rsidRDefault="00075B2F" w:rsidP="00075B2F">
      <w:pPr>
        <w:spacing w:after="0" w:line="240" w:lineRule="auto"/>
        <w:jc w:val="both"/>
        <w:rPr>
          <w:rFonts w:ascii="Times New Roman" w:hAnsi="Times New Roman"/>
          <w:sz w:val="24"/>
          <w:szCs w:val="24"/>
        </w:rPr>
      </w:pPr>
      <w:r w:rsidRPr="002827BA">
        <w:rPr>
          <w:rFonts w:ascii="Times New Roman" w:hAnsi="Times New Roman"/>
          <w:b/>
          <w:sz w:val="24"/>
          <w:szCs w:val="24"/>
        </w:rPr>
        <w:t>REFERENCES:</w:t>
      </w:r>
    </w:p>
    <w:p w:rsidR="00075B2F" w:rsidRPr="002827BA" w:rsidRDefault="00075B2F" w:rsidP="00075B2F">
      <w:pPr>
        <w:spacing w:after="0" w:line="240" w:lineRule="auto"/>
        <w:jc w:val="both"/>
        <w:rPr>
          <w:rFonts w:ascii="Times New Roman" w:hAnsi="Times New Roman"/>
          <w:sz w:val="24"/>
          <w:szCs w:val="24"/>
        </w:rPr>
      </w:pPr>
    </w:p>
    <w:p w:rsidR="00075B2F" w:rsidRPr="002827BA" w:rsidRDefault="00075B2F" w:rsidP="00503EB6">
      <w:pPr>
        <w:pStyle w:val="ListParagraph"/>
        <w:numPr>
          <w:ilvl w:val="0"/>
          <w:numId w:val="44"/>
        </w:numPr>
        <w:spacing w:after="0" w:line="240" w:lineRule="auto"/>
        <w:jc w:val="both"/>
        <w:rPr>
          <w:rFonts w:ascii="Times New Roman" w:hAnsi="Times New Roman"/>
          <w:sz w:val="24"/>
          <w:szCs w:val="24"/>
        </w:rPr>
      </w:pPr>
      <w:proofErr w:type="spellStart"/>
      <w:r w:rsidRPr="002827BA">
        <w:rPr>
          <w:rFonts w:ascii="Times New Roman" w:hAnsi="Times New Roman"/>
          <w:sz w:val="24"/>
          <w:szCs w:val="24"/>
        </w:rPr>
        <w:t>EthemAlpaydin</w:t>
      </w:r>
      <w:proofErr w:type="spellEnd"/>
      <w:r w:rsidRPr="002827BA">
        <w:rPr>
          <w:rFonts w:ascii="Times New Roman" w:hAnsi="Times New Roman"/>
          <w:sz w:val="24"/>
          <w:szCs w:val="24"/>
        </w:rPr>
        <w:t xml:space="preserve">, “Introduction to Machine Learning”, 2nd Ed., PHI Learning </w:t>
      </w:r>
      <w:proofErr w:type="spellStart"/>
      <w:r w:rsidRPr="002827BA">
        <w:rPr>
          <w:rFonts w:ascii="Times New Roman" w:hAnsi="Times New Roman"/>
          <w:sz w:val="24"/>
          <w:szCs w:val="24"/>
        </w:rPr>
        <w:t>Pvt.</w:t>
      </w:r>
      <w:proofErr w:type="spellEnd"/>
      <w:r w:rsidRPr="002827BA">
        <w:rPr>
          <w:rFonts w:ascii="Times New Roman" w:hAnsi="Times New Roman"/>
          <w:sz w:val="24"/>
          <w:szCs w:val="24"/>
        </w:rPr>
        <w:t xml:space="preserve"> Ltd., 2013.</w:t>
      </w:r>
    </w:p>
    <w:p w:rsidR="00075B2F" w:rsidRPr="002827BA" w:rsidRDefault="00075B2F" w:rsidP="00503EB6">
      <w:pPr>
        <w:pStyle w:val="ListParagraph"/>
        <w:numPr>
          <w:ilvl w:val="0"/>
          <w:numId w:val="44"/>
        </w:numPr>
        <w:spacing w:after="0" w:line="240" w:lineRule="auto"/>
        <w:jc w:val="both"/>
        <w:rPr>
          <w:rFonts w:ascii="Times New Roman" w:hAnsi="Times New Roman"/>
          <w:sz w:val="24"/>
          <w:szCs w:val="24"/>
        </w:rPr>
      </w:pPr>
      <w:r w:rsidRPr="002827BA">
        <w:rPr>
          <w:rFonts w:ascii="Times New Roman" w:hAnsi="Times New Roman"/>
          <w:sz w:val="24"/>
          <w:szCs w:val="24"/>
        </w:rPr>
        <w:t xml:space="preserve">T. Hastie, R. </w:t>
      </w:r>
      <w:proofErr w:type="spellStart"/>
      <w:r w:rsidRPr="002827BA">
        <w:rPr>
          <w:rFonts w:ascii="Times New Roman" w:hAnsi="Times New Roman"/>
          <w:sz w:val="24"/>
          <w:szCs w:val="24"/>
        </w:rPr>
        <w:t>Tibshirani</w:t>
      </w:r>
      <w:proofErr w:type="spellEnd"/>
      <w:r w:rsidRPr="002827BA">
        <w:rPr>
          <w:rFonts w:ascii="Times New Roman" w:hAnsi="Times New Roman"/>
          <w:sz w:val="24"/>
          <w:szCs w:val="24"/>
        </w:rPr>
        <w:t>, J. H. Friedman, “The Elements of Statistical Learning”, Springer; 1st edition, 2001.</w:t>
      </w:r>
    </w:p>
    <w:p w:rsidR="00075B2F" w:rsidRPr="002827BA" w:rsidRDefault="00075B2F" w:rsidP="00075B2F">
      <w:pPr>
        <w:rPr>
          <w:rFonts w:ascii="Times New Roman" w:eastAsiaTheme="minorHAnsi" w:hAnsi="Times New Roman"/>
          <w:b/>
          <w:sz w:val="24"/>
          <w:szCs w:val="24"/>
          <w:lang w:val="en-US" w:eastAsia="en-US" w:bidi="hi-IN"/>
        </w:rPr>
      </w:pPr>
    </w:p>
    <w:p w:rsidR="00075B2F" w:rsidRPr="002827BA" w:rsidRDefault="00075B2F" w:rsidP="00075B2F">
      <w:pPr>
        <w:rPr>
          <w:rFonts w:ascii="Times New Roman" w:eastAsiaTheme="minorHAnsi" w:hAnsi="Times New Roman"/>
          <w:b/>
          <w:sz w:val="24"/>
          <w:szCs w:val="24"/>
          <w:lang w:val="en-US" w:eastAsia="en-US" w:bidi="hi-IN"/>
        </w:rPr>
      </w:pPr>
    </w:p>
    <w:p w:rsidR="00831BFD" w:rsidRDefault="00831BFD">
      <w:pPr>
        <w:rPr>
          <w:rFonts w:ascii="Times New Roman" w:eastAsiaTheme="minorHAnsi" w:hAnsi="Times New Roman"/>
          <w:b/>
          <w:sz w:val="24"/>
          <w:szCs w:val="24"/>
          <w:lang w:val="en-US" w:eastAsia="en-US" w:bidi="hi-IN"/>
        </w:rPr>
      </w:pPr>
      <w:r>
        <w:rPr>
          <w:rFonts w:ascii="Times New Roman" w:eastAsiaTheme="minorHAnsi" w:hAnsi="Times New Roman"/>
          <w:b/>
          <w:sz w:val="24"/>
          <w:szCs w:val="24"/>
          <w:lang w:val="en-US" w:eastAsia="en-US" w:bidi="hi-IN"/>
        </w:rPr>
        <w:br w:type="page"/>
      </w:r>
    </w:p>
    <w:tbl>
      <w:tblPr>
        <w:tblW w:w="9607"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03"/>
        <w:gridCol w:w="6474"/>
        <w:gridCol w:w="1130"/>
      </w:tblGrid>
      <w:tr w:rsidR="00075B2F" w:rsidRPr="002827BA" w:rsidTr="0026191B">
        <w:trPr>
          <w:trHeight w:val="260"/>
        </w:trPr>
        <w:tc>
          <w:tcPr>
            <w:tcW w:w="2003"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sidRPr="002827BA">
              <w:rPr>
                <w:rFonts w:ascii="Times New Roman" w:hAnsi="Times New Roman"/>
                <w:sz w:val="24"/>
                <w:szCs w:val="24"/>
              </w:rPr>
              <w:lastRenderedPageBreak/>
              <w:br w:type="page"/>
            </w:r>
            <w:r w:rsidRPr="002827BA">
              <w:rPr>
                <w:rFonts w:ascii="Times New Roman" w:hAnsi="Times New Roman"/>
                <w:b/>
                <w:color w:val="000000"/>
                <w:sz w:val="24"/>
                <w:szCs w:val="24"/>
                <w:lang w:bidi="hi-IN"/>
              </w:rPr>
              <w:t>BCO 089 B</w:t>
            </w:r>
          </w:p>
        </w:tc>
        <w:tc>
          <w:tcPr>
            <w:tcW w:w="6474"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sidRPr="002827BA">
              <w:rPr>
                <w:rFonts w:ascii="Times New Roman" w:hAnsi="Times New Roman"/>
                <w:b/>
                <w:bCs/>
                <w:color w:val="000000" w:themeColor="text1"/>
                <w:sz w:val="24"/>
                <w:szCs w:val="24"/>
              </w:rPr>
              <w:tab/>
            </w:r>
            <w:r w:rsidRPr="002827BA">
              <w:rPr>
                <w:rFonts w:ascii="Times New Roman" w:hAnsi="Times New Roman"/>
                <w:b/>
                <w:color w:val="000000" w:themeColor="text1"/>
                <w:sz w:val="24"/>
                <w:szCs w:val="24"/>
              </w:rPr>
              <w:t xml:space="preserve">MACHINE </w:t>
            </w:r>
            <w:proofErr w:type="gramStart"/>
            <w:r w:rsidRPr="002827BA">
              <w:rPr>
                <w:rFonts w:ascii="Times New Roman" w:hAnsi="Times New Roman"/>
                <w:b/>
                <w:color w:val="000000" w:themeColor="text1"/>
                <w:sz w:val="24"/>
                <w:szCs w:val="24"/>
              </w:rPr>
              <w:t>LEARNING</w:t>
            </w:r>
            <w:r w:rsidRPr="002827BA">
              <w:rPr>
                <w:rFonts w:ascii="Times New Roman" w:hAnsi="Times New Roman"/>
                <w:b/>
                <w:bCs/>
                <w:color w:val="000000" w:themeColor="text1"/>
                <w:sz w:val="24"/>
                <w:szCs w:val="24"/>
              </w:rPr>
              <w:t xml:space="preserve">  LAB</w:t>
            </w:r>
            <w:proofErr w:type="gramEnd"/>
          </w:p>
        </w:tc>
        <w:tc>
          <w:tcPr>
            <w:tcW w:w="1130"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sidRPr="002827BA">
              <w:rPr>
                <w:rFonts w:ascii="Times New Roman" w:hAnsi="Times New Roman"/>
                <w:b/>
                <w:color w:val="000000"/>
                <w:sz w:val="24"/>
                <w:szCs w:val="24"/>
                <w:lang w:bidi="hi-IN"/>
              </w:rPr>
              <w:t>0-0-2 [2]</w:t>
            </w:r>
          </w:p>
        </w:tc>
      </w:tr>
    </w:tbl>
    <w:p w:rsidR="00075B2F" w:rsidRPr="002827BA" w:rsidRDefault="00075B2F" w:rsidP="00075B2F">
      <w:pPr>
        <w:autoSpaceDE w:val="0"/>
        <w:autoSpaceDN w:val="0"/>
        <w:adjustRightInd w:val="0"/>
        <w:spacing w:after="0" w:line="240" w:lineRule="auto"/>
        <w:rPr>
          <w:rFonts w:ascii="Times New Roman" w:hAnsi="Times New Roman"/>
          <w:b/>
          <w:bCs/>
          <w:sz w:val="24"/>
          <w:szCs w:val="24"/>
        </w:rPr>
      </w:pPr>
    </w:p>
    <w:p w:rsidR="00075B2F" w:rsidRDefault="00075B2F" w:rsidP="00075B2F">
      <w:pPr>
        <w:autoSpaceDE w:val="0"/>
        <w:autoSpaceDN w:val="0"/>
        <w:adjustRightInd w:val="0"/>
        <w:spacing w:after="0" w:line="240" w:lineRule="auto"/>
        <w:rPr>
          <w:rFonts w:ascii="Times New Roman" w:hAnsi="Times New Roman"/>
          <w:b/>
          <w:sz w:val="24"/>
          <w:szCs w:val="24"/>
        </w:rPr>
      </w:pPr>
      <w:r w:rsidRPr="00033BCC">
        <w:rPr>
          <w:rFonts w:ascii="Times New Roman" w:hAnsi="Times New Roman"/>
          <w:b/>
          <w:sz w:val="24"/>
          <w:szCs w:val="24"/>
        </w:rPr>
        <w:t xml:space="preserve">Course Outcomes </w:t>
      </w:r>
    </w:p>
    <w:p w:rsidR="00075B2F" w:rsidRPr="00033BCC" w:rsidRDefault="00075B2F" w:rsidP="00075B2F">
      <w:pPr>
        <w:autoSpaceDE w:val="0"/>
        <w:autoSpaceDN w:val="0"/>
        <w:adjustRightInd w:val="0"/>
        <w:spacing w:after="0" w:line="240" w:lineRule="auto"/>
        <w:rPr>
          <w:rFonts w:ascii="Times New Roman" w:hAnsi="Times New Roman"/>
          <w:b/>
          <w:sz w:val="24"/>
          <w:szCs w:val="24"/>
        </w:rPr>
      </w:pPr>
    </w:p>
    <w:p w:rsidR="00075B2F" w:rsidRPr="00033BCC" w:rsidRDefault="00075B2F" w:rsidP="00503EB6">
      <w:pPr>
        <w:pStyle w:val="ListParagraph"/>
        <w:numPr>
          <w:ilvl w:val="0"/>
          <w:numId w:val="50"/>
        </w:numPr>
        <w:autoSpaceDE w:val="0"/>
        <w:autoSpaceDN w:val="0"/>
        <w:adjustRightInd w:val="0"/>
        <w:spacing w:after="0" w:line="240" w:lineRule="auto"/>
        <w:ind w:left="777" w:hanging="720"/>
        <w:rPr>
          <w:rFonts w:ascii="Times New Roman" w:hAnsi="Times New Roman"/>
          <w:sz w:val="24"/>
          <w:szCs w:val="24"/>
        </w:rPr>
      </w:pPr>
      <w:r w:rsidRPr="00033BCC">
        <w:rPr>
          <w:rFonts w:ascii="Times New Roman" w:hAnsi="Times New Roman"/>
          <w:sz w:val="24"/>
          <w:szCs w:val="24"/>
        </w:rPr>
        <w:t>To implement regression and</w:t>
      </w:r>
      <w:r>
        <w:rPr>
          <w:rFonts w:ascii="Times New Roman" w:hAnsi="Times New Roman"/>
          <w:sz w:val="24"/>
          <w:szCs w:val="24"/>
        </w:rPr>
        <w:t xml:space="preserve"> </w:t>
      </w:r>
      <w:proofErr w:type="gramStart"/>
      <w:r>
        <w:rPr>
          <w:rFonts w:ascii="Times New Roman" w:hAnsi="Times New Roman"/>
          <w:sz w:val="24"/>
          <w:szCs w:val="24"/>
        </w:rPr>
        <w:t xml:space="preserve">various </w:t>
      </w:r>
      <w:r w:rsidRPr="00033BCC">
        <w:rPr>
          <w:rFonts w:ascii="Times New Roman" w:hAnsi="Times New Roman"/>
          <w:sz w:val="24"/>
          <w:szCs w:val="24"/>
        </w:rPr>
        <w:t xml:space="preserve"> learning</w:t>
      </w:r>
      <w:proofErr w:type="gramEnd"/>
      <w:r w:rsidRPr="00033BCC">
        <w:rPr>
          <w:rFonts w:ascii="Times New Roman" w:hAnsi="Times New Roman"/>
          <w:sz w:val="24"/>
          <w:szCs w:val="24"/>
        </w:rPr>
        <w:t xml:space="preserve"> algorithms </w:t>
      </w:r>
    </w:p>
    <w:p w:rsidR="00075B2F" w:rsidRPr="00033BCC" w:rsidRDefault="00075B2F" w:rsidP="00503EB6">
      <w:pPr>
        <w:pStyle w:val="ListParagraph"/>
        <w:numPr>
          <w:ilvl w:val="0"/>
          <w:numId w:val="50"/>
        </w:numPr>
        <w:autoSpaceDE w:val="0"/>
        <w:autoSpaceDN w:val="0"/>
        <w:adjustRightInd w:val="0"/>
        <w:spacing w:after="0" w:line="240" w:lineRule="auto"/>
        <w:ind w:left="777" w:hanging="720"/>
        <w:rPr>
          <w:rFonts w:ascii="Times New Roman" w:hAnsi="Times New Roman"/>
          <w:sz w:val="24"/>
          <w:szCs w:val="24"/>
        </w:rPr>
      </w:pPr>
      <w:r w:rsidRPr="00033BCC">
        <w:rPr>
          <w:rFonts w:ascii="Times New Roman" w:hAnsi="Times New Roman"/>
          <w:sz w:val="24"/>
          <w:szCs w:val="24"/>
        </w:rPr>
        <w:t xml:space="preserve">Implement various classifiers and </w:t>
      </w:r>
      <w:proofErr w:type="spellStart"/>
      <w:r w:rsidRPr="00033BCC">
        <w:rPr>
          <w:rFonts w:ascii="Times New Roman" w:hAnsi="Times New Roman"/>
          <w:sz w:val="24"/>
          <w:szCs w:val="24"/>
        </w:rPr>
        <w:t>amalyze</w:t>
      </w:r>
      <w:proofErr w:type="spellEnd"/>
      <w:r w:rsidRPr="00033BCC">
        <w:rPr>
          <w:rFonts w:ascii="Times New Roman" w:hAnsi="Times New Roman"/>
          <w:sz w:val="24"/>
          <w:szCs w:val="24"/>
        </w:rPr>
        <w:t xml:space="preserve"> those classifiers base on confusion matrix </w:t>
      </w:r>
    </w:p>
    <w:p w:rsidR="00075B2F" w:rsidRDefault="00075B2F" w:rsidP="00503EB6">
      <w:pPr>
        <w:pStyle w:val="ListParagraph"/>
        <w:numPr>
          <w:ilvl w:val="0"/>
          <w:numId w:val="50"/>
        </w:numPr>
        <w:autoSpaceDE w:val="0"/>
        <w:autoSpaceDN w:val="0"/>
        <w:adjustRightInd w:val="0"/>
        <w:spacing w:after="0" w:line="240" w:lineRule="auto"/>
        <w:ind w:left="777" w:hanging="720"/>
        <w:rPr>
          <w:rFonts w:ascii="Times New Roman" w:hAnsi="Times New Roman"/>
          <w:sz w:val="24"/>
          <w:szCs w:val="24"/>
        </w:rPr>
      </w:pPr>
      <w:r w:rsidRPr="00033BCC">
        <w:rPr>
          <w:rFonts w:ascii="Times New Roman" w:hAnsi="Times New Roman"/>
          <w:sz w:val="24"/>
          <w:szCs w:val="24"/>
        </w:rPr>
        <w:t xml:space="preserve">pattern recognition and machine learning theories </w:t>
      </w:r>
    </w:p>
    <w:p w:rsidR="00075B2F" w:rsidRPr="00033BCC" w:rsidRDefault="00075B2F" w:rsidP="00503EB6">
      <w:pPr>
        <w:pStyle w:val="ListParagraph"/>
        <w:numPr>
          <w:ilvl w:val="0"/>
          <w:numId w:val="50"/>
        </w:numPr>
        <w:autoSpaceDE w:val="0"/>
        <w:autoSpaceDN w:val="0"/>
        <w:adjustRightInd w:val="0"/>
        <w:spacing w:after="0" w:line="240" w:lineRule="auto"/>
        <w:ind w:left="777" w:hanging="720"/>
        <w:rPr>
          <w:rFonts w:ascii="Times New Roman" w:hAnsi="Times New Roman"/>
          <w:sz w:val="24"/>
          <w:szCs w:val="24"/>
        </w:rPr>
      </w:pPr>
      <w:r w:rsidRPr="00033BCC">
        <w:rPr>
          <w:rFonts w:ascii="Times New Roman" w:hAnsi="Times New Roman"/>
          <w:sz w:val="24"/>
          <w:szCs w:val="24"/>
        </w:rPr>
        <w:t xml:space="preserve">To design neural network and test network for different dataset </w:t>
      </w:r>
    </w:p>
    <w:p w:rsidR="00075B2F" w:rsidRPr="00033BCC" w:rsidRDefault="00075B2F" w:rsidP="00503EB6">
      <w:pPr>
        <w:pStyle w:val="ListParagraph"/>
        <w:numPr>
          <w:ilvl w:val="0"/>
          <w:numId w:val="50"/>
        </w:numPr>
        <w:autoSpaceDE w:val="0"/>
        <w:autoSpaceDN w:val="0"/>
        <w:adjustRightInd w:val="0"/>
        <w:spacing w:after="0" w:line="240" w:lineRule="auto"/>
        <w:ind w:left="777" w:hanging="720"/>
        <w:rPr>
          <w:rFonts w:ascii="Times New Roman" w:hAnsi="Times New Roman"/>
          <w:b/>
          <w:bCs/>
          <w:sz w:val="24"/>
          <w:szCs w:val="24"/>
          <w:u w:val="single"/>
        </w:rPr>
      </w:pPr>
      <w:r w:rsidRPr="00033BCC">
        <w:rPr>
          <w:rFonts w:ascii="Times New Roman" w:hAnsi="Times New Roman"/>
          <w:sz w:val="24"/>
          <w:szCs w:val="24"/>
        </w:rPr>
        <w:t xml:space="preserve">To apply the </w:t>
      </w:r>
      <w:proofErr w:type="gramStart"/>
      <w:r w:rsidRPr="00033BCC">
        <w:rPr>
          <w:rFonts w:ascii="Times New Roman" w:hAnsi="Times New Roman"/>
          <w:sz w:val="24"/>
          <w:szCs w:val="24"/>
        </w:rPr>
        <w:t>ML  theories</w:t>
      </w:r>
      <w:proofErr w:type="gramEnd"/>
      <w:r w:rsidRPr="00033BCC">
        <w:rPr>
          <w:rFonts w:ascii="Times New Roman" w:hAnsi="Times New Roman"/>
          <w:sz w:val="24"/>
          <w:szCs w:val="24"/>
        </w:rPr>
        <w:t xml:space="preserve"> to different applications like face </w:t>
      </w:r>
    </w:p>
    <w:p w:rsidR="00075B2F" w:rsidRPr="002827BA" w:rsidRDefault="00075B2F" w:rsidP="00075B2F">
      <w:pPr>
        <w:autoSpaceDE w:val="0"/>
        <w:autoSpaceDN w:val="0"/>
        <w:adjustRightInd w:val="0"/>
        <w:spacing w:after="0" w:line="240" w:lineRule="auto"/>
        <w:rPr>
          <w:rFonts w:ascii="Times New Roman" w:hAnsi="Times New Roman"/>
          <w:b/>
          <w:bCs/>
          <w:sz w:val="24"/>
          <w:szCs w:val="24"/>
          <w:u w:val="single"/>
        </w:rPr>
      </w:pPr>
    </w:p>
    <w:p w:rsidR="00075B2F" w:rsidRPr="002827BA" w:rsidRDefault="00075B2F" w:rsidP="00075B2F">
      <w:pPr>
        <w:autoSpaceDE w:val="0"/>
        <w:autoSpaceDN w:val="0"/>
        <w:adjustRightInd w:val="0"/>
        <w:spacing w:after="0" w:line="240" w:lineRule="auto"/>
        <w:rPr>
          <w:rFonts w:ascii="Times New Roman" w:hAnsi="Times New Roman"/>
          <w:b/>
          <w:bCs/>
          <w:sz w:val="24"/>
          <w:szCs w:val="24"/>
          <w:u w:val="single"/>
        </w:rPr>
      </w:pPr>
    </w:p>
    <w:p w:rsidR="00075B2F" w:rsidRPr="002827BA" w:rsidRDefault="00075B2F" w:rsidP="00075B2F">
      <w:pPr>
        <w:autoSpaceDE w:val="0"/>
        <w:autoSpaceDN w:val="0"/>
        <w:adjustRightInd w:val="0"/>
        <w:spacing w:after="0" w:line="240" w:lineRule="auto"/>
        <w:rPr>
          <w:rFonts w:ascii="Times New Roman" w:hAnsi="Times New Roman"/>
          <w:b/>
          <w:bCs/>
          <w:sz w:val="24"/>
          <w:szCs w:val="24"/>
          <w:u w:val="single"/>
        </w:rPr>
      </w:pPr>
      <w:r w:rsidRPr="002827BA">
        <w:rPr>
          <w:rFonts w:ascii="Times New Roman" w:hAnsi="Times New Roman"/>
          <w:b/>
          <w:bCs/>
          <w:sz w:val="24"/>
          <w:szCs w:val="24"/>
          <w:u w:val="single"/>
        </w:rPr>
        <w:t>List of Experiments</w:t>
      </w:r>
    </w:p>
    <w:p w:rsidR="00075B2F" w:rsidRPr="002827BA" w:rsidRDefault="00075B2F" w:rsidP="00075B2F">
      <w:pPr>
        <w:spacing w:after="0" w:line="240" w:lineRule="auto"/>
        <w:jc w:val="both"/>
        <w:rPr>
          <w:rFonts w:ascii="Times New Roman" w:hAnsi="Times New Roman"/>
          <w:color w:val="000000"/>
          <w:sz w:val="24"/>
          <w:szCs w:val="24"/>
        </w:rPr>
      </w:pP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 xml:space="preserve">Implement the CANDIDATE – ELIMINATION algorithm. Show how it is used to learn from training examples. </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Write a program to implement Linear Regression and Logistic Regression</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Implement the ID3 algorithm for learning Boolean–valued functions for classifying the training examples by searching through the space of a Decision Tree.</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Design and implement Naïve Bayes Algorithm for learning and classifying TEXT DOCUMENTS.</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 xml:space="preserve">Implement K-Nearest </w:t>
      </w:r>
      <w:proofErr w:type="spellStart"/>
      <w:r w:rsidRPr="00033BCC">
        <w:rPr>
          <w:rFonts w:ascii="Times New Roman" w:hAnsi="Times New Roman"/>
          <w:sz w:val="24"/>
          <w:szCs w:val="24"/>
        </w:rPr>
        <w:t>Neighbor</w:t>
      </w:r>
      <w:proofErr w:type="spellEnd"/>
      <w:r w:rsidRPr="00033BCC">
        <w:rPr>
          <w:rFonts w:ascii="Times New Roman" w:hAnsi="Times New Roman"/>
          <w:sz w:val="24"/>
          <w:szCs w:val="24"/>
        </w:rPr>
        <w:t xml:space="preserve"> algorithm to classify the iris data set. Calculate the score also. </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 xml:space="preserve">Write a program to implement Support Vector Machine. Also discuss the confusion matrix and score of </w:t>
      </w:r>
      <w:proofErr w:type="gramStart"/>
      <w:r w:rsidRPr="00033BCC">
        <w:rPr>
          <w:rFonts w:ascii="Times New Roman" w:hAnsi="Times New Roman"/>
          <w:sz w:val="24"/>
          <w:szCs w:val="24"/>
        </w:rPr>
        <w:t>model</w:t>
      </w:r>
      <w:proofErr w:type="gramEnd"/>
      <w:r w:rsidRPr="00033BCC">
        <w:rPr>
          <w:rFonts w:ascii="Times New Roman" w:hAnsi="Times New Roman"/>
          <w:sz w:val="24"/>
          <w:szCs w:val="24"/>
        </w:rPr>
        <w:t>.</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Apply EM algorithm to cluster a set of data and also apply K-Means algorithm on the same data set to compare two algorithms.</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Build an Artificial Neural Network by implementing Back-Propagation algorithm and test the same using appropriate data set.</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Implement the Non-Parametric Locally Weighted Regression Algorithm in order to fit data points. Select appropriate data set for your experiment and draw graph.</w:t>
      </w:r>
    </w:p>
    <w:p w:rsidR="00075B2F" w:rsidRPr="00033BCC" w:rsidRDefault="00075B2F" w:rsidP="00503EB6">
      <w:pPr>
        <w:pStyle w:val="ListParagraph"/>
        <w:numPr>
          <w:ilvl w:val="1"/>
          <w:numId w:val="51"/>
        </w:numPr>
        <w:spacing w:after="0" w:line="360" w:lineRule="auto"/>
        <w:ind w:left="777" w:hanging="720"/>
        <w:jc w:val="both"/>
        <w:rPr>
          <w:rFonts w:ascii="Times New Roman" w:hAnsi="Times New Roman"/>
          <w:sz w:val="24"/>
          <w:szCs w:val="24"/>
        </w:rPr>
      </w:pPr>
      <w:r w:rsidRPr="00033BCC">
        <w:rPr>
          <w:rFonts w:ascii="Times New Roman" w:hAnsi="Times New Roman"/>
          <w:sz w:val="24"/>
          <w:szCs w:val="24"/>
        </w:rPr>
        <w:t>Build a Face detection system to recognize faces in a frame or image. You can use OpenCV for this task.</w:t>
      </w:r>
    </w:p>
    <w:p w:rsidR="00831BFD" w:rsidRDefault="00831BFD">
      <w:pPr>
        <w:rPr>
          <w:rFonts w:ascii="Times New Roman" w:hAnsi="Times New Roman"/>
          <w:b/>
          <w:bCs/>
          <w:color w:val="000000"/>
          <w:sz w:val="24"/>
          <w:szCs w:val="24"/>
          <w:lang w:val="en-US" w:eastAsia="en-US"/>
        </w:rPr>
      </w:pPr>
      <w:r>
        <w:rPr>
          <w:rFonts w:ascii="Times New Roman" w:hAnsi="Times New Roman"/>
          <w:b/>
          <w:bCs/>
          <w:color w:val="000000"/>
          <w:sz w:val="24"/>
          <w:szCs w:val="24"/>
          <w:lang w:val="en-US" w:eastAsia="en-US"/>
        </w:rPr>
        <w:br w:type="page"/>
      </w:r>
    </w:p>
    <w:p w:rsidR="001D369F" w:rsidRDefault="001D369F" w:rsidP="00075B2F">
      <w:pPr>
        <w:spacing w:after="0" w:line="240" w:lineRule="auto"/>
        <w:rPr>
          <w:rFonts w:ascii="Times New Roman" w:hAnsi="Times New Roman"/>
          <w:b/>
          <w:bCs/>
          <w:color w:val="000000"/>
          <w:sz w:val="24"/>
          <w:szCs w:val="24"/>
          <w:lang w:val="en-US" w:eastAsia="en-US"/>
        </w:rPr>
      </w:pPr>
    </w:p>
    <w:p w:rsidR="00075B2F" w:rsidRPr="002827BA" w:rsidRDefault="00075B2F" w:rsidP="00075B2F">
      <w:pPr>
        <w:spacing w:after="0" w:line="240" w:lineRule="auto"/>
        <w:rPr>
          <w:rFonts w:ascii="Times New Roman" w:hAnsi="Times New Roman"/>
          <w:b/>
          <w:bCs/>
          <w:color w:val="000000"/>
          <w:sz w:val="24"/>
          <w:szCs w:val="24"/>
          <w:lang w:val="en-US" w:eastAsia="en-US"/>
        </w:rPr>
      </w:pPr>
      <w:r w:rsidRPr="002827BA">
        <w:rPr>
          <w:rFonts w:ascii="Times New Roman" w:hAnsi="Times New Roman"/>
          <w:b/>
          <w:bCs/>
          <w:color w:val="000000"/>
          <w:sz w:val="24"/>
          <w:szCs w:val="24"/>
          <w:lang w:val="en-US" w:eastAsia="en-US"/>
        </w:rPr>
        <w:t>AI &amp;ML</w:t>
      </w:r>
    </w:p>
    <w:p w:rsidR="00075B2F" w:rsidRDefault="00075B2F" w:rsidP="00075B2F">
      <w:pPr>
        <w:spacing w:after="0" w:line="240" w:lineRule="auto"/>
        <w:rPr>
          <w:rFonts w:ascii="Times New Roman" w:hAnsi="Times New Roman"/>
          <w:b/>
          <w:bCs/>
          <w:color w:val="000000"/>
          <w:sz w:val="24"/>
          <w:szCs w:val="24"/>
          <w:lang w:val="en-US" w:eastAsia="en-US"/>
        </w:rPr>
      </w:pPr>
      <w:r w:rsidRPr="002827BA">
        <w:rPr>
          <w:rFonts w:ascii="Times New Roman" w:hAnsi="Times New Roman"/>
          <w:b/>
          <w:bCs/>
          <w:color w:val="000000"/>
          <w:sz w:val="24"/>
          <w:szCs w:val="24"/>
          <w:lang w:val="en-US" w:eastAsia="en-US"/>
        </w:rPr>
        <w:t xml:space="preserve">Department Elective </w:t>
      </w:r>
      <w:r w:rsidR="00831BFD">
        <w:rPr>
          <w:rFonts w:ascii="Times New Roman" w:hAnsi="Times New Roman"/>
          <w:b/>
          <w:bCs/>
          <w:color w:val="000000"/>
          <w:sz w:val="24"/>
          <w:szCs w:val="24"/>
          <w:lang w:val="en-US" w:eastAsia="en-US"/>
        </w:rPr>
        <w:t>3</w:t>
      </w:r>
    </w:p>
    <w:p w:rsidR="002666BC" w:rsidRPr="002827BA" w:rsidRDefault="002666BC" w:rsidP="00075B2F">
      <w:pPr>
        <w:spacing w:after="0" w:line="240" w:lineRule="auto"/>
        <w:rPr>
          <w:rFonts w:ascii="Times New Roman" w:hAnsi="Times New Roman"/>
          <w:b/>
          <w:bCs/>
          <w:color w:val="000000"/>
          <w:sz w:val="24"/>
          <w:szCs w:val="24"/>
          <w:lang w:val="en-US" w:eastAsia="en-US"/>
        </w:rPr>
      </w:pPr>
    </w:p>
    <w:tbl>
      <w:tblPr>
        <w:tblW w:w="9607"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03"/>
        <w:gridCol w:w="6474"/>
        <w:gridCol w:w="1130"/>
      </w:tblGrid>
      <w:tr w:rsidR="00075B2F" w:rsidRPr="002827BA" w:rsidTr="0026191B">
        <w:trPr>
          <w:trHeight w:val="260"/>
        </w:trPr>
        <w:tc>
          <w:tcPr>
            <w:tcW w:w="2003" w:type="dxa"/>
            <w:shd w:val="clear" w:color="auto" w:fill="auto"/>
            <w:hideMark/>
          </w:tcPr>
          <w:p w:rsidR="00075B2F" w:rsidRPr="003D0D3F" w:rsidRDefault="00075B2F" w:rsidP="0026191B">
            <w:pPr>
              <w:spacing w:after="0" w:line="240" w:lineRule="auto"/>
              <w:jc w:val="center"/>
              <w:rPr>
                <w:rFonts w:ascii="Times New Roman" w:hAnsi="Times New Roman"/>
                <w:b/>
                <w:iCs/>
                <w:sz w:val="24"/>
                <w:szCs w:val="24"/>
                <w:lang w:bidi="hi-IN"/>
              </w:rPr>
            </w:pPr>
            <w:r w:rsidRPr="002827BA">
              <w:rPr>
                <w:rFonts w:ascii="Times New Roman" w:hAnsi="Times New Roman"/>
                <w:b/>
                <w:i/>
                <w:sz w:val="24"/>
                <w:szCs w:val="24"/>
              </w:rPr>
              <w:br w:type="page"/>
            </w:r>
            <w:r w:rsidRPr="003D0D3F">
              <w:rPr>
                <w:rFonts w:ascii="Times New Roman" w:hAnsi="Times New Roman"/>
                <w:b/>
                <w:iCs/>
                <w:sz w:val="24"/>
                <w:szCs w:val="24"/>
              </w:rPr>
              <w:t>BCO</w:t>
            </w:r>
            <w:r w:rsidR="00877DAD">
              <w:rPr>
                <w:rFonts w:ascii="Times New Roman" w:hAnsi="Times New Roman"/>
                <w:b/>
                <w:iCs/>
                <w:sz w:val="24"/>
                <w:szCs w:val="24"/>
              </w:rPr>
              <w:t>618A</w:t>
            </w:r>
          </w:p>
        </w:tc>
        <w:tc>
          <w:tcPr>
            <w:tcW w:w="6474" w:type="dxa"/>
            <w:shd w:val="clear" w:color="auto" w:fill="auto"/>
            <w:hideMark/>
          </w:tcPr>
          <w:p w:rsidR="00075B2F" w:rsidRPr="002827BA" w:rsidRDefault="00A554C8" w:rsidP="0026191B">
            <w:pPr>
              <w:spacing w:after="0" w:line="240" w:lineRule="auto"/>
              <w:jc w:val="center"/>
              <w:rPr>
                <w:rFonts w:ascii="Times New Roman" w:hAnsi="Times New Roman"/>
                <w:b/>
                <w:sz w:val="24"/>
                <w:szCs w:val="24"/>
                <w:lang w:bidi="hi-IN"/>
              </w:rPr>
            </w:pPr>
            <w:r w:rsidRPr="00831BFD">
              <w:rPr>
                <w:rFonts w:ascii="Times New Roman" w:hAnsi="Times New Roman"/>
                <w:b/>
                <w:sz w:val="24"/>
                <w:szCs w:val="24"/>
              </w:rPr>
              <w:t>Generative</w:t>
            </w:r>
            <w:r w:rsidR="00831BFD" w:rsidRPr="00831BFD">
              <w:rPr>
                <w:rFonts w:ascii="Times New Roman" w:hAnsi="Times New Roman"/>
                <w:b/>
                <w:sz w:val="24"/>
                <w:szCs w:val="24"/>
              </w:rPr>
              <w:t xml:space="preserve"> AI and Explainable AI</w:t>
            </w:r>
            <w:r w:rsidR="00075B2F" w:rsidRPr="002827BA">
              <w:rPr>
                <w:rFonts w:ascii="Times New Roman" w:hAnsi="Times New Roman"/>
                <w:b/>
                <w:bCs/>
                <w:sz w:val="24"/>
                <w:szCs w:val="24"/>
              </w:rPr>
              <w:tab/>
            </w:r>
          </w:p>
        </w:tc>
        <w:tc>
          <w:tcPr>
            <w:tcW w:w="1130" w:type="dxa"/>
            <w:shd w:val="clear" w:color="auto" w:fill="auto"/>
            <w:hideMark/>
          </w:tcPr>
          <w:p w:rsidR="00075B2F" w:rsidRPr="002827BA" w:rsidRDefault="00075B2F" w:rsidP="0026191B">
            <w:pPr>
              <w:spacing w:after="0" w:line="240" w:lineRule="auto"/>
              <w:jc w:val="center"/>
              <w:rPr>
                <w:rFonts w:ascii="Times New Roman" w:hAnsi="Times New Roman"/>
                <w:b/>
                <w:sz w:val="24"/>
                <w:szCs w:val="24"/>
                <w:lang w:bidi="hi-IN"/>
              </w:rPr>
            </w:pPr>
            <w:r w:rsidRPr="002827BA">
              <w:rPr>
                <w:rFonts w:ascii="Times New Roman" w:hAnsi="Times New Roman"/>
                <w:b/>
                <w:sz w:val="24"/>
                <w:szCs w:val="24"/>
                <w:lang w:bidi="hi-IN"/>
              </w:rPr>
              <w:t>3-0-0</w:t>
            </w:r>
          </w:p>
        </w:tc>
      </w:tr>
    </w:tbl>
    <w:p w:rsidR="00877DAD" w:rsidRPr="002666BC" w:rsidRDefault="00877DAD" w:rsidP="00877DAD">
      <w:pPr>
        <w:pStyle w:val="Heading1"/>
        <w:spacing w:before="249"/>
        <w:ind w:firstLine="360"/>
        <w:rPr>
          <w:sz w:val="24"/>
          <w:szCs w:val="24"/>
        </w:rPr>
      </w:pPr>
      <w:r w:rsidRPr="002666BC">
        <w:rPr>
          <w:sz w:val="24"/>
          <w:szCs w:val="24"/>
        </w:rPr>
        <w:t>Objective</w:t>
      </w:r>
    </w:p>
    <w:p w:rsidR="00877DAD" w:rsidRPr="002666BC" w:rsidRDefault="00877DAD" w:rsidP="005D5C3B">
      <w:pPr>
        <w:widowControl w:val="0"/>
        <w:numPr>
          <w:ilvl w:val="1"/>
          <w:numId w:val="138"/>
        </w:numPr>
        <w:pBdr>
          <w:top w:val="nil"/>
          <w:left w:val="nil"/>
          <w:bottom w:val="nil"/>
          <w:right w:val="nil"/>
          <w:between w:val="nil"/>
        </w:pBdr>
        <w:tabs>
          <w:tab w:val="left" w:pos="1079"/>
        </w:tabs>
        <w:spacing w:before="240" w:after="0" w:line="240" w:lineRule="auto"/>
        <w:ind w:left="1079" w:hanging="359"/>
        <w:rPr>
          <w:rFonts w:ascii="Times New Roman" w:hAnsi="Times New Roman"/>
          <w:color w:val="000000"/>
          <w:sz w:val="24"/>
          <w:szCs w:val="24"/>
        </w:rPr>
      </w:pPr>
      <w:r w:rsidRPr="002666BC">
        <w:rPr>
          <w:rFonts w:ascii="Times New Roman" w:eastAsia="Calibri" w:hAnsi="Times New Roman"/>
          <w:color w:val="000000"/>
          <w:sz w:val="24"/>
          <w:szCs w:val="24"/>
        </w:rPr>
        <w:t>To provide conceptual understanding of Generative AI and Explainable AI.</w:t>
      </w:r>
    </w:p>
    <w:p w:rsidR="00877DAD" w:rsidRPr="002666BC" w:rsidRDefault="00877DAD" w:rsidP="005D5C3B">
      <w:pPr>
        <w:widowControl w:val="0"/>
        <w:numPr>
          <w:ilvl w:val="1"/>
          <w:numId w:val="138"/>
        </w:numPr>
        <w:pBdr>
          <w:top w:val="nil"/>
          <w:left w:val="nil"/>
          <w:bottom w:val="nil"/>
          <w:right w:val="nil"/>
          <w:between w:val="nil"/>
        </w:pBdr>
        <w:tabs>
          <w:tab w:val="left" w:pos="1129"/>
        </w:tabs>
        <w:spacing w:before="39" w:after="0" w:line="240" w:lineRule="auto"/>
        <w:ind w:left="1129" w:hanging="409"/>
        <w:rPr>
          <w:rFonts w:ascii="Times New Roman" w:hAnsi="Times New Roman"/>
          <w:color w:val="000000"/>
          <w:sz w:val="24"/>
          <w:szCs w:val="24"/>
        </w:rPr>
      </w:pPr>
      <w:r w:rsidRPr="002666BC">
        <w:rPr>
          <w:rFonts w:ascii="Times New Roman" w:eastAsia="Calibri" w:hAnsi="Times New Roman"/>
          <w:color w:val="000000"/>
          <w:sz w:val="24"/>
          <w:szCs w:val="24"/>
        </w:rPr>
        <w:t>To explore how to build generative AI systems and apply prompt engineering techniques.</w:t>
      </w:r>
    </w:p>
    <w:p w:rsidR="00877DAD" w:rsidRPr="002666BC" w:rsidRDefault="00877DAD" w:rsidP="005D5C3B">
      <w:pPr>
        <w:widowControl w:val="0"/>
        <w:numPr>
          <w:ilvl w:val="1"/>
          <w:numId w:val="138"/>
        </w:numPr>
        <w:pBdr>
          <w:top w:val="nil"/>
          <w:left w:val="nil"/>
          <w:bottom w:val="nil"/>
          <w:right w:val="nil"/>
          <w:between w:val="nil"/>
        </w:pBdr>
        <w:tabs>
          <w:tab w:val="left" w:pos="1080"/>
          <w:tab w:val="left" w:pos="1129"/>
        </w:tabs>
        <w:spacing w:before="41" w:after="0"/>
        <w:ind w:right="1771"/>
        <w:rPr>
          <w:rFonts w:ascii="Times New Roman" w:hAnsi="Times New Roman"/>
          <w:color w:val="000000"/>
          <w:sz w:val="24"/>
          <w:szCs w:val="24"/>
        </w:rPr>
      </w:pPr>
      <w:r w:rsidRPr="002666BC">
        <w:rPr>
          <w:rFonts w:ascii="Times New Roman" w:eastAsia="Calibri" w:hAnsi="Times New Roman"/>
          <w:color w:val="000000"/>
          <w:sz w:val="24"/>
          <w:szCs w:val="24"/>
        </w:rPr>
        <w:t>To understand model interpretability, post hoc explanations, and concept-based interpretability.</w:t>
      </w:r>
    </w:p>
    <w:p w:rsidR="00877DAD" w:rsidRPr="002666BC" w:rsidRDefault="00877DAD" w:rsidP="005D5C3B">
      <w:pPr>
        <w:widowControl w:val="0"/>
        <w:numPr>
          <w:ilvl w:val="1"/>
          <w:numId w:val="138"/>
        </w:numPr>
        <w:pBdr>
          <w:top w:val="nil"/>
          <w:left w:val="nil"/>
          <w:bottom w:val="nil"/>
          <w:right w:val="nil"/>
          <w:between w:val="nil"/>
        </w:pBdr>
        <w:tabs>
          <w:tab w:val="left" w:pos="1129"/>
        </w:tabs>
        <w:spacing w:after="0" w:line="268" w:lineRule="auto"/>
        <w:ind w:left="1129" w:hanging="409"/>
        <w:rPr>
          <w:rFonts w:ascii="Times New Roman" w:hAnsi="Times New Roman"/>
          <w:color w:val="000000"/>
          <w:sz w:val="24"/>
          <w:szCs w:val="24"/>
        </w:rPr>
      </w:pPr>
      <w:r w:rsidRPr="002666BC">
        <w:rPr>
          <w:rFonts w:ascii="Times New Roman" w:eastAsia="Calibri" w:hAnsi="Times New Roman"/>
          <w:color w:val="000000"/>
          <w:sz w:val="24"/>
          <w:szCs w:val="24"/>
        </w:rPr>
        <w:t>To equip students with the ability to explain, evaluate, and justify decisions made by AI systems.</w:t>
      </w:r>
    </w:p>
    <w:p w:rsidR="00877DAD" w:rsidRPr="002666BC" w:rsidRDefault="00877DAD" w:rsidP="005D5C3B">
      <w:pPr>
        <w:widowControl w:val="0"/>
        <w:numPr>
          <w:ilvl w:val="1"/>
          <w:numId w:val="138"/>
        </w:numPr>
        <w:pBdr>
          <w:top w:val="nil"/>
          <w:left w:val="nil"/>
          <w:bottom w:val="nil"/>
          <w:right w:val="nil"/>
          <w:between w:val="nil"/>
        </w:pBdr>
        <w:tabs>
          <w:tab w:val="left" w:pos="1079"/>
        </w:tabs>
        <w:spacing w:before="43" w:after="0" w:line="240" w:lineRule="auto"/>
        <w:ind w:left="1079" w:hanging="359"/>
        <w:rPr>
          <w:rFonts w:ascii="Times New Roman" w:hAnsi="Times New Roman"/>
          <w:color w:val="000000"/>
          <w:sz w:val="24"/>
          <w:szCs w:val="24"/>
        </w:rPr>
      </w:pPr>
      <w:r w:rsidRPr="002666BC">
        <w:rPr>
          <w:rFonts w:ascii="Times New Roman" w:eastAsia="Calibri" w:hAnsi="Times New Roman"/>
          <w:color w:val="000000"/>
          <w:sz w:val="24"/>
          <w:szCs w:val="24"/>
        </w:rPr>
        <w:t>To explore ethical challenges and fairness concerns in generative and explainable AI systems.</w:t>
      </w:r>
    </w:p>
    <w:tbl>
      <w:tblPr>
        <w:tblW w:w="9576"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68"/>
        <w:gridCol w:w="8208"/>
      </w:tblGrid>
      <w:tr w:rsidR="00877DAD" w:rsidRPr="002666BC" w:rsidTr="002666BC">
        <w:trPr>
          <w:trHeight w:val="1778"/>
        </w:trPr>
        <w:tc>
          <w:tcPr>
            <w:tcW w:w="1368" w:type="dxa"/>
          </w:tcPr>
          <w:p w:rsidR="00877DAD" w:rsidRPr="002666BC" w:rsidRDefault="00877DAD" w:rsidP="002666BC">
            <w:pPr>
              <w:pBdr>
                <w:top w:val="nil"/>
                <w:left w:val="nil"/>
                <w:bottom w:val="nil"/>
                <w:right w:val="nil"/>
                <w:between w:val="nil"/>
              </w:pBdr>
              <w:spacing w:after="0" w:line="275" w:lineRule="auto"/>
              <w:ind w:left="4"/>
              <w:rPr>
                <w:rFonts w:ascii="Times New Roman" w:hAnsi="Times New Roman"/>
                <w:b/>
                <w:color w:val="000000"/>
                <w:sz w:val="24"/>
                <w:szCs w:val="24"/>
              </w:rPr>
            </w:pPr>
            <w:r w:rsidRPr="002666BC">
              <w:rPr>
                <w:rFonts w:ascii="Times New Roman" w:hAnsi="Times New Roman"/>
                <w:b/>
                <w:color w:val="000000"/>
                <w:sz w:val="24"/>
                <w:szCs w:val="24"/>
              </w:rPr>
              <w:t>UNIT 1</w:t>
            </w:r>
          </w:p>
        </w:tc>
        <w:tc>
          <w:tcPr>
            <w:tcW w:w="8208" w:type="dxa"/>
          </w:tcPr>
          <w:p w:rsidR="00877DAD" w:rsidRPr="002666BC" w:rsidRDefault="00877DAD" w:rsidP="002666BC">
            <w:pPr>
              <w:pBdr>
                <w:top w:val="nil"/>
                <w:left w:val="nil"/>
                <w:bottom w:val="nil"/>
                <w:right w:val="nil"/>
                <w:between w:val="nil"/>
              </w:pBdr>
              <w:spacing w:before="198" w:after="0"/>
              <w:ind w:right="24"/>
              <w:jc w:val="both"/>
              <w:rPr>
                <w:rFonts w:ascii="Times New Roman" w:hAnsi="Times New Roman"/>
                <w:color w:val="000000"/>
                <w:sz w:val="24"/>
                <w:szCs w:val="24"/>
              </w:rPr>
            </w:pPr>
            <w:r w:rsidRPr="002666BC">
              <w:rPr>
                <w:rFonts w:ascii="Times New Roman" w:eastAsia="Calibri" w:hAnsi="Times New Roman"/>
                <w:b/>
                <w:color w:val="000000"/>
                <w:sz w:val="24"/>
                <w:szCs w:val="24"/>
              </w:rPr>
              <w:t xml:space="preserve">Foundations of Generative and Explainable AI: </w:t>
            </w:r>
            <w:r w:rsidRPr="002666BC">
              <w:rPr>
                <w:rFonts w:ascii="Times New Roman" w:eastAsia="Calibri" w:hAnsi="Times New Roman"/>
                <w:color w:val="000000"/>
                <w:sz w:val="24"/>
                <w:szCs w:val="24"/>
              </w:rPr>
              <w:t xml:space="preserve">Definition and scope of Generative AI and Explainable AI. Motivation for interpretability in machine learning. Applications and impact across domains (healthcare, education, finance, creative arts, etc.). Human factors in </w:t>
            </w:r>
            <w:proofErr w:type="spellStart"/>
            <w:r w:rsidRPr="002666BC">
              <w:rPr>
                <w:rFonts w:ascii="Times New Roman" w:eastAsia="Calibri" w:hAnsi="Times New Roman"/>
                <w:color w:val="000000"/>
                <w:sz w:val="24"/>
                <w:szCs w:val="24"/>
              </w:rPr>
              <w:t>explainability</w:t>
            </w:r>
            <w:proofErr w:type="spellEnd"/>
            <w:r w:rsidRPr="002666BC">
              <w:rPr>
                <w:rFonts w:ascii="Times New Roman" w:eastAsia="Calibri" w:hAnsi="Times New Roman"/>
                <w:color w:val="000000"/>
                <w:sz w:val="24"/>
                <w:szCs w:val="24"/>
              </w:rPr>
              <w:t xml:space="preserve"> and transparency. Ethical implications, bias, and challenges in both paradigms.</w:t>
            </w:r>
          </w:p>
        </w:tc>
      </w:tr>
      <w:tr w:rsidR="00877DAD" w:rsidRPr="002666BC" w:rsidTr="002666BC">
        <w:trPr>
          <w:trHeight w:val="1695"/>
        </w:trPr>
        <w:tc>
          <w:tcPr>
            <w:tcW w:w="1368" w:type="dxa"/>
          </w:tcPr>
          <w:p w:rsidR="00877DAD" w:rsidRPr="002666BC" w:rsidRDefault="00877DAD" w:rsidP="002666BC">
            <w:pPr>
              <w:pBdr>
                <w:top w:val="nil"/>
                <w:left w:val="nil"/>
                <w:bottom w:val="nil"/>
                <w:right w:val="nil"/>
                <w:between w:val="nil"/>
              </w:pBdr>
              <w:spacing w:after="0" w:line="275" w:lineRule="auto"/>
              <w:ind w:left="4"/>
              <w:rPr>
                <w:rFonts w:ascii="Times New Roman" w:hAnsi="Times New Roman"/>
                <w:b/>
                <w:color w:val="000000"/>
                <w:sz w:val="24"/>
                <w:szCs w:val="24"/>
              </w:rPr>
            </w:pPr>
            <w:r w:rsidRPr="002666BC">
              <w:rPr>
                <w:rFonts w:ascii="Times New Roman" w:hAnsi="Times New Roman"/>
                <w:b/>
                <w:color w:val="000000"/>
                <w:sz w:val="24"/>
                <w:szCs w:val="24"/>
              </w:rPr>
              <w:t>UNIT 2</w:t>
            </w:r>
          </w:p>
        </w:tc>
        <w:tc>
          <w:tcPr>
            <w:tcW w:w="8208" w:type="dxa"/>
          </w:tcPr>
          <w:p w:rsidR="00877DAD" w:rsidRPr="002666BC" w:rsidRDefault="00877DAD" w:rsidP="002666BC">
            <w:pPr>
              <w:pBdr>
                <w:top w:val="nil"/>
                <w:left w:val="nil"/>
                <w:bottom w:val="nil"/>
                <w:right w:val="nil"/>
                <w:between w:val="nil"/>
              </w:pBdr>
              <w:spacing w:after="0"/>
              <w:ind w:left="4" w:right="24"/>
              <w:jc w:val="both"/>
              <w:rPr>
                <w:rFonts w:ascii="Times New Roman" w:hAnsi="Times New Roman"/>
                <w:color w:val="000000"/>
                <w:sz w:val="24"/>
                <w:szCs w:val="24"/>
              </w:rPr>
            </w:pPr>
            <w:r w:rsidRPr="002666BC">
              <w:rPr>
                <w:rFonts w:ascii="Times New Roman" w:eastAsia="Calibri" w:hAnsi="Times New Roman"/>
                <w:b/>
                <w:color w:val="000000"/>
                <w:sz w:val="24"/>
                <w:szCs w:val="24"/>
              </w:rPr>
              <w:t xml:space="preserve">Language Models and Generative Architectures: </w:t>
            </w:r>
            <w:r w:rsidRPr="002666BC">
              <w:rPr>
                <w:rFonts w:ascii="Times New Roman" w:eastAsia="Calibri" w:hAnsi="Times New Roman"/>
                <w:color w:val="000000"/>
                <w:sz w:val="24"/>
                <w:szCs w:val="24"/>
              </w:rPr>
              <w:t xml:space="preserve">Introduction to language </w:t>
            </w:r>
            <w:proofErr w:type="spellStart"/>
            <w:r w:rsidRPr="002666BC">
              <w:rPr>
                <w:rFonts w:ascii="Times New Roman" w:eastAsia="Calibri" w:hAnsi="Times New Roman"/>
                <w:color w:val="000000"/>
                <w:sz w:val="24"/>
                <w:szCs w:val="24"/>
              </w:rPr>
              <w:t>modeling</w:t>
            </w:r>
            <w:proofErr w:type="spellEnd"/>
            <w:r w:rsidRPr="002666BC">
              <w:rPr>
                <w:rFonts w:ascii="Times New Roman" w:eastAsia="Calibri" w:hAnsi="Times New Roman"/>
                <w:color w:val="000000"/>
                <w:sz w:val="24"/>
                <w:szCs w:val="24"/>
              </w:rPr>
              <w:t xml:space="preserve">: Traditional vs Deep Learning-based. Overview of RNNs, LSTMs, and Transformers. GPT architecture: Pre-training, Fine-tuning, and Applications. GPT variants and their use cases. Role of </w:t>
            </w:r>
            <w:proofErr w:type="spellStart"/>
            <w:r w:rsidRPr="002666BC">
              <w:rPr>
                <w:rFonts w:ascii="Times New Roman" w:eastAsia="Calibri" w:hAnsi="Times New Roman"/>
                <w:color w:val="000000"/>
                <w:sz w:val="24"/>
                <w:szCs w:val="24"/>
              </w:rPr>
              <w:t>LangChain</w:t>
            </w:r>
            <w:proofErr w:type="spellEnd"/>
            <w:r w:rsidRPr="002666BC">
              <w:rPr>
                <w:rFonts w:ascii="Times New Roman" w:eastAsia="Calibri" w:hAnsi="Times New Roman"/>
                <w:color w:val="000000"/>
                <w:sz w:val="24"/>
                <w:szCs w:val="24"/>
              </w:rPr>
              <w:t xml:space="preserve"> and its components in developing generative pipelines. Prompt Engineering: strategies and best practices.</w:t>
            </w:r>
          </w:p>
        </w:tc>
      </w:tr>
      <w:tr w:rsidR="00877DAD" w:rsidRPr="002666BC" w:rsidTr="002666BC">
        <w:trPr>
          <w:trHeight w:val="1265"/>
        </w:trPr>
        <w:tc>
          <w:tcPr>
            <w:tcW w:w="1368" w:type="dxa"/>
          </w:tcPr>
          <w:p w:rsidR="00877DAD" w:rsidRPr="002666BC" w:rsidRDefault="00877DAD" w:rsidP="002666BC">
            <w:pPr>
              <w:pBdr>
                <w:top w:val="nil"/>
                <w:left w:val="nil"/>
                <w:bottom w:val="nil"/>
                <w:right w:val="nil"/>
                <w:between w:val="nil"/>
              </w:pBdr>
              <w:spacing w:before="1" w:after="0"/>
              <w:ind w:left="4"/>
              <w:rPr>
                <w:rFonts w:ascii="Times New Roman" w:hAnsi="Times New Roman"/>
                <w:b/>
                <w:color w:val="000000"/>
                <w:sz w:val="24"/>
                <w:szCs w:val="24"/>
              </w:rPr>
            </w:pPr>
            <w:r w:rsidRPr="002666BC">
              <w:rPr>
                <w:rFonts w:ascii="Times New Roman" w:hAnsi="Times New Roman"/>
                <w:b/>
                <w:color w:val="000000"/>
                <w:sz w:val="24"/>
                <w:szCs w:val="24"/>
              </w:rPr>
              <w:t>UNIT 3</w:t>
            </w:r>
          </w:p>
        </w:tc>
        <w:tc>
          <w:tcPr>
            <w:tcW w:w="8208" w:type="dxa"/>
          </w:tcPr>
          <w:p w:rsidR="00877DAD" w:rsidRPr="002666BC" w:rsidRDefault="00877DAD" w:rsidP="002666BC">
            <w:pPr>
              <w:pBdr>
                <w:top w:val="nil"/>
                <w:left w:val="nil"/>
                <w:bottom w:val="nil"/>
                <w:right w:val="nil"/>
                <w:between w:val="nil"/>
              </w:pBdr>
              <w:spacing w:after="0"/>
              <w:ind w:left="4"/>
              <w:jc w:val="both"/>
              <w:rPr>
                <w:rFonts w:ascii="Times New Roman" w:hAnsi="Times New Roman"/>
                <w:color w:val="000000"/>
                <w:sz w:val="24"/>
                <w:szCs w:val="24"/>
              </w:rPr>
            </w:pPr>
            <w:r w:rsidRPr="002666BC">
              <w:rPr>
                <w:rFonts w:ascii="Times New Roman" w:eastAsia="Calibri" w:hAnsi="Times New Roman"/>
                <w:b/>
                <w:color w:val="000000"/>
                <w:sz w:val="24"/>
                <w:szCs w:val="24"/>
              </w:rPr>
              <w:t xml:space="preserve">Interpreting AI Models: </w:t>
            </w:r>
            <w:r w:rsidRPr="002666BC">
              <w:rPr>
                <w:rFonts w:ascii="Times New Roman" w:eastAsia="Calibri" w:hAnsi="Times New Roman"/>
                <w:color w:val="000000"/>
                <w:sz w:val="24"/>
                <w:szCs w:val="24"/>
              </w:rPr>
              <w:t xml:space="preserve">Model interpretability: myths and scientific foundations. Feature attribution methods: LIME, SHAP, and limitations. Post hoc explanations and counterfactual analysis. The disagreement problem and model-agnostic interpretability. Tools: </w:t>
            </w:r>
            <w:proofErr w:type="spellStart"/>
            <w:r w:rsidRPr="002666BC">
              <w:rPr>
                <w:rFonts w:ascii="Times New Roman" w:eastAsia="Calibri" w:hAnsi="Times New Roman"/>
                <w:color w:val="000000"/>
                <w:sz w:val="24"/>
                <w:szCs w:val="24"/>
              </w:rPr>
              <w:t>OpenXAI</w:t>
            </w:r>
            <w:proofErr w:type="spellEnd"/>
            <w:r w:rsidRPr="002666BC">
              <w:rPr>
                <w:rFonts w:ascii="Times New Roman" w:eastAsia="Calibri" w:hAnsi="Times New Roman"/>
                <w:color w:val="000000"/>
                <w:sz w:val="24"/>
                <w:szCs w:val="24"/>
              </w:rPr>
              <w:t>, interpretable dashboards.</w:t>
            </w:r>
          </w:p>
        </w:tc>
      </w:tr>
      <w:tr w:rsidR="00877DAD" w:rsidRPr="002666BC" w:rsidTr="00877DAD">
        <w:trPr>
          <w:trHeight w:val="1751"/>
        </w:trPr>
        <w:tc>
          <w:tcPr>
            <w:tcW w:w="1368" w:type="dxa"/>
          </w:tcPr>
          <w:p w:rsidR="00877DAD" w:rsidRPr="002666BC" w:rsidRDefault="00877DAD" w:rsidP="002666BC">
            <w:pPr>
              <w:pBdr>
                <w:top w:val="nil"/>
                <w:left w:val="nil"/>
                <w:bottom w:val="nil"/>
                <w:right w:val="nil"/>
                <w:between w:val="nil"/>
              </w:pBdr>
              <w:spacing w:after="0" w:line="275" w:lineRule="auto"/>
              <w:ind w:left="4"/>
              <w:rPr>
                <w:rFonts w:ascii="Times New Roman" w:hAnsi="Times New Roman"/>
                <w:b/>
                <w:color w:val="000000"/>
                <w:sz w:val="24"/>
                <w:szCs w:val="24"/>
              </w:rPr>
            </w:pPr>
            <w:r w:rsidRPr="002666BC">
              <w:rPr>
                <w:rFonts w:ascii="Times New Roman" w:hAnsi="Times New Roman"/>
                <w:b/>
                <w:color w:val="000000"/>
                <w:sz w:val="24"/>
                <w:szCs w:val="24"/>
              </w:rPr>
              <w:t>UNIT 4</w:t>
            </w:r>
          </w:p>
        </w:tc>
        <w:tc>
          <w:tcPr>
            <w:tcW w:w="8208" w:type="dxa"/>
          </w:tcPr>
          <w:p w:rsidR="00877DAD" w:rsidRPr="002666BC" w:rsidRDefault="00877DAD" w:rsidP="002666BC">
            <w:pPr>
              <w:pBdr>
                <w:top w:val="nil"/>
                <w:left w:val="nil"/>
                <w:bottom w:val="nil"/>
                <w:right w:val="nil"/>
                <w:between w:val="nil"/>
              </w:pBdr>
              <w:spacing w:after="0"/>
              <w:ind w:left="4" w:right="24"/>
              <w:jc w:val="both"/>
              <w:rPr>
                <w:rFonts w:ascii="Times New Roman" w:hAnsi="Times New Roman"/>
                <w:color w:val="000000"/>
                <w:sz w:val="24"/>
                <w:szCs w:val="24"/>
              </w:rPr>
            </w:pPr>
            <w:r w:rsidRPr="002666BC">
              <w:rPr>
                <w:rFonts w:ascii="Times New Roman" w:eastAsia="Calibri" w:hAnsi="Times New Roman"/>
                <w:b/>
                <w:color w:val="000000"/>
                <w:sz w:val="24"/>
                <w:szCs w:val="24"/>
              </w:rPr>
              <w:t xml:space="preserve">Concept-Based &amp; Generative Model </w:t>
            </w:r>
            <w:proofErr w:type="spellStart"/>
            <w:r w:rsidRPr="002666BC">
              <w:rPr>
                <w:rFonts w:ascii="Times New Roman" w:eastAsia="Calibri" w:hAnsi="Times New Roman"/>
                <w:b/>
                <w:color w:val="000000"/>
                <w:sz w:val="24"/>
                <w:szCs w:val="24"/>
              </w:rPr>
              <w:t>Explainability</w:t>
            </w:r>
            <w:proofErr w:type="spellEnd"/>
            <w:r w:rsidRPr="002666BC">
              <w:rPr>
                <w:rFonts w:ascii="Times New Roman" w:eastAsia="Calibri" w:hAnsi="Times New Roman"/>
                <w:b/>
                <w:color w:val="000000"/>
                <w:sz w:val="24"/>
                <w:szCs w:val="24"/>
              </w:rPr>
              <w:t xml:space="preserve">: </w:t>
            </w:r>
            <w:r w:rsidRPr="002666BC">
              <w:rPr>
                <w:rFonts w:ascii="Times New Roman" w:eastAsia="Calibri" w:hAnsi="Times New Roman"/>
                <w:color w:val="000000"/>
                <w:sz w:val="24"/>
                <w:szCs w:val="24"/>
              </w:rPr>
              <w:t>Concept-based explanations and deep visual representations. Interpreting generative models and diffusion models. Explainable Active Learning (XAL). Data attribution and equitable valuation of data. Interactivity and transparency in generative applications.</w:t>
            </w:r>
          </w:p>
        </w:tc>
      </w:tr>
      <w:tr w:rsidR="00877DAD" w:rsidRPr="002666BC" w:rsidTr="00877DAD">
        <w:trPr>
          <w:trHeight w:val="1437"/>
        </w:trPr>
        <w:tc>
          <w:tcPr>
            <w:tcW w:w="1368" w:type="dxa"/>
          </w:tcPr>
          <w:p w:rsidR="00877DAD" w:rsidRPr="002666BC" w:rsidRDefault="00877DAD" w:rsidP="002666BC">
            <w:pPr>
              <w:pBdr>
                <w:top w:val="nil"/>
                <w:left w:val="nil"/>
                <w:bottom w:val="nil"/>
                <w:right w:val="nil"/>
                <w:between w:val="nil"/>
              </w:pBdr>
              <w:spacing w:before="1" w:after="0"/>
              <w:ind w:left="4"/>
              <w:rPr>
                <w:rFonts w:ascii="Times New Roman" w:hAnsi="Times New Roman"/>
                <w:b/>
                <w:color w:val="000000"/>
                <w:sz w:val="24"/>
                <w:szCs w:val="24"/>
              </w:rPr>
            </w:pPr>
            <w:r w:rsidRPr="002666BC">
              <w:rPr>
                <w:rFonts w:ascii="Times New Roman" w:hAnsi="Times New Roman"/>
                <w:b/>
                <w:color w:val="000000"/>
                <w:sz w:val="24"/>
                <w:szCs w:val="24"/>
              </w:rPr>
              <w:t>UNIT 5</w:t>
            </w:r>
          </w:p>
        </w:tc>
        <w:tc>
          <w:tcPr>
            <w:tcW w:w="8208" w:type="dxa"/>
          </w:tcPr>
          <w:p w:rsidR="00877DAD" w:rsidRPr="002666BC" w:rsidRDefault="00877DAD" w:rsidP="002666BC">
            <w:pPr>
              <w:pBdr>
                <w:top w:val="nil"/>
                <w:left w:val="nil"/>
                <w:bottom w:val="nil"/>
                <w:right w:val="nil"/>
                <w:between w:val="nil"/>
              </w:pBdr>
              <w:spacing w:after="0"/>
              <w:ind w:left="4" w:right="24"/>
              <w:jc w:val="both"/>
              <w:rPr>
                <w:rFonts w:ascii="Times New Roman" w:hAnsi="Times New Roman"/>
                <w:color w:val="000000"/>
                <w:sz w:val="24"/>
                <w:szCs w:val="24"/>
              </w:rPr>
            </w:pPr>
            <w:r w:rsidRPr="002666BC">
              <w:rPr>
                <w:rFonts w:ascii="Times New Roman" w:eastAsia="Calibri" w:hAnsi="Times New Roman"/>
                <w:b/>
                <w:color w:val="000000"/>
                <w:sz w:val="24"/>
                <w:szCs w:val="24"/>
              </w:rPr>
              <w:t xml:space="preserve">Fairness, Ethics, and Societal Impact: </w:t>
            </w:r>
            <w:r w:rsidRPr="002666BC">
              <w:rPr>
                <w:rFonts w:ascii="Times New Roman" w:eastAsia="Calibri" w:hAnsi="Times New Roman"/>
                <w:color w:val="000000"/>
                <w:sz w:val="24"/>
                <w:szCs w:val="24"/>
              </w:rPr>
              <w:t xml:space="preserve">Fairness through </w:t>
            </w:r>
            <w:proofErr w:type="spellStart"/>
            <w:r w:rsidRPr="002666BC">
              <w:rPr>
                <w:rFonts w:ascii="Times New Roman" w:eastAsia="Calibri" w:hAnsi="Times New Roman"/>
                <w:color w:val="000000"/>
                <w:sz w:val="24"/>
                <w:szCs w:val="24"/>
              </w:rPr>
              <w:t>explainability</w:t>
            </w:r>
            <w:proofErr w:type="spellEnd"/>
            <w:r w:rsidRPr="002666BC">
              <w:rPr>
                <w:rFonts w:ascii="Times New Roman" w:eastAsia="Calibri" w:hAnsi="Times New Roman"/>
                <w:color w:val="000000"/>
                <w:sz w:val="24"/>
                <w:szCs w:val="24"/>
              </w:rPr>
              <w:t>. Robustness, Privacy, Unlearning, and the "Right to be Forgotten". Mechanistic interpretability and compiled transformers. Reasoning and understanding in LLMs. Real-world case studies from NLP, image generation, recommendation systems.</w:t>
            </w:r>
          </w:p>
        </w:tc>
      </w:tr>
    </w:tbl>
    <w:p w:rsidR="00877DAD" w:rsidRPr="002666BC" w:rsidRDefault="00877DAD" w:rsidP="00877DAD">
      <w:pPr>
        <w:pBdr>
          <w:top w:val="nil"/>
          <w:left w:val="nil"/>
          <w:bottom w:val="nil"/>
          <w:right w:val="nil"/>
          <w:between w:val="nil"/>
        </w:pBdr>
        <w:rPr>
          <w:rFonts w:ascii="Times New Roman" w:hAnsi="Times New Roman"/>
          <w:color w:val="000000"/>
          <w:sz w:val="24"/>
          <w:szCs w:val="24"/>
        </w:rPr>
        <w:sectPr w:rsidR="00877DAD" w:rsidRPr="002666BC">
          <w:pgSz w:w="12240" w:h="15840"/>
          <w:pgMar w:top="1420" w:right="1080" w:bottom="280" w:left="1080" w:header="360" w:footer="360" w:gutter="0"/>
          <w:cols w:space="720"/>
        </w:sectPr>
      </w:pPr>
    </w:p>
    <w:p w:rsidR="00877DAD" w:rsidRPr="002666BC" w:rsidRDefault="00877DAD" w:rsidP="00877DAD">
      <w:pPr>
        <w:pStyle w:val="Heading1"/>
        <w:spacing w:before="79"/>
        <w:ind w:firstLine="360"/>
        <w:rPr>
          <w:sz w:val="24"/>
          <w:szCs w:val="24"/>
        </w:rPr>
      </w:pPr>
      <w:r w:rsidRPr="002666BC">
        <w:rPr>
          <w:sz w:val="24"/>
          <w:szCs w:val="24"/>
        </w:rPr>
        <w:lastRenderedPageBreak/>
        <w:t>Course Outcome (CO):</w:t>
      </w:r>
    </w:p>
    <w:p w:rsidR="00877DAD" w:rsidRPr="002666BC" w:rsidRDefault="00877DAD" w:rsidP="00877DAD">
      <w:pPr>
        <w:spacing w:before="242"/>
        <w:ind w:left="360"/>
        <w:rPr>
          <w:rFonts w:ascii="Times New Roman" w:hAnsi="Times New Roman"/>
          <w:b/>
          <w:sz w:val="24"/>
          <w:szCs w:val="24"/>
        </w:rPr>
      </w:pPr>
      <w:r w:rsidRPr="002666BC">
        <w:rPr>
          <w:rFonts w:ascii="Times New Roman" w:hAnsi="Times New Roman"/>
          <w:b/>
          <w:sz w:val="24"/>
          <w:szCs w:val="24"/>
        </w:rPr>
        <w:t>At the end of this course students will have:</w:t>
      </w:r>
    </w:p>
    <w:p w:rsidR="00877DAD" w:rsidRPr="002666BC" w:rsidRDefault="00877DAD" w:rsidP="005D5C3B">
      <w:pPr>
        <w:widowControl w:val="0"/>
        <w:numPr>
          <w:ilvl w:val="0"/>
          <w:numId w:val="137"/>
        </w:numPr>
        <w:pBdr>
          <w:top w:val="nil"/>
          <w:left w:val="nil"/>
          <w:bottom w:val="nil"/>
          <w:right w:val="nil"/>
          <w:between w:val="nil"/>
        </w:pBdr>
        <w:tabs>
          <w:tab w:val="left" w:pos="475"/>
        </w:tabs>
        <w:spacing w:before="238" w:after="0" w:line="240" w:lineRule="auto"/>
        <w:ind w:left="475" w:hanging="115"/>
        <w:rPr>
          <w:rFonts w:ascii="Times New Roman" w:hAnsi="Times New Roman"/>
          <w:color w:val="000000"/>
          <w:sz w:val="24"/>
          <w:szCs w:val="24"/>
        </w:rPr>
      </w:pPr>
      <w:r w:rsidRPr="002666BC">
        <w:rPr>
          <w:rFonts w:ascii="Times New Roman" w:eastAsia="Calibri" w:hAnsi="Times New Roman"/>
          <w:color w:val="000000"/>
          <w:sz w:val="24"/>
          <w:szCs w:val="24"/>
        </w:rPr>
        <w:t xml:space="preserve">CO1: Understand and apply Generative AI models including GPT and </w:t>
      </w:r>
      <w:proofErr w:type="spellStart"/>
      <w:r w:rsidRPr="002666BC">
        <w:rPr>
          <w:rFonts w:ascii="Times New Roman" w:eastAsia="Calibri" w:hAnsi="Times New Roman"/>
          <w:color w:val="000000"/>
          <w:sz w:val="24"/>
          <w:szCs w:val="24"/>
        </w:rPr>
        <w:t>LangChain</w:t>
      </w:r>
      <w:proofErr w:type="spellEnd"/>
      <w:r w:rsidRPr="002666BC">
        <w:rPr>
          <w:rFonts w:ascii="Times New Roman" w:eastAsia="Calibri" w:hAnsi="Times New Roman"/>
          <w:color w:val="000000"/>
          <w:sz w:val="24"/>
          <w:szCs w:val="24"/>
        </w:rPr>
        <w:t xml:space="preserve"> frameworks.</w:t>
      </w:r>
    </w:p>
    <w:p w:rsidR="00877DAD" w:rsidRPr="002666BC" w:rsidRDefault="00877DAD" w:rsidP="005D5C3B">
      <w:pPr>
        <w:widowControl w:val="0"/>
        <w:numPr>
          <w:ilvl w:val="0"/>
          <w:numId w:val="137"/>
        </w:numPr>
        <w:pBdr>
          <w:top w:val="nil"/>
          <w:left w:val="nil"/>
          <w:bottom w:val="nil"/>
          <w:right w:val="nil"/>
          <w:between w:val="nil"/>
        </w:pBdr>
        <w:tabs>
          <w:tab w:val="left" w:pos="475"/>
        </w:tabs>
        <w:spacing w:before="41" w:after="0" w:line="240" w:lineRule="auto"/>
        <w:ind w:left="475" w:hanging="115"/>
        <w:rPr>
          <w:rFonts w:ascii="Times New Roman" w:hAnsi="Times New Roman"/>
          <w:color w:val="000000"/>
          <w:sz w:val="24"/>
          <w:szCs w:val="24"/>
        </w:rPr>
      </w:pPr>
      <w:r w:rsidRPr="002666BC">
        <w:rPr>
          <w:rFonts w:ascii="Times New Roman" w:eastAsia="Calibri" w:hAnsi="Times New Roman"/>
          <w:color w:val="000000"/>
          <w:sz w:val="24"/>
          <w:szCs w:val="24"/>
        </w:rPr>
        <w:t>CO2: Design effective prompts and content generation pipelines using LLMs.</w:t>
      </w:r>
    </w:p>
    <w:p w:rsidR="00877DAD" w:rsidRPr="002666BC" w:rsidRDefault="00877DAD" w:rsidP="005D5C3B">
      <w:pPr>
        <w:widowControl w:val="0"/>
        <w:numPr>
          <w:ilvl w:val="0"/>
          <w:numId w:val="137"/>
        </w:numPr>
        <w:pBdr>
          <w:top w:val="nil"/>
          <w:left w:val="nil"/>
          <w:bottom w:val="nil"/>
          <w:right w:val="nil"/>
          <w:between w:val="nil"/>
        </w:pBdr>
        <w:tabs>
          <w:tab w:val="left" w:pos="475"/>
        </w:tabs>
        <w:spacing w:before="41" w:after="0" w:line="273" w:lineRule="auto"/>
        <w:ind w:right="381" w:firstLine="0"/>
        <w:rPr>
          <w:rFonts w:ascii="Times New Roman" w:hAnsi="Times New Roman"/>
          <w:color w:val="000000"/>
          <w:sz w:val="24"/>
          <w:szCs w:val="24"/>
        </w:rPr>
      </w:pPr>
      <w:r w:rsidRPr="002666BC">
        <w:rPr>
          <w:rFonts w:ascii="Times New Roman" w:eastAsia="Calibri" w:hAnsi="Times New Roman"/>
          <w:color w:val="000000"/>
          <w:sz w:val="24"/>
          <w:szCs w:val="24"/>
        </w:rPr>
        <w:t>CO3: Employ interpretability techniques like SHAP, LIME, and counterfactual explanations for black-box models.</w:t>
      </w:r>
    </w:p>
    <w:p w:rsidR="00877DAD" w:rsidRPr="002666BC" w:rsidRDefault="00877DAD" w:rsidP="005D5C3B">
      <w:pPr>
        <w:widowControl w:val="0"/>
        <w:numPr>
          <w:ilvl w:val="0"/>
          <w:numId w:val="137"/>
        </w:numPr>
        <w:pBdr>
          <w:top w:val="nil"/>
          <w:left w:val="nil"/>
          <w:bottom w:val="nil"/>
          <w:right w:val="nil"/>
          <w:between w:val="nil"/>
        </w:pBdr>
        <w:tabs>
          <w:tab w:val="left" w:pos="475"/>
        </w:tabs>
        <w:spacing w:before="5" w:after="0" w:line="240" w:lineRule="auto"/>
        <w:ind w:left="475" w:hanging="115"/>
        <w:rPr>
          <w:rFonts w:ascii="Times New Roman" w:hAnsi="Times New Roman"/>
          <w:color w:val="000000"/>
          <w:sz w:val="24"/>
          <w:szCs w:val="24"/>
        </w:rPr>
      </w:pPr>
      <w:r w:rsidRPr="002666BC">
        <w:rPr>
          <w:rFonts w:ascii="Times New Roman" w:eastAsia="Calibri" w:hAnsi="Times New Roman"/>
          <w:color w:val="000000"/>
          <w:sz w:val="24"/>
          <w:szCs w:val="24"/>
        </w:rPr>
        <w:t xml:space="preserve">CO4: Critically evaluate the trade-offs between accuracy, complexity, and </w:t>
      </w:r>
      <w:proofErr w:type="spellStart"/>
      <w:r w:rsidRPr="002666BC">
        <w:rPr>
          <w:rFonts w:ascii="Times New Roman" w:eastAsia="Calibri" w:hAnsi="Times New Roman"/>
          <w:color w:val="000000"/>
          <w:sz w:val="24"/>
          <w:szCs w:val="24"/>
        </w:rPr>
        <w:t>explainability</w:t>
      </w:r>
      <w:proofErr w:type="spellEnd"/>
      <w:r w:rsidRPr="002666BC">
        <w:rPr>
          <w:rFonts w:ascii="Times New Roman" w:eastAsia="Calibri" w:hAnsi="Times New Roman"/>
          <w:color w:val="000000"/>
          <w:sz w:val="24"/>
          <w:szCs w:val="24"/>
        </w:rPr>
        <w:t>.</w:t>
      </w:r>
    </w:p>
    <w:p w:rsidR="00877DAD" w:rsidRPr="002666BC" w:rsidRDefault="00877DAD" w:rsidP="005D5C3B">
      <w:pPr>
        <w:widowControl w:val="0"/>
        <w:numPr>
          <w:ilvl w:val="0"/>
          <w:numId w:val="137"/>
        </w:numPr>
        <w:pBdr>
          <w:top w:val="nil"/>
          <w:left w:val="nil"/>
          <w:bottom w:val="nil"/>
          <w:right w:val="nil"/>
          <w:between w:val="nil"/>
        </w:pBdr>
        <w:tabs>
          <w:tab w:val="left" w:pos="475"/>
        </w:tabs>
        <w:spacing w:before="41" w:after="0" w:line="240" w:lineRule="auto"/>
        <w:ind w:left="475" w:hanging="115"/>
        <w:rPr>
          <w:rFonts w:ascii="Times New Roman" w:hAnsi="Times New Roman"/>
          <w:color w:val="000000"/>
          <w:sz w:val="24"/>
          <w:szCs w:val="24"/>
        </w:rPr>
      </w:pPr>
      <w:r w:rsidRPr="002666BC">
        <w:rPr>
          <w:rFonts w:ascii="Times New Roman" w:eastAsia="Calibri" w:hAnsi="Times New Roman"/>
          <w:color w:val="000000"/>
          <w:sz w:val="24"/>
          <w:szCs w:val="24"/>
        </w:rPr>
        <w:t>CO5: Identify and address ethical, social, and fairness concerns in the deployment of AI systems.</w:t>
      </w:r>
    </w:p>
    <w:p w:rsidR="00877DAD" w:rsidRDefault="00877DAD" w:rsidP="005D5C3B">
      <w:pPr>
        <w:widowControl w:val="0"/>
        <w:numPr>
          <w:ilvl w:val="0"/>
          <w:numId w:val="137"/>
        </w:numPr>
        <w:pBdr>
          <w:top w:val="nil"/>
          <w:left w:val="nil"/>
          <w:bottom w:val="nil"/>
          <w:right w:val="nil"/>
          <w:between w:val="nil"/>
        </w:pBdr>
        <w:tabs>
          <w:tab w:val="left" w:pos="475"/>
        </w:tabs>
        <w:spacing w:before="38" w:after="0" w:line="278" w:lineRule="auto"/>
        <w:ind w:right="1063" w:firstLine="0"/>
        <w:rPr>
          <w:color w:val="000000"/>
        </w:rPr>
      </w:pPr>
      <w:r w:rsidRPr="002666BC">
        <w:rPr>
          <w:rFonts w:ascii="Times New Roman" w:eastAsia="Calibri" w:hAnsi="Times New Roman"/>
          <w:color w:val="000000"/>
          <w:sz w:val="24"/>
          <w:szCs w:val="24"/>
        </w:rPr>
        <w:t xml:space="preserve">CO6: Apply </w:t>
      </w:r>
      <w:proofErr w:type="spellStart"/>
      <w:r w:rsidRPr="002666BC">
        <w:rPr>
          <w:rFonts w:ascii="Times New Roman" w:eastAsia="Calibri" w:hAnsi="Times New Roman"/>
          <w:color w:val="000000"/>
          <w:sz w:val="24"/>
          <w:szCs w:val="24"/>
        </w:rPr>
        <w:t>explainability</w:t>
      </w:r>
      <w:proofErr w:type="spellEnd"/>
      <w:r w:rsidRPr="002666BC">
        <w:rPr>
          <w:rFonts w:ascii="Times New Roman" w:eastAsia="Calibri" w:hAnsi="Times New Roman"/>
          <w:color w:val="000000"/>
          <w:sz w:val="24"/>
          <w:szCs w:val="24"/>
        </w:rPr>
        <w:t xml:space="preserve"> and generative techniques to real-world data problems with hands-on experience</w:t>
      </w:r>
      <w:r>
        <w:rPr>
          <w:rFonts w:eastAsia="Calibri" w:cs="Calibri"/>
          <w:color w:val="000000"/>
        </w:rPr>
        <w:t>.</w:t>
      </w:r>
    </w:p>
    <w:p w:rsidR="00877DAD" w:rsidRPr="002666BC" w:rsidRDefault="00877DAD" w:rsidP="00877DAD">
      <w:pPr>
        <w:pStyle w:val="Heading1"/>
        <w:spacing w:line="276" w:lineRule="auto"/>
        <w:ind w:right="448" w:firstLine="360"/>
        <w:rPr>
          <w:sz w:val="24"/>
          <w:szCs w:val="24"/>
        </w:rPr>
      </w:pPr>
      <w:r w:rsidRPr="002666BC">
        <w:rPr>
          <w:sz w:val="24"/>
          <w:szCs w:val="24"/>
        </w:rPr>
        <w:t>MAPPING COURSE OUTCOMES LEADING TO THE ACHIEVEMENT OF PROGRAM OUTCOMES AND PROGRAM SPECIFIC OUTCOMES:</w:t>
      </w:r>
    </w:p>
    <w:tbl>
      <w:tblPr>
        <w:tblW w:w="9596" w:type="dxa"/>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331"/>
        <w:gridCol w:w="334"/>
        <w:gridCol w:w="552"/>
        <w:gridCol w:w="552"/>
        <w:gridCol w:w="552"/>
        <w:gridCol w:w="552"/>
        <w:gridCol w:w="552"/>
        <w:gridCol w:w="552"/>
        <w:gridCol w:w="552"/>
        <w:gridCol w:w="552"/>
        <w:gridCol w:w="583"/>
        <w:gridCol w:w="581"/>
        <w:gridCol w:w="583"/>
        <w:gridCol w:w="590"/>
        <w:gridCol w:w="590"/>
        <w:gridCol w:w="588"/>
      </w:tblGrid>
      <w:tr w:rsidR="00877DAD" w:rsidRPr="002666BC" w:rsidTr="002666BC">
        <w:trPr>
          <w:trHeight w:val="1151"/>
        </w:trPr>
        <w:tc>
          <w:tcPr>
            <w:tcW w:w="1331" w:type="dxa"/>
          </w:tcPr>
          <w:p w:rsidR="00877DAD" w:rsidRPr="002666BC" w:rsidRDefault="00877DAD" w:rsidP="00877DAD">
            <w:pPr>
              <w:pBdr>
                <w:top w:val="nil"/>
                <w:left w:val="nil"/>
                <w:bottom w:val="nil"/>
                <w:right w:val="nil"/>
                <w:between w:val="nil"/>
              </w:pBdr>
              <w:ind w:left="9" w:right="142"/>
              <w:rPr>
                <w:rFonts w:ascii="Times New Roman" w:hAnsi="Times New Roman"/>
                <w:b/>
                <w:color w:val="000000"/>
                <w:sz w:val="24"/>
                <w:szCs w:val="24"/>
              </w:rPr>
            </w:pPr>
            <w:r w:rsidRPr="002666BC">
              <w:rPr>
                <w:rFonts w:ascii="Times New Roman" w:hAnsi="Times New Roman"/>
                <w:b/>
                <w:color w:val="000000"/>
                <w:sz w:val="24"/>
                <w:szCs w:val="24"/>
              </w:rPr>
              <w:t>Course Outcome</w:t>
            </w:r>
          </w:p>
        </w:tc>
        <w:tc>
          <w:tcPr>
            <w:tcW w:w="6497" w:type="dxa"/>
            <w:gridSpan w:val="12"/>
          </w:tcPr>
          <w:p w:rsidR="00877DAD" w:rsidRPr="002666BC" w:rsidRDefault="00877DAD" w:rsidP="00877DAD">
            <w:pPr>
              <w:pBdr>
                <w:top w:val="nil"/>
                <w:left w:val="nil"/>
                <w:bottom w:val="nil"/>
                <w:right w:val="nil"/>
                <w:between w:val="nil"/>
              </w:pBdr>
              <w:spacing w:line="275" w:lineRule="auto"/>
              <w:ind w:left="9"/>
              <w:rPr>
                <w:rFonts w:ascii="Times New Roman" w:hAnsi="Times New Roman"/>
                <w:b/>
                <w:color w:val="000000"/>
                <w:sz w:val="24"/>
                <w:szCs w:val="24"/>
              </w:rPr>
            </w:pPr>
            <w:r w:rsidRPr="002666BC">
              <w:rPr>
                <w:rFonts w:ascii="Times New Roman" w:hAnsi="Times New Roman"/>
                <w:b/>
                <w:color w:val="000000"/>
                <w:sz w:val="24"/>
                <w:szCs w:val="24"/>
              </w:rPr>
              <w:t>Program Outcome</w:t>
            </w:r>
          </w:p>
        </w:tc>
        <w:tc>
          <w:tcPr>
            <w:tcW w:w="1768" w:type="dxa"/>
            <w:gridSpan w:val="3"/>
          </w:tcPr>
          <w:p w:rsidR="00877DAD" w:rsidRPr="002666BC" w:rsidRDefault="00877DAD" w:rsidP="002666BC">
            <w:pPr>
              <w:pBdr>
                <w:top w:val="nil"/>
                <w:left w:val="nil"/>
                <w:bottom w:val="nil"/>
                <w:right w:val="nil"/>
                <w:between w:val="nil"/>
              </w:pBdr>
              <w:ind w:left="12" w:right="79" w:hanging="1"/>
              <w:rPr>
                <w:rFonts w:ascii="Times New Roman" w:hAnsi="Times New Roman"/>
                <w:b/>
                <w:color w:val="000000"/>
                <w:sz w:val="24"/>
                <w:szCs w:val="24"/>
              </w:rPr>
            </w:pPr>
            <w:r w:rsidRPr="002666BC">
              <w:rPr>
                <w:rFonts w:ascii="Times New Roman" w:hAnsi="Times New Roman"/>
                <w:b/>
                <w:color w:val="000000"/>
                <w:sz w:val="24"/>
                <w:szCs w:val="24"/>
              </w:rPr>
              <w:t>Program Specific Outcome</w:t>
            </w: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334"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PO1</w:t>
            </w:r>
          </w:p>
        </w:tc>
        <w:tc>
          <w:tcPr>
            <w:tcW w:w="552"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PO2</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PO3</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PO4</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PO5</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PO6</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PO7</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PO8</w:t>
            </w: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PO9</w:t>
            </w:r>
          </w:p>
        </w:tc>
        <w:tc>
          <w:tcPr>
            <w:tcW w:w="583"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PO10</w:t>
            </w:r>
          </w:p>
        </w:tc>
        <w:tc>
          <w:tcPr>
            <w:tcW w:w="581"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PO11</w:t>
            </w:r>
          </w:p>
        </w:tc>
        <w:tc>
          <w:tcPr>
            <w:tcW w:w="583"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PO12</w:t>
            </w:r>
          </w:p>
        </w:tc>
        <w:tc>
          <w:tcPr>
            <w:tcW w:w="590" w:type="dxa"/>
          </w:tcPr>
          <w:p w:rsidR="00877DAD" w:rsidRPr="002666BC" w:rsidRDefault="00877DAD" w:rsidP="00877DAD">
            <w:pPr>
              <w:pBdr>
                <w:top w:val="nil"/>
                <w:left w:val="nil"/>
                <w:bottom w:val="nil"/>
                <w:right w:val="nil"/>
                <w:between w:val="nil"/>
              </w:pBdr>
              <w:spacing w:line="270" w:lineRule="auto"/>
              <w:ind w:left="12" w:right="-15"/>
              <w:rPr>
                <w:rFonts w:ascii="Times New Roman" w:hAnsi="Times New Roman"/>
                <w:color w:val="000000"/>
                <w:sz w:val="24"/>
                <w:szCs w:val="24"/>
              </w:rPr>
            </w:pPr>
            <w:r w:rsidRPr="002666BC">
              <w:rPr>
                <w:rFonts w:ascii="Times New Roman" w:hAnsi="Times New Roman"/>
                <w:color w:val="000000"/>
                <w:sz w:val="24"/>
                <w:szCs w:val="24"/>
              </w:rPr>
              <w:t>PSO1</w:t>
            </w:r>
          </w:p>
        </w:tc>
        <w:tc>
          <w:tcPr>
            <w:tcW w:w="590" w:type="dxa"/>
          </w:tcPr>
          <w:p w:rsidR="00877DAD" w:rsidRPr="002666BC" w:rsidRDefault="00877DAD" w:rsidP="00877DAD">
            <w:pPr>
              <w:pBdr>
                <w:top w:val="nil"/>
                <w:left w:val="nil"/>
                <w:bottom w:val="nil"/>
                <w:right w:val="nil"/>
                <w:between w:val="nil"/>
              </w:pBdr>
              <w:spacing w:line="270" w:lineRule="auto"/>
              <w:ind w:left="10" w:right="-15"/>
              <w:rPr>
                <w:rFonts w:ascii="Times New Roman" w:hAnsi="Times New Roman"/>
                <w:color w:val="000000"/>
                <w:sz w:val="24"/>
                <w:szCs w:val="24"/>
              </w:rPr>
            </w:pPr>
            <w:r w:rsidRPr="002666BC">
              <w:rPr>
                <w:rFonts w:ascii="Times New Roman" w:hAnsi="Times New Roman"/>
                <w:color w:val="000000"/>
                <w:sz w:val="24"/>
                <w:szCs w:val="24"/>
              </w:rPr>
              <w:t>PSO2</w:t>
            </w:r>
          </w:p>
        </w:tc>
        <w:tc>
          <w:tcPr>
            <w:tcW w:w="588" w:type="dxa"/>
          </w:tcPr>
          <w:p w:rsidR="00877DAD" w:rsidRPr="002666BC" w:rsidRDefault="00877DAD" w:rsidP="00877DAD">
            <w:pPr>
              <w:pBdr>
                <w:top w:val="nil"/>
                <w:left w:val="nil"/>
                <w:bottom w:val="nil"/>
                <w:right w:val="nil"/>
                <w:between w:val="nil"/>
              </w:pBdr>
              <w:spacing w:line="270" w:lineRule="auto"/>
              <w:ind w:left="10" w:right="-15"/>
              <w:rPr>
                <w:rFonts w:ascii="Times New Roman" w:hAnsi="Times New Roman"/>
                <w:color w:val="000000"/>
                <w:sz w:val="24"/>
                <w:szCs w:val="24"/>
              </w:rPr>
            </w:pPr>
            <w:r w:rsidRPr="002666BC">
              <w:rPr>
                <w:rFonts w:ascii="Times New Roman" w:hAnsi="Times New Roman"/>
                <w:color w:val="000000"/>
                <w:sz w:val="24"/>
                <w:szCs w:val="24"/>
              </w:rPr>
              <w:t>PSO3</w:t>
            </w: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CO1</w:t>
            </w:r>
          </w:p>
        </w:tc>
        <w:tc>
          <w:tcPr>
            <w:tcW w:w="334"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L</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1"/>
              <w:rPr>
                <w:rFonts w:ascii="Times New Roman" w:hAnsi="Times New Roman"/>
                <w:color w:val="000000"/>
                <w:sz w:val="24"/>
                <w:szCs w:val="24"/>
              </w:rPr>
            </w:pPr>
            <w:r w:rsidRPr="002666BC">
              <w:rPr>
                <w:rFonts w:ascii="Times New Roman" w:hAnsi="Times New Roman"/>
                <w:color w:val="000000"/>
                <w:sz w:val="24"/>
                <w:szCs w:val="24"/>
              </w:rPr>
              <w:t>M</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L</w:t>
            </w: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8"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CO2</w:t>
            </w:r>
          </w:p>
        </w:tc>
        <w:tc>
          <w:tcPr>
            <w:tcW w:w="334"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8"/>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1"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spacing w:line="270" w:lineRule="auto"/>
              <w:ind w:left="11"/>
              <w:rPr>
                <w:rFonts w:ascii="Times New Roman" w:hAnsi="Times New Roman"/>
                <w:color w:val="000000"/>
                <w:sz w:val="24"/>
                <w:szCs w:val="24"/>
              </w:rPr>
            </w:pPr>
            <w:r w:rsidRPr="002666BC">
              <w:rPr>
                <w:rFonts w:ascii="Times New Roman" w:hAnsi="Times New Roman"/>
                <w:color w:val="000000"/>
                <w:sz w:val="24"/>
                <w:szCs w:val="24"/>
              </w:rPr>
              <w:t>M</w:t>
            </w:r>
          </w:p>
        </w:tc>
        <w:tc>
          <w:tcPr>
            <w:tcW w:w="590"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M</w:t>
            </w: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8"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CO3</w:t>
            </w:r>
          </w:p>
        </w:tc>
        <w:tc>
          <w:tcPr>
            <w:tcW w:w="334"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2"/>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spacing w:line="270" w:lineRule="auto"/>
              <w:ind w:left="11"/>
              <w:rPr>
                <w:rFonts w:ascii="Times New Roman" w:hAnsi="Times New Roman"/>
                <w:color w:val="000000"/>
                <w:sz w:val="24"/>
                <w:szCs w:val="24"/>
              </w:rPr>
            </w:pPr>
            <w:r w:rsidRPr="002666BC">
              <w:rPr>
                <w:rFonts w:ascii="Times New Roman" w:hAnsi="Times New Roman"/>
                <w:color w:val="000000"/>
                <w:sz w:val="24"/>
                <w:szCs w:val="24"/>
              </w:rPr>
              <w:t>M</w:t>
            </w:r>
          </w:p>
        </w:tc>
        <w:tc>
          <w:tcPr>
            <w:tcW w:w="583"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L</w:t>
            </w:r>
          </w:p>
        </w:tc>
        <w:tc>
          <w:tcPr>
            <w:tcW w:w="581"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H</w:t>
            </w:r>
          </w:p>
        </w:tc>
        <w:tc>
          <w:tcPr>
            <w:tcW w:w="588"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CO4</w:t>
            </w:r>
          </w:p>
        </w:tc>
        <w:tc>
          <w:tcPr>
            <w:tcW w:w="334"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L</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L</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L</w:t>
            </w:r>
          </w:p>
        </w:tc>
        <w:tc>
          <w:tcPr>
            <w:tcW w:w="552" w:type="dxa"/>
          </w:tcPr>
          <w:p w:rsidR="00877DAD" w:rsidRPr="002666BC" w:rsidRDefault="00877DAD" w:rsidP="00877DAD">
            <w:pPr>
              <w:pBdr>
                <w:top w:val="nil"/>
                <w:left w:val="nil"/>
                <w:bottom w:val="nil"/>
                <w:right w:val="nil"/>
                <w:between w:val="nil"/>
              </w:pBdr>
              <w:spacing w:line="270" w:lineRule="auto"/>
              <w:ind w:left="11"/>
              <w:rPr>
                <w:rFonts w:ascii="Times New Roman" w:hAnsi="Times New Roman"/>
                <w:color w:val="000000"/>
                <w:sz w:val="24"/>
                <w:szCs w:val="24"/>
              </w:rPr>
            </w:pPr>
            <w:r w:rsidRPr="002666BC">
              <w:rPr>
                <w:rFonts w:ascii="Times New Roman" w:hAnsi="Times New Roman"/>
                <w:color w:val="000000"/>
                <w:sz w:val="24"/>
                <w:szCs w:val="24"/>
              </w:rPr>
              <w:t>M</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1"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8" w:type="dxa"/>
          </w:tcPr>
          <w:p w:rsidR="00877DAD" w:rsidRPr="002666BC" w:rsidRDefault="00877DAD" w:rsidP="00877DAD">
            <w:pPr>
              <w:pBdr>
                <w:top w:val="nil"/>
                <w:left w:val="nil"/>
                <w:bottom w:val="nil"/>
                <w:right w:val="nil"/>
                <w:between w:val="nil"/>
              </w:pBdr>
              <w:spacing w:line="270" w:lineRule="auto"/>
              <w:ind w:left="8"/>
              <w:rPr>
                <w:rFonts w:ascii="Times New Roman" w:hAnsi="Times New Roman"/>
                <w:color w:val="000000"/>
                <w:sz w:val="24"/>
                <w:szCs w:val="24"/>
              </w:rPr>
            </w:pPr>
            <w:r w:rsidRPr="002666BC">
              <w:rPr>
                <w:rFonts w:ascii="Times New Roman" w:hAnsi="Times New Roman"/>
                <w:color w:val="000000"/>
                <w:sz w:val="24"/>
                <w:szCs w:val="24"/>
              </w:rPr>
              <w:t>L</w:t>
            </w:r>
          </w:p>
        </w:tc>
      </w:tr>
      <w:tr w:rsidR="00877DAD" w:rsidRPr="002666BC" w:rsidTr="002666BC">
        <w:trPr>
          <w:trHeight w:val="517"/>
        </w:trPr>
        <w:tc>
          <w:tcPr>
            <w:tcW w:w="133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CO5</w:t>
            </w:r>
          </w:p>
        </w:tc>
        <w:tc>
          <w:tcPr>
            <w:tcW w:w="334"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1"/>
              <w:rPr>
                <w:rFonts w:ascii="Times New Roman" w:hAnsi="Times New Roman"/>
                <w:color w:val="000000"/>
                <w:sz w:val="24"/>
                <w:szCs w:val="24"/>
              </w:rPr>
            </w:pPr>
            <w:r w:rsidRPr="002666BC">
              <w:rPr>
                <w:rFonts w:ascii="Times New Roman" w:hAnsi="Times New Roman"/>
                <w:color w:val="000000"/>
                <w:sz w:val="24"/>
                <w:szCs w:val="24"/>
              </w:rPr>
              <w:t>H</w:t>
            </w:r>
          </w:p>
        </w:tc>
        <w:tc>
          <w:tcPr>
            <w:tcW w:w="552"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M</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52"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M</w:t>
            </w:r>
          </w:p>
        </w:tc>
        <w:tc>
          <w:tcPr>
            <w:tcW w:w="552"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1" w:type="dxa"/>
          </w:tcPr>
          <w:p w:rsidR="00877DAD" w:rsidRPr="002666BC" w:rsidRDefault="00877DAD" w:rsidP="00877DAD">
            <w:pPr>
              <w:pBdr>
                <w:top w:val="nil"/>
                <w:left w:val="nil"/>
                <w:bottom w:val="nil"/>
                <w:right w:val="nil"/>
                <w:between w:val="nil"/>
              </w:pBdr>
              <w:spacing w:line="270" w:lineRule="auto"/>
              <w:ind w:left="9"/>
              <w:rPr>
                <w:rFonts w:ascii="Times New Roman" w:hAnsi="Times New Roman"/>
                <w:color w:val="000000"/>
                <w:sz w:val="24"/>
                <w:szCs w:val="24"/>
              </w:rPr>
            </w:pPr>
            <w:r w:rsidRPr="002666BC">
              <w:rPr>
                <w:rFonts w:ascii="Times New Roman" w:hAnsi="Times New Roman"/>
                <w:color w:val="000000"/>
                <w:sz w:val="24"/>
                <w:szCs w:val="24"/>
              </w:rPr>
              <w:t>H</w:t>
            </w:r>
          </w:p>
        </w:tc>
        <w:tc>
          <w:tcPr>
            <w:tcW w:w="583"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90" w:type="dxa"/>
          </w:tcPr>
          <w:p w:rsidR="00877DAD" w:rsidRPr="002666BC" w:rsidRDefault="00877DAD" w:rsidP="00877DAD">
            <w:pPr>
              <w:pBdr>
                <w:top w:val="nil"/>
                <w:left w:val="nil"/>
                <w:bottom w:val="nil"/>
                <w:right w:val="nil"/>
                <w:between w:val="nil"/>
              </w:pBdr>
              <w:spacing w:line="270" w:lineRule="auto"/>
              <w:ind w:left="10"/>
              <w:rPr>
                <w:rFonts w:ascii="Times New Roman" w:hAnsi="Times New Roman"/>
                <w:color w:val="000000"/>
                <w:sz w:val="24"/>
                <w:szCs w:val="24"/>
              </w:rPr>
            </w:pPr>
            <w:r w:rsidRPr="002666BC">
              <w:rPr>
                <w:rFonts w:ascii="Times New Roman" w:hAnsi="Times New Roman"/>
                <w:color w:val="000000"/>
                <w:sz w:val="24"/>
                <w:szCs w:val="24"/>
              </w:rPr>
              <w:t>M</w:t>
            </w:r>
          </w:p>
        </w:tc>
        <w:tc>
          <w:tcPr>
            <w:tcW w:w="590"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c>
          <w:tcPr>
            <w:tcW w:w="588" w:type="dxa"/>
          </w:tcPr>
          <w:p w:rsidR="00877DAD" w:rsidRPr="002666BC" w:rsidRDefault="00877DAD" w:rsidP="00877DAD">
            <w:pPr>
              <w:pBdr>
                <w:top w:val="nil"/>
                <w:left w:val="nil"/>
                <w:bottom w:val="nil"/>
                <w:right w:val="nil"/>
                <w:between w:val="nil"/>
              </w:pBdr>
              <w:rPr>
                <w:rFonts w:ascii="Times New Roman" w:hAnsi="Times New Roman"/>
                <w:color w:val="000000"/>
                <w:sz w:val="24"/>
                <w:szCs w:val="24"/>
              </w:rPr>
            </w:pPr>
          </w:p>
        </w:tc>
      </w:tr>
    </w:tbl>
    <w:p w:rsidR="00877DAD" w:rsidRPr="002666BC" w:rsidRDefault="00877DAD" w:rsidP="00877DAD">
      <w:pPr>
        <w:ind w:left="360"/>
        <w:rPr>
          <w:rFonts w:ascii="Times New Roman" w:hAnsi="Times New Roman"/>
          <w:sz w:val="24"/>
          <w:szCs w:val="24"/>
        </w:rPr>
      </w:pPr>
      <w:r w:rsidRPr="002666BC">
        <w:rPr>
          <w:rFonts w:ascii="Times New Roman" w:hAnsi="Times New Roman"/>
          <w:sz w:val="24"/>
          <w:szCs w:val="24"/>
        </w:rPr>
        <w:t>H = Highly Related; M = Medium L = Low</w:t>
      </w:r>
    </w:p>
    <w:p w:rsidR="00877DAD" w:rsidRPr="002666BC" w:rsidRDefault="00877DAD" w:rsidP="00877DAD">
      <w:pPr>
        <w:pStyle w:val="Heading1"/>
        <w:spacing w:before="247"/>
        <w:ind w:firstLine="360"/>
        <w:rPr>
          <w:sz w:val="24"/>
          <w:szCs w:val="24"/>
        </w:rPr>
      </w:pPr>
      <w:r w:rsidRPr="002666BC">
        <w:rPr>
          <w:sz w:val="24"/>
          <w:szCs w:val="24"/>
        </w:rPr>
        <w:t>Text Books:</w:t>
      </w:r>
    </w:p>
    <w:p w:rsidR="00877DAD" w:rsidRPr="002666BC" w:rsidRDefault="00877DAD" w:rsidP="005D5C3B">
      <w:pPr>
        <w:widowControl w:val="0"/>
        <w:numPr>
          <w:ilvl w:val="1"/>
          <w:numId w:val="137"/>
        </w:numPr>
        <w:pBdr>
          <w:top w:val="nil"/>
          <w:left w:val="nil"/>
          <w:bottom w:val="nil"/>
          <w:right w:val="nil"/>
          <w:between w:val="nil"/>
        </w:pBdr>
        <w:tabs>
          <w:tab w:val="left" w:pos="1079"/>
        </w:tabs>
        <w:spacing w:before="240" w:after="0" w:line="240" w:lineRule="auto"/>
        <w:ind w:left="1079" w:hanging="359"/>
        <w:rPr>
          <w:rFonts w:ascii="Times New Roman" w:hAnsi="Times New Roman"/>
          <w:color w:val="000000"/>
          <w:sz w:val="24"/>
          <w:szCs w:val="24"/>
        </w:rPr>
      </w:pPr>
      <w:r w:rsidRPr="002666BC">
        <w:rPr>
          <w:rFonts w:ascii="Times New Roman" w:eastAsia="Calibri" w:hAnsi="Times New Roman"/>
          <w:color w:val="000000"/>
          <w:sz w:val="24"/>
          <w:szCs w:val="24"/>
        </w:rPr>
        <w:t>Generative Deep Learning by David Foster, 2nd Edition, O'Reilly.</w:t>
      </w:r>
    </w:p>
    <w:p w:rsidR="00877DAD" w:rsidRPr="002666BC" w:rsidRDefault="00877DAD" w:rsidP="005D5C3B">
      <w:pPr>
        <w:widowControl w:val="0"/>
        <w:numPr>
          <w:ilvl w:val="1"/>
          <w:numId w:val="137"/>
        </w:numPr>
        <w:pBdr>
          <w:top w:val="nil"/>
          <w:left w:val="nil"/>
          <w:bottom w:val="nil"/>
          <w:right w:val="nil"/>
          <w:between w:val="nil"/>
        </w:pBdr>
        <w:tabs>
          <w:tab w:val="left" w:pos="1080"/>
        </w:tabs>
        <w:spacing w:before="38" w:after="0" w:line="273" w:lineRule="auto"/>
        <w:ind w:right="826"/>
        <w:rPr>
          <w:rFonts w:ascii="Times New Roman" w:hAnsi="Times New Roman"/>
          <w:color w:val="000000"/>
          <w:sz w:val="24"/>
          <w:szCs w:val="24"/>
        </w:rPr>
      </w:pPr>
      <w:r w:rsidRPr="002666BC">
        <w:rPr>
          <w:rFonts w:ascii="Times New Roman" w:eastAsia="Calibri" w:hAnsi="Times New Roman"/>
          <w:color w:val="000000"/>
          <w:sz w:val="24"/>
          <w:szCs w:val="24"/>
        </w:rPr>
        <w:t>Neural Network Methods for Natural Language Processing by Goldberg, Morgan &amp; Claypool Publishers.</w:t>
      </w:r>
    </w:p>
    <w:p w:rsidR="00877DAD" w:rsidRPr="002666BC" w:rsidRDefault="00877DAD" w:rsidP="005D5C3B">
      <w:pPr>
        <w:widowControl w:val="0"/>
        <w:numPr>
          <w:ilvl w:val="1"/>
          <w:numId w:val="137"/>
        </w:numPr>
        <w:pBdr>
          <w:top w:val="nil"/>
          <w:left w:val="nil"/>
          <w:bottom w:val="nil"/>
          <w:right w:val="nil"/>
          <w:between w:val="nil"/>
        </w:pBdr>
        <w:tabs>
          <w:tab w:val="left" w:pos="1079"/>
        </w:tabs>
        <w:spacing w:before="4" w:after="0" w:line="240" w:lineRule="auto"/>
        <w:ind w:left="1079" w:hanging="359"/>
        <w:rPr>
          <w:rFonts w:ascii="Times New Roman" w:hAnsi="Times New Roman"/>
          <w:color w:val="000000"/>
          <w:sz w:val="24"/>
          <w:szCs w:val="24"/>
        </w:rPr>
        <w:sectPr w:rsidR="00877DAD" w:rsidRPr="002666BC">
          <w:pgSz w:w="12240" w:h="15840"/>
          <w:pgMar w:top="1360" w:right="1080" w:bottom="280" w:left="1080" w:header="360" w:footer="360" w:gutter="0"/>
          <w:cols w:space="720"/>
        </w:sectPr>
      </w:pPr>
      <w:r w:rsidRPr="002666BC">
        <w:rPr>
          <w:rFonts w:ascii="Times New Roman" w:eastAsia="Calibri" w:hAnsi="Times New Roman"/>
          <w:color w:val="212428"/>
          <w:sz w:val="24"/>
          <w:szCs w:val="24"/>
        </w:rPr>
        <w:t xml:space="preserve">Michael Munn, David Pitman, Explainable AI for Practitioners, O'Reilly Media, </w:t>
      </w:r>
      <w:proofErr w:type="gramStart"/>
      <w:r w:rsidRPr="002666BC">
        <w:rPr>
          <w:rFonts w:ascii="Times New Roman" w:eastAsia="Calibri" w:hAnsi="Times New Roman"/>
          <w:color w:val="212428"/>
          <w:sz w:val="24"/>
          <w:szCs w:val="24"/>
        </w:rPr>
        <w:t>Inc. ,</w:t>
      </w:r>
      <w:proofErr w:type="gramEnd"/>
      <w:r w:rsidRPr="002666BC">
        <w:rPr>
          <w:rFonts w:ascii="Times New Roman" w:eastAsia="Calibri" w:hAnsi="Times New Roman"/>
          <w:color w:val="212428"/>
          <w:sz w:val="24"/>
          <w:szCs w:val="24"/>
        </w:rPr>
        <w:t xml:space="preserve"> 2022.</w:t>
      </w:r>
    </w:p>
    <w:p w:rsidR="00877DAD" w:rsidRPr="007A1FBC" w:rsidRDefault="00877DAD" w:rsidP="00877DAD">
      <w:pPr>
        <w:pStyle w:val="Heading1"/>
        <w:spacing w:before="79"/>
        <w:ind w:firstLine="360"/>
        <w:rPr>
          <w:sz w:val="24"/>
          <w:szCs w:val="24"/>
        </w:rPr>
      </w:pPr>
      <w:proofErr w:type="gramStart"/>
      <w:r w:rsidRPr="007A1FBC">
        <w:rPr>
          <w:sz w:val="24"/>
          <w:szCs w:val="24"/>
        </w:rPr>
        <w:lastRenderedPageBreak/>
        <w:t>Reference :</w:t>
      </w:r>
      <w:proofErr w:type="gramEnd"/>
    </w:p>
    <w:p w:rsidR="00877DAD" w:rsidRPr="007A1FBC" w:rsidRDefault="00877DAD" w:rsidP="005D5C3B">
      <w:pPr>
        <w:widowControl w:val="0"/>
        <w:numPr>
          <w:ilvl w:val="1"/>
          <w:numId w:val="137"/>
        </w:numPr>
        <w:pBdr>
          <w:top w:val="nil"/>
          <w:left w:val="nil"/>
          <w:bottom w:val="nil"/>
          <w:right w:val="nil"/>
          <w:between w:val="nil"/>
        </w:pBdr>
        <w:tabs>
          <w:tab w:val="left" w:pos="1080"/>
        </w:tabs>
        <w:spacing w:before="240" w:after="0" w:line="273" w:lineRule="auto"/>
        <w:ind w:right="1049"/>
        <w:rPr>
          <w:rFonts w:ascii="Times New Roman" w:hAnsi="Times New Roman"/>
          <w:color w:val="000000"/>
          <w:sz w:val="24"/>
          <w:szCs w:val="24"/>
        </w:rPr>
      </w:pPr>
      <w:r w:rsidRPr="007A1FBC">
        <w:rPr>
          <w:rFonts w:ascii="Times New Roman" w:eastAsia="Calibri" w:hAnsi="Times New Roman"/>
          <w:color w:val="212428"/>
          <w:sz w:val="24"/>
          <w:szCs w:val="24"/>
        </w:rPr>
        <w:t xml:space="preserve">Christoph Molnar, Interpretable Machine Learning, A Guide for Making Black Box Models Explainable, </w:t>
      </w:r>
      <w:proofErr w:type="spellStart"/>
      <w:proofErr w:type="gramStart"/>
      <w:r w:rsidRPr="007A1FBC">
        <w:rPr>
          <w:rFonts w:ascii="Times New Roman" w:eastAsia="Calibri" w:hAnsi="Times New Roman"/>
          <w:color w:val="212428"/>
          <w:sz w:val="24"/>
          <w:szCs w:val="24"/>
        </w:rPr>
        <w:t>Leanpub</w:t>
      </w:r>
      <w:proofErr w:type="spellEnd"/>
      <w:r w:rsidRPr="007A1FBC">
        <w:rPr>
          <w:rFonts w:ascii="Times New Roman" w:eastAsia="Calibri" w:hAnsi="Times New Roman"/>
          <w:color w:val="212428"/>
          <w:sz w:val="24"/>
          <w:szCs w:val="24"/>
        </w:rPr>
        <w:t xml:space="preserve"> ,</w:t>
      </w:r>
      <w:proofErr w:type="gramEnd"/>
      <w:r w:rsidRPr="007A1FBC">
        <w:rPr>
          <w:rFonts w:ascii="Times New Roman" w:eastAsia="Calibri" w:hAnsi="Times New Roman"/>
          <w:color w:val="212428"/>
          <w:sz w:val="24"/>
          <w:szCs w:val="24"/>
        </w:rPr>
        <w:t xml:space="preserve"> 2023.</w:t>
      </w:r>
    </w:p>
    <w:p w:rsidR="00877DAD" w:rsidRPr="007A1FBC" w:rsidRDefault="00877DAD" w:rsidP="005D5C3B">
      <w:pPr>
        <w:widowControl w:val="0"/>
        <w:numPr>
          <w:ilvl w:val="1"/>
          <w:numId w:val="137"/>
        </w:numPr>
        <w:pBdr>
          <w:top w:val="nil"/>
          <w:left w:val="nil"/>
          <w:bottom w:val="nil"/>
          <w:right w:val="nil"/>
          <w:between w:val="nil"/>
        </w:pBdr>
        <w:tabs>
          <w:tab w:val="left" w:pos="1080"/>
        </w:tabs>
        <w:spacing w:before="5" w:after="0" w:line="273" w:lineRule="auto"/>
        <w:ind w:right="693"/>
        <w:rPr>
          <w:rFonts w:ascii="Times New Roman" w:hAnsi="Times New Roman"/>
          <w:color w:val="000000"/>
          <w:sz w:val="24"/>
          <w:szCs w:val="24"/>
        </w:rPr>
      </w:pPr>
      <w:r w:rsidRPr="007A1FBC">
        <w:rPr>
          <w:rFonts w:ascii="Times New Roman" w:eastAsia="Calibri" w:hAnsi="Times New Roman"/>
          <w:color w:val="212428"/>
          <w:sz w:val="24"/>
          <w:szCs w:val="24"/>
        </w:rPr>
        <w:t xml:space="preserve">Denis Rothman, Hands-On Explainable AI (XAI) with Python: Interpret, visualize, explain, and integrate reliable AI for fair, secure, and trustworthy AI apps, </w:t>
      </w:r>
      <w:proofErr w:type="spellStart"/>
      <w:r w:rsidRPr="007A1FBC">
        <w:rPr>
          <w:rFonts w:ascii="Times New Roman" w:eastAsia="Calibri" w:hAnsi="Times New Roman"/>
          <w:color w:val="212428"/>
          <w:sz w:val="24"/>
          <w:szCs w:val="24"/>
        </w:rPr>
        <w:t>Packt</w:t>
      </w:r>
      <w:proofErr w:type="spellEnd"/>
      <w:r w:rsidRPr="007A1FBC">
        <w:rPr>
          <w:rFonts w:ascii="Times New Roman" w:eastAsia="Calibri" w:hAnsi="Times New Roman"/>
          <w:color w:val="212428"/>
          <w:sz w:val="24"/>
          <w:szCs w:val="24"/>
        </w:rPr>
        <w:t xml:space="preserve"> Publishing </w:t>
      </w:r>
      <w:proofErr w:type="gramStart"/>
      <w:r w:rsidRPr="007A1FBC">
        <w:rPr>
          <w:rFonts w:ascii="Times New Roman" w:eastAsia="Calibri" w:hAnsi="Times New Roman"/>
          <w:color w:val="212428"/>
          <w:sz w:val="24"/>
          <w:szCs w:val="24"/>
        </w:rPr>
        <w:t>Limited ,</w:t>
      </w:r>
      <w:proofErr w:type="gramEnd"/>
      <w:r w:rsidRPr="007A1FBC">
        <w:rPr>
          <w:rFonts w:ascii="Times New Roman" w:eastAsia="Calibri" w:hAnsi="Times New Roman"/>
          <w:color w:val="212428"/>
          <w:sz w:val="24"/>
          <w:szCs w:val="24"/>
        </w:rPr>
        <w:t xml:space="preserve"> 2020.</w:t>
      </w:r>
    </w:p>
    <w:p w:rsidR="00877DAD" w:rsidRPr="007A1FBC" w:rsidRDefault="00877DAD" w:rsidP="005D5C3B">
      <w:pPr>
        <w:widowControl w:val="0"/>
        <w:numPr>
          <w:ilvl w:val="1"/>
          <w:numId w:val="137"/>
        </w:numPr>
        <w:pBdr>
          <w:top w:val="nil"/>
          <w:left w:val="nil"/>
          <w:bottom w:val="nil"/>
          <w:right w:val="nil"/>
          <w:between w:val="nil"/>
        </w:pBdr>
        <w:tabs>
          <w:tab w:val="left" w:pos="1079"/>
        </w:tabs>
        <w:spacing w:before="5" w:after="0" w:line="240" w:lineRule="auto"/>
        <w:ind w:left="1079" w:hanging="359"/>
        <w:rPr>
          <w:rFonts w:ascii="Times New Roman" w:hAnsi="Times New Roman"/>
          <w:color w:val="000000"/>
          <w:sz w:val="24"/>
          <w:szCs w:val="24"/>
        </w:rPr>
      </w:pPr>
      <w:r w:rsidRPr="007A1FBC">
        <w:rPr>
          <w:rFonts w:ascii="Times New Roman" w:eastAsia="Calibri" w:hAnsi="Times New Roman"/>
          <w:color w:val="212428"/>
          <w:sz w:val="24"/>
          <w:szCs w:val="24"/>
        </w:rPr>
        <w:t xml:space="preserve">Leonida </w:t>
      </w:r>
      <w:proofErr w:type="spellStart"/>
      <w:r w:rsidRPr="007A1FBC">
        <w:rPr>
          <w:rFonts w:ascii="Times New Roman" w:eastAsia="Calibri" w:hAnsi="Times New Roman"/>
          <w:color w:val="212428"/>
          <w:sz w:val="24"/>
          <w:szCs w:val="24"/>
        </w:rPr>
        <w:t>Gianfagna</w:t>
      </w:r>
      <w:proofErr w:type="spellEnd"/>
      <w:r w:rsidRPr="007A1FBC">
        <w:rPr>
          <w:rFonts w:ascii="Times New Roman" w:eastAsia="Calibri" w:hAnsi="Times New Roman"/>
          <w:color w:val="212428"/>
          <w:sz w:val="24"/>
          <w:szCs w:val="24"/>
        </w:rPr>
        <w:t xml:space="preserve">, Antonio Di </w:t>
      </w:r>
      <w:proofErr w:type="spellStart"/>
      <w:r w:rsidRPr="007A1FBC">
        <w:rPr>
          <w:rFonts w:ascii="Times New Roman" w:eastAsia="Calibri" w:hAnsi="Times New Roman"/>
          <w:color w:val="212428"/>
          <w:sz w:val="24"/>
          <w:szCs w:val="24"/>
        </w:rPr>
        <w:t>Cecco</w:t>
      </w:r>
      <w:proofErr w:type="spellEnd"/>
      <w:r w:rsidRPr="007A1FBC">
        <w:rPr>
          <w:rFonts w:ascii="Times New Roman" w:eastAsia="Calibri" w:hAnsi="Times New Roman"/>
          <w:color w:val="212428"/>
          <w:sz w:val="24"/>
          <w:szCs w:val="24"/>
        </w:rPr>
        <w:t xml:space="preserve">, Explainable AI with Python, </w:t>
      </w:r>
      <w:proofErr w:type="gramStart"/>
      <w:r w:rsidRPr="007A1FBC">
        <w:rPr>
          <w:rFonts w:ascii="Times New Roman" w:eastAsia="Calibri" w:hAnsi="Times New Roman"/>
          <w:color w:val="212428"/>
          <w:sz w:val="24"/>
          <w:szCs w:val="24"/>
        </w:rPr>
        <w:t>Springer ,</w:t>
      </w:r>
      <w:proofErr w:type="gramEnd"/>
      <w:r w:rsidRPr="007A1FBC">
        <w:rPr>
          <w:rFonts w:ascii="Times New Roman" w:eastAsia="Calibri" w:hAnsi="Times New Roman"/>
          <w:color w:val="212428"/>
          <w:sz w:val="24"/>
          <w:szCs w:val="24"/>
        </w:rPr>
        <w:t xml:space="preserve"> 2021</w:t>
      </w:r>
    </w:p>
    <w:p w:rsidR="00877DAD" w:rsidRPr="007A1FBC" w:rsidRDefault="00877DAD" w:rsidP="00075B2F">
      <w:pPr>
        <w:jc w:val="both"/>
        <w:rPr>
          <w:rFonts w:ascii="Times New Roman" w:hAnsi="Times New Roman"/>
          <w:b/>
          <w:sz w:val="24"/>
          <w:szCs w:val="24"/>
        </w:rPr>
      </w:pPr>
    </w:p>
    <w:p w:rsidR="00075B2F" w:rsidRDefault="00075B2F" w:rsidP="00075B2F">
      <w:pPr>
        <w:jc w:val="both"/>
        <w:rPr>
          <w:rFonts w:ascii="Times New Roman" w:hAnsi="Times New Roman"/>
          <w:b/>
          <w:sz w:val="24"/>
          <w:szCs w:val="24"/>
        </w:rPr>
      </w:pPr>
    </w:p>
    <w:p w:rsidR="00075B2F" w:rsidRDefault="00075B2F" w:rsidP="00075B2F">
      <w:pPr>
        <w:jc w:val="both"/>
        <w:rPr>
          <w:rFonts w:ascii="Times New Roman" w:hAnsi="Times New Roman"/>
          <w:b/>
          <w:sz w:val="24"/>
          <w:szCs w:val="24"/>
        </w:rPr>
      </w:pPr>
    </w:p>
    <w:p w:rsidR="00075B2F" w:rsidRDefault="00075B2F" w:rsidP="00075B2F">
      <w:pPr>
        <w:jc w:val="both"/>
        <w:rPr>
          <w:rFonts w:ascii="Times New Roman" w:hAnsi="Times New Roman"/>
          <w:b/>
          <w:sz w:val="24"/>
          <w:szCs w:val="24"/>
        </w:rPr>
      </w:pPr>
    </w:p>
    <w:p w:rsidR="00831BFD" w:rsidRDefault="00831BFD">
      <w:pPr>
        <w:rPr>
          <w:rFonts w:ascii="Times New Roman" w:hAnsi="Times New Roman"/>
          <w:b/>
          <w:sz w:val="24"/>
          <w:szCs w:val="24"/>
        </w:rPr>
      </w:pPr>
      <w:r>
        <w:rPr>
          <w:rFonts w:ascii="Times New Roman" w:hAnsi="Times New Roman"/>
          <w:b/>
          <w:sz w:val="24"/>
          <w:szCs w:val="24"/>
        </w:rPr>
        <w:br w:type="page"/>
      </w:r>
    </w:p>
    <w:p w:rsidR="00075B2F" w:rsidRPr="00323F26" w:rsidRDefault="00075B2F" w:rsidP="00075B2F">
      <w:pPr>
        <w:spacing w:after="0" w:line="240" w:lineRule="auto"/>
        <w:rPr>
          <w:rFonts w:ascii="Times New Roman" w:hAnsi="Times New Roman"/>
          <w:b/>
          <w:bCs/>
          <w:color w:val="000000"/>
          <w:sz w:val="32"/>
          <w:szCs w:val="32"/>
          <w:lang w:val="en-US" w:eastAsia="en-US"/>
        </w:rPr>
      </w:pPr>
      <w:r w:rsidRPr="00323F26">
        <w:rPr>
          <w:rFonts w:ascii="Times New Roman" w:hAnsi="Times New Roman"/>
          <w:b/>
          <w:bCs/>
          <w:color w:val="000000"/>
          <w:sz w:val="32"/>
          <w:szCs w:val="32"/>
          <w:lang w:val="en-US" w:eastAsia="en-US"/>
        </w:rPr>
        <w:lastRenderedPageBreak/>
        <w:t>AI &amp;ML</w:t>
      </w:r>
    </w:p>
    <w:p w:rsidR="00075B2F" w:rsidRPr="00323F26" w:rsidRDefault="00075B2F" w:rsidP="00075B2F">
      <w:pPr>
        <w:spacing w:after="0" w:line="240" w:lineRule="auto"/>
        <w:rPr>
          <w:rFonts w:ascii="Times New Roman" w:hAnsi="Times New Roman"/>
          <w:b/>
          <w:bCs/>
          <w:color w:val="000000"/>
          <w:sz w:val="32"/>
          <w:szCs w:val="32"/>
          <w:lang w:val="en-US" w:eastAsia="en-US"/>
        </w:rPr>
      </w:pPr>
      <w:r w:rsidRPr="00323F26">
        <w:rPr>
          <w:rFonts w:ascii="Times New Roman" w:hAnsi="Times New Roman"/>
          <w:b/>
          <w:bCs/>
          <w:color w:val="000000"/>
          <w:sz w:val="32"/>
          <w:szCs w:val="32"/>
          <w:lang w:val="en-US" w:eastAsia="en-US"/>
        </w:rPr>
        <w:t xml:space="preserve">Department Elective </w:t>
      </w:r>
      <w:r w:rsidR="00831BFD">
        <w:rPr>
          <w:rFonts w:ascii="Times New Roman" w:hAnsi="Times New Roman"/>
          <w:b/>
          <w:bCs/>
          <w:color w:val="000000"/>
          <w:sz w:val="32"/>
          <w:szCs w:val="32"/>
          <w:lang w:val="en-US" w:eastAsia="en-US"/>
        </w:rPr>
        <w:t>4</w:t>
      </w:r>
    </w:p>
    <w:tbl>
      <w:tblPr>
        <w:tblW w:w="9607"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03"/>
        <w:gridCol w:w="6474"/>
        <w:gridCol w:w="1130"/>
      </w:tblGrid>
      <w:tr w:rsidR="00075B2F" w:rsidRPr="00323F26" w:rsidTr="0026191B">
        <w:trPr>
          <w:trHeight w:val="260"/>
        </w:trPr>
        <w:tc>
          <w:tcPr>
            <w:tcW w:w="2003" w:type="dxa"/>
            <w:shd w:val="clear" w:color="auto" w:fill="auto"/>
            <w:hideMark/>
          </w:tcPr>
          <w:p w:rsidR="00075B2F" w:rsidRPr="00323F26" w:rsidRDefault="00075B2F" w:rsidP="0026191B">
            <w:pPr>
              <w:spacing w:after="0" w:line="240" w:lineRule="auto"/>
              <w:jc w:val="center"/>
              <w:rPr>
                <w:rFonts w:ascii="Times New Roman" w:hAnsi="Times New Roman"/>
                <w:b/>
                <w:sz w:val="24"/>
                <w:szCs w:val="24"/>
                <w:lang w:bidi="hi-IN"/>
              </w:rPr>
            </w:pPr>
            <w:r w:rsidRPr="00323F26">
              <w:rPr>
                <w:rFonts w:ascii="Times New Roman" w:hAnsi="Times New Roman"/>
                <w:b/>
                <w:sz w:val="24"/>
                <w:szCs w:val="24"/>
              </w:rPr>
              <w:br w:type="page"/>
            </w:r>
            <w:r w:rsidRPr="003D0D3F">
              <w:rPr>
                <w:rFonts w:ascii="Times New Roman" w:hAnsi="Times New Roman"/>
                <w:b/>
                <w:sz w:val="24"/>
                <w:szCs w:val="24"/>
              </w:rPr>
              <w:t>BCO 194A</w:t>
            </w:r>
          </w:p>
        </w:tc>
        <w:tc>
          <w:tcPr>
            <w:tcW w:w="6474" w:type="dxa"/>
            <w:shd w:val="clear" w:color="auto" w:fill="auto"/>
            <w:hideMark/>
          </w:tcPr>
          <w:p w:rsidR="00075B2F" w:rsidRPr="00323F26" w:rsidRDefault="00075B2F" w:rsidP="0026191B">
            <w:pPr>
              <w:jc w:val="center"/>
              <w:rPr>
                <w:rFonts w:ascii="Times New Roman" w:hAnsi="Times New Roman"/>
                <w:b/>
                <w:sz w:val="24"/>
                <w:szCs w:val="24"/>
                <w:lang w:bidi="hi-IN"/>
              </w:rPr>
            </w:pPr>
            <w:r w:rsidRPr="00323F26">
              <w:rPr>
                <w:rFonts w:ascii="Times New Roman" w:hAnsi="Times New Roman"/>
                <w:b/>
                <w:sz w:val="24"/>
                <w:szCs w:val="24"/>
              </w:rPr>
              <w:t xml:space="preserve">NEURAL NETWORKS </w:t>
            </w:r>
          </w:p>
        </w:tc>
        <w:tc>
          <w:tcPr>
            <w:tcW w:w="1130" w:type="dxa"/>
            <w:shd w:val="clear" w:color="auto" w:fill="auto"/>
            <w:hideMark/>
          </w:tcPr>
          <w:p w:rsidR="00075B2F" w:rsidRPr="00323F26" w:rsidRDefault="00075B2F" w:rsidP="0026191B">
            <w:pPr>
              <w:spacing w:after="0" w:line="240" w:lineRule="auto"/>
              <w:jc w:val="center"/>
              <w:rPr>
                <w:rFonts w:ascii="Times New Roman" w:hAnsi="Times New Roman"/>
                <w:b/>
                <w:sz w:val="24"/>
                <w:szCs w:val="24"/>
                <w:lang w:bidi="hi-IN"/>
              </w:rPr>
            </w:pPr>
            <w:r w:rsidRPr="00323F26">
              <w:rPr>
                <w:rFonts w:ascii="Times New Roman" w:hAnsi="Times New Roman"/>
                <w:b/>
                <w:sz w:val="24"/>
                <w:szCs w:val="24"/>
                <w:lang w:bidi="hi-IN"/>
              </w:rPr>
              <w:t xml:space="preserve">3-0-1 </w:t>
            </w:r>
          </w:p>
        </w:tc>
      </w:tr>
    </w:tbl>
    <w:p w:rsidR="00075B2F" w:rsidRPr="002C0071" w:rsidRDefault="00075B2F" w:rsidP="00075B2F">
      <w:pPr>
        <w:autoSpaceDE w:val="0"/>
        <w:rPr>
          <w:rFonts w:ascii="Times New Roman" w:hAnsi="Times New Roman"/>
          <w:b/>
          <w:sz w:val="24"/>
          <w:szCs w:val="24"/>
        </w:rPr>
      </w:pPr>
      <w:r w:rsidRPr="002C0071">
        <w:rPr>
          <w:rFonts w:ascii="Times New Roman" w:hAnsi="Times New Roman"/>
          <w:b/>
          <w:sz w:val="24"/>
          <w:szCs w:val="24"/>
        </w:rPr>
        <w:t xml:space="preserve">Course Objectives </w:t>
      </w:r>
    </w:p>
    <w:p w:rsidR="00075B2F" w:rsidRPr="00934B01" w:rsidRDefault="00075B2F" w:rsidP="00503EB6">
      <w:pPr>
        <w:pStyle w:val="ListParagraph"/>
        <w:numPr>
          <w:ilvl w:val="0"/>
          <w:numId w:val="55"/>
        </w:numPr>
        <w:suppressAutoHyphens/>
        <w:autoSpaceDE w:val="0"/>
        <w:spacing w:after="0" w:line="240" w:lineRule="auto"/>
        <w:rPr>
          <w:rFonts w:ascii="Times New Roman" w:hAnsi="Times New Roman"/>
          <w:sz w:val="24"/>
          <w:szCs w:val="24"/>
        </w:rPr>
      </w:pPr>
      <w:r w:rsidRPr="00934B01">
        <w:rPr>
          <w:rFonts w:ascii="Times New Roman" w:hAnsi="Times New Roman"/>
          <w:sz w:val="24"/>
          <w:szCs w:val="24"/>
        </w:rPr>
        <w:t xml:space="preserve">The main objective of this course is to provide the student with the basic understanding of neural networks fundamentals, </w:t>
      </w:r>
    </w:p>
    <w:p w:rsidR="00075B2F" w:rsidRPr="00934B01" w:rsidRDefault="00075B2F" w:rsidP="00503EB6">
      <w:pPr>
        <w:pStyle w:val="ListParagraph"/>
        <w:numPr>
          <w:ilvl w:val="0"/>
          <w:numId w:val="55"/>
        </w:numPr>
        <w:suppressAutoHyphens/>
        <w:autoSpaceDE w:val="0"/>
        <w:spacing w:after="0" w:line="240" w:lineRule="auto"/>
        <w:rPr>
          <w:rFonts w:ascii="Times New Roman" w:hAnsi="Times New Roman"/>
          <w:sz w:val="24"/>
          <w:szCs w:val="24"/>
        </w:rPr>
      </w:pPr>
      <w:r w:rsidRPr="00934B01">
        <w:rPr>
          <w:rFonts w:ascii="Times New Roman" w:hAnsi="Times New Roman"/>
          <w:sz w:val="24"/>
          <w:szCs w:val="24"/>
        </w:rPr>
        <w:t>Program the related algorithms and Design the required and related systems</w:t>
      </w:r>
    </w:p>
    <w:p w:rsidR="00075B2F" w:rsidRPr="00934B01" w:rsidRDefault="00075B2F" w:rsidP="00503EB6">
      <w:pPr>
        <w:pStyle w:val="ListParagraph"/>
        <w:numPr>
          <w:ilvl w:val="0"/>
          <w:numId w:val="55"/>
        </w:numPr>
        <w:suppressAutoHyphens/>
        <w:autoSpaceDE w:val="0"/>
        <w:spacing w:after="0" w:line="240" w:lineRule="auto"/>
        <w:rPr>
          <w:rFonts w:ascii="Times New Roman" w:hAnsi="Times New Roman"/>
          <w:b/>
          <w:color w:val="000000" w:themeColor="text1"/>
          <w:sz w:val="24"/>
          <w:szCs w:val="24"/>
          <w:u w:val="single"/>
        </w:rPr>
      </w:pPr>
      <w:r w:rsidRPr="00934B01">
        <w:rPr>
          <w:rFonts w:ascii="Times New Roman" w:hAnsi="Times New Roman"/>
          <w:sz w:val="24"/>
          <w:szCs w:val="24"/>
        </w:rPr>
        <w:t>To evaluate the performance of neural architectures in comparison to other machine learning method</w:t>
      </w:r>
    </w:p>
    <w:p w:rsidR="00075B2F" w:rsidRPr="002827BA" w:rsidRDefault="00075B2F" w:rsidP="00075B2F">
      <w:pPr>
        <w:autoSpaceDE w:val="0"/>
        <w:autoSpaceDN w:val="0"/>
        <w:adjustRightInd w:val="0"/>
        <w:spacing w:after="0"/>
        <w:ind w:left="360"/>
        <w:jc w:val="both"/>
        <w:rPr>
          <w:rFonts w:ascii="Times New Roman" w:eastAsiaTheme="minorHAnsi" w:hAnsi="Times New Roman"/>
          <w:i/>
          <w:color w:val="000000" w:themeColor="text1"/>
          <w:sz w:val="24"/>
          <w:szCs w:val="24"/>
          <w:lang w:bidi="hi-IN"/>
        </w:rPr>
      </w:pPr>
    </w:p>
    <w:tbl>
      <w:tblPr>
        <w:tblStyle w:val="TableGrid"/>
        <w:tblW w:w="9648" w:type="dxa"/>
        <w:tblLook w:val="04A0" w:firstRow="1" w:lastRow="0" w:firstColumn="1" w:lastColumn="0" w:noHBand="0" w:noVBand="1"/>
      </w:tblPr>
      <w:tblGrid>
        <w:gridCol w:w="1008"/>
        <w:gridCol w:w="8640"/>
      </w:tblGrid>
      <w:tr w:rsidR="00075B2F" w:rsidRPr="002C0071" w:rsidTr="0026191B">
        <w:tc>
          <w:tcPr>
            <w:tcW w:w="1008" w:type="dxa"/>
          </w:tcPr>
          <w:p w:rsidR="00075B2F" w:rsidRPr="002C0071" w:rsidRDefault="00075B2F" w:rsidP="0026191B">
            <w:pPr>
              <w:autoSpaceDE w:val="0"/>
              <w:autoSpaceDN w:val="0"/>
              <w:adjustRightInd w:val="0"/>
              <w:spacing w:line="276" w:lineRule="auto"/>
              <w:jc w:val="both"/>
              <w:rPr>
                <w:rFonts w:ascii="Times New Roman" w:hAnsi="Times New Roman"/>
                <w:b/>
                <w:color w:val="000000" w:themeColor="text1"/>
                <w:sz w:val="24"/>
                <w:szCs w:val="24"/>
                <w:lang w:bidi="hi-IN"/>
              </w:rPr>
            </w:pPr>
            <w:r w:rsidRPr="002C0071">
              <w:rPr>
                <w:rFonts w:ascii="Times New Roman" w:hAnsi="Times New Roman"/>
                <w:b/>
                <w:color w:val="000000" w:themeColor="text1"/>
                <w:sz w:val="24"/>
                <w:szCs w:val="24"/>
                <w:lang w:bidi="hi-IN"/>
              </w:rPr>
              <w:t>UNIT1</w:t>
            </w:r>
          </w:p>
        </w:tc>
        <w:tc>
          <w:tcPr>
            <w:tcW w:w="8640" w:type="dxa"/>
          </w:tcPr>
          <w:p w:rsidR="00075B2F" w:rsidRPr="00934B01" w:rsidRDefault="00075B2F" w:rsidP="0026191B">
            <w:pPr>
              <w:spacing w:line="276" w:lineRule="auto"/>
              <w:jc w:val="both"/>
              <w:rPr>
                <w:rFonts w:ascii="Times New Roman" w:hAnsi="Times New Roman"/>
                <w:color w:val="000000" w:themeColor="text1"/>
                <w:sz w:val="24"/>
                <w:szCs w:val="24"/>
                <w:lang w:bidi="hi-IN"/>
              </w:rPr>
            </w:pPr>
            <w:r w:rsidRPr="00934B01">
              <w:rPr>
                <w:rFonts w:ascii="Times New Roman" w:hAnsi="Times New Roman"/>
                <w:b/>
                <w:sz w:val="24"/>
                <w:szCs w:val="24"/>
              </w:rPr>
              <w:t xml:space="preserve">Introduction </w:t>
            </w:r>
            <w:proofErr w:type="gramStart"/>
            <w:r w:rsidRPr="00934B01">
              <w:rPr>
                <w:rFonts w:ascii="Times New Roman" w:hAnsi="Times New Roman"/>
                <w:b/>
                <w:sz w:val="24"/>
                <w:szCs w:val="24"/>
              </w:rPr>
              <w:t>to  Artificial</w:t>
            </w:r>
            <w:proofErr w:type="gramEnd"/>
            <w:r w:rsidRPr="00934B01">
              <w:rPr>
                <w:rFonts w:ascii="Times New Roman" w:hAnsi="Times New Roman"/>
                <w:b/>
                <w:sz w:val="24"/>
                <w:szCs w:val="24"/>
              </w:rPr>
              <w:t xml:space="preserve"> Neural Network :</w:t>
            </w:r>
            <w:r w:rsidRPr="00934B01">
              <w:rPr>
                <w:rFonts w:ascii="Times New Roman" w:hAnsi="Times New Roman"/>
                <w:sz w:val="24"/>
                <w:szCs w:val="24"/>
              </w:rPr>
              <w:t xml:space="preserve"> Introduction and ANN Structure, Biological neurons and artificial neurons, Idea of computational units, McCulloch–Pitts unit and Thresholding logic, Linear separability, Type of network architecture, Activation functions, Basic Learning rules</w:t>
            </w:r>
            <w:r>
              <w:rPr>
                <w:rFonts w:ascii="Times New Roman" w:hAnsi="Times New Roman"/>
                <w:sz w:val="24"/>
                <w:szCs w:val="24"/>
              </w:rPr>
              <w:t>,</w:t>
            </w:r>
            <w:r w:rsidRPr="00934B01">
              <w:rPr>
                <w:rFonts w:ascii="Times New Roman" w:hAnsi="Times New Roman"/>
                <w:sz w:val="24"/>
                <w:szCs w:val="24"/>
              </w:rPr>
              <w:t xml:space="preserve"> Model of an ANN. Activation functions used in ANNs. Typical classes of network architectures.</w:t>
            </w:r>
          </w:p>
        </w:tc>
      </w:tr>
      <w:tr w:rsidR="00075B2F" w:rsidRPr="002C0071" w:rsidTr="0026191B">
        <w:tc>
          <w:tcPr>
            <w:tcW w:w="1008" w:type="dxa"/>
          </w:tcPr>
          <w:p w:rsidR="00075B2F" w:rsidRPr="002C0071" w:rsidRDefault="00075B2F" w:rsidP="0026191B">
            <w:pPr>
              <w:autoSpaceDE w:val="0"/>
              <w:autoSpaceDN w:val="0"/>
              <w:adjustRightInd w:val="0"/>
              <w:spacing w:line="276" w:lineRule="auto"/>
              <w:jc w:val="both"/>
              <w:rPr>
                <w:rFonts w:ascii="Times New Roman" w:hAnsi="Times New Roman"/>
                <w:b/>
                <w:color w:val="000000" w:themeColor="text1"/>
                <w:sz w:val="24"/>
                <w:szCs w:val="24"/>
                <w:lang w:bidi="hi-IN"/>
              </w:rPr>
            </w:pPr>
            <w:r w:rsidRPr="002C0071">
              <w:rPr>
                <w:rFonts w:ascii="Times New Roman" w:hAnsi="Times New Roman"/>
                <w:b/>
                <w:color w:val="000000" w:themeColor="text1"/>
                <w:sz w:val="24"/>
                <w:szCs w:val="24"/>
                <w:lang w:bidi="hi-IN"/>
              </w:rPr>
              <w:t>UNIT2</w:t>
            </w:r>
          </w:p>
        </w:tc>
        <w:tc>
          <w:tcPr>
            <w:tcW w:w="8640" w:type="dxa"/>
          </w:tcPr>
          <w:p w:rsidR="00075B2F" w:rsidRDefault="00075B2F" w:rsidP="0026191B">
            <w:pPr>
              <w:jc w:val="both"/>
              <w:rPr>
                <w:rFonts w:ascii="Times New Roman" w:hAnsi="Times New Roman"/>
                <w:sz w:val="24"/>
                <w:szCs w:val="24"/>
              </w:rPr>
            </w:pPr>
            <w:r w:rsidRPr="00A930A4">
              <w:rPr>
                <w:rFonts w:ascii="Times New Roman" w:hAnsi="Times New Roman"/>
                <w:b/>
                <w:sz w:val="24"/>
                <w:szCs w:val="24"/>
              </w:rPr>
              <w:t xml:space="preserve">Mathematical Foundations and Learning </w:t>
            </w:r>
            <w:proofErr w:type="spellStart"/>
            <w:r>
              <w:rPr>
                <w:rFonts w:ascii="Times New Roman" w:hAnsi="Times New Roman"/>
                <w:b/>
                <w:sz w:val="24"/>
                <w:szCs w:val="24"/>
              </w:rPr>
              <w:t>M</w:t>
            </w:r>
            <w:r w:rsidRPr="00A930A4">
              <w:rPr>
                <w:rFonts w:ascii="Times New Roman" w:hAnsi="Times New Roman"/>
                <w:b/>
                <w:sz w:val="24"/>
                <w:szCs w:val="24"/>
              </w:rPr>
              <w:t>echanisms</w:t>
            </w:r>
            <w:r w:rsidRPr="00934B01">
              <w:rPr>
                <w:rFonts w:ascii="Times New Roman" w:hAnsi="Times New Roman"/>
                <w:sz w:val="24"/>
                <w:szCs w:val="24"/>
              </w:rPr>
              <w:t>.Re</w:t>
            </w:r>
            <w:proofErr w:type="spellEnd"/>
            <w:r w:rsidRPr="00934B01">
              <w:rPr>
                <w:rFonts w:ascii="Times New Roman" w:hAnsi="Times New Roman"/>
                <w:sz w:val="24"/>
                <w:szCs w:val="24"/>
              </w:rPr>
              <w:t xml:space="preserve">-visiting vector and matrix algebra, State-space concepts, Concepts of optimization, Error-correction learning. </w:t>
            </w:r>
            <w:proofErr w:type="spellStart"/>
            <w:r w:rsidRPr="00934B01">
              <w:rPr>
                <w:rFonts w:ascii="Times New Roman" w:hAnsi="Times New Roman"/>
                <w:sz w:val="24"/>
                <w:szCs w:val="24"/>
              </w:rPr>
              <w:t>Memorybased</w:t>
            </w:r>
            <w:proofErr w:type="spellEnd"/>
            <w:r w:rsidRPr="00934B01">
              <w:rPr>
                <w:rFonts w:ascii="Times New Roman" w:hAnsi="Times New Roman"/>
                <w:sz w:val="24"/>
                <w:szCs w:val="24"/>
              </w:rPr>
              <w:t xml:space="preserve"> learning, Hebbian learning. Competitive learning</w:t>
            </w:r>
          </w:p>
          <w:p w:rsidR="00075B2F" w:rsidRPr="00934B01" w:rsidRDefault="00075B2F" w:rsidP="0026191B">
            <w:pPr>
              <w:jc w:val="both"/>
              <w:rPr>
                <w:rFonts w:ascii="Times New Roman" w:hAnsi="Times New Roman"/>
                <w:color w:val="000000" w:themeColor="text1"/>
                <w:sz w:val="24"/>
                <w:szCs w:val="24"/>
                <w:lang w:bidi="hi-IN"/>
              </w:rPr>
            </w:pPr>
          </w:p>
        </w:tc>
      </w:tr>
      <w:tr w:rsidR="00075B2F" w:rsidRPr="002C0071" w:rsidTr="0026191B">
        <w:tc>
          <w:tcPr>
            <w:tcW w:w="1008" w:type="dxa"/>
          </w:tcPr>
          <w:p w:rsidR="00075B2F" w:rsidRPr="002C0071" w:rsidRDefault="00075B2F" w:rsidP="0026191B">
            <w:pPr>
              <w:autoSpaceDE w:val="0"/>
              <w:autoSpaceDN w:val="0"/>
              <w:adjustRightInd w:val="0"/>
              <w:spacing w:line="276" w:lineRule="auto"/>
              <w:jc w:val="both"/>
              <w:rPr>
                <w:rFonts w:ascii="Times New Roman" w:hAnsi="Times New Roman"/>
                <w:b/>
                <w:color w:val="000000" w:themeColor="text1"/>
                <w:sz w:val="24"/>
                <w:szCs w:val="24"/>
                <w:lang w:bidi="hi-IN"/>
              </w:rPr>
            </w:pPr>
            <w:r w:rsidRPr="002C0071">
              <w:rPr>
                <w:rFonts w:ascii="Times New Roman" w:hAnsi="Times New Roman"/>
                <w:b/>
                <w:color w:val="000000" w:themeColor="text1"/>
                <w:sz w:val="24"/>
                <w:szCs w:val="24"/>
                <w:lang w:bidi="hi-IN"/>
              </w:rPr>
              <w:t>UNIT3</w:t>
            </w:r>
          </w:p>
        </w:tc>
        <w:tc>
          <w:tcPr>
            <w:tcW w:w="8640" w:type="dxa"/>
          </w:tcPr>
          <w:p w:rsidR="00075B2F" w:rsidRPr="00934B01" w:rsidRDefault="00075B2F" w:rsidP="0026191B">
            <w:pPr>
              <w:spacing w:line="276" w:lineRule="auto"/>
              <w:jc w:val="both"/>
              <w:rPr>
                <w:rFonts w:ascii="Times New Roman" w:hAnsi="Times New Roman"/>
                <w:sz w:val="24"/>
                <w:szCs w:val="24"/>
              </w:rPr>
            </w:pPr>
            <w:r w:rsidRPr="00A930A4">
              <w:rPr>
                <w:rFonts w:ascii="Times New Roman" w:hAnsi="Times New Roman"/>
                <w:b/>
                <w:sz w:val="24"/>
                <w:szCs w:val="24"/>
              </w:rPr>
              <w:t>Single</w:t>
            </w:r>
            <w:r>
              <w:rPr>
                <w:rFonts w:ascii="Times New Roman" w:hAnsi="Times New Roman"/>
                <w:b/>
                <w:sz w:val="24"/>
                <w:szCs w:val="24"/>
              </w:rPr>
              <w:t xml:space="preserve"> Layer </w:t>
            </w:r>
            <w:proofErr w:type="spellStart"/>
            <w:r>
              <w:rPr>
                <w:rFonts w:ascii="Times New Roman" w:hAnsi="Times New Roman"/>
                <w:b/>
                <w:sz w:val="24"/>
                <w:szCs w:val="24"/>
              </w:rPr>
              <w:t>P</w:t>
            </w:r>
            <w:r w:rsidRPr="00A930A4">
              <w:rPr>
                <w:rFonts w:ascii="Times New Roman" w:hAnsi="Times New Roman"/>
                <w:b/>
                <w:sz w:val="24"/>
                <w:szCs w:val="24"/>
              </w:rPr>
              <w:t>erceptrons</w:t>
            </w:r>
            <w:proofErr w:type="spellEnd"/>
            <w:r>
              <w:rPr>
                <w:rFonts w:ascii="Times New Roman" w:hAnsi="Times New Roman"/>
                <w:sz w:val="24"/>
                <w:szCs w:val="24"/>
              </w:rPr>
              <w:t>:</w:t>
            </w:r>
            <w:r w:rsidRPr="00934B01">
              <w:rPr>
                <w:rFonts w:ascii="Times New Roman" w:hAnsi="Times New Roman"/>
                <w:sz w:val="24"/>
                <w:szCs w:val="24"/>
              </w:rPr>
              <w:t xml:space="preserve"> Structure and learning of </w:t>
            </w:r>
            <w:proofErr w:type="spellStart"/>
            <w:r w:rsidRPr="00934B01">
              <w:rPr>
                <w:rFonts w:ascii="Times New Roman" w:hAnsi="Times New Roman"/>
                <w:sz w:val="24"/>
                <w:szCs w:val="24"/>
              </w:rPr>
              <w:t>perceptrons</w:t>
            </w:r>
            <w:proofErr w:type="spellEnd"/>
            <w:r w:rsidRPr="00934B01">
              <w:rPr>
                <w:rFonts w:ascii="Times New Roman" w:hAnsi="Times New Roman"/>
                <w:sz w:val="24"/>
                <w:szCs w:val="24"/>
              </w:rPr>
              <w:t xml:space="preserve">, Pattern classifier, introduction and Bayes' classifiers, Perceptron as a pattern classifier, Perceptron convergence. Limitations of a </w:t>
            </w:r>
            <w:proofErr w:type="spellStart"/>
            <w:r w:rsidRPr="00934B01">
              <w:rPr>
                <w:rFonts w:ascii="Times New Roman" w:hAnsi="Times New Roman"/>
                <w:sz w:val="24"/>
                <w:szCs w:val="24"/>
              </w:rPr>
              <w:t>perceptrons</w:t>
            </w:r>
            <w:proofErr w:type="spellEnd"/>
            <w:r>
              <w:rPr>
                <w:rFonts w:ascii="Times New Roman" w:hAnsi="Times New Roman"/>
                <w:sz w:val="24"/>
                <w:szCs w:val="24"/>
              </w:rPr>
              <w:t>.</w:t>
            </w:r>
          </w:p>
          <w:p w:rsidR="00075B2F" w:rsidRPr="00934B01" w:rsidRDefault="00075B2F" w:rsidP="0026191B">
            <w:pPr>
              <w:spacing w:line="276" w:lineRule="auto"/>
              <w:jc w:val="both"/>
              <w:rPr>
                <w:rFonts w:ascii="Times New Roman" w:hAnsi="Times New Roman"/>
                <w:color w:val="000000" w:themeColor="text1"/>
                <w:sz w:val="24"/>
                <w:szCs w:val="24"/>
                <w:lang w:bidi="hi-IN"/>
              </w:rPr>
            </w:pPr>
          </w:p>
        </w:tc>
      </w:tr>
      <w:tr w:rsidR="00075B2F" w:rsidRPr="002C0071" w:rsidTr="0026191B">
        <w:tc>
          <w:tcPr>
            <w:tcW w:w="1008" w:type="dxa"/>
          </w:tcPr>
          <w:p w:rsidR="00075B2F" w:rsidRPr="002C0071" w:rsidRDefault="00075B2F" w:rsidP="0026191B">
            <w:pPr>
              <w:autoSpaceDE w:val="0"/>
              <w:autoSpaceDN w:val="0"/>
              <w:adjustRightInd w:val="0"/>
              <w:spacing w:line="276" w:lineRule="auto"/>
              <w:jc w:val="both"/>
              <w:rPr>
                <w:rFonts w:ascii="Times New Roman" w:hAnsi="Times New Roman"/>
                <w:b/>
                <w:color w:val="000000" w:themeColor="text1"/>
                <w:sz w:val="24"/>
                <w:szCs w:val="24"/>
                <w:lang w:bidi="hi-IN"/>
              </w:rPr>
            </w:pPr>
            <w:r w:rsidRPr="002C0071">
              <w:rPr>
                <w:rFonts w:ascii="Times New Roman" w:hAnsi="Times New Roman"/>
                <w:b/>
                <w:color w:val="000000" w:themeColor="text1"/>
                <w:sz w:val="24"/>
                <w:szCs w:val="24"/>
                <w:lang w:bidi="hi-IN"/>
              </w:rPr>
              <w:t>UNIT4</w:t>
            </w:r>
          </w:p>
        </w:tc>
        <w:tc>
          <w:tcPr>
            <w:tcW w:w="8640" w:type="dxa"/>
          </w:tcPr>
          <w:p w:rsidR="00075B2F" w:rsidRPr="00934B01" w:rsidRDefault="00075B2F" w:rsidP="0026191B">
            <w:pPr>
              <w:spacing w:line="276" w:lineRule="auto"/>
              <w:jc w:val="both"/>
              <w:rPr>
                <w:rFonts w:ascii="Times New Roman" w:hAnsi="Times New Roman"/>
                <w:color w:val="000000" w:themeColor="text1"/>
                <w:sz w:val="24"/>
                <w:szCs w:val="24"/>
                <w:lang w:bidi="hi-IN"/>
              </w:rPr>
            </w:pPr>
            <w:r w:rsidRPr="00934B01">
              <w:rPr>
                <w:rFonts w:ascii="Times New Roman" w:hAnsi="Times New Roman"/>
                <w:b/>
                <w:sz w:val="24"/>
                <w:szCs w:val="24"/>
              </w:rPr>
              <w:t>Feed forward Networks:</w:t>
            </w:r>
            <w:r w:rsidRPr="00934B01">
              <w:rPr>
                <w:rFonts w:ascii="Times New Roman" w:hAnsi="Times New Roman"/>
                <w:sz w:val="24"/>
                <w:szCs w:val="24"/>
              </w:rPr>
              <w:t xml:space="preserve"> Multilayer Neural Network, Gradient Descent learning, Back propagation, Empirical Risk Minimization, regularization, Radial Basis Neural Network bias-variance trade off, regularization - over fitting - inductive bias regularization - drop out </w:t>
            </w:r>
            <w:r w:rsidR="00F57FE8">
              <w:rPr>
                <w:rFonts w:ascii="Times New Roman" w:hAnsi="Times New Roman"/>
                <w:sz w:val="24"/>
                <w:szCs w:val="24"/>
              </w:rPr>
              <w:t>–</w:t>
            </w:r>
            <w:r w:rsidRPr="00934B01">
              <w:rPr>
                <w:rFonts w:ascii="Times New Roman" w:hAnsi="Times New Roman"/>
                <w:sz w:val="24"/>
                <w:szCs w:val="24"/>
              </w:rPr>
              <w:t xml:space="preserve"> generalization</w:t>
            </w:r>
          </w:p>
        </w:tc>
      </w:tr>
      <w:tr w:rsidR="00075B2F" w:rsidRPr="002C0071" w:rsidTr="0026191B">
        <w:tc>
          <w:tcPr>
            <w:tcW w:w="1008" w:type="dxa"/>
          </w:tcPr>
          <w:p w:rsidR="00075B2F" w:rsidRPr="002C0071" w:rsidRDefault="00075B2F" w:rsidP="0026191B">
            <w:pPr>
              <w:autoSpaceDE w:val="0"/>
              <w:autoSpaceDN w:val="0"/>
              <w:adjustRightInd w:val="0"/>
              <w:spacing w:line="276" w:lineRule="auto"/>
              <w:jc w:val="both"/>
              <w:rPr>
                <w:rFonts w:ascii="Times New Roman" w:hAnsi="Times New Roman"/>
                <w:b/>
                <w:color w:val="000000" w:themeColor="text1"/>
                <w:sz w:val="24"/>
                <w:szCs w:val="24"/>
                <w:lang w:bidi="hi-IN"/>
              </w:rPr>
            </w:pPr>
            <w:r w:rsidRPr="002C0071">
              <w:rPr>
                <w:rFonts w:ascii="Times New Roman" w:hAnsi="Times New Roman"/>
                <w:b/>
                <w:color w:val="000000" w:themeColor="text1"/>
                <w:sz w:val="24"/>
                <w:szCs w:val="24"/>
                <w:lang w:bidi="hi-IN"/>
              </w:rPr>
              <w:t>UNIT 5</w:t>
            </w:r>
          </w:p>
        </w:tc>
        <w:tc>
          <w:tcPr>
            <w:tcW w:w="8640" w:type="dxa"/>
          </w:tcPr>
          <w:p w:rsidR="00075B2F" w:rsidRPr="00934B01" w:rsidRDefault="00075B2F" w:rsidP="0026191B">
            <w:pPr>
              <w:spacing w:line="276" w:lineRule="auto"/>
              <w:jc w:val="both"/>
              <w:rPr>
                <w:rFonts w:ascii="Times New Roman" w:hAnsi="Times New Roman"/>
                <w:color w:val="000000" w:themeColor="text1"/>
                <w:sz w:val="24"/>
                <w:szCs w:val="24"/>
                <w:lang w:bidi="hi-IN"/>
              </w:rPr>
            </w:pPr>
            <w:r w:rsidRPr="00A930A4">
              <w:rPr>
                <w:rFonts w:ascii="Times New Roman" w:hAnsi="Times New Roman"/>
                <w:b/>
                <w:sz w:val="24"/>
                <w:szCs w:val="24"/>
              </w:rPr>
              <w:t>Radial Basis Function Networks</w:t>
            </w:r>
            <w:r>
              <w:rPr>
                <w:rFonts w:ascii="Times New Roman" w:hAnsi="Times New Roman"/>
                <w:sz w:val="24"/>
                <w:szCs w:val="24"/>
              </w:rPr>
              <w:t>:</w:t>
            </w:r>
            <w:r w:rsidRPr="00934B01">
              <w:rPr>
                <w:rFonts w:ascii="Times New Roman" w:hAnsi="Times New Roman"/>
                <w:sz w:val="24"/>
                <w:szCs w:val="24"/>
              </w:rPr>
              <w:t xml:space="preserve"> Pattern separability and interpolation, Regularization Theory </w:t>
            </w:r>
            <w:r>
              <w:rPr>
                <w:rFonts w:ascii="Times New Roman" w:hAnsi="Times New Roman"/>
                <w:sz w:val="24"/>
                <w:szCs w:val="24"/>
              </w:rPr>
              <w:t xml:space="preserve">Regularization and RBF networks, </w:t>
            </w:r>
            <w:r w:rsidRPr="00934B01">
              <w:rPr>
                <w:rFonts w:ascii="Times New Roman" w:hAnsi="Times New Roman"/>
                <w:sz w:val="24"/>
                <w:szCs w:val="24"/>
              </w:rPr>
              <w:t>RBF network design and training. Approximation properties of RBF.</w:t>
            </w:r>
          </w:p>
        </w:tc>
      </w:tr>
    </w:tbl>
    <w:p w:rsidR="00075B2F" w:rsidRPr="002C0071" w:rsidRDefault="00075B2F" w:rsidP="00075B2F">
      <w:pPr>
        <w:spacing w:after="0"/>
        <w:rPr>
          <w:rFonts w:ascii="Times New Roman" w:hAnsi="Times New Roman"/>
          <w:sz w:val="24"/>
          <w:szCs w:val="24"/>
        </w:rPr>
      </w:pPr>
    </w:p>
    <w:p w:rsidR="00075B2F" w:rsidRPr="002C0071" w:rsidRDefault="00075B2F" w:rsidP="00075B2F">
      <w:pPr>
        <w:spacing w:after="0"/>
        <w:rPr>
          <w:rFonts w:ascii="Times New Roman" w:hAnsi="Times New Roman"/>
          <w:b/>
          <w:sz w:val="24"/>
          <w:szCs w:val="24"/>
        </w:rPr>
      </w:pPr>
      <w:r w:rsidRPr="002C0071">
        <w:rPr>
          <w:rFonts w:ascii="Times New Roman" w:hAnsi="Times New Roman"/>
          <w:b/>
          <w:sz w:val="24"/>
          <w:szCs w:val="24"/>
        </w:rPr>
        <w:t xml:space="preserve">Text Books </w:t>
      </w:r>
    </w:p>
    <w:p w:rsidR="00075B2F" w:rsidRPr="002C0071" w:rsidRDefault="00075B2F" w:rsidP="00075B2F">
      <w:pPr>
        <w:spacing w:after="0"/>
        <w:rPr>
          <w:rFonts w:ascii="Times New Roman" w:hAnsi="Times New Roman"/>
          <w:sz w:val="24"/>
          <w:szCs w:val="24"/>
        </w:rPr>
      </w:pPr>
      <w:r w:rsidRPr="002C0071">
        <w:rPr>
          <w:rFonts w:ascii="Times New Roman" w:hAnsi="Times New Roman"/>
          <w:sz w:val="24"/>
          <w:szCs w:val="24"/>
        </w:rPr>
        <w:t xml:space="preserve">1.  Simon </w:t>
      </w:r>
      <w:proofErr w:type="spellStart"/>
      <w:r w:rsidRPr="002C0071">
        <w:rPr>
          <w:rFonts w:ascii="Times New Roman" w:hAnsi="Times New Roman"/>
          <w:sz w:val="24"/>
          <w:szCs w:val="24"/>
        </w:rPr>
        <w:t>Haykin</w:t>
      </w:r>
      <w:proofErr w:type="spellEnd"/>
      <w:r w:rsidRPr="002C0071">
        <w:rPr>
          <w:rFonts w:ascii="Times New Roman" w:hAnsi="Times New Roman"/>
          <w:sz w:val="24"/>
          <w:szCs w:val="24"/>
        </w:rPr>
        <w:t xml:space="preserve">, “Neural Networks, A Comprehensive Foundation”, 2nd Edition, Addison Wesley Longman, 2001. </w:t>
      </w:r>
    </w:p>
    <w:p w:rsidR="00075B2F" w:rsidRPr="002C0071" w:rsidRDefault="00075B2F" w:rsidP="00075B2F">
      <w:pPr>
        <w:spacing w:after="0"/>
        <w:rPr>
          <w:rFonts w:ascii="Times New Roman" w:hAnsi="Times New Roman"/>
          <w:sz w:val="24"/>
          <w:szCs w:val="24"/>
        </w:rPr>
      </w:pPr>
      <w:r w:rsidRPr="002C0071">
        <w:rPr>
          <w:rFonts w:ascii="Times New Roman" w:hAnsi="Times New Roman"/>
          <w:sz w:val="24"/>
          <w:szCs w:val="24"/>
        </w:rPr>
        <w:t xml:space="preserve">2. Bishop, Christopher M. Pattern Recognition and Machine Learning. Springer, 2006 </w:t>
      </w:r>
    </w:p>
    <w:p w:rsidR="00075B2F" w:rsidRPr="002C0071" w:rsidRDefault="00075B2F" w:rsidP="00075B2F">
      <w:pPr>
        <w:spacing w:after="0"/>
        <w:rPr>
          <w:rFonts w:ascii="Times New Roman" w:hAnsi="Times New Roman"/>
          <w:sz w:val="24"/>
          <w:szCs w:val="24"/>
        </w:rPr>
      </w:pPr>
      <w:r w:rsidRPr="002C0071">
        <w:rPr>
          <w:rFonts w:ascii="Times New Roman" w:hAnsi="Times New Roman"/>
          <w:sz w:val="24"/>
          <w:szCs w:val="24"/>
        </w:rPr>
        <w:t xml:space="preserve">3. </w:t>
      </w:r>
      <w:proofErr w:type="spellStart"/>
      <w:r w:rsidRPr="002C0071">
        <w:rPr>
          <w:rFonts w:ascii="Times New Roman" w:hAnsi="Times New Roman"/>
          <w:sz w:val="24"/>
          <w:szCs w:val="24"/>
        </w:rPr>
        <w:t>CharuC.Aggarwal</w:t>
      </w:r>
      <w:proofErr w:type="spellEnd"/>
      <w:r w:rsidRPr="002C0071">
        <w:rPr>
          <w:rFonts w:ascii="Times New Roman" w:hAnsi="Times New Roman"/>
          <w:sz w:val="24"/>
          <w:szCs w:val="24"/>
        </w:rPr>
        <w:t xml:space="preserve"> “Neural Networks and Deep learning” Springer International Publishing, 2018 </w:t>
      </w:r>
    </w:p>
    <w:p w:rsidR="00075B2F" w:rsidRPr="002827BA" w:rsidRDefault="00075B2F" w:rsidP="00075B2F">
      <w:pPr>
        <w:spacing w:after="0"/>
        <w:rPr>
          <w:rFonts w:ascii="Times New Roman" w:hAnsi="Times New Roman"/>
          <w:i/>
          <w:sz w:val="24"/>
          <w:szCs w:val="24"/>
        </w:rPr>
      </w:pPr>
      <w:r w:rsidRPr="002C0071">
        <w:rPr>
          <w:rFonts w:ascii="Times New Roman" w:hAnsi="Times New Roman"/>
          <w:sz w:val="24"/>
          <w:szCs w:val="24"/>
        </w:rPr>
        <w:t>4. Satish Kumar, “Neural Networks, A Classroom Approach”, Tata McGraw -Hill, 2007</w:t>
      </w:r>
      <w:r w:rsidRPr="002827BA">
        <w:rPr>
          <w:rFonts w:ascii="Times New Roman" w:hAnsi="Times New Roman"/>
          <w:i/>
          <w:sz w:val="24"/>
          <w:szCs w:val="24"/>
        </w:rPr>
        <w:t xml:space="preserve">. </w:t>
      </w:r>
    </w:p>
    <w:p w:rsidR="007A1FBC" w:rsidRDefault="007A1FBC">
      <w:pPr>
        <w:rPr>
          <w:rFonts w:ascii="Times New Roman" w:hAnsi="Times New Roman"/>
          <w:sz w:val="24"/>
          <w:szCs w:val="24"/>
        </w:rPr>
      </w:pPr>
      <w:r>
        <w:rPr>
          <w:rFonts w:ascii="Times New Roman" w:hAnsi="Times New Roman"/>
          <w:sz w:val="24"/>
          <w:szCs w:val="24"/>
        </w:rPr>
        <w:br w:type="page"/>
      </w:r>
    </w:p>
    <w:p w:rsidR="00075B2F" w:rsidRPr="002C0071" w:rsidRDefault="00075B2F" w:rsidP="00075B2F">
      <w:pPr>
        <w:spacing w:after="0"/>
        <w:rPr>
          <w:rFonts w:ascii="Times New Roman" w:hAnsi="Times New Roman"/>
          <w:b/>
          <w:sz w:val="24"/>
          <w:szCs w:val="24"/>
        </w:rPr>
      </w:pPr>
      <w:r w:rsidRPr="002C0071">
        <w:rPr>
          <w:rFonts w:ascii="Times New Roman" w:hAnsi="Times New Roman"/>
          <w:b/>
          <w:sz w:val="24"/>
          <w:szCs w:val="24"/>
        </w:rPr>
        <w:lastRenderedPageBreak/>
        <w:t xml:space="preserve">Course Outcomes </w:t>
      </w:r>
    </w:p>
    <w:p w:rsidR="00075B2F" w:rsidRPr="002827BA" w:rsidRDefault="00075B2F" w:rsidP="00075B2F">
      <w:pPr>
        <w:spacing w:after="0"/>
        <w:rPr>
          <w:rFonts w:ascii="Times New Roman" w:hAnsi="Times New Roman"/>
          <w:sz w:val="24"/>
          <w:szCs w:val="24"/>
        </w:rPr>
      </w:pPr>
    </w:p>
    <w:p w:rsidR="00075B2F" w:rsidRPr="00D5003F" w:rsidRDefault="00075B2F" w:rsidP="00503EB6">
      <w:pPr>
        <w:pStyle w:val="ListParagraph"/>
        <w:numPr>
          <w:ilvl w:val="0"/>
          <w:numId w:val="56"/>
        </w:numPr>
        <w:spacing w:after="0"/>
        <w:ind w:left="1037" w:hanging="680"/>
        <w:rPr>
          <w:rFonts w:ascii="Times New Roman" w:hAnsi="Times New Roman"/>
          <w:sz w:val="24"/>
          <w:szCs w:val="24"/>
        </w:rPr>
      </w:pPr>
      <w:r w:rsidRPr="00D5003F">
        <w:rPr>
          <w:rFonts w:ascii="Times New Roman" w:hAnsi="Times New Roman"/>
          <w:sz w:val="24"/>
          <w:szCs w:val="24"/>
        </w:rPr>
        <w:t xml:space="preserve">Explain &amp; Demonstrate the basic concepts in Neural Networks and applications </w:t>
      </w:r>
    </w:p>
    <w:p w:rsidR="00075B2F" w:rsidRPr="00D5003F" w:rsidRDefault="00075B2F" w:rsidP="00503EB6">
      <w:pPr>
        <w:pStyle w:val="ListParagraph"/>
        <w:numPr>
          <w:ilvl w:val="0"/>
          <w:numId w:val="56"/>
        </w:numPr>
        <w:spacing w:after="0"/>
        <w:ind w:left="1037" w:hanging="680"/>
        <w:rPr>
          <w:rFonts w:ascii="Times New Roman" w:hAnsi="Times New Roman"/>
          <w:sz w:val="24"/>
          <w:szCs w:val="24"/>
        </w:rPr>
      </w:pPr>
      <w:r w:rsidRPr="00D5003F">
        <w:rPr>
          <w:rFonts w:ascii="Times New Roman" w:hAnsi="Times New Roman"/>
          <w:sz w:val="24"/>
          <w:szCs w:val="24"/>
        </w:rPr>
        <w:t>Define foundations and learning mechanisms and state-space concepts</w:t>
      </w:r>
    </w:p>
    <w:p w:rsidR="00075B2F" w:rsidRPr="00D5003F" w:rsidRDefault="00075B2F" w:rsidP="00503EB6">
      <w:pPr>
        <w:pStyle w:val="ListParagraph"/>
        <w:numPr>
          <w:ilvl w:val="0"/>
          <w:numId w:val="56"/>
        </w:numPr>
        <w:spacing w:after="0"/>
        <w:ind w:left="1037" w:hanging="680"/>
        <w:rPr>
          <w:rFonts w:ascii="Times New Roman" w:hAnsi="Times New Roman"/>
          <w:sz w:val="24"/>
          <w:szCs w:val="24"/>
        </w:rPr>
      </w:pPr>
      <w:r w:rsidRPr="00D5003F">
        <w:rPr>
          <w:rFonts w:ascii="Times New Roman" w:hAnsi="Times New Roman"/>
          <w:sz w:val="24"/>
          <w:szCs w:val="24"/>
        </w:rPr>
        <w:t>Identify structure and learning of perceptions</w:t>
      </w:r>
    </w:p>
    <w:p w:rsidR="00075B2F" w:rsidRPr="00D5003F" w:rsidRDefault="00075B2F" w:rsidP="00503EB6">
      <w:pPr>
        <w:pStyle w:val="ListParagraph"/>
        <w:numPr>
          <w:ilvl w:val="0"/>
          <w:numId w:val="56"/>
        </w:numPr>
        <w:spacing w:after="0"/>
        <w:ind w:left="1037" w:hanging="680"/>
        <w:rPr>
          <w:rFonts w:ascii="Times New Roman" w:hAnsi="Times New Roman"/>
          <w:sz w:val="24"/>
          <w:szCs w:val="24"/>
        </w:rPr>
      </w:pPr>
      <w:r w:rsidRPr="00D5003F">
        <w:rPr>
          <w:rFonts w:ascii="Times New Roman" w:hAnsi="Times New Roman"/>
          <w:sz w:val="24"/>
          <w:szCs w:val="24"/>
        </w:rPr>
        <w:t xml:space="preserve">Explain Feed forward, multi-layer feed forward networks and Back propagation algorithms </w:t>
      </w:r>
    </w:p>
    <w:p w:rsidR="00075B2F" w:rsidRDefault="00075B2F" w:rsidP="00503EB6">
      <w:pPr>
        <w:pStyle w:val="ListParagraph"/>
        <w:numPr>
          <w:ilvl w:val="0"/>
          <w:numId w:val="56"/>
        </w:numPr>
        <w:spacing w:after="0"/>
        <w:ind w:left="1037" w:hanging="680"/>
        <w:rPr>
          <w:rFonts w:ascii="Times New Roman" w:hAnsi="Times New Roman"/>
          <w:sz w:val="24"/>
          <w:szCs w:val="24"/>
        </w:rPr>
      </w:pPr>
      <w:proofErr w:type="spellStart"/>
      <w:r w:rsidRPr="00D5003F">
        <w:rPr>
          <w:rFonts w:ascii="Times New Roman" w:hAnsi="Times New Roman"/>
          <w:sz w:val="24"/>
          <w:szCs w:val="24"/>
        </w:rPr>
        <w:t>Analyze</w:t>
      </w:r>
      <w:proofErr w:type="spellEnd"/>
      <w:r w:rsidRPr="00D5003F">
        <w:rPr>
          <w:rFonts w:ascii="Times New Roman" w:hAnsi="Times New Roman"/>
          <w:sz w:val="24"/>
          <w:szCs w:val="24"/>
        </w:rPr>
        <w:t xml:space="preserve"> Radial Basis Function Networks, Theory Regularization and RBF network</w:t>
      </w:r>
    </w:p>
    <w:p w:rsidR="001D369F" w:rsidRDefault="001D369F" w:rsidP="001D369F">
      <w:pPr>
        <w:spacing w:after="0"/>
        <w:ind w:left="357"/>
        <w:rPr>
          <w:rFonts w:ascii="Times New Roman" w:hAnsi="Times New Roman"/>
          <w:sz w:val="24"/>
          <w:szCs w:val="24"/>
        </w:rPr>
      </w:pPr>
    </w:p>
    <w:p w:rsidR="001D369F" w:rsidRPr="001D369F" w:rsidRDefault="001D369F" w:rsidP="001D369F">
      <w:pPr>
        <w:spacing w:after="0"/>
        <w:ind w:left="357"/>
        <w:rPr>
          <w:rFonts w:ascii="Times New Roman" w:hAnsi="Times New Roman"/>
          <w:sz w:val="24"/>
          <w:szCs w:val="24"/>
        </w:rPr>
      </w:pPr>
      <w:r w:rsidRPr="002827BA">
        <w:rPr>
          <w:rFonts w:ascii="Times New Roman" w:eastAsiaTheme="minorHAnsi" w:hAnsi="Times New Roman"/>
          <w:b/>
          <w:bCs/>
          <w:color w:val="000000"/>
          <w:sz w:val="24"/>
          <w:szCs w:val="24"/>
          <w:lang w:val="en-US" w:eastAsia="en-US"/>
        </w:rPr>
        <w:t>MAPPING COURSE OUTCOMES LEADING TO THE ACHIEVEMENT OF PROGRAM OUTCOMES AND PROGRAM SPECIFIC OUTCOMES:</w:t>
      </w:r>
    </w:p>
    <w:p w:rsidR="00075B2F" w:rsidRPr="002827BA" w:rsidRDefault="00075B2F" w:rsidP="00075B2F">
      <w:pPr>
        <w:spacing w:after="0"/>
        <w:rPr>
          <w:rFonts w:ascii="Times New Roman" w:hAnsi="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A66470" w:rsidRPr="002827BA" w:rsidTr="0026191B">
        <w:trPr>
          <w:trHeight w:val="227"/>
        </w:trPr>
        <w:tc>
          <w:tcPr>
            <w:tcW w:w="1135" w:type="dxa"/>
          </w:tcPr>
          <w:p w:rsidR="00A66470" w:rsidRPr="002827BA" w:rsidRDefault="00A66470" w:rsidP="0026191B">
            <w:pPr>
              <w:autoSpaceDE w:val="0"/>
              <w:autoSpaceDN w:val="0"/>
              <w:adjustRightInd w:val="0"/>
              <w:rPr>
                <w:rFonts w:ascii="Times New Roman" w:hAnsi="Times New Roman"/>
                <w:sz w:val="24"/>
                <w:szCs w:val="24"/>
                <w:lang w:bidi="hi-IN"/>
              </w:rPr>
            </w:pPr>
            <w:r w:rsidRPr="002827BA">
              <w:rPr>
                <w:rFonts w:ascii="Times New Roman" w:hAnsi="Times New Roman"/>
                <w:b/>
                <w:sz w:val="24"/>
                <w:szCs w:val="24"/>
                <w:lang w:bidi="hi-IN"/>
              </w:rPr>
              <w:t>Course Outcome</w:t>
            </w:r>
          </w:p>
        </w:tc>
        <w:tc>
          <w:tcPr>
            <w:tcW w:w="7229" w:type="dxa"/>
            <w:gridSpan w:val="12"/>
          </w:tcPr>
          <w:p w:rsidR="00A66470" w:rsidRPr="002827BA" w:rsidRDefault="00A66470"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Program Outcome</w:t>
            </w:r>
          </w:p>
        </w:tc>
        <w:tc>
          <w:tcPr>
            <w:tcW w:w="2047" w:type="dxa"/>
            <w:gridSpan w:val="3"/>
          </w:tcPr>
          <w:p w:rsidR="00A66470" w:rsidRPr="002827BA" w:rsidRDefault="00A66470"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Program Specific Outcome</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PO2</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PO3</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PO4</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PO5</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PO6</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PO7</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PO8</w:t>
            </w:r>
          </w:p>
        </w:tc>
        <w:tc>
          <w:tcPr>
            <w:tcW w:w="567"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PO9</w:t>
            </w:r>
          </w:p>
        </w:tc>
        <w:tc>
          <w:tcPr>
            <w:tcW w:w="709"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PO10</w:t>
            </w:r>
          </w:p>
        </w:tc>
        <w:tc>
          <w:tcPr>
            <w:tcW w:w="709"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PO11</w:t>
            </w:r>
          </w:p>
        </w:tc>
        <w:tc>
          <w:tcPr>
            <w:tcW w:w="708"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PO12</w:t>
            </w:r>
          </w:p>
        </w:tc>
        <w:tc>
          <w:tcPr>
            <w:tcW w:w="709"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PSO1</w:t>
            </w:r>
          </w:p>
        </w:tc>
        <w:tc>
          <w:tcPr>
            <w:tcW w:w="709"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PSO2</w:t>
            </w:r>
          </w:p>
        </w:tc>
        <w:tc>
          <w:tcPr>
            <w:tcW w:w="629" w:type="dxa"/>
          </w:tcPr>
          <w:p w:rsidR="00075B2F" w:rsidRPr="00A66470" w:rsidRDefault="00075B2F"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PSO3</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CO5</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bl>
    <w:p w:rsidR="00075B2F" w:rsidRPr="002827BA" w:rsidRDefault="00075B2F" w:rsidP="00075B2F">
      <w:pPr>
        <w:spacing w:after="0"/>
        <w:rPr>
          <w:rFonts w:ascii="Times New Roman" w:hAnsi="Times New Roman"/>
          <w:sz w:val="24"/>
          <w:szCs w:val="24"/>
        </w:rPr>
      </w:pPr>
    </w:p>
    <w:p w:rsidR="00A66470" w:rsidRDefault="00A66470" w:rsidP="00075B2F">
      <w:pPr>
        <w:spacing w:after="0"/>
        <w:rPr>
          <w:rFonts w:ascii="Times New Roman" w:hAnsi="Times New Roman"/>
          <w:b/>
          <w:color w:val="000000" w:themeColor="text1"/>
          <w:sz w:val="24"/>
          <w:szCs w:val="24"/>
          <w:u w:val="single"/>
        </w:rPr>
      </w:pPr>
    </w:p>
    <w:p w:rsidR="00A66470" w:rsidRDefault="00A66470">
      <w:pPr>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45"/>
        <w:gridCol w:w="5435"/>
        <w:gridCol w:w="1551"/>
      </w:tblGrid>
      <w:tr w:rsidR="00075B2F" w:rsidRPr="004D6335" w:rsidTr="00A66470">
        <w:trPr>
          <w:cantSplit/>
        </w:trPr>
        <w:tc>
          <w:tcPr>
            <w:tcW w:w="2453" w:type="dxa"/>
            <w:shd w:val="clear" w:color="auto" w:fill="auto"/>
            <w:tcMar>
              <w:top w:w="0" w:type="dxa"/>
              <w:left w:w="108" w:type="dxa"/>
              <w:bottom w:w="0" w:type="dxa"/>
              <w:right w:w="108" w:type="dxa"/>
            </w:tcMar>
          </w:tcPr>
          <w:p w:rsidR="00075B2F" w:rsidRPr="004D6335" w:rsidRDefault="00075B2F" w:rsidP="0026191B">
            <w:pPr>
              <w:tabs>
                <w:tab w:val="left" w:pos="225"/>
                <w:tab w:val="center" w:pos="1295"/>
              </w:tabs>
              <w:spacing w:after="0"/>
              <w:rPr>
                <w:rFonts w:ascii="Times New Roman" w:hAnsi="Times New Roman"/>
                <w:b/>
                <w:color w:val="000000" w:themeColor="text1"/>
                <w:sz w:val="24"/>
                <w:szCs w:val="24"/>
              </w:rPr>
            </w:pPr>
            <w:r w:rsidRPr="004D6335">
              <w:rPr>
                <w:rFonts w:ascii="Times New Roman" w:hAnsi="Times New Roman"/>
                <w:color w:val="000000" w:themeColor="text1"/>
                <w:sz w:val="24"/>
                <w:szCs w:val="24"/>
              </w:rPr>
              <w:lastRenderedPageBreak/>
              <w:tab/>
            </w:r>
          </w:p>
        </w:tc>
        <w:tc>
          <w:tcPr>
            <w:tcW w:w="5450" w:type="dxa"/>
            <w:shd w:val="clear" w:color="auto" w:fill="auto"/>
            <w:tcMar>
              <w:top w:w="0" w:type="dxa"/>
              <w:left w:w="108" w:type="dxa"/>
              <w:bottom w:w="0" w:type="dxa"/>
              <w:right w:w="108" w:type="dxa"/>
            </w:tcMar>
          </w:tcPr>
          <w:p w:rsidR="00075B2F" w:rsidRPr="004D6335" w:rsidRDefault="00075B2F" w:rsidP="0026191B">
            <w:pPr>
              <w:spacing w:after="0"/>
              <w:rPr>
                <w:rFonts w:ascii="Times New Roman" w:hAnsi="Times New Roman"/>
                <w:b/>
                <w:color w:val="000000" w:themeColor="text1"/>
                <w:sz w:val="24"/>
                <w:szCs w:val="24"/>
              </w:rPr>
            </w:pPr>
            <w:r w:rsidRPr="004D6335">
              <w:rPr>
                <w:rFonts w:ascii="Times New Roman" w:hAnsi="Times New Roman"/>
                <w:b/>
                <w:sz w:val="24"/>
                <w:szCs w:val="24"/>
              </w:rPr>
              <w:t>ARTIFICIAL NEURAL NETWORK LAB</w:t>
            </w:r>
          </w:p>
        </w:tc>
        <w:tc>
          <w:tcPr>
            <w:tcW w:w="1555" w:type="dxa"/>
            <w:shd w:val="clear" w:color="auto" w:fill="auto"/>
            <w:tcMar>
              <w:top w:w="0" w:type="dxa"/>
              <w:left w:w="108" w:type="dxa"/>
              <w:bottom w:w="0" w:type="dxa"/>
              <w:right w:w="108" w:type="dxa"/>
            </w:tcMar>
          </w:tcPr>
          <w:p w:rsidR="00075B2F" w:rsidRPr="004D6335" w:rsidRDefault="00075B2F" w:rsidP="0026191B">
            <w:pPr>
              <w:spacing w:after="0"/>
              <w:jc w:val="center"/>
              <w:rPr>
                <w:rFonts w:ascii="Times New Roman" w:hAnsi="Times New Roman"/>
                <w:color w:val="000000" w:themeColor="text1"/>
                <w:sz w:val="24"/>
                <w:szCs w:val="24"/>
              </w:rPr>
            </w:pPr>
            <w:r w:rsidRPr="004D6335">
              <w:rPr>
                <w:rFonts w:ascii="Times New Roman" w:hAnsi="Times New Roman"/>
                <w:b/>
                <w:color w:val="000000" w:themeColor="text1"/>
                <w:sz w:val="24"/>
                <w:szCs w:val="24"/>
              </w:rPr>
              <w:t>0-0-2</w:t>
            </w:r>
          </w:p>
        </w:tc>
      </w:tr>
    </w:tbl>
    <w:p w:rsidR="00075B2F" w:rsidRPr="004D6335" w:rsidRDefault="00075B2F" w:rsidP="00075B2F">
      <w:pPr>
        <w:spacing w:after="0"/>
        <w:rPr>
          <w:rFonts w:ascii="Times New Roman" w:hAnsi="Times New Roman"/>
          <w:color w:val="000000" w:themeColor="text1"/>
          <w:sz w:val="24"/>
          <w:szCs w:val="24"/>
        </w:rPr>
      </w:pPr>
    </w:p>
    <w:p w:rsidR="00075B2F" w:rsidRPr="004D6335" w:rsidRDefault="00075B2F" w:rsidP="00075B2F">
      <w:pPr>
        <w:spacing w:after="0"/>
        <w:rPr>
          <w:rFonts w:ascii="Times New Roman" w:hAnsi="Times New Roman"/>
          <w:sz w:val="24"/>
          <w:szCs w:val="24"/>
        </w:rPr>
      </w:pPr>
      <w:r w:rsidRPr="004D6335">
        <w:rPr>
          <w:rFonts w:ascii="Times New Roman" w:hAnsi="Times New Roman"/>
          <w:b/>
          <w:sz w:val="24"/>
          <w:szCs w:val="24"/>
        </w:rPr>
        <w:t>Course Objectives</w:t>
      </w:r>
      <w:r w:rsidRPr="004D6335">
        <w:rPr>
          <w:rFonts w:ascii="Times New Roman" w:hAnsi="Times New Roman"/>
          <w:sz w:val="24"/>
          <w:szCs w:val="24"/>
        </w:rPr>
        <w:t>:</w:t>
      </w:r>
    </w:p>
    <w:p w:rsidR="00075B2F" w:rsidRPr="004D6335" w:rsidRDefault="00075B2F" w:rsidP="00075B2F">
      <w:pPr>
        <w:spacing w:after="0"/>
        <w:rPr>
          <w:rFonts w:ascii="Times New Roman" w:hAnsi="Times New Roman"/>
          <w:sz w:val="24"/>
          <w:szCs w:val="24"/>
        </w:rPr>
      </w:pPr>
      <w:r w:rsidRPr="004D6335">
        <w:rPr>
          <w:rFonts w:ascii="Times New Roman" w:hAnsi="Times New Roman"/>
          <w:sz w:val="24"/>
          <w:szCs w:val="24"/>
        </w:rPr>
        <w:t xml:space="preserve"> At the end of the course </w:t>
      </w:r>
    </w:p>
    <w:p w:rsidR="00075B2F" w:rsidRPr="004D6335" w:rsidRDefault="00075B2F" w:rsidP="00503EB6">
      <w:pPr>
        <w:pStyle w:val="ListParagraph"/>
        <w:numPr>
          <w:ilvl w:val="0"/>
          <w:numId w:val="49"/>
        </w:numPr>
        <w:spacing w:after="0"/>
        <w:contextualSpacing w:val="0"/>
        <w:rPr>
          <w:rFonts w:ascii="Times New Roman" w:hAnsi="Times New Roman"/>
          <w:sz w:val="24"/>
          <w:szCs w:val="24"/>
        </w:rPr>
      </w:pPr>
      <w:r w:rsidRPr="004D6335">
        <w:rPr>
          <w:rFonts w:ascii="Times New Roman" w:hAnsi="Times New Roman"/>
          <w:sz w:val="24"/>
          <w:szCs w:val="24"/>
        </w:rPr>
        <w:t>The students should be able to design and implement machine learning solutions</w:t>
      </w:r>
    </w:p>
    <w:p w:rsidR="00075B2F" w:rsidRPr="004D6335" w:rsidRDefault="00075B2F" w:rsidP="00503EB6">
      <w:pPr>
        <w:pStyle w:val="ListParagraph"/>
        <w:numPr>
          <w:ilvl w:val="0"/>
          <w:numId w:val="49"/>
        </w:numPr>
        <w:spacing w:after="0"/>
        <w:contextualSpacing w:val="0"/>
        <w:rPr>
          <w:rFonts w:ascii="Times New Roman" w:hAnsi="Times New Roman"/>
          <w:sz w:val="24"/>
          <w:szCs w:val="24"/>
        </w:rPr>
      </w:pPr>
      <w:proofErr w:type="gramStart"/>
      <w:r w:rsidRPr="004D6335">
        <w:rPr>
          <w:rFonts w:ascii="Times New Roman" w:hAnsi="Times New Roman"/>
          <w:sz w:val="24"/>
          <w:szCs w:val="24"/>
        </w:rPr>
        <w:t>Understand  classification</w:t>
      </w:r>
      <w:proofErr w:type="gramEnd"/>
      <w:r w:rsidRPr="004D6335">
        <w:rPr>
          <w:rFonts w:ascii="Times New Roman" w:hAnsi="Times New Roman"/>
          <w:sz w:val="24"/>
          <w:szCs w:val="24"/>
        </w:rPr>
        <w:t>, regression, and clustering problems;</w:t>
      </w:r>
    </w:p>
    <w:p w:rsidR="00075B2F" w:rsidRPr="004D6335" w:rsidRDefault="00075B2F" w:rsidP="00503EB6">
      <w:pPr>
        <w:pStyle w:val="ListParagraph"/>
        <w:numPr>
          <w:ilvl w:val="0"/>
          <w:numId w:val="49"/>
        </w:numPr>
        <w:spacing w:after="0"/>
        <w:contextualSpacing w:val="0"/>
        <w:rPr>
          <w:rFonts w:ascii="Times New Roman" w:hAnsi="Times New Roman"/>
          <w:sz w:val="24"/>
          <w:szCs w:val="24"/>
        </w:rPr>
      </w:pPr>
      <w:r w:rsidRPr="004D6335">
        <w:rPr>
          <w:rFonts w:ascii="Times New Roman" w:hAnsi="Times New Roman"/>
          <w:sz w:val="24"/>
          <w:szCs w:val="24"/>
        </w:rPr>
        <w:t>Able to evaluate and interpret the results of the algorithms.</w:t>
      </w:r>
    </w:p>
    <w:p w:rsidR="00075B2F" w:rsidRPr="002827BA" w:rsidRDefault="00075B2F" w:rsidP="00075B2F">
      <w:pPr>
        <w:spacing w:after="0"/>
        <w:rPr>
          <w:rFonts w:ascii="Times New Roman" w:hAnsi="Times New Roman"/>
          <w:i/>
          <w:sz w:val="24"/>
          <w:szCs w:val="24"/>
        </w:rPr>
      </w:pPr>
    </w:p>
    <w:p w:rsidR="00075B2F" w:rsidRDefault="00075B2F" w:rsidP="00075B2F">
      <w:pPr>
        <w:spacing w:after="0"/>
        <w:rPr>
          <w:rFonts w:ascii="Times New Roman" w:hAnsi="Times New Roman"/>
          <w:sz w:val="24"/>
          <w:szCs w:val="24"/>
        </w:rPr>
      </w:pPr>
    </w:p>
    <w:p w:rsidR="00075B2F" w:rsidRPr="002827BA" w:rsidRDefault="00075B2F" w:rsidP="00075B2F">
      <w:pPr>
        <w:spacing w:after="0"/>
        <w:rPr>
          <w:rFonts w:ascii="Times New Roman" w:hAnsi="Times New Roman"/>
          <w:b/>
          <w:sz w:val="24"/>
          <w:szCs w:val="24"/>
        </w:rPr>
      </w:pPr>
      <w:r w:rsidRPr="002827BA">
        <w:rPr>
          <w:rFonts w:ascii="Times New Roman" w:hAnsi="Times New Roman"/>
          <w:sz w:val="24"/>
          <w:szCs w:val="24"/>
        </w:rPr>
        <w:t>L</w:t>
      </w:r>
      <w:r w:rsidRPr="002827BA">
        <w:rPr>
          <w:rFonts w:ascii="Times New Roman" w:hAnsi="Times New Roman"/>
          <w:b/>
          <w:sz w:val="24"/>
          <w:szCs w:val="24"/>
        </w:rPr>
        <w:t xml:space="preserve">ist of Experiments </w:t>
      </w:r>
    </w:p>
    <w:p w:rsidR="00075B2F" w:rsidRPr="002827BA" w:rsidRDefault="00075B2F" w:rsidP="00075B2F">
      <w:pPr>
        <w:spacing w:after="0"/>
        <w:rPr>
          <w:rFonts w:ascii="Times New Roman" w:hAnsi="Times New Roman"/>
          <w:sz w:val="24"/>
          <w:szCs w:val="24"/>
        </w:rPr>
      </w:pP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Create a custom feed-forward </w:t>
      </w:r>
      <w:proofErr w:type="gramStart"/>
      <w:r w:rsidRPr="00C604BD">
        <w:rPr>
          <w:rFonts w:ascii="Times New Roman" w:hAnsi="Times New Roman"/>
          <w:sz w:val="24"/>
          <w:szCs w:val="24"/>
        </w:rPr>
        <w:t>network .It</w:t>
      </w:r>
      <w:proofErr w:type="gramEnd"/>
      <w:r w:rsidRPr="00C604BD">
        <w:rPr>
          <w:rFonts w:ascii="Times New Roman" w:hAnsi="Times New Roman"/>
          <w:sz w:val="24"/>
          <w:szCs w:val="24"/>
        </w:rPr>
        <w:t xml:space="preserve"> consists of the following sections: </w:t>
      </w:r>
    </w:p>
    <w:p w:rsidR="00075B2F" w:rsidRPr="00C604BD" w:rsidRDefault="00075B2F" w:rsidP="00075B2F">
      <w:pPr>
        <w:pStyle w:val="ListParagraph"/>
        <w:spacing w:before="120" w:after="120" w:line="240" w:lineRule="auto"/>
        <w:ind w:left="777" w:hanging="720"/>
        <w:rPr>
          <w:rFonts w:ascii="Times New Roman" w:hAnsi="Times New Roman"/>
          <w:sz w:val="24"/>
          <w:szCs w:val="24"/>
        </w:rPr>
      </w:pPr>
      <w:r w:rsidRPr="00C604BD">
        <w:rPr>
          <w:rFonts w:ascii="Times New Roman" w:hAnsi="Times New Roman"/>
          <w:sz w:val="24"/>
          <w:szCs w:val="24"/>
        </w:rPr>
        <w:t xml:space="preserve">             Constructing </w:t>
      </w:r>
      <w:proofErr w:type="gramStart"/>
      <w:r w:rsidRPr="00C604BD">
        <w:rPr>
          <w:rFonts w:ascii="Times New Roman" w:hAnsi="Times New Roman"/>
          <w:sz w:val="24"/>
          <w:szCs w:val="24"/>
        </w:rPr>
        <w:t>Layers ,</w:t>
      </w:r>
      <w:proofErr w:type="gramEnd"/>
      <w:r w:rsidRPr="00C604BD">
        <w:rPr>
          <w:rFonts w:ascii="Times New Roman" w:hAnsi="Times New Roman"/>
          <w:sz w:val="24"/>
          <w:szCs w:val="24"/>
        </w:rPr>
        <w:t xml:space="preserve"> Connecting Layers , Setting Transfer Functions, Weights and Biases , Training Functions &amp; Parameters  , Performance Functions , Train Parameters</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 Write a program to plot various membership functions. </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 Generate AND, NOT function using McCulloch-Pitts neural net program. </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 Generate XOR function using McCulloch-Pitts neural net.</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Write </w:t>
      </w:r>
      <w:proofErr w:type="gramStart"/>
      <w:r w:rsidRPr="00C604BD">
        <w:rPr>
          <w:rFonts w:ascii="Times New Roman" w:hAnsi="Times New Roman"/>
          <w:sz w:val="24"/>
          <w:szCs w:val="24"/>
        </w:rPr>
        <w:t>a  program</w:t>
      </w:r>
      <w:proofErr w:type="gramEnd"/>
      <w:r w:rsidRPr="00C604BD">
        <w:rPr>
          <w:rFonts w:ascii="Times New Roman" w:hAnsi="Times New Roman"/>
          <w:sz w:val="24"/>
          <w:szCs w:val="24"/>
        </w:rPr>
        <w:t xml:space="preserve"> for Perceptron net for an AND function with bipolar inputs and targets</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Write a program of Perceptron Training Algorithm</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 Write a program of Back Propagation Algorithm.</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sz w:val="24"/>
          <w:szCs w:val="24"/>
        </w:rPr>
      </w:pPr>
      <w:r w:rsidRPr="00C604BD">
        <w:rPr>
          <w:rFonts w:ascii="Times New Roman" w:hAnsi="Times New Roman"/>
          <w:sz w:val="24"/>
          <w:szCs w:val="24"/>
        </w:rPr>
        <w:t xml:space="preserve"> Implement ANN and </w:t>
      </w:r>
      <w:proofErr w:type="gramStart"/>
      <w:r w:rsidRPr="00C604BD">
        <w:rPr>
          <w:rFonts w:ascii="Times New Roman" w:hAnsi="Times New Roman"/>
          <w:sz w:val="24"/>
          <w:szCs w:val="24"/>
        </w:rPr>
        <w:t>compare ,</w:t>
      </w:r>
      <w:proofErr w:type="gramEnd"/>
      <w:r w:rsidRPr="00C604BD">
        <w:rPr>
          <w:rFonts w:ascii="Times New Roman" w:hAnsi="Times New Roman"/>
          <w:sz w:val="24"/>
          <w:szCs w:val="24"/>
        </w:rPr>
        <w:t xml:space="preserve"> regularization, overfitting, underfitting and  drop out</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b/>
          <w:bCs/>
          <w:color w:val="000000"/>
          <w:sz w:val="24"/>
          <w:szCs w:val="24"/>
          <w:lang w:val="en-US" w:eastAsia="en-US"/>
        </w:rPr>
      </w:pPr>
      <w:r w:rsidRPr="00C604BD">
        <w:rPr>
          <w:rFonts w:ascii="Times New Roman" w:hAnsi="Times New Roman"/>
          <w:sz w:val="24"/>
          <w:szCs w:val="24"/>
        </w:rPr>
        <w:t xml:space="preserve">Write a for Hebb Net to classify </w:t>
      </w:r>
      <w:proofErr w:type="gramStart"/>
      <w:r w:rsidRPr="00C604BD">
        <w:rPr>
          <w:rFonts w:ascii="Times New Roman" w:hAnsi="Times New Roman"/>
          <w:sz w:val="24"/>
          <w:szCs w:val="24"/>
        </w:rPr>
        <w:t>two dimensional</w:t>
      </w:r>
      <w:proofErr w:type="gramEnd"/>
      <w:r w:rsidRPr="00C604BD">
        <w:rPr>
          <w:rFonts w:ascii="Times New Roman" w:hAnsi="Times New Roman"/>
          <w:sz w:val="24"/>
          <w:szCs w:val="24"/>
        </w:rPr>
        <w:t xml:space="preserve"> input patterns in bipolar with their given targets</w:t>
      </w:r>
    </w:p>
    <w:p w:rsidR="00075B2F" w:rsidRPr="00C604BD" w:rsidRDefault="00075B2F" w:rsidP="00503EB6">
      <w:pPr>
        <w:pStyle w:val="ListParagraph"/>
        <w:numPr>
          <w:ilvl w:val="0"/>
          <w:numId w:val="48"/>
        </w:numPr>
        <w:spacing w:before="120" w:after="120" w:line="240" w:lineRule="auto"/>
        <w:ind w:left="777" w:hanging="720"/>
        <w:contextualSpacing w:val="0"/>
        <w:rPr>
          <w:rFonts w:ascii="Times New Roman" w:hAnsi="Times New Roman"/>
          <w:b/>
          <w:bCs/>
          <w:color w:val="000000"/>
          <w:sz w:val="24"/>
          <w:szCs w:val="24"/>
          <w:lang w:val="en-US" w:eastAsia="en-US"/>
        </w:rPr>
      </w:pPr>
      <w:r w:rsidRPr="00C604BD">
        <w:rPr>
          <w:rFonts w:ascii="Times New Roman" w:hAnsi="Times New Roman"/>
          <w:sz w:val="24"/>
          <w:szCs w:val="24"/>
        </w:rPr>
        <w:t>Write a program to implement Hebb’s rule</w:t>
      </w:r>
    </w:p>
    <w:p w:rsidR="00075B2F" w:rsidRPr="00C604BD" w:rsidRDefault="00075B2F" w:rsidP="00075B2F">
      <w:pPr>
        <w:spacing w:after="0" w:line="240" w:lineRule="auto"/>
        <w:rPr>
          <w:rFonts w:ascii="Times New Roman" w:hAnsi="Times New Roman"/>
          <w:b/>
          <w:bCs/>
          <w:color w:val="000000"/>
          <w:sz w:val="24"/>
          <w:szCs w:val="24"/>
          <w:lang w:val="en-US" w:eastAsia="en-US"/>
        </w:rPr>
      </w:pPr>
    </w:p>
    <w:p w:rsidR="006137A3" w:rsidRPr="002C0071" w:rsidRDefault="006137A3" w:rsidP="006137A3">
      <w:pPr>
        <w:spacing w:after="0"/>
        <w:rPr>
          <w:rFonts w:ascii="Times New Roman" w:hAnsi="Times New Roman"/>
          <w:b/>
          <w:sz w:val="24"/>
          <w:szCs w:val="24"/>
        </w:rPr>
      </w:pPr>
      <w:r w:rsidRPr="002C0071">
        <w:rPr>
          <w:rFonts w:ascii="Times New Roman" w:hAnsi="Times New Roman"/>
          <w:b/>
          <w:sz w:val="24"/>
          <w:szCs w:val="24"/>
        </w:rPr>
        <w:t xml:space="preserve">Course Outcomes </w:t>
      </w:r>
    </w:p>
    <w:p w:rsidR="006137A3" w:rsidRPr="002827BA" w:rsidRDefault="006137A3" w:rsidP="006137A3">
      <w:pPr>
        <w:spacing w:after="0"/>
        <w:rPr>
          <w:rFonts w:ascii="Times New Roman" w:hAnsi="Times New Roman"/>
          <w:sz w:val="24"/>
          <w:szCs w:val="24"/>
        </w:rPr>
      </w:pPr>
    </w:p>
    <w:p w:rsidR="006137A3" w:rsidRPr="00D5003F" w:rsidRDefault="006137A3" w:rsidP="005D5C3B">
      <w:pPr>
        <w:pStyle w:val="ListParagraph"/>
        <w:numPr>
          <w:ilvl w:val="0"/>
          <w:numId w:val="105"/>
        </w:numPr>
        <w:spacing w:after="0"/>
        <w:rPr>
          <w:rFonts w:ascii="Times New Roman" w:hAnsi="Times New Roman"/>
          <w:sz w:val="24"/>
          <w:szCs w:val="24"/>
        </w:rPr>
      </w:pPr>
      <w:r w:rsidRPr="00D5003F">
        <w:rPr>
          <w:rFonts w:ascii="Times New Roman" w:hAnsi="Times New Roman"/>
          <w:sz w:val="24"/>
          <w:szCs w:val="24"/>
        </w:rPr>
        <w:t xml:space="preserve">Explain &amp; Demonstrate the basic concepts in Neural Networks and applications </w:t>
      </w:r>
    </w:p>
    <w:p w:rsidR="006137A3" w:rsidRPr="00D5003F" w:rsidRDefault="006137A3" w:rsidP="005D5C3B">
      <w:pPr>
        <w:pStyle w:val="ListParagraph"/>
        <w:numPr>
          <w:ilvl w:val="0"/>
          <w:numId w:val="105"/>
        </w:numPr>
        <w:spacing w:after="0"/>
        <w:ind w:left="1037" w:hanging="680"/>
        <w:rPr>
          <w:rFonts w:ascii="Times New Roman" w:hAnsi="Times New Roman"/>
          <w:sz w:val="24"/>
          <w:szCs w:val="24"/>
        </w:rPr>
      </w:pPr>
      <w:r w:rsidRPr="00D5003F">
        <w:rPr>
          <w:rFonts w:ascii="Times New Roman" w:hAnsi="Times New Roman"/>
          <w:sz w:val="24"/>
          <w:szCs w:val="24"/>
        </w:rPr>
        <w:t>Define foundations and learning mechanisms and state-space concepts</w:t>
      </w:r>
    </w:p>
    <w:p w:rsidR="006137A3" w:rsidRPr="00D5003F" w:rsidRDefault="006137A3" w:rsidP="005D5C3B">
      <w:pPr>
        <w:pStyle w:val="ListParagraph"/>
        <w:numPr>
          <w:ilvl w:val="0"/>
          <w:numId w:val="105"/>
        </w:numPr>
        <w:spacing w:after="0"/>
        <w:ind w:left="1037" w:hanging="680"/>
        <w:rPr>
          <w:rFonts w:ascii="Times New Roman" w:hAnsi="Times New Roman"/>
          <w:sz w:val="24"/>
          <w:szCs w:val="24"/>
        </w:rPr>
      </w:pPr>
      <w:r w:rsidRPr="00D5003F">
        <w:rPr>
          <w:rFonts w:ascii="Times New Roman" w:hAnsi="Times New Roman"/>
          <w:sz w:val="24"/>
          <w:szCs w:val="24"/>
        </w:rPr>
        <w:t>Identify structure and learning of perceptions</w:t>
      </w:r>
    </w:p>
    <w:p w:rsidR="006137A3" w:rsidRPr="00D5003F" w:rsidRDefault="006137A3" w:rsidP="005D5C3B">
      <w:pPr>
        <w:pStyle w:val="ListParagraph"/>
        <w:numPr>
          <w:ilvl w:val="0"/>
          <w:numId w:val="105"/>
        </w:numPr>
        <w:spacing w:after="0"/>
        <w:ind w:left="1037" w:hanging="680"/>
        <w:rPr>
          <w:rFonts w:ascii="Times New Roman" w:hAnsi="Times New Roman"/>
          <w:sz w:val="24"/>
          <w:szCs w:val="24"/>
        </w:rPr>
      </w:pPr>
      <w:r w:rsidRPr="00D5003F">
        <w:rPr>
          <w:rFonts w:ascii="Times New Roman" w:hAnsi="Times New Roman"/>
          <w:sz w:val="24"/>
          <w:szCs w:val="24"/>
        </w:rPr>
        <w:t xml:space="preserve">Explain Feed forward, multi-layer feed forward networks and Back propagation algorithms </w:t>
      </w:r>
    </w:p>
    <w:p w:rsidR="006137A3" w:rsidRDefault="006137A3" w:rsidP="005D5C3B">
      <w:pPr>
        <w:pStyle w:val="ListParagraph"/>
        <w:numPr>
          <w:ilvl w:val="0"/>
          <w:numId w:val="105"/>
        </w:numPr>
        <w:spacing w:after="0"/>
        <w:ind w:left="1037" w:hanging="680"/>
        <w:rPr>
          <w:rFonts w:ascii="Times New Roman" w:hAnsi="Times New Roman"/>
          <w:sz w:val="24"/>
          <w:szCs w:val="24"/>
        </w:rPr>
      </w:pPr>
      <w:proofErr w:type="spellStart"/>
      <w:r w:rsidRPr="00D5003F">
        <w:rPr>
          <w:rFonts w:ascii="Times New Roman" w:hAnsi="Times New Roman"/>
          <w:sz w:val="24"/>
          <w:szCs w:val="24"/>
        </w:rPr>
        <w:t>Analyze</w:t>
      </w:r>
      <w:proofErr w:type="spellEnd"/>
      <w:r w:rsidRPr="00D5003F">
        <w:rPr>
          <w:rFonts w:ascii="Times New Roman" w:hAnsi="Times New Roman"/>
          <w:sz w:val="24"/>
          <w:szCs w:val="24"/>
        </w:rPr>
        <w:t xml:space="preserve"> Radial Basis Function Networks, Theory Regularization and RBF network</w:t>
      </w:r>
    </w:p>
    <w:p w:rsidR="006137A3" w:rsidRDefault="006137A3" w:rsidP="006137A3">
      <w:pPr>
        <w:spacing w:after="0"/>
        <w:ind w:left="357"/>
        <w:rPr>
          <w:rFonts w:ascii="Times New Roman" w:hAnsi="Times New Roman"/>
          <w:sz w:val="24"/>
          <w:szCs w:val="24"/>
        </w:rPr>
      </w:pPr>
    </w:p>
    <w:p w:rsidR="007A1FBC" w:rsidRDefault="007A1FBC" w:rsidP="006137A3">
      <w:pPr>
        <w:spacing w:after="0"/>
        <w:ind w:left="357"/>
        <w:rPr>
          <w:rFonts w:ascii="Times New Roman" w:eastAsiaTheme="minorHAnsi" w:hAnsi="Times New Roman"/>
          <w:b/>
          <w:bCs/>
          <w:color w:val="000000"/>
          <w:sz w:val="24"/>
          <w:szCs w:val="24"/>
          <w:lang w:val="en-US" w:eastAsia="en-US"/>
        </w:rPr>
      </w:pPr>
    </w:p>
    <w:p w:rsidR="007A1FBC" w:rsidRDefault="007A1FBC" w:rsidP="006137A3">
      <w:pPr>
        <w:spacing w:after="0"/>
        <w:ind w:left="357"/>
        <w:rPr>
          <w:rFonts w:ascii="Times New Roman" w:eastAsiaTheme="minorHAnsi" w:hAnsi="Times New Roman"/>
          <w:b/>
          <w:bCs/>
          <w:color w:val="000000"/>
          <w:sz w:val="24"/>
          <w:szCs w:val="24"/>
          <w:lang w:val="en-US" w:eastAsia="en-US"/>
        </w:rPr>
      </w:pPr>
    </w:p>
    <w:p w:rsidR="007A1FBC" w:rsidRDefault="007A1FBC" w:rsidP="006137A3">
      <w:pPr>
        <w:spacing w:after="0"/>
        <w:ind w:left="357"/>
        <w:rPr>
          <w:rFonts w:ascii="Times New Roman" w:eastAsiaTheme="minorHAnsi" w:hAnsi="Times New Roman"/>
          <w:b/>
          <w:bCs/>
          <w:color w:val="000000"/>
          <w:sz w:val="24"/>
          <w:szCs w:val="24"/>
          <w:lang w:val="en-US" w:eastAsia="en-US"/>
        </w:rPr>
      </w:pPr>
    </w:p>
    <w:p w:rsidR="006137A3" w:rsidRPr="001D369F" w:rsidRDefault="006137A3" w:rsidP="006137A3">
      <w:pPr>
        <w:spacing w:after="0"/>
        <w:ind w:left="357"/>
        <w:rPr>
          <w:rFonts w:ascii="Times New Roman" w:hAnsi="Times New Roman"/>
          <w:sz w:val="24"/>
          <w:szCs w:val="24"/>
        </w:rPr>
      </w:pPr>
      <w:r w:rsidRPr="002827BA">
        <w:rPr>
          <w:rFonts w:ascii="Times New Roman" w:eastAsiaTheme="minorHAnsi" w:hAnsi="Times New Roman"/>
          <w:b/>
          <w:bCs/>
          <w:color w:val="000000"/>
          <w:sz w:val="24"/>
          <w:szCs w:val="24"/>
          <w:lang w:val="en-US" w:eastAsia="en-US"/>
        </w:rPr>
        <w:lastRenderedPageBreak/>
        <w:t>MAPPING COURSE OUTCOMES LEADING TO THE ACHIEVEMENT OF PROGRAM OUTCOMES AND PROGRAM SPECIFIC OUTCOMES:</w:t>
      </w:r>
    </w:p>
    <w:p w:rsidR="006137A3" w:rsidRPr="002827BA" w:rsidRDefault="006137A3" w:rsidP="006137A3">
      <w:pPr>
        <w:spacing w:after="0"/>
        <w:rPr>
          <w:rFonts w:ascii="Times New Roman" w:hAnsi="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b/>
                <w:sz w:val="24"/>
                <w:szCs w:val="24"/>
                <w:lang w:bidi="hi-IN"/>
              </w:rPr>
              <w:t>Course Outcome</w:t>
            </w:r>
          </w:p>
        </w:tc>
        <w:tc>
          <w:tcPr>
            <w:tcW w:w="7229" w:type="dxa"/>
            <w:gridSpan w:val="12"/>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Program Outcome</w:t>
            </w:r>
          </w:p>
        </w:tc>
        <w:tc>
          <w:tcPr>
            <w:tcW w:w="2047" w:type="dxa"/>
            <w:gridSpan w:val="3"/>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Program Specific Outcome</w:t>
            </w: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PO2</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PO3</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PO4</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PO5</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PO6</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PO7</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PO8</w:t>
            </w:r>
          </w:p>
        </w:tc>
        <w:tc>
          <w:tcPr>
            <w:tcW w:w="567"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PO9</w:t>
            </w:r>
          </w:p>
        </w:tc>
        <w:tc>
          <w:tcPr>
            <w:tcW w:w="709"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PO10</w:t>
            </w:r>
          </w:p>
        </w:tc>
        <w:tc>
          <w:tcPr>
            <w:tcW w:w="709"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PO11</w:t>
            </w:r>
          </w:p>
        </w:tc>
        <w:tc>
          <w:tcPr>
            <w:tcW w:w="708"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PO12</w:t>
            </w:r>
          </w:p>
        </w:tc>
        <w:tc>
          <w:tcPr>
            <w:tcW w:w="709"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PSO1</w:t>
            </w:r>
          </w:p>
        </w:tc>
        <w:tc>
          <w:tcPr>
            <w:tcW w:w="709"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PSO2</w:t>
            </w:r>
          </w:p>
        </w:tc>
        <w:tc>
          <w:tcPr>
            <w:tcW w:w="629" w:type="dxa"/>
          </w:tcPr>
          <w:p w:rsidR="006137A3" w:rsidRPr="00A66470" w:rsidRDefault="006137A3" w:rsidP="0026191B">
            <w:pPr>
              <w:autoSpaceDE w:val="0"/>
              <w:autoSpaceDN w:val="0"/>
              <w:adjustRightInd w:val="0"/>
              <w:rPr>
                <w:rFonts w:ascii="Times New Roman" w:hAnsi="Times New Roman"/>
                <w:sz w:val="16"/>
                <w:szCs w:val="16"/>
                <w:lang w:bidi="hi-IN"/>
              </w:rPr>
            </w:pPr>
            <w:r w:rsidRPr="00A66470">
              <w:rPr>
                <w:rFonts w:ascii="Times New Roman" w:hAnsi="Times New Roman"/>
                <w:sz w:val="16"/>
                <w:szCs w:val="16"/>
                <w:lang w:bidi="hi-IN"/>
              </w:rPr>
              <w:t>PSO3</w:t>
            </w: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8"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629" w:type="dxa"/>
          </w:tcPr>
          <w:p w:rsidR="006137A3" w:rsidRPr="002827BA" w:rsidRDefault="006137A3" w:rsidP="0026191B">
            <w:pPr>
              <w:autoSpaceDE w:val="0"/>
              <w:autoSpaceDN w:val="0"/>
              <w:adjustRightInd w:val="0"/>
              <w:rPr>
                <w:rFonts w:ascii="Times New Roman" w:hAnsi="Times New Roman"/>
                <w:sz w:val="24"/>
                <w:szCs w:val="24"/>
                <w:lang w:bidi="hi-IN"/>
              </w:rPr>
            </w:pP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8"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6137A3" w:rsidRPr="002827BA" w:rsidRDefault="006137A3" w:rsidP="0026191B">
            <w:pPr>
              <w:autoSpaceDE w:val="0"/>
              <w:autoSpaceDN w:val="0"/>
              <w:adjustRightInd w:val="0"/>
              <w:rPr>
                <w:rFonts w:ascii="Times New Roman" w:hAnsi="Times New Roman"/>
                <w:sz w:val="24"/>
                <w:szCs w:val="24"/>
                <w:lang w:bidi="hi-IN"/>
              </w:rPr>
            </w:pP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8"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629" w:type="dxa"/>
          </w:tcPr>
          <w:p w:rsidR="006137A3" w:rsidRPr="002827BA" w:rsidRDefault="006137A3" w:rsidP="0026191B">
            <w:pPr>
              <w:autoSpaceDE w:val="0"/>
              <w:autoSpaceDN w:val="0"/>
              <w:adjustRightInd w:val="0"/>
              <w:rPr>
                <w:rFonts w:ascii="Times New Roman" w:hAnsi="Times New Roman"/>
                <w:sz w:val="24"/>
                <w:szCs w:val="24"/>
                <w:lang w:bidi="hi-IN"/>
              </w:rPr>
            </w:pP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8"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629" w:type="dxa"/>
          </w:tcPr>
          <w:p w:rsidR="006137A3" w:rsidRPr="002827BA" w:rsidRDefault="006137A3" w:rsidP="0026191B">
            <w:pPr>
              <w:autoSpaceDE w:val="0"/>
              <w:autoSpaceDN w:val="0"/>
              <w:adjustRightInd w:val="0"/>
              <w:rPr>
                <w:rFonts w:ascii="Times New Roman" w:hAnsi="Times New Roman"/>
                <w:sz w:val="24"/>
                <w:szCs w:val="24"/>
                <w:lang w:bidi="hi-IN"/>
              </w:rPr>
            </w:pPr>
          </w:p>
        </w:tc>
      </w:tr>
      <w:tr w:rsidR="006137A3" w:rsidRPr="002827BA" w:rsidTr="0026191B">
        <w:trPr>
          <w:trHeight w:val="227"/>
        </w:trPr>
        <w:tc>
          <w:tcPr>
            <w:tcW w:w="1135"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CO5</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567"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p>
        </w:tc>
        <w:tc>
          <w:tcPr>
            <w:tcW w:w="708" w:type="dxa"/>
          </w:tcPr>
          <w:p w:rsidR="006137A3" w:rsidRPr="002827BA" w:rsidRDefault="006137A3"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6137A3" w:rsidRPr="002827BA" w:rsidRDefault="006137A3"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6137A3" w:rsidRPr="002827BA" w:rsidRDefault="006137A3" w:rsidP="0026191B">
            <w:pPr>
              <w:autoSpaceDE w:val="0"/>
              <w:autoSpaceDN w:val="0"/>
              <w:adjustRightInd w:val="0"/>
              <w:rPr>
                <w:rFonts w:ascii="Times New Roman" w:hAnsi="Times New Roman"/>
                <w:sz w:val="24"/>
                <w:szCs w:val="24"/>
                <w:lang w:bidi="hi-IN"/>
              </w:rPr>
            </w:pPr>
          </w:p>
        </w:tc>
      </w:tr>
    </w:tbl>
    <w:p w:rsidR="006137A3" w:rsidRPr="002827BA" w:rsidRDefault="006137A3" w:rsidP="006137A3">
      <w:pPr>
        <w:spacing w:after="0"/>
        <w:rPr>
          <w:rFonts w:ascii="Times New Roman" w:hAnsi="Times New Roman"/>
          <w:sz w:val="24"/>
          <w:szCs w:val="24"/>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6137A3" w:rsidRDefault="006137A3">
      <w:pPr>
        <w:rPr>
          <w:rFonts w:ascii="Times New Roman" w:hAnsi="Times New Roman"/>
          <w:b/>
          <w:bCs/>
          <w:color w:val="000000"/>
          <w:sz w:val="24"/>
          <w:szCs w:val="24"/>
          <w:lang w:val="en-US" w:eastAsia="en-US"/>
        </w:rPr>
      </w:pPr>
      <w:r>
        <w:rPr>
          <w:rFonts w:ascii="Times New Roman" w:hAnsi="Times New Roman"/>
          <w:b/>
          <w:bCs/>
          <w:color w:val="000000"/>
          <w:sz w:val="24"/>
          <w:szCs w:val="24"/>
          <w:lang w:val="en-US" w:eastAsia="en-US"/>
        </w:rPr>
        <w:br w:type="page"/>
      </w:r>
    </w:p>
    <w:p w:rsidR="00075B2F" w:rsidRPr="007D5B0D" w:rsidRDefault="00075B2F" w:rsidP="00075B2F">
      <w:pPr>
        <w:spacing w:after="0" w:line="240" w:lineRule="auto"/>
        <w:rPr>
          <w:rFonts w:ascii="Times New Roman" w:hAnsi="Times New Roman"/>
          <w:b/>
          <w:bCs/>
          <w:color w:val="000000"/>
          <w:sz w:val="32"/>
          <w:szCs w:val="32"/>
          <w:lang w:val="en-US" w:eastAsia="en-US"/>
        </w:rPr>
      </w:pPr>
      <w:r w:rsidRPr="007D5B0D">
        <w:rPr>
          <w:rFonts w:ascii="Times New Roman" w:hAnsi="Times New Roman"/>
          <w:b/>
          <w:bCs/>
          <w:color w:val="000000"/>
          <w:sz w:val="32"/>
          <w:szCs w:val="32"/>
          <w:lang w:val="en-US" w:eastAsia="en-US"/>
        </w:rPr>
        <w:lastRenderedPageBreak/>
        <w:t>AI &amp;ML</w:t>
      </w:r>
    </w:p>
    <w:p w:rsidR="00075B2F" w:rsidRDefault="00075B2F" w:rsidP="00831BFD">
      <w:pPr>
        <w:spacing w:after="0" w:line="240" w:lineRule="auto"/>
        <w:rPr>
          <w:rFonts w:ascii="Times New Roman" w:hAnsi="Times New Roman"/>
          <w:b/>
          <w:bCs/>
          <w:color w:val="000000"/>
          <w:sz w:val="32"/>
          <w:szCs w:val="32"/>
          <w:lang w:val="en-US" w:eastAsia="en-US"/>
        </w:rPr>
      </w:pPr>
      <w:r w:rsidRPr="007D5B0D">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5</w:t>
      </w:r>
    </w:p>
    <w:p w:rsidR="00BE6696" w:rsidRPr="002827BA" w:rsidRDefault="00BE6696" w:rsidP="00831BFD">
      <w:pPr>
        <w:spacing w:after="0" w:line="240" w:lineRule="auto"/>
        <w:rPr>
          <w:rFonts w:ascii="Times New Roman" w:hAnsi="Times New Roman"/>
          <w:b/>
          <w:sz w:val="24"/>
          <w:szCs w:val="24"/>
        </w:rPr>
      </w:pPr>
    </w:p>
    <w:tbl>
      <w:tblPr>
        <w:tblW w:w="982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5"/>
        <w:gridCol w:w="3960"/>
        <w:gridCol w:w="3960"/>
      </w:tblGrid>
      <w:tr w:rsidR="00877DAD" w:rsidRPr="0044774F" w:rsidTr="00877DAD">
        <w:trPr>
          <w:trHeight w:val="300"/>
        </w:trPr>
        <w:tc>
          <w:tcPr>
            <w:tcW w:w="1905" w:type="dxa"/>
            <w:tcBorders>
              <w:top w:val="single" w:sz="4" w:space="0" w:color="auto"/>
              <w:left w:val="single" w:sz="4" w:space="0" w:color="auto"/>
              <w:bottom w:val="single" w:sz="4" w:space="0" w:color="auto"/>
              <w:right w:val="single" w:sz="4" w:space="0" w:color="auto"/>
            </w:tcBorders>
            <w:hideMark/>
          </w:tcPr>
          <w:p w:rsidR="00877DAD" w:rsidRPr="0044774F" w:rsidRDefault="00877DAD" w:rsidP="00877DAD">
            <w:pPr>
              <w:spacing w:after="0" w:line="240" w:lineRule="auto"/>
              <w:jc w:val="center"/>
              <w:rPr>
                <w:rFonts w:ascii="Times New Roman" w:hAnsi="Times New Roman"/>
                <w:b/>
                <w:i/>
                <w:color w:val="FF0000"/>
                <w:sz w:val="24"/>
                <w:szCs w:val="24"/>
              </w:rPr>
            </w:pPr>
            <w:r>
              <w:rPr>
                <w:rFonts w:ascii="Times New Roman" w:hAnsi="Times New Roman"/>
                <w:b/>
                <w:i/>
                <w:color w:val="FF0000"/>
                <w:sz w:val="24"/>
                <w:szCs w:val="24"/>
              </w:rPr>
              <w:t>BCO616A</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877DAD" w:rsidRPr="0044774F" w:rsidRDefault="00877DAD" w:rsidP="00877DAD">
            <w:pPr>
              <w:spacing w:after="0" w:line="240" w:lineRule="auto"/>
              <w:jc w:val="center"/>
              <w:rPr>
                <w:rFonts w:ascii="Times New Roman" w:hAnsi="Times New Roman"/>
                <w:b/>
                <w:i/>
                <w:sz w:val="24"/>
                <w:szCs w:val="24"/>
              </w:rPr>
            </w:pPr>
            <w:r>
              <w:rPr>
                <w:rFonts w:ascii="Times New Roman" w:hAnsi="Times New Roman"/>
                <w:b/>
                <w:sz w:val="24"/>
                <w:szCs w:val="24"/>
              </w:rPr>
              <w:t>LARGE LANGUAGE MODELS</w:t>
            </w:r>
          </w:p>
        </w:tc>
        <w:tc>
          <w:tcPr>
            <w:tcW w:w="3960" w:type="dxa"/>
            <w:tcBorders>
              <w:top w:val="single" w:sz="4" w:space="0" w:color="auto"/>
              <w:left w:val="single" w:sz="4" w:space="0" w:color="auto"/>
              <w:bottom w:val="single" w:sz="4" w:space="0" w:color="auto"/>
              <w:right w:val="single" w:sz="4" w:space="0" w:color="auto"/>
            </w:tcBorders>
            <w:noWrap/>
            <w:vAlign w:val="bottom"/>
            <w:hideMark/>
          </w:tcPr>
          <w:p w:rsidR="00877DAD" w:rsidRPr="0044774F" w:rsidRDefault="00877DAD" w:rsidP="00877DAD">
            <w:pPr>
              <w:spacing w:after="0" w:line="240" w:lineRule="auto"/>
              <w:rPr>
                <w:rFonts w:ascii="Times New Roman" w:hAnsi="Times New Roman"/>
                <w:b/>
                <w:i/>
                <w:color w:val="0070C0"/>
                <w:sz w:val="24"/>
                <w:szCs w:val="24"/>
              </w:rPr>
            </w:pPr>
            <w:r w:rsidRPr="0044774F">
              <w:rPr>
                <w:rFonts w:ascii="Times New Roman" w:hAnsi="Times New Roman"/>
                <w:b/>
                <w:color w:val="0070C0"/>
                <w:sz w:val="24"/>
                <w:szCs w:val="24"/>
              </w:rPr>
              <w:t xml:space="preserve">Total Credits: 3 </w:t>
            </w:r>
          </w:p>
        </w:tc>
      </w:tr>
    </w:tbl>
    <w:p w:rsidR="00877DAD" w:rsidRPr="0044774F" w:rsidRDefault="00877DAD" w:rsidP="00877DAD">
      <w:pPr>
        <w:spacing w:after="0" w:line="240" w:lineRule="auto"/>
        <w:rPr>
          <w:rFonts w:ascii="Times New Roman" w:hAnsi="Times New Roman"/>
          <w:b/>
          <w:bCs/>
          <w:i/>
          <w:sz w:val="24"/>
          <w:szCs w:val="24"/>
        </w:rPr>
      </w:pPr>
    </w:p>
    <w:p w:rsidR="00877DAD" w:rsidRPr="0044774F" w:rsidRDefault="00877DAD" w:rsidP="00877DAD">
      <w:pPr>
        <w:spacing w:after="0" w:line="240" w:lineRule="auto"/>
        <w:rPr>
          <w:rFonts w:ascii="Times New Roman" w:hAnsi="Times New Roman"/>
          <w:b/>
          <w:bCs/>
          <w:i/>
          <w:sz w:val="24"/>
          <w:szCs w:val="24"/>
        </w:rPr>
      </w:pPr>
      <w:r w:rsidRPr="0044774F">
        <w:rPr>
          <w:rFonts w:ascii="Times New Roman" w:hAnsi="Times New Roman"/>
          <w:b/>
          <w:bCs/>
          <w:sz w:val="24"/>
          <w:szCs w:val="24"/>
        </w:rPr>
        <w:t xml:space="preserve">Course Objectives: </w:t>
      </w:r>
    </w:p>
    <w:p w:rsidR="00877DAD" w:rsidRDefault="00877DAD" w:rsidP="005D5C3B">
      <w:pPr>
        <w:pStyle w:val="NormalWeb"/>
        <w:numPr>
          <w:ilvl w:val="0"/>
          <w:numId w:val="135"/>
        </w:numPr>
      </w:pPr>
      <w:r>
        <w:t xml:space="preserve">To introduce students to the fundamentals of neural networks and transformer architectures forming the </w:t>
      </w:r>
      <w:r w:rsidRPr="0094607E">
        <w:t>basis</w:t>
      </w:r>
      <w:r>
        <w:t xml:space="preserve"> of large language models (LLMs).</w:t>
      </w:r>
    </w:p>
    <w:p w:rsidR="00877DAD" w:rsidRDefault="00877DAD" w:rsidP="005D5C3B">
      <w:pPr>
        <w:pStyle w:val="NormalWeb"/>
        <w:numPr>
          <w:ilvl w:val="0"/>
          <w:numId w:val="135"/>
        </w:numPr>
      </w:pPr>
      <w:r>
        <w:t>To understand pre-training, fine-tuning, and inference processes of LLMs, and their real-world applications</w:t>
      </w:r>
    </w:p>
    <w:p w:rsidR="00877DAD" w:rsidRDefault="00877DAD" w:rsidP="005D5C3B">
      <w:pPr>
        <w:pStyle w:val="NormalWeb"/>
        <w:numPr>
          <w:ilvl w:val="0"/>
          <w:numId w:val="135"/>
        </w:numPr>
      </w:pPr>
      <w:r>
        <w:t>To explore prompt engineering, evaluation methods, and alignment techniques for safe and ethical usage.</w:t>
      </w:r>
    </w:p>
    <w:p w:rsidR="00877DAD" w:rsidRPr="004D32C7" w:rsidRDefault="00877DAD" w:rsidP="005D5C3B">
      <w:pPr>
        <w:pStyle w:val="NormalWeb"/>
        <w:numPr>
          <w:ilvl w:val="0"/>
          <w:numId w:val="135"/>
        </w:numPr>
      </w:pPr>
      <w:r>
        <w:t>To study the impact and future trends of LLMs in domains such as healthcare, finance, education, and software development.</w:t>
      </w:r>
      <w:r w:rsidRPr="004D32C7">
        <w:rPr>
          <w:rFonts w:eastAsia="Calibri"/>
          <w:color w:val="000000"/>
        </w:rPr>
        <w:br/>
      </w:r>
    </w:p>
    <w:tbl>
      <w:tblPr>
        <w:tblW w:w="10245"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5"/>
        <w:gridCol w:w="8910"/>
      </w:tblGrid>
      <w:tr w:rsidR="00877DAD" w:rsidRPr="0044774F" w:rsidTr="00877DAD">
        <w:tc>
          <w:tcPr>
            <w:tcW w:w="1335" w:type="dxa"/>
          </w:tcPr>
          <w:p w:rsidR="00877DAD" w:rsidRPr="0044774F" w:rsidRDefault="00877DAD" w:rsidP="00877DAD">
            <w:pPr>
              <w:widowControl w:val="0"/>
              <w:autoSpaceDE w:val="0"/>
              <w:autoSpaceDN w:val="0"/>
              <w:adjustRightInd w:val="0"/>
              <w:ind w:right="80"/>
              <w:jc w:val="center"/>
              <w:rPr>
                <w:rFonts w:ascii="Times New Roman" w:hAnsi="Times New Roman"/>
                <w:i/>
                <w:sz w:val="24"/>
                <w:szCs w:val="24"/>
              </w:rPr>
            </w:pPr>
            <w:r w:rsidRPr="0044774F">
              <w:rPr>
                <w:rFonts w:ascii="Times New Roman" w:hAnsi="Times New Roman"/>
                <w:b/>
                <w:bCs/>
                <w:sz w:val="24"/>
                <w:szCs w:val="24"/>
              </w:rPr>
              <w:t>UNIT 1</w:t>
            </w:r>
          </w:p>
        </w:tc>
        <w:tc>
          <w:tcPr>
            <w:tcW w:w="8910" w:type="dxa"/>
          </w:tcPr>
          <w:p w:rsidR="00877DAD" w:rsidRPr="004D32C7" w:rsidRDefault="00877DAD" w:rsidP="00877DAD">
            <w:pPr>
              <w:pStyle w:val="NormalWeb"/>
            </w:pPr>
            <w:r w:rsidRPr="004D32C7">
              <w:rPr>
                <w:b/>
                <w:bCs/>
                <w:lang w:val="en-IN" w:eastAsia="en-CA"/>
              </w:rPr>
              <w:t>Introduction to Large Language Models</w:t>
            </w:r>
            <w:r w:rsidRPr="0044774F">
              <w:rPr>
                <w:b/>
                <w:bCs/>
                <w:lang w:val="en-CA" w:eastAsia="en-CA"/>
              </w:rPr>
              <w:t>:</w:t>
            </w:r>
            <w:r w:rsidRPr="0044774F">
              <w:rPr>
                <w:bCs/>
                <w:lang w:val="en-CA" w:eastAsia="en-CA"/>
              </w:rPr>
              <w:t xml:space="preserve"> </w:t>
            </w:r>
            <w:r>
              <w:t>Overview of Natural Language Processing (NLP), From Statistical Models to Deep Learning: RNNs, LSTMs, Attention Mechanism, Evolution of Transformers: BERT, GPT, T5, and beyond, Characteristics of LLMs: Scale, Context Windows, Emergent Abilities, Applications and Impact in Industry (Chatbots, Coding Assistants, Search, Content Generation).</w:t>
            </w:r>
          </w:p>
        </w:tc>
      </w:tr>
      <w:tr w:rsidR="00877DAD" w:rsidRPr="0044774F" w:rsidTr="00877DAD">
        <w:tc>
          <w:tcPr>
            <w:tcW w:w="1335" w:type="dxa"/>
            <w:vAlign w:val="center"/>
          </w:tcPr>
          <w:p w:rsidR="00877DAD" w:rsidRPr="0044774F" w:rsidRDefault="00877DAD" w:rsidP="00877DAD">
            <w:pPr>
              <w:jc w:val="center"/>
              <w:rPr>
                <w:rFonts w:ascii="Times New Roman" w:hAnsi="Times New Roman"/>
                <w:bCs/>
                <w:i/>
                <w:sz w:val="24"/>
                <w:szCs w:val="24"/>
              </w:rPr>
            </w:pPr>
            <w:r w:rsidRPr="0044774F">
              <w:rPr>
                <w:rFonts w:ascii="Times New Roman" w:hAnsi="Times New Roman"/>
                <w:b/>
                <w:bCs/>
                <w:sz w:val="24"/>
                <w:szCs w:val="24"/>
              </w:rPr>
              <w:t>UNIT 2</w:t>
            </w:r>
          </w:p>
        </w:tc>
        <w:tc>
          <w:tcPr>
            <w:tcW w:w="8910" w:type="dxa"/>
          </w:tcPr>
          <w:p w:rsidR="00877DAD" w:rsidRPr="0044774F" w:rsidRDefault="00877DAD" w:rsidP="00877DAD">
            <w:pPr>
              <w:autoSpaceDE w:val="0"/>
              <w:autoSpaceDN w:val="0"/>
              <w:adjustRightInd w:val="0"/>
              <w:spacing w:after="0" w:line="240" w:lineRule="auto"/>
              <w:jc w:val="both"/>
              <w:rPr>
                <w:rFonts w:ascii="Times New Roman" w:hAnsi="Times New Roman"/>
                <w:i/>
                <w:sz w:val="24"/>
                <w:szCs w:val="24"/>
                <w:lang w:val="en-CA" w:eastAsia="en-CA"/>
              </w:rPr>
            </w:pPr>
            <w:r w:rsidRPr="004D32C7">
              <w:rPr>
                <w:rFonts w:ascii="Times New Roman" w:hAnsi="Times New Roman"/>
                <w:b/>
                <w:bCs/>
                <w:sz w:val="24"/>
                <w:szCs w:val="24"/>
                <w:lang w:eastAsia="en-CA"/>
              </w:rPr>
              <w:t>Transformer Architecture and Training</w:t>
            </w:r>
            <w:r w:rsidRPr="0044774F">
              <w:rPr>
                <w:rFonts w:ascii="Times New Roman" w:hAnsi="Times New Roman"/>
                <w:b/>
                <w:bCs/>
                <w:sz w:val="24"/>
                <w:szCs w:val="24"/>
                <w:lang w:val="en-CA" w:eastAsia="en-CA"/>
              </w:rPr>
              <w:t>:</w:t>
            </w:r>
            <w:r w:rsidRPr="0044774F">
              <w:rPr>
                <w:rFonts w:ascii="Times New Roman" w:hAnsi="Times New Roman"/>
                <w:bCs/>
                <w:sz w:val="24"/>
                <w:szCs w:val="24"/>
                <w:lang w:val="en-CA" w:eastAsia="en-CA"/>
              </w:rPr>
              <w:t xml:space="preserve"> </w:t>
            </w:r>
            <w:r w:rsidRPr="004D32C7">
              <w:rPr>
                <w:rFonts w:ascii="Times New Roman" w:hAnsi="Times New Roman"/>
                <w:sz w:val="24"/>
                <w:szCs w:val="24"/>
                <w:lang w:eastAsia="en-CA"/>
              </w:rPr>
              <w:t xml:space="preserve">Attention Mechanism (Self-Attention, Multi-Head Attention), Positional Encoding, Feed-Forward Layers, Residual Connections, Pre-training Objectives: Masked Language </w:t>
            </w:r>
            <w:proofErr w:type="spellStart"/>
            <w:r w:rsidRPr="004D32C7">
              <w:rPr>
                <w:rFonts w:ascii="Times New Roman" w:hAnsi="Times New Roman"/>
                <w:sz w:val="24"/>
                <w:szCs w:val="24"/>
                <w:lang w:eastAsia="en-CA"/>
              </w:rPr>
              <w:t>Modeling</w:t>
            </w:r>
            <w:proofErr w:type="spellEnd"/>
            <w:r w:rsidRPr="004D32C7">
              <w:rPr>
                <w:rFonts w:ascii="Times New Roman" w:hAnsi="Times New Roman"/>
                <w:sz w:val="24"/>
                <w:szCs w:val="24"/>
                <w:lang w:eastAsia="en-CA"/>
              </w:rPr>
              <w:t xml:space="preserve">, Causal Language </w:t>
            </w:r>
            <w:proofErr w:type="spellStart"/>
            <w:r w:rsidRPr="004D32C7">
              <w:rPr>
                <w:rFonts w:ascii="Times New Roman" w:hAnsi="Times New Roman"/>
                <w:sz w:val="24"/>
                <w:szCs w:val="24"/>
                <w:lang w:eastAsia="en-CA"/>
              </w:rPr>
              <w:t>Modeling</w:t>
            </w:r>
            <w:proofErr w:type="spellEnd"/>
            <w:r w:rsidRPr="004D32C7">
              <w:rPr>
                <w:rFonts w:ascii="Times New Roman" w:hAnsi="Times New Roman"/>
                <w:sz w:val="24"/>
                <w:szCs w:val="24"/>
                <w:lang w:eastAsia="en-CA"/>
              </w:rPr>
              <w:t xml:space="preserve">, Tokenization Methods: BPE, </w:t>
            </w:r>
            <w:proofErr w:type="spellStart"/>
            <w:r w:rsidRPr="004D32C7">
              <w:rPr>
                <w:rFonts w:ascii="Times New Roman" w:hAnsi="Times New Roman"/>
                <w:sz w:val="24"/>
                <w:szCs w:val="24"/>
                <w:lang w:eastAsia="en-CA"/>
              </w:rPr>
              <w:t>SentencePiece</w:t>
            </w:r>
            <w:proofErr w:type="spellEnd"/>
            <w:r w:rsidRPr="004D32C7">
              <w:rPr>
                <w:rFonts w:ascii="Times New Roman" w:hAnsi="Times New Roman"/>
                <w:sz w:val="24"/>
                <w:szCs w:val="24"/>
                <w:lang w:eastAsia="en-CA"/>
              </w:rPr>
              <w:t>, Hardware and Parallelization for LLM Training (GPUs, TPUs, Distributed Training)</w:t>
            </w:r>
            <w:r>
              <w:rPr>
                <w:rFonts w:ascii="Times New Roman" w:hAnsi="Times New Roman"/>
                <w:sz w:val="24"/>
                <w:szCs w:val="24"/>
                <w:lang w:eastAsia="en-CA"/>
              </w:rPr>
              <w:t>.</w:t>
            </w:r>
          </w:p>
        </w:tc>
      </w:tr>
      <w:tr w:rsidR="00877DAD" w:rsidRPr="0044774F" w:rsidTr="00877DAD">
        <w:tc>
          <w:tcPr>
            <w:tcW w:w="1335" w:type="dxa"/>
            <w:vAlign w:val="center"/>
          </w:tcPr>
          <w:p w:rsidR="00877DAD" w:rsidRPr="0044774F" w:rsidRDefault="00877DAD" w:rsidP="00877DAD">
            <w:pPr>
              <w:jc w:val="center"/>
              <w:rPr>
                <w:rFonts w:ascii="Times New Roman" w:hAnsi="Times New Roman"/>
                <w:b/>
                <w:bCs/>
                <w:i/>
                <w:sz w:val="24"/>
                <w:szCs w:val="24"/>
              </w:rPr>
            </w:pPr>
            <w:r w:rsidRPr="0044774F">
              <w:rPr>
                <w:rFonts w:ascii="Times New Roman" w:hAnsi="Times New Roman"/>
                <w:b/>
                <w:bCs/>
                <w:sz w:val="24"/>
                <w:szCs w:val="24"/>
              </w:rPr>
              <w:t>UNIT 3</w:t>
            </w:r>
          </w:p>
        </w:tc>
        <w:tc>
          <w:tcPr>
            <w:tcW w:w="8910" w:type="dxa"/>
          </w:tcPr>
          <w:p w:rsidR="00877DAD" w:rsidRPr="004D32C7" w:rsidRDefault="00877DAD" w:rsidP="00877DAD">
            <w:pPr>
              <w:pStyle w:val="NormalWeb"/>
            </w:pPr>
            <w:r w:rsidRPr="004D32C7">
              <w:rPr>
                <w:b/>
                <w:bCs/>
                <w:lang w:val="en-IN" w:eastAsia="en-CA"/>
              </w:rPr>
              <w:t>Fine-Tuning and Adaptation Techniques</w:t>
            </w:r>
            <w:r w:rsidRPr="0044774F">
              <w:rPr>
                <w:bCs/>
                <w:lang w:val="en-CA" w:eastAsia="en-CA"/>
              </w:rPr>
              <w:t xml:space="preserve">: </w:t>
            </w:r>
            <w:r>
              <w:t>Transfer Learning and Domain Adaptation, Instruction Tuning and Reinforcement Learning with Human Feedback (RLHF), Parameter-Efficient Fine-Tuning (</w:t>
            </w:r>
            <w:proofErr w:type="spellStart"/>
            <w:r>
              <w:t>LoRA</w:t>
            </w:r>
            <w:proofErr w:type="spellEnd"/>
            <w:r>
              <w:t>, Prefix Tuning, Adapters), Prompt Engineering: Zero-Shot, Few-Shot, Chain-of-Thought Prompting, Evaluation Metrics: Perplexity, BLEU, ROUGE, Human Evaluation.</w:t>
            </w:r>
          </w:p>
        </w:tc>
      </w:tr>
      <w:tr w:rsidR="00877DAD" w:rsidRPr="0044774F" w:rsidTr="00877DAD">
        <w:tc>
          <w:tcPr>
            <w:tcW w:w="1335" w:type="dxa"/>
            <w:vAlign w:val="center"/>
          </w:tcPr>
          <w:p w:rsidR="00877DAD" w:rsidRPr="0044774F" w:rsidRDefault="00877DAD" w:rsidP="00877DAD">
            <w:pPr>
              <w:jc w:val="center"/>
              <w:rPr>
                <w:rFonts w:ascii="Times New Roman" w:hAnsi="Times New Roman"/>
                <w:b/>
                <w:bCs/>
                <w:i/>
                <w:sz w:val="24"/>
                <w:szCs w:val="24"/>
              </w:rPr>
            </w:pPr>
            <w:r w:rsidRPr="0044774F">
              <w:rPr>
                <w:rFonts w:ascii="Times New Roman" w:hAnsi="Times New Roman"/>
                <w:b/>
                <w:bCs/>
                <w:sz w:val="24"/>
                <w:szCs w:val="24"/>
              </w:rPr>
              <w:t>UNIT 4</w:t>
            </w:r>
          </w:p>
        </w:tc>
        <w:tc>
          <w:tcPr>
            <w:tcW w:w="8910" w:type="dxa"/>
          </w:tcPr>
          <w:p w:rsidR="00877DAD" w:rsidRPr="0044774F" w:rsidRDefault="00877DAD" w:rsidP="00877DAD">
            <w:pPr>
              <w:autoSpaceDE w:val="0"/>
              <w:autoSpaceDN w:val="0"/>
              <w:adjustRightInd w:val="0"/>
              <w:spacing w:after="0" w:line="240" w:lineRule="auto"/>
              <w:jc w:val="both"/>
              <w:rPr>
                <w:rFonts w:ascii="Times New Roman" w:hAnsi="Times New Roman"/>
                <w:i/>
                <w:sz w:val="24"/>
                <w:szCs w:val="24"/>
                <w:lang w:val="en-CA" w:eastAsia="en-CA"/>
              </w:rPr>
            </w:pPr>
            <w:r w:rsidRPr="004D32C7">
              <w:rPr>
                <w:rFonts w:ascii="Times New Roman" w:hAnsi="Times New Roman"/>
                <w:b/>
                <w:bCs/>
                <w:sz w:val="24"/>
                <w:szCs w:val="24"/>
                <w:lang w:eastAsia="en-CA"/>
              </w:rPr>
              <w:t>Applications and Case Studies</w:t>
            </w:r>
            <w:r w:rsidRPr="0044774F">
              <w:rPr>
                <w:rFonts w:ascii="Times New Roman" w:hAnsi="Times New Roman"/>
                <w:bCs/>
                <w:sz w:val="24"/>
                <w:szCs w:val="24"/>
                <w:lang w:val="en-CA" w:eastAsia="en-CA"/>
              </w:rPr>
              <w:t xml:space="preserve">: </w:t>
            </w:r>
            <w:r w:rsidRPr="004D32C7">
              <w:rPr>
                <w:rFonts w:ascii="Times New Roman" w:hAnsi="Times New Roman"/>
                <w:sz w:val="24"/>
                <w:szCs w:val="24"/>
                <w:lang w:eastAsia="en-CA"/>
              </w:rPr>
              <w:t>LLMs for Code Generation (</w:t>
            </w:r>
            <w:proofErr w:type="spellStart"/>
            <w:r w:rsidRPr="004D32C7">
              <w:rPr>
                <w:rFonts w:ascii="Times New Roman" w:hAnsi="Times New Roman"/>
                <w:sz w:val="24"/>
                <w:szCs w:val="24"/>
                <w:lang w:eastAsia="en-CA"/>
              </w:rPr>
              <w:t>Copilot</w:t>
            </w:r>
            <w:proofErr w:type="spellEnd"/>
            <w:r w:rsidRPr="004D32C7">
              <w:rPr>
                <w:rFonts w:ascii="Times New Roman" w:hAnsi="Times New Roman"/>
                <w:sz w:val="24"/>
                <w:szCs w:val="24"/>
                <w:lang w:eastAsia="en-CA"/>
              </w:rPr>
              <w:t>, Code Llama), Conversational AI (</w:t>
            </w:r>
            <w:proofErr w:type="spellStart"/>
            <w:r w:rsidRPr="004D32C7">
              <w:rPr>
                <w:rFonts w:ascii="Times New Roman" w:hAnsi="Times New Roman"/>
                <w:sz w:val="24"/>
                <w:szCs w:val="24"/>
                <w:lang w:eastAsia="en-CA"/>
              </w:rPr>
              <w:t>ChatGPT</w:t>
            </w:r>
            <w:proofErr w:type="spellEnd"/>
            <w:r w:rsidRPr="004D32C7">
              <w:rPr>
                <w:rFonts w:ascii="Times New Roman" w:hAnsi="Times New Roman"/>
                <w:sz w:val="24"/>
                <w:szCs w:val="24"/>
                <w:lang w:eastAsia="en-CA"/>
              </w:rPr>
              <w:t>, Claude), Knowledge Retrieval and RAG (Retrieval-Augmented Generation), Multimodal LLMs (Text-to-Image, Speech-to-Text, Video Understanding), Enterprise Use Cases: Healthcare, Finance, Legal, and Education</w:t>
            </w:r>
            <w:r w:rsidRPr="0044774F">
              <w:rPr>
                <w:rFonts w:ascii="Times New Roman" w:hAnsi="Times New Roman"/>
                <w:sz w:val="24"/>
                <w:szCs w:val="24"/>
                <w:lang w:val="en-CA" w:eastAsia="en-CA"/>
              </w:rPr>
              <w:t>.</w:t>
            </w:r>
          </w:p>
        </w:tc>
      </w:tr>
      <w:tr w:rsidR="00877DAD" w:rsidRPr="0044774F" w:rsidTr="00877DAD">
        <w:tc>
          <w:tcPr>
            <w:tcW w:w="1335" w:type="dxa"/>
            <w:vAlign w:val="center"/>
          </w:tcPr>
          <w:p w:rsidR="00877DAD" w:rsidRPr="0044774F" w:rsidRDefault="00877DAD" w:rsidP="00877DAD">
            <w:pPr>
              <w:spacing w:after="0"/>
              <w:jc w:val="center"/>
              <w:rPr>
                <w:rFonts w:ascii="Times New Roman" w:hAnsi="Times New Roman"/>
                <w:b/>
                <w:bCs/>
                <w:i/>
                <w:sz w:val="24"/>
                <w:szCs w:val="24"/>
              </w:rPr>
            </w:pPr>
            <w:r w:rsidRPr="0044774F">
              <w:rPr>
                <w:rFonts w:ascii="Times New Roman" w:hAnsi="Times New Roman"/>
                <w:b/>
                <w:bCs/>
                <w:sz w:val="24"/>
                <w:szCs w:val="24"/>
              </w:rPr>
              <w:t>UNIT 5</w:t>
            </w:r>
          </w:p>
        </w:tc>
        <w:tc>
          <w:tcPr>
            <w:tcW w:w="8910" w:type="dxa"/>
          </w:tcPr>
          <w:p w:rsidR="00877DAD" w:rsidRPr="004D32C7" w:rsidRDefault="00877DAD" w:rsidP="00877DAD">
            <w:pPr>
              <w:pStyle w:val="NormalWeb"/>
            </w:pPr>
            <w:r w:rsidRPr="004D32C7">
              <w:rPr>
                <w:b/>
                <w:bCs/>
                <w:lang w:val="en-IN" w:eastAsia="en-CA"/>
              </w:rPr>
              <w:t>Challenges, Ethics, and Future Trends</w:t>
            </w:r>
            <w:r w:rsidRPr="0044774F">
              <w:rPr>
                <w:b/>
                <w:bCs/>
                <w:lang w:val="en-CA" w:eastAsia="en-CA"/>
              </w:rPr>
              <w:t xml:space="preserve">: </w:t>
            </w:r>
            <w:r>
              <w:t>Bias, Fairness, and Hallucination in LLMs, Privacy, Security, and Safe Deployment, Energy Efficiency and Model Compression, Open Source vs Proprietary Models (</w:t>
            </w:r>
            <w:proofErr w:type="spellStart"/>
            <w:r>
              <w:t>LLaMA</w:t>
            </w:r>
            <w:proofErr w:type="spellEnd"/>
            <w:r>
              <w:t xml:space="preserve">, Mistral, GPT-4, Gemini), Future Directions: Agentic AI, </w:t>
            </w:r>
            <w:proofErr w:type="spellStart"/>
            <w:r>
              <w:t>AutoGPT</w:t>
            </w:r>
            <w:proofErr w:type="spellEnd"/>
            <w:r>
              <w:t>, Continual Learning, and Personalized Models</w:t>
            </w:r>
          </w:p>
        </w:tc>
      </w:tr>
    </w:tbl>
    <w:p w:rsidR="00877DAD" w:rsidRDefault="00877DAD" w:rsidP="00877DAD">
      <w:pPr>
        <w:spacing w:after="0"/>
        <w:jc w:val="both"/>
        <w:rPr>
          <w:rFonts w:ascii="Times New Roman" w:hAnsi="Times New Roman"/>
          <w:b/>
          <w:bCs/>
          <w:color w:val="333333"/>
          <w:sz w:val="24"/>
          <w:szCs w:val="24"/>
          <w:u w:val="single"/>
        </w:rPr>
      </w:pPr>
    </w:p>
    <w:p w:rsidR="00877DAD" w:rsidRDefault="00877DAD">
      <w:pPr>
        <w:rPr>
          <w:rFonts w:ascii="Times New Roman" w:hAnsi="Times New Roman"/>
          <w:b/>
          <w:bCs/>
          <w:color w:val="333333"/>
          <w:sz w:val="24"/>
          <w:szCs w:val="24"/>
          <w:u w:val="single"/>
        </w:rPr>
      </w:pPr>
      <w:r>
        <w:rPr>
          <w:rFonts w:ascii="Times New Roman" w:hAnsi="Times New Roman"/>
          <w:b/>
          <w:bCs/>
          <w:color w:val="333333"/>
          <w:sz w:val="24"/>
          <w:szCs w:val="24"/>
          <w:u w:val="single"/>
        </w:rPr>
        <w:br w:type="page"/>
      </w:r>
    </w:p>
    <w:p w:rsidR="00877DAD" w:rsidRPr="0044774F" w:rsidRDefault="00877DAD" w:rsidP="00877DAD">
      <w:pPr>
        <w:spacing w:after="0"/>
        <w:jc w:val="both"/>
        <w:rPr>
          <w:rFonts w:ascii="Times New Roman" w:hAnsi="Times New Roman"/>
          <w:bCs/>
          <w:i/>
          <w:sz w:val="24"/>
          <w:szCs w:val="24"/>
          <w:u w:val="single"/>
        </w:rPr>
      </w:pPr>
      <w:r w:rsidRPr="0044774F">
        <w:rPr>
          <w:rFonts w:ascii="Times New Roman" w:hAnsi="Times New Roman"/>
          <w:b/>
          <w:bCs/>
          <w:color w:val="333333"/>
          <w:sz w:val="24"/>
          <w:szCs w:val="24"/>
          <w:u w:val="single"/>
        </w:rPr>
        <w:lastRenderedPageBreak/>
        <w:t xml:space="preserve">Course Outcomes </w:t>
      </w:r>
    </w:p>
    <w:p w:rsidR="00877DAD" w:rsidRPr="004D32C7"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 xml:space="preserve">Upon successful completion of this course, the student will be able to: </w:t>
      </w:r>
    </w:p>
    <w:p w:rsidR="00877DAD" w:rsidRDefault="00877DAD" w:rsidP="00877DAD">
      <w:pPr>
        <w:pStyle w:val="NormalWeb"/>
      </w:pPr>
      <w:r>
        <w:rPr>
          <w:rStyle w:val="Strong"/>
          <w:rFonts w:eastAsiaTheme="majorEastAsia"/>
        </w:rPr>
        <w:t>CO1:</w:t>
      </w:r>
      <w:r>
        <w:t xml:space="preserve"> Understand the evolution and fundamentals of LLM architectures and their training principles.</w:t>
      </w:r>
      <w:r>
        <w:br/>
      </w:r>
      <w:r>
        <w:rPr>
          <w:rStyle w:val="Strong"/>
          <w:rFonts w:eastAsiaTheme="majorEastAsia"/>
        </w:rPr>
        <w:t>CO2:</w:t>
      </w:r>
      <w:r>
        <w:t xml:space="preserve"> Analyze pre-training and fine-tuning strategies for adapting LLMs to specific tasks.</w:t>
      </w:r>
      <w:r>
        <w:br/>
      </w:r>
      <w:r>
        <w:rPr>
          <w:rStyle w:val="Strong"/>
          <w:rFonts w:eastAsiaTheme="majorEastAsia"/>
        </w:rPr>
        <w:t>CO3:</w:t>
      </w:r>
      <w:r>
        <w:t xml:space="preserve"> Design effective prompts and evaluate LLM outputs for accuracy and safety.</w:t>
      </w:r>
      <w:r>
        <w:br/>
      </w:r>
      <w:r>
        <w:rPr>
          <w:rStyle w:val="Strong"/>
          <w:rFonts w:eastAsiaTheme="majorEastAsia"/>
        </w:rPr>
        <w:t>CO4:</w:t>
      </w:r>
      <w:r>
        <w:t xml:space="preserve"> Apply LLMs in real-world use cases like chatbots, coding, and multimodal applications.</w:t>
      </w:r>
      <w:r>
        <w:br/>
      </w:r>
      <w:r>
        <w:rPr>
          <w:rStyle w:val="Strong"/>
          <w:rFonts w:eastAsiaTheme="majorEastAsia"/>
        </w:rPr>
        <w:t>CO5:</w:t>
      </w:r>
      <w:r>
        <w:t xml:space="preserve"> Assess ethical considerations and emerging trends in LLM research and applications.</w:t>
      </w:r>
    </w:p>
    <w:p w:rsidR="00877DAD" w:rsidRPr="0044774F" w:rsidRDefault="00877DAD" w:rsidP="00877DAD">
      <w:pPr>
        <w:spacing w:after="0"/>
        <w:rPr>
          <w:rFonts w:ascii="Times New Roman" w:hAnsi="Times New Roman"/>
          <w:i/>
          <w:iCs/>
          <w:sz w:val="24"/>
          <w:szCs w:val="24"/>
        </w:rPr>
      </w:pPr>
      <w:r w:rsidRPr="0044774F">
        <w:rPr>
          <w:rFonts w:ascii="Times New Roman" w:hAnsi="Times New Roman"/>
          <w:b/>
          <w:sz w:val="24"/>
          <w:szCs w:val="24"/>
          <w:lang w:val="en-CA" w:eastAsia="en-CA"/>
        </w:rPr>
        <w:t>Suggested Books</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r w:rsidRPr="004D32C7">
        <w:rPr>
          <w:rFonts w:ascii="Times New Roman" w:hAnsi="Times New Roman"/>
          <w:b/>
          <w:bCs/>
          <w:sz w:val="24"/>
          <w:szCs w:val="24"/>
          <w:lang w:val="en-US" w:eastAsia="en-CA"/>
        </w:rPr>
        <w:t>"Attention Is All You Need"</w:t>
      </w:r>
      <w:r w:rsidRPr="004D32C7">
        <w:rPr>
          <w:rFonts w:ascii="Times New Roman" w:hAnsi="Times New Roman"/>
          <w:sz w:val="24"/>
          <w:szCs w:val="24"/>
          <w:lang w:val="en-US" w:eastAsia="en-CA"/>
        </w:rPr>
        <w:t xml:space="preserve"> – Vaswani et al., 2017 (Transformer Paper)</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r w:rsidRPr="004D32C7">
        <w:rPr>
          <w:rFonts w:ascii="Times New Roman" w:hAnsi="Times New Roman"/>
          <w:b/>
          <w:bCs/>
          <w:sz w:val="24"/>
          <w:szCs w:val="24"/>
          <w:lang w:val="en-US" w:eastAsia="en-CA"/>
        </w:rPr>
        <w:t>"Deep Learning for Natural Language Processing"</w:t>
      </w:r>
      <w:r w:rsidRPr="004D32C7">
        <w:rPr>
          <w:rFonts w:ascii="Times New Roman" w:hAnsi="Times New Roman"/>
          <w:sz w:val="24"/>
          <w:szCs w:val="24"/>
          <w:lang w:val="en-US" w:eastAsia="en-CA"/>
        </w:rPr>
        <w:t xml:space="preserve"> – Palash Goyal et al.</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r w:rsidRPr="004D32C7">
        <w:rPr>
          <w:rFonts w:ascii="Times New Roman" w:hAnsi="Times New Roman"/>
          <w:b/>
          <w:bCs/>
          <w:sz w:val="24"/>
          <w:szCs w:val="24"/>
          <w:lang w:val="en-US" w:eastAsia="en-CA"/>
        </w:rPr>
        <w:t>"Transformers for Natural Language Processing"</w:t>
      </w:r>
      <w:r w:rsidRPr="004D32C7">
        <w:rPr>
          <w:rFonts w:ascii="Times New Roman" w:hAnsi="Times New Roman"/>
          <w:sz w:val="24"/>
          <w:szCs w:val="24"/>
          <w:lang w:val="en-US" w:eastAsia="en-CA"/>
        </w:rPr>
        <w:t xml:space="preserve"> – Denis Rothman</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r w:rsidRPr="004D32C7">
        <w:rPr>
          <w:rFonts w:ascii="Times New Roman" w:hAnsi="Times New Roman"/>
          <w:b/>
          <w:bCs/>
          <w:sz w:val="24"/>
          <w:szCs w:val="24"/>
          <w:lang w:val="en-US" w:eastAsia="en-CA"/>
        </w:rPr>
        <w:t>Hugging Face Course:</w:t>
      </w:r>
      <w:r w:rsidRPr="004D32C7">
        <w:rPr>
          <w:rFonts w:ascii="Times New Roman" w:hAnsi="Times New Roman"/>
          <w:sz w:val="24"/>
          <w:szCs w:val="24"/>
          <w:lang w:val="en-US" w:eastAsia="en-CA"/>
        </w:rPr>
        <w:t xml:space="preserve"> https://huggingface.co/course</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proofErr w:type="spellStart"/>
      <w:r w:rsidRPr="004D32C7">
        <w:rPr>
          <w:rFonts w:ascii="Times New Roman" w:hAnsi="Times New Roman"/>
          <w:b/>
          <w:bCs/>
          <w:sz w:val="24"/>
          <w:szCs w:val="24"/>
          <w:lang w:val="en-US" w:eastAsia="en-CA"/>
        </w:rPr>
        <w:t>OpenAI</w:t>
      </w:r>
      <w:proofErr w:type="spellEnd"/>
      <w:r w:rsidRPr="004D32C7">
        <w:rPr>
          <w:rFonts w:ascii="Times New Roman" w:hAnsi="Times New Roman"/>
          <w:b/>
          <w:bCs/>
          <w:sz w:val="24"/>
          <w:szCs w:val="24"/>
          <w:lang w:val="en-US" w:eastAsia="en-CA"/>
        </w:rPr>
        <w:t xml:space="preserve"> Blog</w:t>
      </w:r>
      <w:r w:rsidRPr="004D32C7">
        <w:rPr>
          <w:rFonts w:ascii="Times New Roman" w:hAnsi="Times New Roman"/>
          <w:sz w:val="24"/>
          <w:szCs w:val="24"/>
          <w:lang w:val="en-US" w:eastAsia="en-CA"/>
        </w:rPr>
        <w:t xml:space="preserve"> (</w:t>
      </w:r>
      <w:hyperlink r:id="rId19" w:tgtFrame="_new" w:history="1">
        <w:r w:rsidRPr="004D32C7">
          <w:rPr>
            <w:rStyle w:val="Hyperlink"/>
            <w:rFonts w:ascii="Times New Roman" w:hAnsi="Times New Roman"/>
            <w:sz w:val="24"/>
            <w:szCs w:val="24"/>
            <w:lang w:val="en-US" w:eastAsia="en-CA"/>
          </w:rPr>
          <w:t>https://openai.com/research</w:t>
        </w:r>
      </w:hyperlink>
      <w:r w:rsidRPr="004D32C7">
        <w:rPr>
          <w:rFonts w:ascii="Times New Roman" w:hAnsi="Times New Roman"/>
          <w:sz w:val="24"/>
          <w:szCs w:val="24"/>
          <w:lang w:val="en-US" w:eastAsia="en-CA"/>
        </w:rPr>
        <w:t xml:space="preserve">) and </w:t>
      </w:r>
      <w:r w:rsidRPr="004D32C7">
        <w:rPr>
          <w:rFonts w:ascii="Times New Roman" w:hAnsi="Times New Roman"/>
          <w:b/>
          <w:bCs/>
          <w:sz w:val="24"/>
          <w:szCs w:val="24"/>
          <w:lang w:val="en-US" w:eastAsia="en-CA"/>
        </w:rPr>
        <w:t>Anthropic Research Papers</w:t>
      </w:r>
    </w:p>
    <w:p w:rsidR="00877DAD" w:rsidRPr="004D32C7" w:rsidRDefault="00877DAD" w:rsidP="005D5C3B">
      <w:pPr>
        <w:pStyle w:val="ListParagraph"/>
        <w:numPr>
          <w:ilvl w:val="0"/>
          <w:numId w:val="136"/>
        </w:numPr>
        <w:autoSpaceDE w:val="0"/>
        <w:autoSpaceDN w:val="0"/>
        <w:adjustRightInd w:val="0"/>
        <w:spacing w:after="0" w:line="240" w:lineRule="auto"/>
        <w:rPr>
          <w:rFonts w:ascii="Times New Roman" w:hAnsi="Times New Roman"/>
          <w:sz w:val="24"/>
          <w:szCs w:val="24"/>
          <w:lang w:val="en-US" w:eastAsia="en-CA"/>
        </w:rPr>
      </w:pPr>
      <w:r w:rsidRPr="004D32C7">
        <w:rPr>
          <w:rFonts w:ascii="Times New Roman" w:hAnsi="Times New Roman"/>
          <w:b/>
          <w:bCs/>
          <w:sz w:val="24"/>
          <w:szCs w:val="24"/>
          <w:lang w:val="en-US" w:eastAsia="en-CA"/>
        </w:rPr>
        <w:t>"Hands-On Large Language Models"</w:t>
      </w:r>
      <w:r w:rsidRPr="004D32C7">
        <w:rPr>
          <w:rFonts w:ascii="Times New Roman" w:hAnsi="Times New Roman"/>
          <w:sz w:val="24"/>
          <w:szCs w:val="24"/>
          <w:lang w:val="en-US" w:eastAsia="en-CA"/>
        </w:rPr>
        <w:t xml:space="preserve"> – Ankur Patel, Ajay </w:t>
      </w:r>
      <w:proofErr w:type="spellStart"/>
      <w:r w:rsidRPr="004D32C7">
        <w:rPr>
          <w:rFonts w:ascii="Times New Roman" w:hAnsi="Times New Roman"/>
          <w:sz w:val="24"/>
          <w:szCs w:val="24"/>
          <w:lang w:val="en-US" w:eastAsia="en-CA"/>
        </w:rPr>
        <w:t>Uppili</w:t>
      </w:r>
      <w:proofErr w:type="spellEnd"/>
      <w:r w:rsidRPr="004D32C7">
        <w:rPr>
          <w:rFonts w:ascii="Times New Roman" w:hAnsi="Times New Roman"/>
          <w:sz w:val="24"/>
          <w:szCs w:val="24"/>
          <w:lang w:val="en-US" w:eastAsia="en-CA"/>
        </w:rPr>
        <w:t xml:space="preserve"> </w:t>
      </w:r>
      <w:proofErr w:type="spellStart"/>
      <w:r w:rsidRPr="004D32C7">
        <w:rPr>
          <w:rFonts w:ascii="Times New Roman" w:hAnsi="Times New Roman"/>
          <w:sz w:val="24"/>
          <w:szCs w:val="24"/>
          <w:lang w:val="en-US" w:eastAsia="en-CA"/>
        </w:rPr>
        <w:t>Arasanipalai</w:t>
      </w:r>
      <w:proofErr w:type="spellEnd"/>
      <w:r w:rsidRPr="004D32C7">
        <w:rPr>
          <w:rFonts w:ascii="Times New Roman" w:hAnsi="Times New Roman"/>
          <w:sz w:val="24"/>
          <w:szCs w:val="24"/>
          <w:lang w:val="en-US" w:eastAsia="en-CA"/>
        </w:rPr>
        <w:t xml:space="preserve"> (O’Reilly, 2024)</w:t>
      </w:r>
    </w:p>
    <w:p w:rsidR="00877DAD" w:rsidRPr="0044774F" w:rsidRDefault="00877DAD" w:rsidP="00877DAD">
      <w:pPr>
        <w:autoSpaceDE w:val="0"/>
        <w:autoSpaceDN w:val="0"/>
        <w:adjustRightInd w:val="0"/>
        <w:spacing w:after="0" w:line="240" w:lineRule="auto"/>
        <w:rPr>
          <w:rFonts w:ascii="Times New Roman" w:hAnsi="Times New Roman"/>
          <w:i/>
          <w:iCs/>
          <w:sz w:val="24"/>
          <w:szCs w:val="24"/>
        </w:rPr>
      </w:pPr>
    </w:p>
    <w:p w:rsidR="00877DAD" w:rsidRPr="0044774F" w:rsidRDefault="00877DAD" w:rsidP="00877DAD">
      <w:pPr>
        <w:autoSpaceDE w:val="0"/>
        <w:autoSpaceDN w:val="0"/>
        <w:adjustRightInd w:val="0"/>
        <w:spacing w:after="0" w:line="240" w:lineRule="auto"/>
        <w:rPr>
          <w:rFonts w:ascii="Times New Roman" w:eastAsia="Calibri" w:hAnsi="Times New Roman"/>
          <w:i/>
          <w:color w:val="000000"/>
          <w:sz w:val="24"/>
          <w:szCs w:val="24"/>
        </w:rPr>
      </w:pPr>
      <w:r w:rsidRPr="0044774F">
        <w:rPr>
          <w:rFonts w:ascii="Times New Roman" w:eastAsia="Calibri" w:hAnsi="Times New Roman"/>
          <w:b/>
          <w:bCs/>
          <w:color w:val="000000"/>
          <w:sz w:val="24"/>
          <w:szCs w:val="24"/>
        </w:rPr>
        <w:t xml:space="preserve"> MAPPING COURSE OUTCOMES LEADING TO THE ACHIEVEMENT OF PROGRAM OUTCOMES AND PROGRAM SPECIFIC OUTCOMES: </w:t>
      </w:r>
    </w:p>
    <w:p w:rsidR="00877DAD" w:rsidRPr="0044774F" w:rsidRDefault="00877DAD" w:rsidP="00877DAD">
      <w:pPr>
        <w:autoSpaceDE w:val="0"/>
        <w:autoSpaceDN w:val="0"/>
        <w:adjustRightInd w:val="0"/>
        <w:spacing w:after="0" w:line="240" w:lineRule="auto"/>
        <w:jc w:val="both"/>
        <w:rPr>
          <w:rFonts w:ascii="Times New Roman" w:eastAsia="Calibri" w:hAnsi="Times New Roman"/>
          <w:i/>
          <w:sz w:val="24"/>
          <w:szCs w:val="24"/>
          <w:lang w:bidi="hi-IN"/>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0"/>
        <w:gridCol w:w="568"/>
        <w:gridCol w:w="540"/>
        <w:gridCol w:w="540"/>
        <w:gridCol w:w="540"/>
        <w:gridCol w:w="540"/>
        <w:gridCol w:w="540"/>
        <w:gridCol w:w="540"/>
        <w:gridCol w:w="540"/>
        <w:gridCol w:w="540"/>
        <w:gridCol w:w="540"/>
        <w:gridCol w:w="540"/>
        <w:gridCol w:w="540"/>
        <w:gridCol w:w="810"/>
        <w:gridCol w:w="810"/>
        <w:gridCol w:w="900"/>
      </w:tblGrid>
      <w:tr w:rsidR="00877DAD" w:rsidRPr="0044774F" w:rsidTr="00877DAD">
        <w:trPr>
          <w:trHeight w:val="962"/>
        </w:trPr>
        <w:tc>
          <w:tcPr>
            <w:tcW w:w="98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b/>
                <w:sz w:val="24"/>
                <w:szCs w:val="24"/>
                <w:lang w:bidi="hi-IN"/>
              </w:rPr>
              <w:t>Course Outcome</w:t>
            </w:r>
          </w:p>
        </w:tc>
        <w:tc>
          <w:tcPr>
            <w:tcW w:w="6508" w:type="dxa"/>
            <w:gridSpan w:val="12"/>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center"/>
              <w:rPr>
                <w:rFonts w:ascii="Times New Roman" w:eastAsia="Calibri" w:hAnsi="Times New Roman"/>
                <w:b/>
                <w:i/>
                <w:iCs/>
                <w:sz w:val="24"/>
                <w:szCs w:val="24"/>
                <w:lang w:bidi="hi-IN"/>
              </w:rPr>
            </w:pPr>
            <w:r w:rsidRPr="0044774F">
              <w:rPr>
                <w:rFonts w:ascii="Times New Roman" w:eastAsia="Calibri" w:hAnsi="Times New Roman"/>
                <w:b/>
                <w:sz w:val="24"/>
                <w:szCs w:val="24"/>
                <w:lang w:bidi="hi-IN"/>
              </w:rPr>
              <w:t>Program Outcome</w:t>
            </w:r>
          </w:p>
        </w:tc>
        <w:tc>
          <w:tcPr>
            <w:tcW w:w="2520" w:type="dxa"/>
            <w:gridSpan w:val="3"/>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center"/>
              <w:rPr>
                <w:rFonts w:ascii="Times New Roman" w:eastAsia="Calibri" w:hAnsi="Times New Roman"/>
                <w:b/>
                <w:i/>
                <w:iCs/>
                <w:sz w:val="24"/>
                <w:szCs w:val="24"/>
                <w:lang w:bidi="hi-IN"/>
              </w:rPr>
            </w:pPr>
            <w:r w:rsidRPr="0044774F">
              <w:rPr>
                <w:rFonts w:ascii="Times New Roman" w:eastAsia="Calibri" w:hAnsi="Times New Roman"/>
                <w:b/>
                <w:sz w:val="24"/>
                <w:szCs w:val="24"/>
                <w:lang w:bidi="hi-IN"/>
              </w:rPr>
              <w:t>Program Specific Outcome</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p>
        </w:tc>
        <w:tc>
          <w:tcPr>
            <w:tcW w:w="568"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PO2</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PO3</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PO4</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PO5</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PO6</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PO7</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PO8</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 9</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PO10</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PO11</w:t>
            </w:r>
          </w:p>
        </w:tc>
        <w:tc>
          <w:tcPr>
            <w:tcW w:w="54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PO12</w:t>
            </w:r>
          </w:p>
        </w:tc>
        <w:tc>
          <w:tcPr>
            <w:tcW w:w="81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PSO1</w:t>
            </w:r>
          </w:p>
        </w:tc>
        <w:tc>
          <w:tcPr>
            <w:tcW w:w="81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PSO2</w:t>
            </w:r>
          </w:p>
        </w:tc>
        <w:tc>
          <w:tcPr>
            <w:tcW w:w="90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PSO3</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CO1</w:t>
            </w:r>
          </w:p>
        </w:tc>
        <w:tc>
          <w:tcPr>
            <w:tcW w:w="568"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lang w:eastAsia="en-US"/>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90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CO2</w:t>
            </w:r>
          </w:p>
        </w:tc>
        <w:tc>
          <w:tcPr>
            <w:tcW w:w="568"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CO3</w:t>
            </w:r>
          </w:p>
        </w:tc>
        <w:tc>
          <w:tcPr>
            <w:tcW w:w="568"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hideMark/>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CO4</w:t>
            </w:r>
          </w:p>
        </w:tc>
        <w:tc>
          <w:tcPr>
            <w:tcW w:w="568"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bottom"/>
            <w:hideMark/>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90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r w:rsidR="00877DAD" w:rsidRPr="0044774F" w:rsidTr="00877DAD">
        <w:tc>
          <w:tcPr>
            <w:tcW w:w="980" w:type="dxa"/>
            <w:tcBorders>
              <w:top w:val="single" w:sz="4" w:space="0" w:color="000000"/>
              <w:left w:val="single" w:sz="4" w:space="0" w:color="000000"/>
              <w:bottom w:val="single" w:sz="4" w:space="0" w:color="000000"/>
              <w:right w:val="single" w:sz="4" w:space="0" w:color="000000"/>
            </w:tcBorders>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CO5</w:t>
            </w:r>
          </w:p>
        </w:tc>
        <w:tc>
          <w:tcPr>
            <w:tcW w:w="568"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 </w:t>
            </w:r>
          </w:p>
        </w:tc>
        <w:tc>
          <w:tcPr>
            <w:tcW w:w="54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1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900" w:type="dxa"/>
            <w:tcBorders>
              <w:top w:val="single" w:sz="4" w:space="0" w:color="000000"/>
              <w:left w:val="single" w:sz="4" w:space="0" w:color="000000"/>
              <w:bottom w:val="single" w:sz="4" w:space="0" w:color="000000"/>
              <w:right w:val="single" w:sz="4" w:space="0" w:color="000000"/>
            </w:tcBorders>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bl>
    <w:p w:rsidR="00877DAD" w:rsidRPr="0044774F" w:rsidRDefault="00877DAD" w:rsidP="00877DAD">
      <w:pPr>
        <w:jc w:val="both"/>
        <w:rPr>
          <w:rFonts w:ascii="Times New Roman" w:hAnsi="Times New Roman"/>
          <w:i/>
          <w:sz w:val="24"/>
          <w:szCs w:val="24"/>
        </w:rPr>
      </w:pPr>
      <w:r w:rsidRPr="0044774F">
        <w:rPr>
          <w:rFonts w:ascii="Times New Roman" w:hAnsi="Times New Roman"/>
          <w:sz w:val="24"/>
          <w:szCs w:val="24"/>
        </w:rPr>
        <w:t xml:space="preserve">H = Highly Related; M = </w:t>
      </w:r>
      <w:proofErr w:type="gramStart"/>
      <w:r w:rsidRPr="0044774F">
        <w:rPr>
          <w:rFonts w:ascii="Times New Roman" w:hAnsi="Times New Roman"/>
          <w:sz w:val="24"/>
          <w:szCs w:val="24"/>
        </w:rPr>
        <w:t>Medium  L</w:t>
      </w:r>
      <w:proofErr w:type="gramEnd"/>
      <w:r w:rsidRPr="0044774F">
        <w:rPr>
          <w:rFonts w:ascii="Times New Roman" w:hAnsi="Times New Roman"/>
          <w:sz w:val="24"/>
          <w:szCs w:val="24"/>
        </w:rPr>
        <w:t xml:space="preserve"> = Low</w:t>
      </w:r>
    </w:p>
    <w:p w:rsidR="00877DAD" w:rsidRPr="0044774F" w:rsidRDefault="00877DAD" w:rsidP="00877DAD">
      <w:pPr>
        <w:autoSpaceDE w:val="0"/>
        <w:autoSpaceDN w:val="0"/>
        <w:adjustRightInd w:val="0"/>
        <w:spacing w:after="0" w:line="240" w:lineRule="auto"/>
        <w:jc w:val="both"/>
        <w:rPr>
          <w:rFonts w:ascii="Times New Roman" w:hAnsi="Times New Roman"/>
          <w:b/>
          <w:bCs/>
          <w:i/>
          <w:sz w:val="24"/>
          <w:szCs w:val="24"/>
        </w:rPr>
      </w:pPr>
    </w:p>
    <w:p w:rsidR="00877DAD" w:rsidRDefault="00877DAD" w:rsidP="00877DAD">
      <w:r>
        <w:br w:type="page"/>
      </w:r>
    </w:p>
    <w:p w:rsidR="00877DAD" w:rsidRPr="0044774F" w:rsidRDefault="00877DAD" w:rsidP="00877DAD">
      <w:pPr>
        <w:autoSpaceDE w:val="0"/>
        <w:autoSpaceDN w:val="0"/>
        <w:adjustRightInd w:val="0"/>
        <w:spacing w:after="0" w:line="240" w:lineRule="auto"/>
        <w:jc w:val="both"/>
        <w:rPr>
          <w:rFonts w:ascii="Times New Roman" w:hAnsi="Times New Roman"/>
          <w:b/>
          <w:bCs/>
          <w:i/>
          <w:color w:val="00B050"/>
          <w:sz w:val="24"/>
          <w:szCs w:val="24"/>
        </w:rPr>
      </w:pPr>
      <w:r w:rsidRPr="0044774F">
        <w:rPr>
          <w:rFonts w:ascii="Times New Roman" w:hAnsi="Times New Roman"/>
          <w:b/>
          <w:bCs/>
          <w:color w:val="00B050"/>
          <w:sz w:val="24"/>
          <w:szCs w:val="24"/>
        </w:rPr>
        <w:lastRenderedPageBreak/>
        <w:t>Contact Hours (L-T-P): 3-0-2</w:t>
      </w:r>
    </w:p>
    <w:p w:rsidR="00877DAD" w:rsidRPr="0044774F" w:rsidRDefault="00877DAD" w:rsidP="00877DAD">
      <w:pPr>
        <w:autoSpaceDE w:val="0"/>
        <w:autoSpaceDN w:val="0"/>
        <w:adjustRightInd w:val="0"/>
        <w:spacing w:after="0" w:line="240" w:lineRule="auto"/>
        <w:jc w:val="both"/>
        <w:rPr>
          <w:rFonts w:ascii="Times New Roman" w:hAnsi="Times New Roman"/>
          <w:b/>
          <w:bCs/>
          <w:i/>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4386"/>
        <w:gridCol w:w="2250"/>
      </w:tblGrid>
      <w:tr w:rsidR="00877DAD" w:rsidRPr="0044774F" w:rsidTr="00877DAD">
        <w:trPr>
          <w:trHeight w:val="422"/>
        </w:trPr>
        <w:tc>
          <w:tcPr>
            <w:tcW w:w="3192" w:type="dxa"/>
            <w:vAlign w:val="center"/>
          </w:tcPr>
          <w:p w:rsidR="00877DAD" w:rsidRPr="0044774F" w:rsidRDefault="00877DAD" w:rsidP="00877DAD">
            <w:pPr>
              <w:jc w:val="center"/>
              <w:rPr>
                <w:rFonts w:ascii="Times New Roman" w:hAnsi="Times New Roman"/>
                <w:b/>
                <w:bCs/>
                <w:i/>
                <w:color w:val="FF0000"/>
                <w:sz w:val="24"/>
                <w:szCs w:val="24"/>
              </w:rPr>
            </w:pPr>
            <w:r w:rsidRPr="0044774F">
              <w:rPr>
                <w:rFonts w:ascii="Times New Roman" w:hAnsi="Times New Roman"/>
                <w:b/>
                <w:bCs/>
                <w:sz w:val="24"/>
                <w:szCs w:val="24"/>
              </w:rPr>
              <w:br w:type="page"/>
            </w:r>
            <w:r>
              <w:rPr>
                <w:rFonts w:ascii="Times New Roman" w:hAnsi="Times New Roman"/>
                <w:b/>
                <w:bCs/>
                <w:sz w:val="24"/>
                <w:szCs w:val="24"/>
              </w:rPr>
              <w:t>BCO617A</w:t>
            </w:r>
          </w:p>
        </w:tc>
        <w:tc>
          <w:tcPr>
            <w:tcW w:w="4386" w:type="dxa"/>
          </w:tcPr>
          <w:p w:rsidR="00877DAD" w:rsidRPr="0044774F" w:rsidRDefault="00877DAD" w:rsidP="00877DAD">
            <w:pPr>
              <w:autoSpaceDE w:val="0"/>
              <w:autoSpaceDN w:val="0"/>
              <w:adjustRightInd w:val="0"/>
              <w:spacing w:after="0" w:line="240" w:lineRule="auto"/>
              <w:jc w:val="center"/>
              <w:rPr>
                <w:rFonts w:ascii="Times New Roman" w:hAnsi="Times New Roman"/>
                <w:i/>
                <w:sz w:val="24"/>
                <w:szCs w:val="24"/>
              </w:rPr>
            </w:pPr>
            <w:r>
              <w:rPr>
                <w:rFonts w:ascii="Times New Roman" w:hAnsi="Times New Roman"/>
                <w:b/>
                <w:bCs/>
                <w:sz w:val="24"/>
                <w:szCs w:val="24"/>
              </w:rPr>
              <w:t>LARGE LANGUAGE MODELS</w:t>
            </w:r>
            <w:r w:rsidRPr="0044774F">
              <w:rPr>
                <w:rFonts w:ascii="Times New Roman" w:hAnsi="Times New Roman"/>
                <w:b/>
                <w:bCs/>
                <w:sz w:val="24"/>
                <w:szCs w:val="24"/>
              </w:rPr>
              <w:t xml:space="preserve"> LAB </w:t>
            </w:r>
          </w:p>
        </w:tc>
        <w:tc>
          <w:tcPr>
            <w:tcW w:w="2250" w:type="dxa"/>
          </w:tcPr>
          <w:p w:rsidR="00877DAD" w:rsidRPr="0044774F" w:rsidRDefault="00877DAD" w:rsidP="00877DAD">
            <w:pPr>
              <w:widowControl w:val="0"/>
              <w:autoSpaceDE w:val="0"/>
              <w:autoSpaceDN w:val="0"/>
              <w:adjustRightInd w:val="0"/>
              <w:spacing w:line="269" w:lineRule="exact"/>
              <w:ind w:left="102"/>
              <w:rPr>
                <w:rFonts w:ascii="Times New Roman" w:hAnsi="Times New Roman"/>
                <w:b/>
                <w:i/>
                <w:color w:val="0070C0"/>
                <w:sz w:val="24"/>
                <w:szCs w:val="24"/>
              </w:rPr>
            </w:pPr>
            <w:r w:rsidRPr="0044774F">
              <w:rPr>
                <w:rFonts w:ascii="Times New Roman" w:hAnsi="Times New Roman"/>
                <w:b/>
                <w:color w:val="0070C0"/>
                <w:sz w:val="24"/>
                <w:szCs w:val="24"/>
              </w:rPr>
              <w:t>Total Credits: 1</w:t>
            </w:r>
          </w:p>
        </w:tc>
      </w:tr>
    </w:tbl>
    <w:p w:rsidR="00877DAD" w:rsidRPr="0044774F" w:rsidRDefault="00877DAD" w:rsidP="00877DAD">
      <w:pPr>
        <w:autoSpaceDE w:val="0"/>
        <w:autoSpaceDN w:val="0"/>
        <w:adjustRightInd w:val="0"/>
        <w:spacing w:after="0" w:line="240" w:lineRule="auto"/>
        <w:rPr>
          <w:rFonts w:ascii="Times New Roman" w:hAnsi="Times New Roman"/>
          <w:b/>
          <w:bCs/>
          <w:i/>
          <w:sz w:val="24"/>
          <w:szCs w:val="24"/>
        </w:rPr>
      </w:pPr>
      <w:r w:rsidRPr="0044774F">
        <w:rPr>
          <w:rFonts w:ascii="Times New Roman" w:hAnsi="Times New Roman"/>
          <w:b/>
          <w:bCs/>
          <w:sz w:val="24"/>
          <w:szCs w:val="24"/>
        </w:rPr>
        <w:tab/>
      </w:r>
      <w:r w:rsidRPr="0044774F">
        <w:rPr>
          <w:rFonts w:ascii="Times New Roman" w:hAnsi="Times New Roman"/>
          <w:b/>
          <w:bCs/>
          <w:sz w:val="24"/>
          <w:szCs w:val="24"/>
        </w:rPr>
        <w:tab/>
      </w:r>
    </w:p>
    <w:p w:rsidR="00877DAD" w:rsidRPr="0044774F" w:rsidRDefault="00877DAD" w:rsidP="00877DAD">
      <w:pPr>
        <w:autoSpaceDE w:val="0"/>
        <w:autoSpaceDN w:val="0"/>
        <w:adjustRightInd w:val="0"/>
        <w:spacing w:after="0" w:line="240" w:lineRule="auto"/>
        <w:jc w:val="center"/>
        <w:rPr>
          <w:rFonts w:ascii="Times New Roman" w:hAnsi="Times New Roman"/>
          <w:b/>
          <w:bCs/>
          <w:i/>
          <w:sz w:val="24"/>
          <w:szCs w:val="24"/>
        </w:rPr>
      </w:pPr>
      <w:r w:rsidRPr="0044774F">
        <w:rPr>
          <w:rFonts w:ascii="Times New Roman" w:hAnsi="Times New Roman"/>
          <w:b/>
          <w:bCs/>
          <w:sz w:val="24"/>
          <w:szCs w:val="24"/>
        </w:rPr>
        <w:t>List of Experiments</w:t>
      </w:r>
    </w:p>
    <w:p w:rsidR="00877DAD" w:rsidRPr="0044774F" w:rsidRDefault="00877DAD" w:rsidP="00877DAD">
      <w:pPr>
        <w:autoSpaceDE w:val="0"/>
        <w:autoSpaceDN w:val="0"/>
        <w:adjustRightInd w:val="0"/>
        <w:spacing w:after="0" w:line="240" w:lineRule="auto"/>
        <w:jc w:val="center"/>
        <w:rPr>
          <w:rFonts w:ascii="Times New Roman" w:hAnsi="Times New Roman"/>
          <w:b/>
          <w:bCs/>
          <w:i/>
          <w:sz w:val="24"/>
          <w:szCs w:val="24"/>
        </w:rPr>
      </w:pPr>
    </w:p>
    <w:p w:rsidR="00877DAD" w:rsidRPr="0044774F" w:rsidRDefault="00877DAD" w:rsidP="00877DAD">
      <w:pPr>
        <w:jc w:val="both"/>
        <w:rPr>
          <w:rFonts w:ascii="Times New Roman" w:hAnsi="Times New Roman"/>
          <w:i/>
          <w:sz w:val="24"/>
          <w:szCs w:val="24"/>
        </w:rPr>
      </w:pPr>
      <w:r w:rsidRPr="0044774F">
        <w:rPr>
          <w:rFonts w:ascii="Times New Roman" w:hAnsi="Times New Roman"/>
          <w:sz w:val="24"/>
          <w:szCs w:val="24"/>
        </w:rPr>
        <w:t xml:space="preserve">Students are required to perform any ten experiments out of the following list of experiments. </w:t>
      </w:r>
    </w:p>
    <w:p w:rsidR="00877DAD" w:rsidRPr="0044774F" w:rsidRDefault="00877DAD" w:rsidP="00877DAD">
      <w:pPr>
        <w:autoSpaceDE w:val="0"/>
        <w:autoSpaceDN w:val="0"/>
        <w:adjustRightInd w:val="0"/>
        <w:spacing w:after="0" w:line="240" w:lineRule="auto"/>
        <w:rPr>
          <w:rFonts w:ascii="Times New Roman" w:hAnsi="Times New Roman"/>
          <w:b/>
          <w:bCs/>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8323"/>
      </w:tblGrid>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w:t>
            </w:r>
          </w:p>
        </w:tc>
        <w:tc>
          <w:tcPr>
            <w:tcW w:w="8323" w:type="dxa"/>
          </w:tcPr>
          <w:p w:rsidR="00877DAD" w:rsidRPr="0094607E" w:rsidRDefault="00877DAD" w:rsidP="00877DAD">
            <w:pPr>
              <w:pStyle w:val="NormalWeb"/>
            </w:pPr>
            <w:r w:rsidRPr="0094607E">
              <w:rPr>
                <w:rStyle w:val="Strong"/>
                <w:rFonts w:eastAsiaTheme="majorEastAsia"/>
              </w:rPr>
              <w:t>Tokenization Techniques:</w:t>
            </w:r>
            <w:r w:rsidRPr="0094607E">
              <w:t xml:space="preserve"> Implement Byte Pair Encoding (BPE) and </w:t>
            </w:r>
            <w:proofErr w:type="spellStart"/>
            <w:r w:rsidRPr="0094607E">
              <w:t>SentencePiece</w:t>
            </w:r>
            <w:proofErr w:type="spellEnd"/>
            <w:r w:rsidRPr="0094607E">
              <w:t xml:space="preserve"> tokenization on a sample dataset and analyze vocabulary size vs. performance.</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2</w:t>
            </w:r>
          </w:p>
        </w:tc>
        <w:tc>
          <w:tcPr>
            <w:tcW w:w="8323" w:type="dxa"/>
          </w:tcPr>
          <w:p w:rsidR="00877DAD" w:rsidRPr="0094607E" w:rsidRDefault="00877DAD" w:rsidP="00877DAD">
            <w:pPr>
              <w:pStyle w:val="NormalWeb"/>
            </w:pPr>
            <w:r w:rsidRPr="0094607E">
              <w:rPr>
                <w:rStyle w:val="Strong"/>
                <w:rFonts w:eastAsiaTheme="majorEastAsia"/>
              </w:rPr>
              <w:t>Word Embeddings Visualization:</w:t>
            </w:r>
            <w:r w:rsidRPr="0094607E">
              <w:t xml:space="preserve"> Train Word2Vec/Glove embeddings and visualize semantic similarity using PCA or t-SNE.</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3</w:t>
            </w:r>
          </w:p>
        </w:tc>
        <w:tc>
          <w:tcPr>
            <w:tcW w:w="8323" w:type="dxa"/>
          </w:tcPr>
          <w:p w:rsidR="00877DAD" w:rsidRPr="0094607E" w:rsidRDefault="00877DAD" w:rsidP="00877DAD">
            <w:pPr>
              <w:pStyle w:val="NormalWeb"/>
            </w:pPr>
            <w:r w:rsidRPr="0094607E">
              <w:rPr>
                <w:rStyle w:val="Strong"/>
                <w:rFonts w:eastAsiaTheme="majorEastAsia"/>
              </w:rPr>
              <w:t>Attention Mechanism Demo:</w:t>
            </w:r>
            <w:r w:rsidRPr="0094607E">
              <w:t xml:space="preserve"> Implement self-attention on a small sequence and visualize attention weights.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4</w:t>
            </w:r>
          </w:p>
        </w:tc>
        <w:tc>
          <w:tcPr>
            <w:tcW w:w="8323" w:type="dxa"/>
          </w:tcPr>
          <w:p w:rsidR="00877DAD" w:rsidRPr="0094607E" w:rsidRDefault="00877DAD" w:rsidP="00877DAD">
            <w:pPr>
              <w:pStyle w:val="NormalWeb"/>
            </w:pPr>
            <w:r w:rsidRPr="0094607E">
              <w:rPr>
                <w:rStyle w:val="Strong"/>
                <w:rFonts w:eastAsiaTheme="majorEastAsia"/>
              </w:rPr>
              <w:t>Mini Transformer Model:</w:t>
            </w:r>
            <w:r w:rsidRPr="0094607E">
              <w:t xml:space="preserve"> Build a simple transformer model (encoder-decoder) for sequence-to-sequence tasks like translation.</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5</w:t>
            </w:r>
          </w:p>
        </w:tc>
        <w:tc>
          <w:tcPr>
            <w:tcW w:w="8323" w:type="dxa"/>
          </w:tcPr>
          <w:p w:rsidR="00877DAD" w:rsidRPr="0094607E" w:rsidRDefault="00877DAD" w:rsidP="00877DAD">
            <w:pPr>
              <w:pStyle w:val="NormalWeb"/>
            </w:pPr>
            <w:r w:rsidRPr="0094607E">
              <w:rPr>
                <w:rStyle w:val="Strong"/>
                <w:rFonts w:eastAsiaTheme="majorEastAsia"/>
              </w:rPr>
              <w:t>Pre-trained LLM Usage:</w:t>
            </w:r>
            <w:r w:rsidRPr="0094607E">
              <w:t xml:space="preserve"> Use Hugging Face Transformers to load GPT-2 or BERT and generate text on custom prompts.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6</w:t>
            </w:r>
          </w:p>
        </w:tc>
        <w:tc>
          <w:tcPr>
            <w:tcW w:w="8323" w:type="dxa"/>
          </w:tcPr>
          <w:p w:rsidR="00877DAD" w:rsidRPr="0094607E" w:rsidRDefault="00877DAD" w:rsidP="00877DAD">
            <w:pPr>
              <w:pStyle w:val="NormalWeb"/>
            </w:pPr>
            <w:r w:rsidRPr="0094607E">
              <w:rPr>
                <w:rStyle w:val="Strong"/>
                <w:rFonts w:eastAsiaTheme="majorEastAsia"/>
              </w:rPr>
              <w:t>Fine-Tuning Small LLM:</w:t>
            </w:r>
            <w:r w:rsidRPr="0094607E">
              <w:t xml:space="preserve"> Fine-tune </w:t>
            </w:r>
            <w:proofErr w:type="spellStart"/>
            <w:r w:rsidRPr="0094607E">
              <w:t>DistilBERT</w:t>
            </w:r>
            <w:proofErr w:type="spellEnd"/>
            <w:r w:rsidRPr="0094607E">
              <w:t xml:space="preserve"> or GPT-2 on a domain-specific dataset (e.g., news or product reviews).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7</w:t>
            </w:r>
          </w:p>
        </w:tc>
        <w:tc>
          <w:tcPr>
            <w:tcW w:w="8323" w:type="dxa"/>
          </w:tcPr>
          <w:p w:rsidR="00877DAD" w:rsidRPr="0094607E" w:rsidRDefault="00877DAD" w:rsidP="00877DAD">
            <w:pPr>
              <w:pStyle w:val="NormalWeb"/>
            </w:pPr>
            <w:r w:rsidRPr="0094607E">
              <w:rPr>
                <w:rStyle w:val="Strong"/>
                <w:rFonts w:eastAsiaTheme="majorEastAsia"/>
              </w:rPr>
              <w:t>Prompt Engineering Techniques:</w:t>
            </w:r>
            <w:r w:rsidRPr="0094607E">
              <w:t xml:space="preserve"> Compare zero-shot, few-shot, and chain-of-thought prompting using </w:t>
            </w:r>
            <w:proofErr w:type="spellStart"/>
            <w:r w:rsidRPr="0094607E">
              <w:t>OpenAI</w:t>
            </w:r>
            <w:proofErr w:type="spellEnd"/>
            <w:r w:rsidRPr="0094607E">
              <w:t xml:space="preserve"> or Hugging Face APIs.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8</w:t>
            </w:r>
          </w:p>
        </w:tc>
        <w:tc>
          <w:tcPr>
            <w:tcW w:w="8323" w:type="dxa"/>
          </w:tcPr>
          <w:p w:rsidR="00877DAD" w:rsidRPr="0094607E" w:rsidRDefault="00877DAD" w:rsidP="00877DAD">
            <w:pPr>
              <w:pStyle w:val="NormalWeb"/>
            </w:pPr>
            <w:r w:rsidRPr="0094607E">
              <w:rPr>
                <w:rStyle w:val="Strong"/>
                <w:rFonts w:eastAsiaTheme="majorEastAsia"/>
              </w:rPr>
              <w:t>Retrieval-Augmented Generation (RAG):</w:t>
            </w:r>
            <w:r w:rsidRPr="0094607E">
              <w:t xml:space="preserve"> Implement document retrieval + LLM pipeline to answer questions from a custom corpus.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9</w:t>
            </w:r>
          </w:p>
        </w:tc>
        <w:tc>
          <w:tcPr>
            <w:tcW w:w="8323" w:type="dxa"/>
          </w:tcPr>
          <w:p w:rsidR="00877DAD" w:rsidRPr="0094607E" w:rsidRDefault="00877DAD" w:rsidP="00877DAD">
            <w:pPr>
              <w:pStyle w:val="NormalWeb"/>
            </w:pPr>
            <w:r w:rsidRPr="0094607E">
              <w:rPr>
                <w:rStyle w:val="Strong"/>
                <w:rFonts w:eastAsiaTheme="majorEastAsia"/>
              </w:rPr>
              <w:t>LLM Evaluation Metrics:</w:t>
            </w:r>
            <w:r w:rsidRPr="0094607E">
              <w:t xml:space="preserve"> Evaluate model outputs using BLEU, ROUGE, and perplexity on generated text.</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10</w:t>
            </w:r>
          </w:p>
        </w:tc>
        <w:tc>
          <w:tcPr>
            <w:tcW w:w="8323" w:type="dxa"/>
          </w:tcPr>
          <w:p w:rsidR="00877DAD" w:rsidRPr="0094607E" w:rsidRDefault="00877DAD" w:rsidP="00877DAD">
            <w:pPr>
              <w:pStyle w:val="NormalWeb"/>
            </w:pPr>
            <w:r w:rsidRPr="0094607E">
              <w:rPr>
                <w:rStyle w:val="Strong"/>
                <w:rFonts w:eastAsiaTheme="majorEastAsia"/>
              </w:rPr>
              <w:t>Bias Detection in LLMs:</w:t>
            </w:r>
            <w:r w:rsidRPr="0094607E">
              <w:t xml:space="preserve"> Analyze outputs of a pre-trained LLM for potential bias using predefined prompts.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11</w:t>
            </w:r>
          </w:p>
        </w:tc>
        <w:tc>
          <w:tcPr>
            <w:tcW w:w="8323" w:type="dxa"/>
          </w:tcPr>
          <w:p w:rsidR="00877DAD" w:rsidRPr="0094607E" w:rsidRDefault="00877DAD" w:rsidP="00877DAD">
            <w:pPr>
              <w:pStyle w:val="NormalWeb"/>
            </w:pPr>
            <w:proofErr w:type="spellStart"/>
            <w:r w:rsidRPr="0094607E">
              <w:rPr>
                <w:rStyle w:val="Strong"/>
                <w:rFonts w:eastAsiaTheme="majorEastAsia"/>
              </w:rPr>
              <w:t>LoRA</w:t>
            </w:r>
            <w:proofErr w:type="spellEnd"/>
            <w:r w:rsidRPr="0094607E">
              <w:rPr>
                <w:rStyle w:val="Strong"/>
                <w:rFonts w:eastAsiaTheme="majorEastAsia"/>
              </w:rPr>
              <w:t xml:space="preserve"> Fine-Tuning:</w:t>
            </w:r>
            <w:r w:rsidRPr="0094607E">
              <w:t xml:space="preserve"> Implement Low-Rank Adaptation (</w:t>
            </w:r>
            <w:proofErr w:type="spellStart"/>
            <w:r w:rsidRPr="0094607E">
              <w:t>LoRA</w:t>
            </w:r>
            <w:proofErr w:type="spellEnd"/>
            <w:r w:rsidRPr="0094607E">
              <w:t>) on a small transformer model for efficient fine-tuning.</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12</w:t>
            </w:r>
          </w:p>
        </w:tc>
        <w:tc>
          <w:tcPr>
            <w:tcW w:w="8323" w:type="dxa"/>
          </w:tcPr>
          <w:p w:rsidR="00877DAD" w:rsidRPr="0094607E" w:rsidRDefault="00877DAD" w:rsidP="00877DAD">
            <w:pPr>
              <w:pStyle w:val="NormalWeb"/>
            </w:pPr>
            <w:r w:rsidRPr="0094607E">
              <w:rPr>
                <w:rStyle w:val="Strong"/>
                <w:rFonts w:eastAsiaTheme="majorEastAsia"/>
              </w:rPr>
              <w:t>Multi-Modal LLM Demo:</w:t>
            </w:r>
            <w:r w:rsidRPr="0094607E">
              <w:t xml:space="preserve"> Use CLIP or </w:t>
            </w:r>
            <w:proofErr w:type="spellStart"/>
            <w:r w:rsidRPr="0094607E">
              <w:t>LLaVA</w:t>
            </w:r>
            <w:proofErr w:type="spellEnd"/>
            <w:r w:rsidRPr="0094607E">
              <w:t xml:space="preserve"> to generate image captions and compare with text-only models.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13</w:t>
            </w:r>
          </w:p>
        </w:tc>
        <w:tc>
          <w:tcPr>
            <w:tcW w:w="8323" w:type="dxa"/>
          </w:tcPr>
          <w:p w:rsidR="00877DAD" w:rsidRPr="0094607E" w:rsidRDefault="00877DAD" w:rsidP="00877DAD">
            <w:pPr>
              <w:pStyle w:val="NormalWeb"/>
            </w:pPr>
            <w:r w:rsidRPr="0094607E">
              <w:rPr>
                <w:rStyle w:val="Strong"/>
                <w:rFonts w:eastAsiaTheme="majorEastAsia"/>
              </w:rPr>
              <w:t>Model Compression:</w:t>
            </w:r>
            <w:r w:rsidRPr="0094607E">
              <w:t xml:space="preserve"> Apply quantization or pruning on a small LLM and evaluate inference speed and accuracy trade-offs.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sidRPr="0044774F">
              <w:rPr>
                <w:rFonts w:ascii="Times New Roman" w:hAnsi="Times New Roman"/>
                <w:sz w:val="24"/>
                <w:szCs w:val="24"/>
              </w:rPr>
              <w:t>14</w:t>
            </w:r>
          </w:p>
        </w:tc>
        <w:tc>
          <w:tcPr>
            <w:tcW w:w="8323" w:type="dxa"/>
          </w:tcPr>
          <w:p w:rsidR="00877DAD" w:rsidRPr="0094607E" w:rsidRDefault="00877DAD" w:rsidP="00877DAD">
            <w:pPr>
              <w:pStyle w:val="NormalWeb"/>
            </w:pPr>
            <w:r w:rsidRPr="0094607E">
              <w:rPr>
                <w:rStyle w:val="Strong"/>
                <w:rFonts w:eastAsiaTheme="majorEastAsia"/>
              </w:rPr>
              <w:t>Safety and Alignment Testing:</w:t>
            </w:r>
            <w:r w:rsidRPr="0094607E">
              <w:t xml:space="preserve"> Evaluate model responses for harmful content and propose prompt-level mitigations.</w:t>
            </w:r>
          </w:p>
        </w:tc>
      </w:tr>
      <w:tr w:rsidR="00877DAD" w:rsidRPr="0044774F" w:rsidTr="00877DAD">
        <w:tc>
          <w:tcPr>
            <w:tcW w:w="693" w:type="dxa"/>
          </w:tcPr>
          <w:p w:rsidR="00877DAD" w:rsidRPr="0044774F" w:rsidRDefault="00877DAD" w:rsidP="00877DAD">
            <w:pPr>
              <w:spacing w:after="0" w:line="240" w:lineRule="auto"/>
              <w:jc w:val="both"/>
              <w:rPr>
                <w:rFonts w:ascii="Times New Roman" w:hAnsi="Times New Roman"/>
                <w:i/>
                <w:sz w:val="24"/>
                <w:szCs w:val="24"/>
              </w:rPr>
            </w:pPr>
            <w:r>
              <w:rPr>
                <w:rFonts w:ascii="Times New Roman" w:hAnsi="Times New Roman"/>
                <w:sz w:val="24"/>
                <w:szCs w:val="24"/>
              </w:rPr>
              <w:t>15</w:t>
            </w:r>
          </w:p>
        </w:tc>
        <w:tc>
          <w:tcPr>
            <w:tcW w:w="8323" w:type="dxa"/>
          </w:tcPr>
          <w:p w:rsidR="00877DAD" w:rsidRPr="0094607E" w:rsidRDefault="00877DAD" w:rsidP="00877DAD">
            <w:pPr>
              <w:pStyle w:val="NormalWeb"/>
            </w:pPr>
            <w:r w:rsidRPr="0094607E">
              <w:rPr>
                <w:rStyle w:val="Strong"/>
                <w:rFonts w:eastAsiaTheme="majorEastAsia"/>
              </w:rPr>
              <w:t>Deploying LLM on Cloud:</w:t>
            </w:r>
            <w:r w:rsidRPr="0094607E">
              <w:t xml:space="preserve"> Host a fine-tuned model using Hugging Face Spaces or Azure ML endpoint.</w:t>
            </w:r>
          </w:p>
        </w:tc>
      </w:tr>
      <w:tr w:rsidR="00877DAD" w:rsidRPr="0044774F" w:rsidTr="00877DAD">
        <w:tc>
          <w:tcPr>
            <w:tcW w:w="693" w:type="dxa"/>
          </w:tcPr>
          <w:p w:rsidR="00877DAD" w:rsidRDefault="00877DAD" w:rsidP="00877DAD">
            <w:pPr>
              <w:spacing w:after="0" w:line="240" w:lineRule="auto"/>
              <w:jc w:val="both"/>
              <w:rPr>
                <w:rFonts w:ascii="Times New Roman" w:hAnsi="Times New Roman"/>
                <w:i/>
                <w:sz w:val="24"/>
                <w:szCs w:val="24"/>
              </w:rPr>
            </w:pPr>
            <w:r>
              <w:rPr>
                <w:rFonts w:ascii="Times New Roman" w:hAnsi="Times New Roman"/>
                <w:sz w:val="24"/>
                <w:szCs w:val="24"/>
              </w:rPr>
              <w:t>16</w:t>
            </w:r>
          </w:p>
        </w:tc>
        <w:tc>
          <w:tcPr>
            <w:tcW w:w="8323" w:type="dxa"/>
          </w:tcPr>
          <w:p w:rsidR="00877DAD" w:rsidRPr="0094607E" w:rsidRDefault="00877DAD" w:rsidP="00877DAD">
            <w:pPr>
              <w:pStyle w:val="NormalWeb"/>
            </w:pPr>
            <w:proofErr w:type="spellStart"/>
            <w:r w:rsidRPr="0094607E">
              <w:rPr>
                <w:rStyle w:val="Strong"/>
                <w:rFonts w:eastAsiaTheme="majorEastAsia"/>
              </w:rPr>
              <w:t>AutoGPT</w:t>
            </w:r>
            <w:proofErr w:type="spellEnd"/>
            <w:r w:rsidRPr="0094607E">
              <w:rPr>
                <w:rStyle w:val="Strong"/>
                <w:rFonts w:eastAsiaTheme="majorEastAsia"/>
              </w:rPr>
              <w:t>/Agentic Demo:</w:t>
            </w:r>
            <w:r w:rsidRPr="0094607E">
              <w:t xml:space="preserve"> Create a simple multi-step autonomous agent using LLM APIs to complete a defined goal.</w:t>
            </w:r>
          </w:p>
        </w:tc>
      </w:tr>
    </w:tbl>
    <w:p w:rsidR="00877DAD" w:rsidRPr="0044774F" w:rsidRDefault="00877DAD" w:rsidP="00877DAD">
      <w:pPr>
        <w:spacing w:after="240" w:line="240" w:lineRule="auto"/>
        <w:textAlignment w:val="baseline"/>
        <w:rPr>
          <w:rFonts w:ascii="Times New Roman" w:hAnsi="Times New Roman"/>
          <w:i/>
          <w:iCs/>
          <w:color w:val="333333"/>
          <w:sz w:val="24"/>
          <w:szCs w:val="24"/>
        </w:rPr>
      </w:pPr>
    </w:p>
    <w:p w:rsidR="007A1FBC" w:rsidRDefault="007A1FBC" w:rsidP="00877DAD">
      <w:pPr>
        <w:spacing w:after="240" w:line="240" w:lineRule="auto"/>
        <w:jc w:val="both"/>
        <w:textAlignment w:val="baseline"/>
        <w:rPr>
          <w:rFonts w:ascii="Times New Roman" w:hAnsi="Times New Roman"/>
          <w:b/>
          <w:color w:val="333333"/>
          <w:sz w:val="24"/>
          <w:szCs w:val="24"/>
        </w:rPr>
      </w:pPr>
    </w:p>
    <w:p w:rsidR="00877DAD" w:rsidRPr="0044774F" w:rsidRDefault="00877DAD" w:rsidP="00877DAD">
      <w:pPr>
        <w:spacing w:after="240" w:line="240" w:lineRule="auto"/>
        <w:jc w:val="both"/>
        <w:textAlignment w:val="baseline"/>
        <w:rPr>
          <w:rFonts w:ascii="Times New Roman" w:hAnsi="Times New Roman"/>
          <w:b/>
          <w:i/>
          <w:iCs/>
          <w:color w:val="333333"/>
          <w:sz w:val="24"/>
          <w:szCs w:val="24"/>
        </w:rPr>
      </w:pPr>
      <w:r w:rsidRPr="0044774F">
        <w:rPr>
          <w:rFonts w:ascii="Times New Roman" w:hAnsi="Times New Roman"/>
          <w:b/>
          <w:color w:val="333333"/>
          <w:sz w:val="24"/>
          <w:szCs w:val="24"/>
        </w:rPr>
        <w:lastRenderedPageBreak/>
        <w:t>Course Outcomes-</w:t>
      </w:r>
    </w:p>
    <w:p w:rsidR="00877DAD" w:rsidRDefault="00877DAD" w:rsidP="00877DAD">
      <w:pPr>
        <w:pStyle w:val="NormalWeb"/>
      </w:pPr>
      <w:r>
        <w:t xml:space="preserve">While graduating, students of the </w:t>
      </w:r>
      <w:r>
        <w:rPr>
          <w:rStyle w:val="Strong"/>
          <w:rFonts w:eastAsiaTheme="majorEastAsia"/>
        </w:rPr>
        <w:t>Large Language Models Lab</w:t>
      </w:r>
      <w:r>
        <w:t xml:space="preserve"> program would be able to:</w:t>
      </w:r>
    </w:p>
    <w:p w:rsidR="00877DAD" w:rsidRDefault="00877DAD" w:rsidP="00877DAD">
      <w:pPr>
        <w:pStyle w:val="NormalWeb"/>
      </w:pPr>
      <w:r>
        <w:rPr>
          <w:rStyle w:val="Strong"/>
          <w:rFonts w:eastAsiaTheme="majorEastAsia"/>
        </w:rPr>
        <w:t>CO1:</w:t>
      </w:r>
      <w:r>
        <w:t xml:space="preserve"> </w:t>
      </w:r>
      <w:r w:rsidRPr="0094607E">
        <w:rPr>
          <w:i/>
        </w:rPr>
        <w:t>Demonstrate understanding of LLM components (tokenization, attention, transformer blocks) through hands-on experiments.</w:t>
      </w:r>
      <w:r w:rsidRPr="0094607E">
        <w:rPr>
          <w:i/>
        </w:rPr>
        <w:br/>
      </w:r>
      <w:r>
        <w:rPr>
          <w:rStyle w:val="Strong"/>
          <w:rFonts w:eastAsiaTheme="majorEastAsia"/>
        </w:rPr>
        <w:t>CO2:</w:t>
      </w:r>
      <w:r>
        <w:t xml:space="preserve"> </w:t>
      </w:r>
      <w:r w:rsidRPr="0094607E">
        <w:rPr>
          <w:i/>
        </w:rPr>
        <w:t>Fine-tune and evaluate pre-trained LLMs for specific tasks using modern tools and frameworks.</w:t>
      </w:r>
      <w:r>
        <w:br/>
      </w:r>
      <w:r>
        <w:rPr>
          <w:rStyle w:val="Strong"/>
          <w:rFonts w:eastAsiaTheme="majorEastAsia"/>
        </w:rPr>
        <w:t>CO3:</w:t>
      </w:r>
      <w:r>
        <w:t xml:space="preserve"> </w:t>
      </w:r>
      <w:r w:rsidRPr="0094607E">
        <w:rPr>
          <w:i/>
        </w:rPr>
        <w:t>Apply prompt engineering, RAG, and parameter-efficient methods to optimize performance.</w:t>
      </w:r>
      <w:r>
        <w:br/>
      </w:r>
      <w:r>
        <w:rPr>
          <w:rStyle w:val="Strong"/>
          <w:rFonts w:eastAsiaTheme="majorEastAsia"/>
        </w:rPr>
        <w:t>CO4:</w:t>
      </w:r>
      <w:r>
        <w:t xml:space="preserve"> </w:t>
      </w:r>
      <w:r w:rsidRPr="0094607E">
        <w:rPr>
          <w:i/>
        </w:rPr>
        <w:t>Analyze ethical and safety aspects in LLM outputs and propose mitigation strategies.</w:t>
      </w:r>
      <w:r w:rsidRPr="0094607E">
        <w:rPr>
          <w:i/>
        </w:rPr>
        <w:br/>
      </w:r>
      <w:r>
        <w:rPr>
          <w:rStyle w:val="Strong"/>
          <w:rFonts w:eastAsiaTheme="majorEastAsia"/>
        </w:rPr>
        <w:t>CO5:</w:t>
      </w:r>
      <w:r>
        <w:t xml:space="preserve"> </w:t>
      </w:r>
      <w:r w:rsidRPr="0094607E">
        <w:rPr>
          <w:i/>
        </w:rPr>
        <w:t>Deploy and integrate LLM-based applications in real-world scenarios using cloud and open-source platforms.</w:t>
      </w:r>
    </w:p>
    <w:p w:rsidR="00877DAD" w:rsidRPr="0044774F" w:rsidRDefault="00877DAD" w:rsidP="00877DAD">
      <w:pPr>
        <w:spacing w:after="0" w:line="240" w:lineRule="auto"/>
        <w:jc w:val="both"/>
        <w:textAlignment w:val="baseline"/>
        <w:rPr>
          <w:rFonts w:ascii="Times New Roman" w:hAnsi="Times New Roman"/>
          <w:i/>
          <w:iCs/>
          <w:color w:val="333333"/>
          <w:sz w:val="24"/>
          <w:szCs w:val="24"/>
        </w:rPr>
      </w:pPr>
    </w:p>
    <w:p w:rsidR="00877DAD" w:rsidRPr="0044774F" w:rsidRDefault="00877DAD" w:rsidP="00877DAD">
      <w:pPr>
        <w:autoSpaceDE w:val="0"/>
        <w:autoSpaceDN w:val="0"/>
        <w:adjustRightInd w:val="0"/>
        <w:spacing w:after="0" w:line="240" w:lineRule="auto"/>
        <w:rPr>
          <w:rFonts w:ascii="Times New Roman" w:eastAsia="Calibri" w:hAnsi="Times New Roman"/>
          <w:i/>
          <w:color w:val="000000"/>
          <w:sz w:val="24"/>
          <w:szCs w:val="24"/>
        </w:rPr>
      </w:pPr>
      <w:r w:rsidRPr="0044774F">
        <w:rPr>
          <w:rFonts w:ascii="Times New Roman" w:hAnsi="Times New Roman"/>
          <w:sz w:val="24"/>
          <w:szCs w:val="24"/>
        </w:rPr>
        <w:t>.</w:t>
      </w:r>
      <w:r w:rsidRPr="0044774F">
        <w:rPr>
          <w:rFonts w:ascii="Times New Roman" w:eastAsia="Calibri" w:hAnsi="Times New Roman"/>
          <w:b/>
          <w:bCs/>
          <w:color w:val="000000"/>
          <w:sz w:val="24"/>
          <w:szCs w:val="24"/>
        </w:rPr>
        <w:t xml:space="preserve"> MAPPING COURSE OUTCOMES LEADING TO THE ACHIEVEMENT OF PROGRAM OUTCOMES AND PROGRAM SPECIFIC OUTCOMES: </w:t>
      </w:r>
    </w:p>
    <w:p w:rsidR="00877DAD" w:rsidRPr="0044774F" w:rsidRDefault="00877DAD" w:rsidP="00877DAD">
      <w:pPr>
        <w:autoSpaceDE w:val="0"/>
        <w:autoSpaceDN w:val="0"/>
        <w:adjustRightInd w:val="0"/>
        <w:spacing w:after="0" w:line="240" w:lineRule="auto"/>
        <w:jc w:val="both"/>
        <w:rPr>
          <w:rFonts w:ascii="Times New Roman" w:eastAsia="Calibri" w:hAnsi="Times New Roman"/>
          <w:i/>
          <w:sz w:val="24"/>
          <w:szCs w:val="24"/>
          <w:lang w:bidi="hi-IN"/>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8"/>
        <w:gridCol w:w="554"/>
        <w:gridCol w:w="670"/>
        <w:gridCol w:w="582"/>
        <w:gridCol w:w="582"/>
        <w:gridCol w:w="582"/>
        <w:gridCol w:w="472"/>
        <w:gridCol w:w="416"/>
        <w:gridCol w:w="550"/>
        <w:gridCol w:w="550"/>
        <w:gridCol w:w="416"/>
        <w:gridCol w:w="416"/>
        <w:gridCol w:w="630"/>
        <w:gridCol w:w="708"/>
        <w:gridCol w:w="567"/>
        <w:gridCol w:w="851"/>
      </w:tblGrid>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b/>
                <w:sz w:val="24"/>
                <w:szCs w:val="24"/>
                <w:lang w:bidi="hi-IN"/>
              </w:rPr>
              <w:t>Course Outcome</w:t>
            </w:r>
          </w:p>
        </w:tc>
        <w:tc>
          <w:tcPr>
            <w:tcW w:w="6420" w:type="dxa"/>
            <w:gridSpan w:val="12"/>
          </w:tcPr>
          <w:p w:rsidR="00877DAD" w:rsidRPr="0044774F" w:rsidRDefault="00877DAD" w:rsidP="00877DAD">
            <w:pPr>
              <w:autoSpaceDE w:val="0"/>
              <w:autoSpaceDN w:val="0"/>
              <w:adjustRightInd w:val="0"/>
              <w:jc w:val="center"/>
              <w:rPr>
                <w:rFonts w:ascii="Times New Roman" w:eastAsia="Calibri" w:hAnsi="Times New Roman"/>
                <w:i/>
                <w:iCs/>
                <w:sz w:val="24"/>
                <w:szCs w:val="24"/>
                <w:lang w:bidi="hi-IN"/>
              </w:rPr>
            </w:pPr>
            <w:r w:rsidRPr="0044774F">
              <w:rPr>
                <w:rFonts w:ascii="Times New Roman" w:eastAsia="Calibri" w:hAnsi="Times New Roman"/>
                <w:sz w:val="24"/>
                <w:szCs w:val="24"/>
                <w:lang w:bidi="hi-IN"/>
              </w:rPr>
              <w:t>Program Outcome</w:t>
            </w:r>
          </w:p>
        </w:tc>
        <w:tc>
          <w:tcPr>
            <w:tcW w:w="2126" w:type="dxa"/>
            <w:gridSpan w:val="3"/>
          </w:tcPr>
          <w:p w:rsidR="00877DAD" w:rsidRPr="0044774F" w:rsidRDefault="00877DAD" w:rsidP="00877DAD">
            <w:pPr>
              <w:autoSpaceDE w:val="0"/>
              <w:autoSpaceDN w:val="0"/>
              <w:adjustRightInd w:val="0"/>
              <w:jc w:val="center"/>
              <w:rPr>
                <w:rFonts w:ascii="Times New Roman" w:eastAsia="Calibri" w:hAnsi="Times New Roman"/>
                <w:i/>
                <w:iCs/>
                <w:sz w:val="24"/>
                <w:szCs w:val="24"/>
                <w:lang w:bidi="hi-IN"/>
              </w:rPr>
            </w:pPr>
            <w:r w:rsidRPr="0044774F">
              <w:rPr>
                <w:rFonts w:ascii="Times New Roman" w:eastAsia="Calibri" w:hAnsi="Times New Roman"/>
                <w:sz w:val="24"/>
                <w:szCs w:val="24"/>
                <w:lang w:bidi="hi-IN"/>
              </w:rPr>
              <w:t>Program Specific Outcome</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p>
        </w:tc>
        <w:tc>
          <w:tcPr>
            <w:tcW w:w="554"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w:t>
            </w:r>
          </w:p>
        </w:tc>
        <w:tc>
          <w:tcPr>
            <w:tcW w:w="670"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PO2</w:t>
            </w:r>
          </w:p>
        </w:tc>
        <w:tc>
          <w:tcPr>
            <w:tcW w:w="582"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PO3</w:t>
            </w:r>
          </w:p>
        </w:tc>
        <w:tc>
          <w:tcPr>
            <w:tcW w:w="582"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PO4</w:t>
            </w:r>
          </w:p>
        </w:tc>
        <w:tc>
          <w:tcPr>
            <w:tcW w:w="582"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PO5</w:t>
            </w:r>
          </w:p>
        </w:tc>
        <w:tc>
          <w:tcPr>
            <w:tcW w:w="472"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PO6</w:t>
            </w:r>
          </w:p>
        </w:tc>
        <w:tc>
          <w:tcPr>
            <w:tcW w:w="416"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PO7</w:t>
            </w:r>
          </w:p>
        </w:tc>
        <w:tc>
          <w:tcPr>
            <w:tcW w:w="550"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PO8</w:t>
            </w:r>
          </w:p>
        </w:tc>
        <w:tc>
          <w:tcPr>
            <w:tcW w:w="550"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 9</w:t>
            </w:r>
          </w:p>
        </w:tc>
        <w:tc>
          <w:tcPr>
            <w:tcW w:w="416"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PO10</w:t>
            </w:r>
          </w:p>
        </w:tc>
        <w:tc>
          <w:tcPr>
            <w:tcW w:w="416"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PO11</w:t>
            </w:r>
          </w:p>
        </w:tc>
        <w:tc>
          <w:tcPr>
            <w:tcW w:w="630"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PO12</w:t>
            </w:r>
          </w:p>
        </w:tc>
        <w:tc>
          <w:tcPr>
            <w:tcW w:w="70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PSO1</w:t>
            </w:r>
          </w:p>
        </w:tc>
        <w:tc>
          <w:tcPr>
            <w:tcW w:w="567"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PSO2</w:t>
            </w:r>
          </w:p>
        </w:tc>
        <w:tc>
          <w:tcPr>
            <w:tcW w:w="851"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PSO3</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CO1</w:t>
            </w:r>
          </w:p>
        </w:tc>
        <w:tc>
          <w:tcPr>
            <w:tcW w:w="554" w:type="dxa"/>
            <w:vAlign w:val="bottom"/>
          </w:tcPr>
          <w:p w:rsidR="00877DAD" w:rsidRPr="0094607E" w:rsidRDefault="00877DAD" w:rsidP="00877DAD">
            <w:pPr>
              <w:jc w:val="center"/>
              <w:rPr>
                <w:rFonts w:ascii="Times New Roman" w:hAnsi="Times New Roman"/>
                <w:color w:val="000000"/>
                <w:sz w:val="24"/>
                <w:szCs w:val="24"/>
                <w:lang w:eastAsia="en-US"/>
              </w:rPr>
            </w:pPr>
            <w:r w:rsidRPr="0094607E">
              <w:rPr>
                <w:rFonts w:ascii="Times New Roman" w:hAnsi="Times New Roman"/>
                <w:color w:val="000000"/>
                <w:sz w:val="24"/>
                <w:szCs w:val="24"/>
              </w:rPr>
              <w:t>H</w:t>
            </w:r>
          </w:p>
        </w:tc>
        <w:tc>
          <w:tcPr>
            <w:tcW w:w="67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72" w:type="dxa"/>
            <w:vAlign w:val="bottom"/>
          </w:tcPr>
          <w:p w:rsidR="00877DAD" w:rsidRPr="0094607E" w:rsidRDefault="00877DAD" w:rsidP="00877DAD">
            <w:pPr>
              <w:jc w:val="center"/>
              <w:rPr>
                <w:rFonts w:ascii="Times New Roman" w:hAnsi="Times New Roman"/>
                <w:color w:val="000000"/>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550" w:type="dxa"/>
            <w:vAlign w:val="bottom"/>
          </w:tcPr>
          <w:p w:rsidR="00877DAD" w:rsidRPr="0094607E" w:rsidRDefault="00877DAD" w:rsidP="00877DAD">
            <w:pPr>
              <w:jc w:val="center"/>
              <w:rPr>
                <w:rFonts w:ascii="Times New Roman" w:hAnsi="Times New Roman"/>
                <w:sz w:val="24"/>
                <w:szCs w:val="24"/>
              </w:rPr>
            </w:pPr>
          </w:p>
        </w:tc>
        <w:tc>
          <w:tcPr>
            <w:tcW w:w="550" w:type="dxa"/>
            <w:vAlign w:val="bottom"/>
          </w:tcPr>
          <w:p w:rsidR="00877DAD" w:rsidRPr="0094607E" w:rsidRDefault="00877DAD" w:rsidP="00877DAD">
            <w:pPr>
              <w:jc w:val="center"/>
              <w:rPr>
                <w:rFonts w:ascii="Times New Roman" w:hAnsi="Times New Roman"/>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63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708"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67"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51"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CO2</w:t>
            </w:r>
          </w:p>
        </w:tc>
        <w:tc>
          <w:tcPr>
            <w:tcW w:w="554"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67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472" w:type="dxa"/>
            <w:vAlign w:val="bottom"/>
          </w:tcPr>
          <w:p w:rsidR="00877DAD" w:rsidRPr="0094607E" w:rsidRDefault="00877DAD" w:rsidP="00877DAD">
            <w:pPr>
              <w:jc w:val="center"/>
              <w:rPr>
                <w:rFonts w:ascii="Times New Roman" w:hAnsi="Times New Roman"/>
                <w:color w:val="000000"/>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550" w:type="dxa"/>
            <w:vAlign w:val="bottom"/>
          </w:tcPr>
          <w:p w:rsidR="00877DAD" w:rsidRPr="0094607E" w:rsidRDefault="00877DAD" w:rsidP="00877DAD">
            <w:pPr>
              <w:jc w:val="center"/>
              <w:rPr>
                <w:rFonts w:ascii="Times New Roman" w:hAnsi="Times New Roman"/>
                <w:sz w:val="24"/>
                <w:szCs w:val="24"/>
              </w:rPr>
            </w:pPr>
          </w:p>
        </w:tc>
        <w:tc>
          <w:tcPr>
            <w:tcW w:w="550" w:type="dxa"/>
            <w:vAlign w:val="bottom"/>
          </w:tcPr>
          <w:p w:rsidR="00877DAD" w:rsidRPr="0094607E" w:rsidRDefault="00877DAD" w:rsidP="00877DAD">
            <w:pPr>
              <w:jc w:val="center"/>
              <w:rPr>
                <w:rFonts w:ascii="Times New Roman" w:hAnsi="Times New Roman"/>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416" w:type="dxa"/>
            <w:vAlign w:val="bottom"/>
          </w:tcPr>
          <w:p w:rsidR="00877DAD" w:rsidRPr="0094607E" w:rsidRDefault="00877DAD" w:rsidP="00877DAD">
            <w:pPr>
              <w:jc w:val="center"/>
              <w:rPr>
                <w:rFonts w:ascii="Times New Roman" w:hAnsi="Times New Roman"/>
                <w:sz w:val="24"/>
                <w:szCs w:val="24"/>
              </w:rPr>
            </w:pPr>
          </w:p>
        </w:tc>
        <w:tc>
          <w:tcPr>
            <w:tcW w:w="63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708"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67"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51"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CO3</w:t>
            </w:r>
          </w:p>
        </w:tc>
        <w:tc>
          <w:tcPr>
            <w:tcW w:w="554"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67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47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416" w:type="dxa"/>
            <w:vAlign w:val="bottom"/>
          </w:tcPr>
          <w:p w:rsidR="00877DAD" w:rsidRPr="0094607E" w:rsidRDefault="00877DAD" w:rsidP="00877DAD">
            <w:pPr>
              <w:jc w:val="center"/>
              <w:rPr>
                <w:rFonts w:ascii="Times New Roman" w:hAnsi="Times New Roman"/>
                <w:color w:val="000000"/>
                <w:sz w:val="24"/>
                <w:szCs w:val="24"/>
              </w:rPr>
            </w:pPr>
          </w:p>
        </w:tc>
        <w:tc>
          <w:tcPr>
            <w:tcW w:w="55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50" w:type="dxa"/>
            <w:vAlign w:val="bottom"/>
          </w:tcPr>
          <w:p w:rsidR="00877DAD" w:rsidRPr="0094607E" w:rsidRDefault="00877DAD" w:rsidP="00877DAD">
            <w:pPr>
              <w:jc w:val="center"/>
              <w:rPr>
                <w:rFonts w:ascii="Times New Roman" w:hAnsi="Times New Roman"/>
                <w:color w:val="000000"/>
                <w:sz w:val="24"/>
                <w:szCs w:val="24"/>
              </w:rPr>
            </w:pP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16" w:type="dxa"/>
            <w:vAlign w:val="bottom"/>
          </w:tcPr>
          <w:p w:rsidR="00877DAD" w:rsidRPr="0094607E" w:rsidRDefault="00877DAD" w:rsidP="00877DAD">
            <w:pPr>
              <w:jc w:val="center"/>
              <w:rPr>
                <w:rFonts w:ascii="Times New Roman" w:hAnsi="Times New Roman"/>
                <w:color w:val="000000"/>
                <w:sz w:val="24"/>
                <w:szCs w:val="24"/>
              </w:rPr>
            </w:pPr>
          </w:p>
        </w:tc>
        <w:tc>
          <w:tcPr>
            <w:tcW w:w="63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708"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67"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51"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i/>
                <w:iCs/>
                <w:sz w:val="24"/>
                <w:szCs w:val="24"/>
                <w:lang w:bidi="hi-IN"/>
              </w:rPr>
            </w:pPr>
            <w:r w:rsidRPr="0044774F">
              <w:rPr>
                <w:rFonts w:ascii="Times New Roman" w:eastAsia="Calibri" w:hAnsi="Times New Roman"/>
                <w:sz w:val="24"/>
                <w:szCs w:val="24"/>
                <w:lang w:bidi="hi-IN"/>
              </w:rPr>
              <w:t>CO4</w:t>
            </w:r>
          </w:p>
        </w:tc>
        <w:tc>
          <w:tcPr>
            <w:tcW w:w="554"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67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47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5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50" w:type="dxa"/>
            <w:vAlign w:val="bottom"/>
          </w:tcPr>
          <w:p w:rsidR="00877DAD" w:rsidRPr="0094607E" w:rsidRDefault="00877DAD" w:rsidP="00877DAD">
            <w:pPr>
              <w:jc w:val="center"/>
              <w:rPr>
                <w:rFonts w:ascii="Times New Roman" w:hAnsi="Times New Roman"/>
                <w:color w:val="000000"/>
                <w:sz w:val="24"/>
                <w:szCs w:val="24"/>
              </w:rPr>
            </w:pP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16" w:type="dxa"/>
            <w:vAlign w:val="bottom"/>
          </w:tcPr>
          <w:p w:rsidR="00877DAD" w:rsidRPr="0094607E" w:rsidRDefault="00877DAD" w:rsidP="00877DAD">
            <w:pPr>
              <w:jc w:val="center"/>
              <w:rPr>
                <w:rFonts w:ascii="Times New Roman" w:hAnsi="Times New Roman"/>
                <w:color w:val="000000"/>
                <w:sz w:val="24"/>
                <w:szCs w:val="24"/>
              </w:rPr>
            </w:pPr>
          </w:p>
        </w:tc>
        <w:tc>
          <w:tcPr>
            <w:tcW w:w="63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708"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67"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851"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r w:rsidR="00877DAD" w:rsidRPr="0044774F" w:rsidTr="00877DAD">
        <w:tc>
          <w:tcPr>
            <w:tcW w:w="918" w:type="dxa"/>
          </w:tcPr>
          <w:p w:rsidR="00877DAD" w:rsidRPr="0044774F" w:rsidRDefault="00877DAD" w:rsidP="00877DAD">
            <w:pPr>
              <w:autoSpaceDE w:val="0"/>
              <w:autoSpaceDN w:val="0"/>
              <w:adjustRightInd w:val="0"/>
              <w:jc w:val="both"/>
              <w:rPr>
                <w:rFonts w:ascii="Times New Roman" w:eastAsia="Calibri" w:hAnsi="Times New Roman"/>
                <w:sz w:val="24"/>
                <w:szCs w:val="24"/>
                <w:lang w:bidi="hi-IN"/>
              </w:rPr>
            </w:pPr>
            <w:r>
              <w:rPr>
                <w:rFonts w:ascii="Times New Roman" w:eastAsia="Calibri" w:hAnsi="Times New Roman"/>
                <w:sz w:val="24"/>
                <w:szCs w:val="24"/>
                <w:lang w:bidi="hi-IN"/>
              </w:rPr>
              <w:t>CO5</w:t>
            </w:r>
          </w:p>
        </w:tc>
        <w:tc>
          <w:tcPr>
            <w:tcW w:w="554"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67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58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472"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5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55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416"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L</w:t>
            </w:r>
          </w:p>
        </w:tc>
        <w:tc>
          <w:tcPr>
            <w:tcW w:w="630"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M</w:t>
            </w:r>
          </w:p>
        </w:tc>
        <w:tc>
          <w:tcPr>
            <w:tcW w:w="708"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567"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c>
          <w:tcPr>
            <w:tcW w:w="851" w:type="dxa"/>
            <w:vAlign w:val="bottom"/>
          </w:tcPr>
          <w:p w:rsidR="00877DAD" w:rsidRPr="0094607E" w:rsidRDefault="00877DAD" w:rsidP="00877DAD">
            <w:pPr>
              <w:jc w:val="center"/>
              <w:rPr>
                <w:rFonts w:ascii="Times New Roman" w:hAnsi="Times New Roman"/>
                <w:color w:val="000000"/>
                <w:sz w:val="24"/>
                <w:szCs w:val="24"/>
              </w:rPr>
            </w:pPr>
            <w:r w:rsidRPr="0094607E">
              <w:rPr>
                <w:rFonts w:ascii="Times New Roman" w:hAnsi="Times New Roman"/>
                <w:color w:val="000000"/>
                <w:sz w:val="24"/>
                <w:szCs w:val="24"/>
              </w:rPr>
              <w:t>H</w:t>
            </w:r>
          </w:p>
        </w:tc>
      </w:tr>
    </w:tbl>
    <w:p w:rsidR="00877DAD" w:rsidRPr="0044774F" w:rsidRDefault="00877DAD" w:rsidP="00877DAD">
      <w:pPr>
        <w:autoSpaceDE w:val="0"/>
        <w:autoSpaceDN w:val="0"/>
        <w:adjustRightInd w:val="0"/>
        <w:spacing w:after="0" w:line="240" w:lineRule="auto"/>
        <w:jc w:val="both"/>
        <w:rPr>
          <w:rFonts w:ascii="Times New Roman" w:eastAsia="Calibri" w:hAnsi="Times New Roman"/>
          <w:b/>
          <w:bCs/>
          <w:i/>
          <w:iCs/>
          <w:sz w:val="24"/>
          <w:szCs w:val="24"/>
          <w:u w:val="single"/>
          <w:lang w:bidi="hi-IN"/>
        </w:rPr>
      </w:pPr>
      <w:r w:rsidRPr="0044774F">
        <w:rPr>
          <w:rFonts w:ascii="Times New Roman" w:hAnsi="Times New Roman"/>
          <w:sz w:val="24"/>
          <w:szCs w:val="24"/>
        </w:rPr>
        <w:t xml:space="preserve">H = Highly Related; M = </w:t>
      </w:r>
      <w:proofErr w:type="gramStart"/>
      <w:r w:rsidRPr="0044774F">
        <w:rPr>
          <w:rFonts w:ascii="Times New Roman" w:hAnsi="Times New Roman"/>
          <w:sz w:val="24"/>
          <w:szCs w:val="24"/>
        </w:rPr>
        <w:t>Medium  L</w:t>
      </w:r>
      <w:proofErr w:type="gramEnd"/>
      <w:r w:rsidRPr="0044774F">
        <w:rPr>
          <w:rFonts w:ascii="Times New Roman" w:hAnsi="Times New Roman"/>
          <w:sz w:val="24"/>
          <w:szCs w:val="24"/>
        </w:rPr>
        <w:t xml:space="preserve"> = Low</w:t>
      </w:r>
    </w:p>
    <w:p w:rsidR="00877DAD" w:rsidRPr="0044774F" w:rsidRDefault="00877DAD" w:rsidP="00877DAD">
      <w:pPr>
        <w:rPr>
          <w:rFonts w:ascii="Times New Roman" w:hAnsi="Times New Roman"/>
          <w:i/>
          <w:sz w:val="24"/>
          <w:szCs w:val="24"/>
        </w:rPr>
      </w:pPr>
    </w:p>
    <w:p w:rsidR="00877DAD" w:rsidRDefault="00877DAD" w:rsidP="00877DAD"/>
    <w:p w:rsidR="00BE6696" w:rsidRDefault="00BE6696">
      <w:pPr>
        <w:rPr>
          <w:rFonts w:ascii="Times New Roman" w:hAnsi="Times New Roman"/>
          <w:b/>
          <w:bCs/>
          <w:color w:val="000000"/>
          <w:sz w:val="24"/>
          <w:szCs w:val="24"/>
          <w:lang w:val="en-US" w:eastAsia="en-US"/>
        </w:rPr>
      </w:pPr>
    </w:p>
    <w:p w:rsidR="00877DAD" w:rsidRDefault="00877DAD">
      <w:pPr>
        <w:rPr>
          <w:rFonts w:ascii="Times New Roman" w:hAnsi="Times New Roman"/>
          <w:b/>
          <w:bCs/>
          <w:color w:val="000000"/>
          <w:sz w:val="24"/>
          <w:szCs w:val="24"/>
          <w:lang w:val="en-US" w:eastAsia="en-US"/>
        </w:rPr>
      </w:pPr>
    </w:p>
    <w:p w:rsidR="00BE6696" w:rsidRPr="002827BA" w:rsidRDefault="00BE6696" w:rsidP="00D5471F">
      <w:pPr>
        <w:rPr>
          <w:rFonts w:ascii="Times New Roman" w:hAnsi="Times New Roman"/>
          <w:b/>
          <w:bCs/>
          <w:color w:val="000000"/>
          <w:sz w:val="24"/>
          <w:szCs w:val="24"/>
          <w:lang w:val="en-US" w:eastAsia="en-US"/>
        </w:rPr>
      </w:pPr>
    </w:p>
    <w:p w:rsidR="00877DAD" w:rsidRDefault="00877DAD" w:rsidP="00075B2F">
      <w:pPr>
        <w:spacing w:after="0" w:line="240" w:lineRule="auto"/>
        <w:rPr>
          <w:rFonts w:ascii="Times New Roman" w:hAnsi="Times New Roman"/>
          <w:b/>
          <w:bCs/>
          <w:color w:val="000000"/>
          <w:sz w:val="24"/>
          <w:szCs w:val="24"/>
          <w:lang w:val="en-US" w:eastAsia="en-US"/>
        </w:rPr>
      </w:pPr>
      <w:r>
        <w:rPr>
          <w:rFonts w:ascii="Times New Roman" w:hAnsi="Times New Roman"/>
          <w:b/>
          <w:bCs/>
          <w:color w:val="000000"/>
          <w:sz w:val="24"/>
          <w:szCs w:val="24"/>
          <w:lang w:val="en-US" w:eastAsia="en-US"/>
        </w:rPr>
        <w:t>AIML</w:t>
      </w:r>
    </w:p>
    <w:p w:rsidR="00075B2F" w:rsidRPr="002827BA" w:rsidRDefault="00075B2F" w:rsidP="00075B2F">
      <w:pPr>
        <w:spacing w:after="0" w:line="240" w:lineRule="auto"/>
        <w:rPr>
          <w:rFonts w:ascii="Times New Roman" w:hAnsi="Times New Roman"/>
          <w:b/>
          <w:bCs/>
          <w:color w:val="000000"/>
          <w:sz w:val="24"/>
          <w:szCs w:val="24"/>
          <w:lang w:val="en-US" w:eastAsia="en-US"/>
        </w:rPr>
      </w:pPr>
      <w:r w:rsidRPr="002827BA">
        <w:rPr>
          <w:rFonts w:ascii="Times New Roman" w:hAnsi="Times New Roman"/>
          <w:b/>
          <w:bCs/>
          <w:color w:val="000000"/>
          <w:sz w:val="24"/>
          <w:szCs w:val="24"/>
          <w:lang w:val="en-US" w:eastAsia="en-US"/>
        </w:rPr>
        <w:t xml:space="preserve">Department Elective </w:t>
      </w:r>
      <w:r w:rsidR="00BE6696">
        <w:rPr>
          <w:rFonts w:ascii="Times New Roman" w:hAnsi="Times New Roman"/>
          <w:b/>
          <w:bCs/>
          <w:color w:val="000000"/>
          <w:sz w:val="24"/>
          <w:szCs w:val="24"/>
          <w:lang w:val="en-US" w:eastAsia="en-US"/>
        </w:rPr>
        <w:t>6</w:t>
      </w:r>
    </w:p>
    <w:p w:rsidR="00075B2F" w:rsidRPr="002827BA" w:rsidRDefault="00075B2F" w:rsidP="00075B2F">
      <w:pPr>
        <w:rPr>
          <w:rFonts w:ascii="Times New Roman" w:hAnsi="Times New Roman"/>
          <w:b/>
          <w:sz w:val="24"/>
          <w:szCs w:val="24"/>
        </w:rPr>
      </w:pPr>
    </w:p>
    <w:tbl>
      <w:tblPr>
        <w:tblW w:w="9607"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03"/>
        <w:gridCol w:w="6474"/>
        <w:gridCol w:w="1130"/>
      </w:tblGrid>
      <w:tr w:rsidR="00075B2F" w:rsidRPr="002827BA" w:rsidTr="0026191B">
        <w:trPr>
          <w:trHeight w:val="260"/>
        </w:trPr>
        <w:tc>
          <w:tcPr>
            <w:tcW w:w="2003" w:type="dxa"/>
            <w:shd w:val="clear" w:color="auto" w:fill="auto"/>
            <w:hideMark/>
          </w:tcPr>
          <w:p w:rsidR="00075B2F" w:rsidRPr="002827BA" w:rsidRDefault="00075B2F" w:rsidP="0026191B">
            <w:pPr>
              <w:spacing w:after="0" w:line="240" w:lineRule="auto"/>
              <w:jc w:val="center"/>
              <w:rPr>
                <w:rFonts w:ascii="Times New Roman" w:hAnsi="Times New Roman"/>
                <w:b/>
                <w:sz w:val="24"/>
                <w:szCs w:val="24"/>
                <w:lang w:bidi="hi-IN"/>
              </w:rPr>
            </w:pPr>
            <w:r w:rsidRPr="002827BA">
              <w:rPr>
                <w:rFonts w:ascii="Times New Roman" w:hAnsi="Times New Roman"/>
                <w:b/>
                <w:sz w:val="24"/>
                <w:szCs w:val="24"/>
              </w:rPr>
              <w:br w:type="page"/>
            </w:r>
            <w:r w:rsidRPr="003D0D3F">
              <w:rPr>
                <w:rFonts w:ascii="Times New Roman" w:hAnsi="Times New Roman"/>
                <w:b/>
                <w:sz w:val="24"/>
                <w:szCs w:val="24"/>
              </w:rPr>
              <w:t>BCO 19</w:t>
            </w:r>
            <w:r>
              <w:rPr>
                <w:rFonts w:ascii="Times New Roman" w:hAnsi="Times New Roman"/>
                <w:b/>
                <w:sz w:val="24"/>
                <w:szCs w:val="24"/>
              </w:rPr>
              <w:t>6</w:t>
            </w:r>
            <w:r w:rsidRPr="003D0D3F">
              <w:rPr>
                <w:rFonts w:ascii="Times New Roman" w:hAnsi="Times New Roman"/>
                <w:b/>
                <w:sz w:val="24"/>
                <w:szCs w:val="24"/>
              </w:rPr>
              <w:t>A</w:t>
            </w:r>
          </w:p>
        </w:tc>
        <w:tc>
          <w:tcPr>
            <w:tcW w:w="6474" w:type="dxa"/>
            <w:shd w:val="clear" w:color="auto" w:fill="auto"/>
            <w:hideMark/>
          </w:tcPr>
          <w:p w:rsidR="00075B2F" w:rsidRPr="002827BA" w:rsidRDefault="00075B2F" w:rsidP="0026191B">
            <w:pPr>
              <w:jc w:val="center"/>
              <w:rPr>
                <w:rFonts w:ascii="Times New Roman" w:hAnsi="Times New Roman"/>
                <w:b/>
                <w:sz w:val="24"/>
                <w:szCs w:val="24"/>
              </w:rPr>
            </w:pPr>
            <w:r w:rsidRPr="002827BA">
              <w:rPr>
                <w:rFonts w:ascii="Times New Roman" w:hAnsi="Times New Roman"/>
                <w:b/>
                <w:sz w:val="24"/>
                <w:szCs w:val="24"/>
              </w:rPr>
              <w:t>DEEP LEARNING -</w:t>
            </w:r>
            <w:proofErr w:type="gramStart"/>
            <w:r w:rsidRPr="002827BA">
              <w:rPr>
                <w:rFonts w:ascii="Times New Roman" w:hAnsi="Times New Roman"/>
                <w:b/>
                <w:sz w:val="24"/>
                <w:szCs w:val="24"/>
              </w:rPr>
              <w:t>PRINCIPLE  &amp;</w:t>
            </w:r>
            <w:proofErr w:type="gramEnd"/>
            <w:r w:rsidRPr="002827BA">
              <w:rPr>
                <w:rFonts w:ascii="Times New Roman" w:hAnsi="Times New Roman"/>
                <w:b/>
                <w:sz w:val="24"/>
                <w:szCs w:val="24"/>
              </w:rPr>
              <w:t xml:space="preserve"> PRACTICE</w:t>
            </w:r>
          </w:p>
          <w:p w:rsidR="00075B2F" w:rsidRPr="002827BA" w:rsidRDefault="00075B2F" w:rsidP="0026191B">
            <w:pPr>
              <w:spacing w:after="0" w:line="240" w:lineRule="auto"/>
              <w:jc w:val="center"/>
              <w:rPr>
                <w:rFonts w:ascii="Times New Roman" w:hAnsi="Times New Roman"/>
                <w:b/>
                <w:sz w:val="24"/>
                <w:szCs w:val="24"/>
                <w:lang w:bidi="hi-IN"/>
              </w:rPr>
            </w:pPr>
          </w:p>
        </w:tc>
        <w:tc>
          <w:tcPr>
            <w:tcW w:w="1130" w:type="dxa"/>
            <w:shd w:val="clear" w:color="auto" w:fill="auto"/>
            <w:hideMark/>
          </w:tcPr>
          <w:p w:rsidR="00075B2F" w:rsidRPr="002827BA" w:rsidRDefault="00075B2F" w:rsidP="0026191B">
            <w:pPr>
              <w:spacing w:after="0" w:line="240" w:lineRule="auto"/>
              <w:jc w:val="center"/>
              <w:rPr>
                <w:rFonts w:ascii="Times New Roman" w:hAnsi="Times New Roman"/>
                <w:b/>
                <w:sz w:val="24"/>
                <w:szCs w:val="24"/>
                <w:lang w:bidi="hi-IN"/>
              </w:rPr>
            </w:pPr>
            <w:r w:rsidRPr="002827BA">
              <w:rPr>
                <w:rFonts w:ascii="Times New Roman" w:hAnsi="Times New Roman"/>
                <w:b/>
                <w:sz w:val="24"/>
                <w:szCs w:val="24"/>
                <w:lang w:bidi="hi-IN"/>
              </w:rPr>
              <w:t>3-0-</w:t>
            </w:r>
            <w:r>
              <w:rPr>
                <w:rFonts w:ascii="Times New Roman" w:hAnsi="Times New Roman"/>
                <w:b/>
                <w:sz w:val="24"/>
                <w:szCs w:val="24"/>
                <w:lang w:bidi="hi-IN"/>
              </w:rPr>
              <w:t>0</w:t>
            </w:r>
          </w:p>
        </w:tc>
      </w:tr>
    </w:tbl>
    <w:p w:rsidR="00075B2F" w:rsidRPr="00ED18AC" w:rsidRDefault="00075B2F" w:rsidP="00075B2F">
      <w:pPr>
        <w:rPr>
          <w:rFonts w:ascii="Times New Roman" w:hAnsi="Times New Roman"/>
          <w:b/>
          <w:i/>
          <w:sz w:val="24"/>
          <w:szCs w:val="24"/>
        </w:rPr>
      </w:pPr>
      <w:r w:rsidRPr="00ED18AC">
        <w:rPr>
          <w:rFonts w:ascii="Times New Roman" w:hAnsi="Times New Roman"/>
          <w:b/>
          <w:i/>
          <w:sz w:val="24"/>
          <w:szCs w:val="24"/>
        </w:rPr>
        <w:t xml:space="preserve">Course Objectives </w:t>
      </w:r>
    </w:p>
    <w:p w:rsidR="00075B2F" w:rsidRPr="00ED18AC" w:rsidRDefault="00075B2F" w:rsidP="00503EB6">
      <w:pPr>
        <w:pStyle w:val="ListParagraph"/>
        <w:numPr>
          <w:ilvl w:val="0"/>
          <w:numId w:val="54"/>
        </w:numPr>
        <w:suppressAutoHyphens/>
        <w:autoSpaceDE w:val="0"/>
        <w:spacing w:after="0" w:line="240" w:lineRule="auto"/>
        <w:contextualSpacing w:val="0"/>
        <w:rPr>
          <w:rFonts w:ascii="Times New Roman" w:hAnsi="Times New Roman"/>
          <w:sz w:val="24"/>
          <w:szCs w:val="24"/>
        </w:rPr>
      </w:pPr>
      <w:r w:rsidRPr="00ED18AC">
        <w:rPr>
          <w:rFonts w:ascii="Times New Roman" w:hAnsi="Times New Roman"/>
          <w:sz w:val="24"/>
          <w:szCs w:val="24"/>
        </w:rPr>
        <w:t xml:space="preserve">To understand the </w:t>
      </w:r>
      <w:proofErr w:type="gramStart"/>
      <w:r w:rsidRPr="00ED18AC">
        <w:rPr>
          <w:rFonts w:ascii="Times New Roman" w:hAnsi="Times New Roman"/>
          <w:sz w:val="24"/>
          <w:szCs w:val="24"/>
        </w:rPr>
        <w:t>concepts  of</w:t>
      </w:r>
      <w:proofErr w:type="gramEnd"/>
      <w:r w:rsidRPr="00ED18AC">
        <w:rPr>
          <w:rFonts w:ascii="Times New Roman" w:hAnsi="Times New Roman"/>
          <w:sz w:val="24"/>
          <w:szCs w:val="24"/>
        </w:rPr>
        <w:t xml:space="preserve">  deep Learning neural networks </w:t>
      </w:r>
    </w:p>
    <w:p w:rsidR="00075B2F" w:rsidRPr="00ED18AC" w:rsidRDefault="00075B2F" w:rsidP="00503EB6">
      <w:pPr>
        <w:pStyle w:val="ListParagraph"/>
        <w:numPr>
          <w:ilvl w:val="0"/>
          <w:numId w:val="54"/>
        </w:numPr>
        <w:spacing w:after="0"/>
        <w:contextualSpacing w:val="0"/>
        <w:rPr>
          <w:rFonts w:ascii="Times New Roman" w:hAnsi="Times New Roman"/>
          <w:sz w:val="24"/>
          <w:szCs w:val="24"/>
        </w:rPr>
      </w:pPr>
      <w:r w:rsidRPr="00ED18AC">
        <w:rPr>
          <w:rFonts w:ascii="Times New Roman" w:hAnsi="Times New Roman"/>
          <w:sz w:val="24"/>
          <w:szCs w:val="24"/>
        </w:rPr>
        <w:t xml:space="preserve">Familiar with </w:t>
      </w:r>
      <w:proofErr w:type="gramStart"/>
      <w:r w:rsidRPr="00ED18AC">
        <w:rPr>
          <w:rFonts w:ascii="Times New Roman" w:hAnsi="Times New Roman"/>
          <w:sz w:val="24"/>
          <w:szCs w:val="24"/>
        </w:rPr>
        <w:t>the  fundamental</w:t>
      </w:r>
      <w:proofErr w:type="gramEnd"/>
      <w:r w:rsidRPr="00ED18AC">
        <w:rPr>
          <w:rFonts w:ascii="Times New Roman" w:hAnsi="Times New Roman"/>
          <w:sz w:val="24"/>
          <w:szCs w:val="24"/>
        </w:rPr>
        <w:t xml:space="preserve"> principles, theory and approaches for learning with deep neural networks</w:t>
      </w:r>
    </w:p>
    <w:p w:rsidR="00075B2F" w:rsidRPr="00ED18AC" w:rsidRDefault="00075B2F" w:rsidP="00503EB6">
      <w:pPr>
        <w:pStyle w:val="ListParagraph"/>
        <w:numPr>
          <w:ilvl w:val="0"/>
          <w:numId w:val="54"/>
        </w:numPr>
        <w:spacing w:after="0"/>
        <w:contextualSpacing w:val="0"/>
        <w:rPr>
          <w:rFonts w:ascii="Times New Roman" w:hAnsi="Times New Roman"/>
          <w:sz w:val="24"/>
          <w:szCs w:val="24"/>
        </w:rPr>
      </w:pPr>
      <w:r w:rsidRPr="00ED18AC">
        <w:rPr>
          <w:rFonts w:ascii="Times New Roman" w:hAnsi="Times New Roman"/>
          <w:sz w:val="24"/>
          <w:szCs w:val="24"/>
        </w:rPr>
        <w:t xml:space="preserve">Discuss Convolution Neural Network models to Applications </w:t>
      </w:r>
    </w:p>
    <w:p w:rsidR="00075B2F" w:rsidRDefault="00075B2F" w:rsidP="00503EB6">
      <w:pPr>
        <w:pStyle w:val="ListParagraph"/>
        <w:numPr>
          <w:ilvl w:val="0"/>
          <w:numId w:val="54"/>
        </w:numPr>
        <w:spacing w:after="0"/>
        <w:contextualSpacing w:val="0"/>
        <w:rPr>
          <w:rFonts w:ascii="Times New Roman" w:hAnsi="Times New Roman"/>
          <w:sz w:val="24"/>
          <w:szCs w:val="24"/>
        </w:rPr>
      </w:pPr>
      <w:r w:rsidRPr="00ED18AC">
        <w:rPr>
          <w:rFonts w:ascii="Times New Roman" w:hAnsi="Times New Roman"/>
          <w:sz w:val="24"/>
          <w:szCs w:val="24"/>
        </w:rPr>
        <w:t>Analyse performance of deep networks.</w:t>
      </w:r>
    </w:p>
    <w:p w:rsidR="00075B2F" w:rsidRPr="00F44651" w:rsidRDefault="00075B2F" w:rsidP="00503EB6">
      <w:pPr>
        <w:pStyle w:val="ListParagraph"/>
        <w:numPr>
          <w:ilvl w:val="0"/>
          <w:numId w:val="54"/>
        </w:numPr>
        <w:spacing w:after="0"/>
        <w:contextualSpacing w:val="0"/>
        <w:rPr>
          <w:rFonts w:ascii="Times New Roman" w:hAnsi="Times New Roman"/>
          <w:sz w:val="24"/>
          <w:szCs w:val="24"/>
        </w:rPr>
      </w:pPr>
      <w:r w:rsidRPr="00F44651">
        <w:rPr>
          <w:rFonts w:ascii="Times New Roman" w:hAnsi="Times New Roman"/>
          <w:sz w:val="24"/>
          <w:szCs w:val="24"/>
        </w:rPr>
        <w:t>Understanding Deep Learning applications and tools in different fields</w:t>
      </w:r>
    </w:p>
    <w:p w:rsidR="00075B2F" w:rsidRPr="00ED18AC" w:rsidRDefault="00075B2F" w:rsidP="00075B2F">
      <w:pPr>
        <w:autoSpaceDE w:val="0"/>
        <w:autoSpaceDN w:val="0"/>
        <w:adjustRightInd w:val="0"/>
        <w:spacing w:after="0"/>
        <w:ind w:left="360"/>
        <w:jc w:val="both"/>
        <w:rPr>
          <w:rFonts w:ascii="Times New Roman" w:eastAsiaTheme="minorHAnsi" w:hAnsi="Times New Roman"/>
          <w:i/>
          <w:sz w:val="24"/>
          <w:szCs w:val="24"/>
          <w:lang w:bidi="hi-IN"/>
        </w:rPr>
      </w:pPr>
    </w:p>
    <w:tbl>
      <w:tblPr>
        <w:tblStyle w:val="TableGrid"/>
        <w:tblW w:w="9648" w:type="dxa"/>
        <w:tblLook w:val="04A0" w:firstRow="1" w:lastRow="0" w:firstColumn="1" w:lastColumn="0" w:noHBand="0" w:noVBand="1"/>
      </w:tblPr>
      <w:tblGrid>
        <w:gridCol w:w="1008"/>
        <w:gridCol w:w="8640"/>
      </w:tblGrid>
      <w:tr w:rsidR="00075B2F" w:rsidRPr="00ED18AC" w:rsidTr="0026191B">
        <w:tc>
          <w:tcPr>
            <w:tcW w:w="1008" w:type="dxa"/>
          </w:tcPr>
          <w:p w:rsidR="00075B2F" w:rsidRPr="00ED18AC" w:rsidRDefault="00075B2F" w:rsidP="0026191B">
            <w:pPr>
              <w:autoSpaceDE w:val="0"/>
              <w:autoSpaceDN w:val="0"/>
              <w:adjustRightInd w:val="0"/>
              <w:spacing w:line="276" w:lineRule="auto"/>
              <w:jc w:val="both"/>
              <w:rPr>
                <w:rFonts w:ascii="Times New Roman" w:hAnsi="Times New Roman"/>
                <w:b/>
                <w:sz w:val="24"/>
                <w:szCs w:val="24"/>
                <w:lang w:bidi="hi-IN"/>
              </w:rPr>
            </w:pPr>
            <w:r w:rsidRPr="00ED18AC">
              <w:rPr>
                <w:rFonts w:ascii="Times New Roman" w:hAnsi="Times New Roman"/>
                <w:b/>
                <w:sz w:val="24"/>
                <w:szCs w:val="24"/>
                <w:lang w:bidi="hi-IN"/>
              </w:rPr>
              <w:t>UNIT1</w:t>
            </w:r>
          </w:p>
        </w:tc>
        <w:tc>
          <w:tcPr>
            <w:tcW w:w="8640" w:type="dxa"/>
          </w:tcPr>
          <w:p w:rsidR="00075B2F" w:rsidRPr="00ED18AC" w:rsidRDefault="00075B2F" w:rsidP="0026191B">
            <w:pPr>
              <w:spacing w:line="276" w:lineRule="auto"/>
              <w:jc w:val="both"/>
              <w:rPr>
                <w:rFonts w:ascii="Times New Roman" w:hAnsi="Times New Roman"/>
                <w:i/>
                <w:sz w:val="24"/>
                <w:szCs w:val="24"/>
                <w:lang w:bidi="hi-IN"/>
              </w:rPr>
            </w:pPr>
            <w:r>
              <w:rPr>
                <w:rFonts w:ascii="Times New Roman" w:hAnsi="Times New Roman"/>
                <w:b/>
                <w:sz w:val="24"/>
                <w:szCs w:val="24"/>
              </w:rPr>
              <w:t>Deep Learning Fundamentals and S</w:t>
            </w:r>
            <w:r w:rsidRPr="00ED18AC">
              <w:rPr>
                <w:rFonts w:ascii="Times New Roman" w:hAnsi="Times New Roman"/>
                <w:b/>
                <w:sz w:val="24"/>
                <w:szCs w:val="24"/>
              </w:rPr>
              <w:t>trategies</w:t>
            </w:r>
            <w:r w:rsidRPr="00ED18AC">
              <w:rPr>
                <w:rFonts w:ascii="Times New Roman" w:hAnsi="Times New Roman"/>
                <w:sz w:val="24"/>
                <w:szCs w:val="24"/>
              </w:rPr>
              <w:t>: Introduction to deep learning-History of Deep Learning- Perspectives and issues in deep learning – Deep Neural Networks - Unsupervised deep learning - Deep reinforcement learning - Deep learning strategies. Comparisons between architecture of different types of deep learning models,</w:t>
            </w:r>
          </w:p>
        </w:tc>
      </w:tr>
      <w:tr w:rsidR="00075B2F" w:rsidRPr="00ED18AC" w:rsidTr="0026191B">
        <w:tc>
          <w:tcPr>
            <w:tcW w:w="1008" w:type="dxa"/>
          </w:tcPr>
          <w:p w:rsidR="00075B2F" w:rsidRPr="00ED18AC" w:rsidRDefault="00075B2F" w:rsidP="0026191B">
            <w:pPr>
              <w:autoSpaceDE w:val="0"/>
              <w:autoSpaceDN w:val="0"/>
              <w:adjustRightInd w:val="0"/>
              <w:spacing w:line="276" w:lineRule="auto"/>
              <w:jc w:val="both"/>
              <w:rPr>
                <w:rFonts w:ascii="Times New Roman" w:hAnsi="Times New Roman"/>
                <w:b/>
                <w:sz w:val="24"/>
                <w:szCs w:val="24"/>
                <w:lang w:bidi="hi-IN"/>
              </w:rPr>
            </w:pPr>
            <w:r w:rsidRPr="00ED18AC">
              <w:rPr>
                <w:rFonts w:ascii="Times New Roman" w:hAnsi="Times New Roman"/>
                <w:b/>
                <w:sz w:val="24"/>
                <w:szCs w:val="24"/>
                <w:lang w:bidi="hi-IN"/>
              </w:rPr>
              <w:t>UNIT2</w:t>
            </w:r>
          </w:p>
        </w:tc>
        <w:tc>
          <w:tcPr>
            <w:tcW w:w="8640" w:type="dxa"/>
          </w:tcPr>
          <w:p w:rsidR="00075B2F" w:rsidRPr="00A85983" w:rsidRDefault="00075B2F" w:rsidP="0026191B">
            <w:pPr>
              <w:spacing w:line="276" w:lineRule="auto"/>
              <w:jc w:val="both"/>
              <w:rPr>
                <w:rFonts w:ascii="Times New Roman" w:hAnsi="Times New Roman"/>
                <w:sz w:val="24"/>
                <w:szCs w:val="24"/>
                <w:lang w:bidi="hi-IN"/>
              </w:rPr>
            </w:pPr>
            <w:r w:rsidRPr="00A85983">
              <w:rPr>
                <w:rFonts w:ascii="Times New Roman" w:hAnsi="Times New Roman"/>
                <w:b/>
                <w:sz w:val="24"/>
                <w:szCs w:val="24"/>
              </w:rPr>
              <w:t>Introduction to Convolution Neural Networks</w:t>
            </w:r>
            <w:r w:rsidRPr="00A85983">
              <w:rPr>
                <w:rFonts w:ascii="Times New Roman" w:hAnsi="Times New Roman"/>
                <w:sz w:val="24"/>
                <w:szCs w:val="24"/>
              </w:rPr>
              <w:t xml:space="preserve">: Introduction to CNNs, Kernel filter, Principles behind CNNs, Multiple Filters, CNN applications. Case studies: Alex net, </w:t>
            </w:r>
            <w:proofErr w:type="spellStart"/>
            <w:r w:rsidRPr="00A85983">
              <w:rPr>
                <w:rFonts w:ascii="Times New Roman" w:hAnsi="Times New Roman"/>
                <w:sz w:val="24"/>
                <w:szCs w:val="24"/>
              </w:rPr>
              <w:t>VGGNet</w:t>
            </w:r>
            <w:proofErr w:type="spellEnd"/>
            <w:r w:rsidRPr="00A85983">
              <w:rPr>
                <w:rFonts w:ascii="Times New Roman" w:hAnsi="Times New Roman"/>
                <w:sz w:val="24"/>
                <w:szCs w:val="24"/>
              </w:rPr>
              <w:t xml:space="preserve">, </w:t>
            </w:r>
            <w:proofErr w:type="spellStart"/>
            <w:r w:rsidRPr="00A85983">
              <w:rPr>
                <w:rFonts w:ascii="Times New Roman" w:hAnsi="Times New Roman"/>
                <w:sz w:val="24"/>
                <w:szCs w:val="24"/>
              </w:rPr>
              <w:t>GoogLeNet</w:t>
            </w:r>
            <w:proofErr w:type="spellEnd"/>
          </w:p>
        </w:tc>
      </w:tr>
      <w:tr w:rsidR="00075B2F" w:rsidRPr="00ED18AC" w:rsidTr="0026191B">
        <w:tc>
          <w:tcPr>
            <w:tcW w:w="1008" w:type="dxa"/>
          </w:tcPr>
          <w:p w:rsidR="00075B2F" w:rsidRPr="00ED18AC" w:rsidRDefault="00075B2F" w:rsidP="0026191B">
            <w:pPr>
              <w:autoSpaceDE w:val="0"/>
              <w:autoSpaceDN w:val="0"/>
              <w:adjustRightInd w:val="0"/>
              <w:spacing w:line="276" w:lineRule="auto"/>
              <w:jc w:val="both"/>
              <w:rPr>
                <w:rFonts w:ascii="Times New Roman" w:hAnsi="Times New Roman"/>
                <w:b/>
                <w:sz w:val="24"/>
                <w:szCs w:val="24"/>
                <w:lang w:bidi="hi-IN"/>
              </w:rPr>
            </w:pPr>
            <w:r w:rsidRPr="00ED18AC">
              <w:rPr>
                <w:rFonts w:ascii="Times New Roman" w:hAnsi="Times New Roman"/>
                <w:b/>
                <w:sz w:val="24"/>
                <w:szCs w:val="24"/>
                <w:lang w:bidi="hi-IN"/>
              </w:rPr>
              <w:t>UNIT3</w:t>
            </w:r>
          </w:p>
        </w:tc>
        <w:tc>
          <w:tcPr>
            <w:tcW w:w="8640" w:type="dxa"/>
          </w:tcPr>
          <w:p w:rsidR="00075B2F" w:rsidRPr="00ED18AC" w:rsidRDefault="00075B2F" w:rsidP="0026191B">
            <w:pPr>
              <w:spacing w:line="276" w:lineRule="auto"/>
              <w:jc w:val="both"/>
              <w:rPr>
                <w:rFonts w:ascii="Times New Roman" w:hAnsi="Times New Roman"/>
                <w:i/>
                <w:sz w:val="24"/>
                <w:szCs w:val="24"/>
                <w:lang w:bidi="hi-IN"/>
              </w:rPr>
            </w:pPr>
            <w:r w:rsidRPr="00ED18AC">
              <w:rPr>
                <w:rFonts w:ascii="Times New Roman" w:hAnsi="Times New Roman"/>
                <w:b/>
                <w:sz w:val="24"/>
                <w:szCs w:val="24"/>
              </w:rPr>
              <w:t>Introduction to Recurrent Neural Networks</w:t>
            </w:r>
            <w:r w:rsidRPr="00ED18AC">
              <w:rPr>
                <w:rFonts w:ascii="Times New Roman" w:hAnsi="Times New Roman"/>
                <w:sz w:val="24"/>
                <w:szCs w:val="24"/>
              </w:rPr>
              <w:t>: Introduction to RNNs, Unfolded RNNs, Seq2Seq RNNs, LSTM, Optimization in deep learning: Gradient Descent (GD), Momentum Based GD, RNN application</w:t>
            </w:r>
          </w:p>
        </w:tc>
      </w:tr>
      <w:tr w:rsidR="00075B2F" w:rsidRPr="00ED18AC" w:rsidTr="0026191B">
        <w:tc>
          <w:tcPr>
            <w:tcW w:w="1008" w:type="dxa"/>
          </w:tcPr>
          <w:p w:rsidR="00075B2F" w:rsidRPr="00ED18AC" w:rsidRDefault="00075B2F" w:rsidP="0026191B">
            <w:pPr>
              <w:autoSpaceDE w:val="0"/>
              <w:autoSpaceDN w:val="0"/>
              <w:adjustRightInd w:val="0"/>
              <w:spacing w:line="276" w:lineRule="auto"/>
              <w:jc w:val="both"/>
              <w:rPr>
                <w:rFonts w:ascii="Times New Roman" w:hAnsi="Times New Roman"/>
                <w:b/>
                <w:sz w:val="24"/>
                <w:szCs w:val="24"/>
                <w:lang w:bidi="hi-IN"/>
              </w:rPr>
            </w:pPr>
            <w:r w:rsidRPr="00ED18AC">
              <w:rPr>
                <w:rFonts w:ascii="Times New Roman" w:hAnsi="Times New Roman"/>
                <w:b/>
                <w:sz w:val="24"/>
                <w:szCs w:val="24"/>
                <w:lang w:bidi="hi-IN"/>
              </w:rPr>
              <w:t>UNIT4</w:t>
            </w:r>
          </w:p>
        </w:tc>
        <w:tc>
          <w:tcPr>
            <w:tcW w:w="8640" w:type="dxa"/>
          </w:tcPr>
          <w:p w:rsidR="00075B2F" w:rsidRPr="00ED18AC" w:rsidRDefault="00075B2F" w:rsidP="0026191B">
            <w:pPr>
              <w:spacing w:line="276" w:lineRule="auto"/>
              <w:jc w:val="both"/>
              <w:rPr>
                <w:rFonts w:ascii="Times New Roman" w:hAnsi="Times New Roman"/>
                <w:i/>
                <w:sz w:val="24"/>
                <w:szCs w:val="24"/>
                <w:lang w:bidi="hi-IN"/>
              </w:rPr>
            </w:pPr>
            <w:r w:rsidRPr="00ED18AC">
              <w:rPr>
                <w:rFonts w:ascii="Times New Roman" w:hAnsi="Times New Roman"/>
                <w:b/>
                <w:sz w:val="24"/>
                <w:szCs w:val="24"/>
              </w:rPr>
              <w:t>Autoencoders:</w:t>
            </w:r>
            <w:r w:rsidRPr="00ED18AC">
              <w:rPr>
                <w:rFonts w:ascii="Times New Roman" w:hAnsi="Times New Roman"/>
                <w:sz w:val="24"/>
                <w:szCs w:val="24"/>
              </w:rPr>
              <w:t xml:space="preserve"> Undercomplete auto encoders, regularized auto encoders, sparse auto encoders, denoising auto encoders, representational power, layer, size, and depth of auto encoders, stochastic encoders and decoders</w:t>
            </w:r>
          </w:p>
        </w:tc>
      </w:tr>
      <w:tr w:rsidR="00075B2F" w:rsidRPr="00ED18AC" w:rsidTr="0026191B">
        <w:tc>
          <w:tcPr>
            <w:tcW w:w="1008" w:type="dxa"/>
          </w:tcPr>
          <w:p w:rsidR="00075B2F" w:rsidRPr="00ED18AC" w:rsidRDefault="00075B2F" w:rsidP="0026191B">
            <w:pPr>
              <w:autoSpaceDE w:val="0"/>
              <w:autoSpaceDN w:val="0"/>
              <w:adjustRightInd w:val="0"/>
              <w:spacing w:line="276" w:lineRule="auto"/>
              <w:jc w:val="both"/>
              <w:rPr>
                <w:rFonts w:ascii="Times New Roman" w:hAnsi="Times New Roman"/>
                <w:b/>
                <w:sz w:val="24"/>
                <w:szCs w:val="24"/>
                <w:lang w:bidi="hi-IN"/>
              </w:rPr>
            </w:pPr>
            <w:r w:rsidRPr="00ED18AC">
              <w:rPr>
                <w:rFonts w:ascii="Times New Roman" w:hAnsi="Times New Roman"/>
                <w:b/>
                <w:sz w:val="24"/>
                <w:szCs w:val="24"/>
                <w:lang w:bidi="hi-IN"/>
              </w:rPr>
              <w:t>UNIT 5</w:t>
            </w:r>
          </w:p>
        </w:tc>
        <w:tc>
          <w:tcPr>
            <w:tcW w:w="8640" w:type="dxa"/>
          </w:tcPr>
          <w:p w:rsidR="00075B2F" w:rsidRPr="00ED18AC" w:rsidRDefault="00075B2F" w:rsidP="0026191B">
            <w:pPr>
              <w:spacing w:line="276" w:lineRule="auto"/>
              <w:jc w:val="both"/>
              <w:rPr>
                <w:rFonts w:ascii="Times New Roman" w:hAnsi="Times New Roman"/>
                <w:sz w:val="24"/>
                <w:szCs w:val="24"/>
              </w:rPr>
            </w:pPr>
            <w:r w:rsidRPr="00ED18AC">
              <w:rPr>
                <w:rFonts w:ascii="Times New Roman" w:hAnsi="Times New Roman"/>
                <w:b/>
                <w:sz w:val="24"/>
                <w:szCs w:val="24"/>
              </w:rPr>
              <w:t xml:space="preserve">Deep Learning </w:t>
            </w:r>
            <w:r>
              <w:rPr>
                <w:rFonts w:ascii="Times New Roman" w:hAnsi="Times New Roman"/>
                <w:b/>
                <w:sz w:val="24"/>
                <w:szCs w:val="24"/>
              </w:rPr>
              <w:t>A</w:t>
            </w:r>
            <w:r w:rsidRPr="00ED18AC">
              <w:rPr>
                <w:rFonts w:ascii="Times New Roman" w:hAnsi="Times New Roman"/>
                <w:b/>
                <w:sz w:val="24"/>
                <w:szCs w:val="24"/>
              </w:rPr>
              <w:t>pplications and Tools</w:t>
            </w:r>
            <w:r w:rsidRPr="00ED18AC">
              <w:rPr>
                <w:rFonts w:ascii="Times New Roman" w:hAnsi="Times New Roman"/>
                <w:sz w:val="24"/>
                <w:szCs w:val="24"/>
              </w:rPr>
              <w:t>: deep learning in Image Processing, Natural Language Processing, Speech Recognition, Video Analytics</w:t>
            </w:r>
          </w:p>
          <w:p w:rsidR="00075B2F" w:rsidRPr="00ED18AC" w:rsidRDefault="00075B2F" w:rsidP="0026191B">
            <w:pPr>
              <w:spacing w:line="276" w:lineRule="auto"/>
              <w:jc w:val="both"/>
              <w:rPr>
                <w:rFonts w:ascii="Times New Roman" w:hAnsi="Times New Roman"/>
                <w:i/>
                <w:sz w:val="24"/>
                <w:szCs w:val="24"/>
                <w:lang w:bidi="hi-IN"/>
              </w:rPr>
            </w:pPr>
            <w:r w:rsidRPr="00ED18AC">
              <w:rPr>
                <w:rFonts w:ascii="Times New Roman" w:hAnsi="Times New Roman"/>
                <w:sz w:val="24"/>
                <w:szCs w:val="24"/>
              </w:rPr>
              <w:t xml:space="preserve">Tools </w:t>
            </w:r>
            <w:proofErr w:type="gramStart"/>
            <w:r w:rsidRPr="00ED18AC">
              <w:rPr>
                <w:rFonts w:ascii="Times New Roman" w:hAnsi="Times New Roman"/>
                <w:sz w:val="24"/>
                <w:szCs w:val="24"/>
              </w:rPr>
              <w:t>like  NVIDIA</w:t>
            </w:r>
            <w:proofErr w:type="gramEnd"/>
            <w:r w:rsidRPr="00ED18AC">
              <w:rPr>
                <w:rFonts w:ascii="Times New Roman" w:hAnsi="Times New Roman"/>
                <w:sz w:val="24"/>
                <w:szCs w:val="24"/>
              </w:rPr>
              <w:t xml:space="preserve"> , Tensor Flow, Caffe, Theano, Torch.</w:t>
            </w:r>
          </w:p>
        </w:tc>
      </w:tr>
    </w:tbl>
    <w:p w:rsidR="00075B2F" w:rsidRPr="00ED18AC" w:rsidRDefault="00075B2F" w:rsidP="00075B2F">
      <w:pPr>
        <w:spacing w:after="0"/>
        <w:rPr>
          <w:rFonts w:ascii="Times New Roman" w:hAnsi="Times New Roman"/>
          <w:sz w:val="24"/>
          <w:szCs w:val="24"/>
        </w:rPr>
      </w:pPr>
    </w:p>
    <w:p w:rsidR="00075B2F" w:rsidRPr="00ED18AC" w:rsidRDefault="00075B2F" w:rsidP="00075B2F">
      <w:pPr>
        <w:spacing w:after="0"/>
        <w:rPr>
          <w:rFonts w:ascii="Times New Roman" w:hAnsi="Times New Roman"/>
          <w:b/>
          <w:sz w:val="24"/>
          <w:szCs w:val="24"/>
        </w:rPr>
      </w:pPr>
      <w:r w:rsidRPr="00ED18AC">
        <w:rPr>
          <w:rFonts w:ascii="Times New Roman" w:hAnsi="Times New Roman"/>
          <w:b/>
          <w:sz w:val="24"/>
          <w:szCs w:val="24"/>
        </w:rPr>
        <w:t xml:space="preserve">Text Books </w:t>
      </w:r>
    </w:p>
    <w:p w:rsidR="00075B2F" w:rsidRPr="00ED18AC" w:rsidRDefault="00075B2F" w:rsidP="00503EB6">
      <w:pPr>
        <w:pStyle w:val="ListParagraph"/>
        <w:numPr>
          <w:ilvl w:val="0"/>
          <w:numId w:val="53"/>
        </w:numPr>
        <w:spacing w:after="0"/>
        <w:rPr>
          <w:rFonts w:ascii="Times New Roman" w:hAnsi="Times New Roman"/>
          <w:sz w:val="24"/>
          <w:szCs w:val="24"/>
        </w:rPr>
      </w:pPr>
      <w:proofErr w:type="spellStart"/>
      <w:r w:rsidRPr="00ED18AC">
        <w:rPr>
          <w:rFonts w:ascii="Times New Roman" w:hAnsi="Times New Roman"/>
          <w:sz w:val="24"/>
          <w:szCs w:val="24"/>
        </w:rPr>
        <w:t>CharuC.Aggarwal</w:t>
      </w:r>
      <w:proofErr w:type="spellEnd"/>
      <w:r w:rsidRPr="00ED18AC">
        <w:rPr>
          <w:rFonts w:ascii="Times New Roman" w:hAnsi="Times New Roman"/>
          <w:sz w:val="24"/>
          <w:szCs w:val="24"/>
        </w:rPr>
        <w:t xml:space="preserve"> “Neural Networks and Deep learning” Springer International Publishing, 2018 </w:t>
      </w:r>
    </w:p>
    <w:p w:rsidR="00075B2F" w:rsidRPr="00ED18AC" w:rsidRDefault="00075B2F" w:rsidP="00503EB6">
      <w:pPr>
        <w:pStyle w:val="ListParagraph"/>
        <w:numPr>
          <w:ilvl w:val="0"/>
          <w:numId w:val="53"/>
        </w:numPr>
        <w:spacing w:after="0"/>
        <w:rPr>
          <w:rFonts w:ascii="Times New Roman" w:hAnsi="Times New Roman"/>
          <w:sz w:val="24"/>
          <w:szCs w:val="24"/>
        </w:rPr>
      </w:pPr>
      <w:r w:rsidRPr="00ED18AC">
        <w:rPr>
          <w:rFonts w:ascii="Times New Roman" w:hAnsi="Times New Roman"/>
          <w:sz w:val="24"/>
          <w:szCs w:val="24"/>
        </w:rPr>
        <w:t xml:space="preserve">4.Ian Goodfellow, Deep Learning, MIT Press, 2016. </w:t>
      </w:r>
    </w:p>
    <w:p w:rsidR="00075B2F" w:rsidRPr="00ED18AC" w:rsidRDefault="00075B2F" w:rsidP="00503EB6">
      <w:pPr>
        <w:pStyle w:val="ListParagraph"/>
        <w:numPr>
          <w:ilvl w:val="0"/>
          <w:numId w:val="53"/>
        </w:numPr>
        <w:spacing w:after="0"/>
        <w:rPr>
          <w:rFonts w:ascii="Times New Roman" w:hAnsi="Times New Roman"/>
          <w:sz w:val="24"/>
          <w:szCs w:val="24"/>
        </w:rPr>
      </w:pPr>
      <w:r w:rsidRPr="00ED18AC">
        <w:rPr>
          <w:rFonts w:ascii="Times New Roman" w:hAnsi="Times New Roman"/>
          <w:sz w:val="24"/>
          <w:szCs w:val="24"/>
        </w:rPr>
        <w:t xml:space="preserve">Jeff Heaton, Deep Learning and Neural Networks, Heaton Research Inc, 2015. </w:t>
      </w:r>
    </w:p>
    <w:p w:rsidR="00075B2F" w:rsidRPr="00ED18AC" w:rsidRDefault="00075B2F" w:rsidP="00503EB6">
      <w:pPr>
        <w:pStyle w:val="ListParagraph"/>
        <w:numPr>
          <w:ilvl w:val="0"/>
          <w:numId w:val="53"/>
        </w:numPr>
        <w:spacing w:after="0"/>
        <w:rPr>
          <w:rFonts w:ascii="Times New Roman" w:hAnsi="Times New Roman"/>
          <w:sz w:val="24"/>
          <w:szCs w:val="24"/>
        </w:rPr>
      </w:pPr>
      <w:r w:rsidRPr="00ED18AC">
        <w:rPr>
          <w:rFonts w:ascii="Times New Roman" w:hAnsi="Times New Roman"/>
          <w:sz w:val="24"/>
          <w:szCs w:val="24"/>
        </w:rPr>
        <w:t>Mindy L Hall, Deep Learning, VDM Verlag, 2011</w:t>
      </w:r>
    </w:p>
    <w:p w:rsidR="00075B2F" w:rsidRPr="00ED18AC" w:rsidRDefault="00075B2F" w:rsidP="00503EB6">
      <w:pPr>
        <w:pStyle w:val="ListParagraph"/>
        <w:numPr>
          <w:ilvl w:val="0"/>
          <w:numId w:val="53"/>
        </w:numPr>
        <w:spacing w:after="0"/>
        <w:rPr>
          <w:rFonts w:ascii="Times New Roman" w:hAnsi="Times New Roman"/>
          <w:sz w:val="24"/>
          <w:szCs w:val="24"/>
        </w:rPr>
      </w:pPr>
      <w:r w:rsidRPr="00ED18AC">
        <w:rPr>
          <w:rFonts w:ascii="Times New Roman" w:hAnsi="Times New Roman"/>
          <w:sz w:val="24"/>
          <w:szCs w:val="24"/>
        </w:rPr>
        <w:t>Li Deng (Author), Dong Yu, Deep Learning: Methods and Applications (Foundations and Trends in Signal Processing), Now Publishers Inc, 2009.</w:t>
      </w:r>
    </w:p>
    <w:p w:rsidR="00075B2F" w:rsidRPr="00ED18AC" w:rsidRDefault="00075B2F" w:rsidP="00075B2F">
      <w:pPr>
        <w:spacing w:after="0"/>
        <w:rPr>
          <w:rFonts w:ascii="Times New Roman" w:hAnsi="Times New Roman"/>
          <w:sz w:val="24"/>
          <w:szCs w:val="24"/>
        </w:rPr>
      </w:pPr>
    </w:p>
    <w:p w:rsidR="00075B2F" w:rsidRPr="00A85983" w:rsidRDefault="00075B2F" w:rsidP="00075B2F">
      <w:pPr>
        <w:spacing w:after="0"/>
        <w:rPr>
          <w:rFonts w:ascii="Times New Roman" w:hAnsi="Times New Roman"/>
          <w:b/>
          <w:sz w:val="24"/>
          <w:szCs w:val="24"/>
        </w:rPr>
      </w:pPr>
      <w:r w:rsidRPr="00A85983">
        <w:rPr>
          <w:rFonts w:ascii="Times New Roman" w:hAnsi="Times New Roman"/>
          <w:b/>
          <w:sz w:val="24"/>
          <w:szCs w:val="24"/>
        </w:rPr>
        <w:t xml:space="preserve">Course Outcomes </w:t>
      </w:r>
    </w:p>
    <w:p w:rsidR="00075B2F" w:rsidRPr="00551778" w:rsidRDefault="00075B2F" w:rsidP="00503EB6">
      <w:pPr>
        <w:pStyle w:val="ListParagraph"/>
        <w:numPr>
          <w:ilvl w:val="0"/>
          <w:numId w:val="52"/>
        </w:numPr>
        <w:spacing w:after="0"/>
        <w:rPr>
          <w:rFonts w:ascii="Times New Roman" w:hAnsi="Times New Roman"/>
          <w:sz w:val="24"/>
          <w:szCs w:val="24"/>
        </w:rPr>
      </w:pPr>
      <w:r>
        <w:rPr>
          <w:rFonts w:ascii="Times New Roman" w:hAnsi="Times New Roman"/>
          <w:sz w:val="24"/>
          <w:szCs w:val="24"/>
        </w:rPr>
        <w:t>D</w:t>
      </w:r>
      <w:r w:rsidRPr="00551778">
        <w:rPr>
          <w:rFonts w:ascii="Times New Roman" w:hAnsi="Times New Roman"/>
          <w:sz w:val="24"/>
          <w:szCs w:val="24"/>
        </w:rPr>
        <w:t xml:space="preserve">escribe the </w:t>
      </w:r>
      <w:r>
        <w:rPr>
          <w:rFonts w:ascii="Times New Roman" w:hAnsi="Times New Roman"/>
          <w:sz w:val="24"/>
          <w:szCs w:val="24"/>
        </w:rPr>
        <w:t>F</w:t>
      </w:r>
      <w:r w:rsidRPr="00551778">
        <w:rPr>
          <w:rFonts w:ascii="Times New Roman" w:hAnsi="Times New Roman"/>
          <w:sz w:val="24"/>
          <w:szCs w:val="24"/>
        </w:rPr>
        <w:t>eed forward</w:t>
      </w:r>
      <w:r>
        <w:rPr>
          <w:rFonts w:ascii="Times New Roman" w:hAnsi="Times New Roman"/>
          <w:sz w:val="24"/>
          <w:szCs w:val="24"/>
        </w:rPr>
        <w:t xml:space="preserve"> and D</w:t>
      </w:r>
      <w:r w:rsidRPr="00551778">
        <w:rPr>
          <w:rFonts w:ascii="Times New Roman" w:hAnsi="Times New Roman"/>
          <w:sz w:val="24"/>
          <w:szCs w:val="24"/>
        </w:rPr>
        <w:t xml:space="preserve">eep networks. </w:t>
      </w:r>
    </w:p>
    <w:p w:rsidR="00075B2F" w:rsidRDefault="00075B2F" w:rsidP="00503EB6">
      <w:pPr>
        <w:pStyle w:val="ListParagraph"/>
        <w:numPr>
          <w:ilvl w:val="0"/>
          <w:numId w:val="52"/>
        </w:numPr>
        <w:spacing w:after="0"/>
        <w:contextualSpacing w:val="0"/>
        <w:rPr>
          <w:rFonts w:ascii="Times New Roman" w:hAnsi="Times New Roman"/>
          <w:sz w:val="24"/>
          <w:szCs w:val="24"/>
        </w:rPr>
      </w:pPr>
      <w:r>
        <w:rPr>
          <w:rFonts w:ascii="Times New Roman" w:hAnsi="Times New Roman"/>
          <w:sz w:val="24"/>
          <w:szCs w:val="24"/>
        </w:rPr>
        <w:t>D</w:t>
      </w:r>
      <w:r w:rsidRPr="0082468A">
        <w:rPr>
          <w:rFonts w:ascii="Times New Roman" w:hAnsi="Times New Roman"/>
          <w:sz w:val="24"/>
          <w:szCs w:val="24"/>
        </w:rPr>
        <w:t>iscuss &amp; Apply Convol</w:t>
      </w:r>
      <w:r>
        <w:rPr>
          <w:rFonts w:ascii="Times New Roman" w:hAnsi="Times New Roman"/>
          <w:sz w:val="24"/>
          <w:szCs w:val="24"/>
        </w:rPr>
        <w:t>ution Neural Network models to a</w:t>
      </w:r>
      <w:r w:rsidRPr="0082468A">
        <w:rPr>
          <w:rFonts w:ascii="Times New Roman" w:hAnsi="Times New Roman"/>
          <w:sz w:val="24"/>
          <w:szCs w:val="24"/>
        </w:rPr>
        <w:t xml:space="preserve">pplications </w:t>
      </w:r>
    </w:p>
    <w:p w:rsidR="00075B2F" w:rsidRDefault="00075B2F" w:rsidP="00503EB6">
      <w:pPr>
        <w:pStyle w:val="ListParagraph"/>
        <w:numPr>
          <w:ilvl w:val="0"/>
          <w:numId w:val="52"/>
        </w:numPr>
        <w:spacing w:after="0"/>
        <w:contextualSpacing w:val="0"/>
        <w:rPr>
          <w:rFonts w:ascii="Times New Roman" w:hAnsi="Times New Roman"/>
          <w:sz w:val="24"/>
          <w:szCs w:val="24"/>
        </w:rPr>
      </w:pPr>
      <w:r>
        <w:rPr>
          <w:rFonts w:ascii="Times New Roman" w:hAnsi="Times New Roman"/>
          <w:sz w:val="24"/>
          <w:szCs w:val="24"/>
        </w:rPr>
        <w:t>A</w:t>
      </w:r>
      <w:r w:rsidRPr="00551778">
        <w:rPr>
          <w:rFonts w:ascii="Times New Roman" w:hAnsi="Times New Roman"/>
          <w:sz w:val="24"/>
          <w:szCs w:val="24"/>
        </w:rPr>
        <w:t xml:space="preserve">nalyse </w:t>
      </w:r>
      <w:proofErr w:type="gramStart"/>
      <w:r>
        <w:rPr>
          <w:rFonts w:ascii="Times New Roman" w:hAnsi="Times New Roman"/>
          <w:sz w:val="24"/>
          <w:szCs w:val="24"/>
        </w:rPr>
        <w:t xml:space="preserve">various </w:t>
      </w:r>
      <w:r w:rsidRPr="00551778">
        <w:rPr>
          <w:rFonts w:ascii="Times New Roman" w:hAnsi="Times New Roman"/>
          <w:sz w:val="24"/>
          <w:szCs w:val="24"/>
        </w:rPr>
        <w:t xml:space="preserve"> deep</w:t>
      </w:r>
      <w:proofErr w:type="gramEnd"/>
      <w:r w:rsidRPr="00551778">
        <w:rPr>
          <w:rFonts w:ascii="Times New Roman" w:hAnsi="Times New Roman"/>
          <w:sz w:val="24"/>
          <w:szCs w:val="24"/>
        </w:rPr>
        <w:t xml:space="preserve"> networks</w:t>
      </w:r>
      <w:r>
        <w:rPr>
          <w:rFonts w:ascii="Times New Roman" w:hAnsi="Times New Roman"/>
          <w:sz w:val="24"/>
          <w:szCs w:val="24"/>
        </w:rPr>
        <w:t xml:space="preserve"> and </w:t>
      </w:r>
      <w:proofErr w:type="spellStart"/>
      <w:r>
        <w:rPr>
          <w:rFonts w:ascii="Times New Roman" w:hAnsi="Times New Roman"/>
          <w:sz w:val="24"/>
          <w:szCs w:val="24"/>
        </w:rPr>
        <w:t>analyze</w:t>
      </w:r>
      <w:proofErr w:type="spellEnd"/>
      <w:r>
        <w:rPr>
          <w:rFonts w:ascii="Times New Roman" w:hAnsi="Times New Roman"/>
          <w:sz w:val="24"/>
          <w:szCs w:val="24"/>
        </w:rPr>
        <w:t xml:space="preserve"> their performances </w:t>
      </w:r>
    </w:p>
    <w:p w:rsidR="004325E9" w:rsidRDefault="004325E9" w:rsidP="00503EB6">
      <w:pPr>
        <w:pStyle w:val="ListParagraph"/>
        <w:numPr>
          <w:ilvl w:val="0"/>
          <w:numId w:val="52"/>
        </w:numPr>
        <w:spacing w:after="0"/>
        <w:contextualSpacing w:val="0"/>
        <w:rPr>
          <w:rFonts w:ascii="Times New Roman" w:hAnsi="Times New Roman"/>
          <w:sz w:val="24"/>
          <w:szCs w:val="24"/>
        </w:rPr>
      </w:pPr>
      <w:r>
        <w:rPr>
          <w:rFonts w:ascii="Times New Roman" w:hAnsi="Times New Roman"/>
          <w:sz w:val="24"/>
          <w:szCs w:val="24"/>
        </w:rPr>
        <w:t>Able to understand the concepts of auto encoders.</w:t>
      </w:r>
    </w:p>
    <w:p w:rsidR="00075B2F" w:rsidRPr="00F44651" w:rsidRDefault="00075B2F" w:rsidP="00503EB6">
      <w:pPr>
        <w:pStyle w:val="ListParagraph"/>
        <w:numPr>
          <w:ilvl w:val="0"/>
          <w:numId w:val="52"/>
        </w:numPr>
        <w:spacing w:after="0"/>
        <w:contextualSpacing w:val="0"/>
        <w:rPr>
          <w:rFonts w:ascii="Times New Roman" w:hAnsi="Times New Roman"/>
          <w:sz w:val="24"/>
          <w:szCs w:val="24"/>
        </w:rPr>
      </w:pPr>
      <w:r w:rsidRPr="00F44651">
        <w:rPr>
          <w:rFonts w:ascii="Times New Roman" w:hAnsi="Times New Roman"/>
          <w:sz w:val="24"/>
          <w:szCs w:val="24"/>
        </w:rPr>
        <w:t xml:space="preserve">Understanding Deep Learning applications and tools in </w:t>
      </w:r>
      <w:r>
        <w:rPr>
          <w:rFonts w:ascii="Times New Roman" w:hAnsi="Times New Roman"/>
          <w:sz w:val="24"/>
          <w:szCs w:val="24"/>
        </w:rPr>
        <w:t>various areas</w:t>
      </w:r>
    </w:p>
    <w:p w:rsidR="001D369F" w:rsidRDefault="001D369F" w:rsidP="00075B2F">
      <w:pPr>
        <w:spacing w:after="0"/>
        <w:rPr>
          <w:rFonts w:ascii="Times New Roman" w:eastAsiaTheme="minorHAnsi" w:hAnsi="Times New Roman"/>
          <w:b/>
          <w:bCs/>
          <w:color w:val="000000"/>
          <w:sz w:val="24"/>
          <w:szCs w:val="24"/>
          <w:lang w:val="en-US" w:eastAsia="en-US"/>
        </w:rPr>
      </w:pPr>
    </w:p>
    <w:p w:rsidR="00075B2F" w:rsidRPr="0082468A" w:rsidRDefault="001D369F" w:rsidP="00075B2F">
      <w:pPr>
        <w:spacing w:after="0"/>
        <w:rPr>
          <w:rFonts w:ascii="Times New Roman" w:hAnsi="Times New Roman"/>
          <w:sz w:val="24"/>
          <w:szCs w:val="24"/>
        </w:rPr>
      </w:pPr>
      <w:r w:rsidRPr="002827BA">
        <w:rPr>
          <w:rFonts w:ascii="Times New Roman" w:eastAsiaTheme="minorHAnsi" w:hAnsi="Times New Roman"/>
          <w:b/>
          <w:bCs/>
          <w:color w:val="000000"/>
          <w:sz w:val="24"/>
          <w:szCs w:val="24"/>
          <w:lang w:val="en-US" w:eastAsia="en-US"/>
        </w:rPr>
        <w:t>MAPPING COURSE OUTCOMES LEADING TO THE ACHIEVEMENT OF PROGRAM OUTCOMES AND PROGRAM SPECIFIC OUTCOMES:</w:t>
      </w:r>
    </w:p>
    <w:p w:rsidR="00075B2F" w:rsidRPr="002827BA" w:rsidRDefault="00075B2F" w:rsidP="00075B2F">
      <w:pPr>
        <w:spacing w:after="0"/>
        <w:rPr>
          <w:rFonts w:ascii="Times New Roman" w:hAnsi="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1D369F" w:rsidRPr="002827BA" w:rsidTr="0026191B">
        <w:trPr>
          <w:trHeight w:val="227"/>
        </w:trPr>
        <w:tc>
          <w:tcPr>
            <w:tcW w:w="1135" w:type="dxa"/>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Course Outcome</w:t>
            </w:r>
          </w:p>
        </w:tc>
        <w:tc>
          <w:tcPr>
            <w:tcW w:w="7229" w:type="dxa"/>
            <w:gridSpan w:val="12"/>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Program Outcome</w:t>
            </w:r>
          </w:p>
        </w:tc>
        <w:tc>
          <w:tcPr>
            <w:tcW w:w="2047" w:type="dxa"/>
            <w:gridSpan w:val="3"/>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Program Specific Outcome</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PO2</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PO3</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PO4</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PO5</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PO6</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PO7</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PO8</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PO9</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PO10</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PO11</w:t>
            </w:r>
          </w:p>
        </w:tc>
        <w:tc>
          <w:tcPr>
            <w:tcW w:w="708"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PO12</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PSO1</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PSO2</w:t>
            </w:r>
          </w:p>
        </w:tc>
        <w:tc>
          <w:tcPr>
            <w:tcW w:w="62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PSO3</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L</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H</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4325E9"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L</w:t>
            </w:r>
          </w:p>
        </w:tc>
        <w:tc>
          <w:tcPr>
            <w:tcW w:w="567" w:type="dxa"/>
          </w:tcPr>
          <w:p w:rsidR="00075B2F" w:rsidRPr="002827BA" w:rsidRDefault="004325E9"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4325E9" w:rsidRPr="002827BA" w:rsidTr="0026191B">
        <w:trPr>
          <w:trHeight w:val="227"/>
        </w:trPr>
        <w:tc>
          <w:tcPr>
            <w:tcW w:w="1135"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w:t>
            </w:r>
            <w:r>
              <w:rPr>
                <w:rFonts w:ascii="Times New Roman" w:hAnsi="Times New Roman"/>
                <w:sz w:val="24"/>
                <w:szCs w:val="24"/>
                <w:lang w:bidi="hi-IN"/>
              </w:rPr>
              <w:t>5</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567"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709"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709" w:type="dxa"/>
          </w:tcPr>
          <w:p w:rsidR="004325E9" w:rsidRPr="002827BA" w:rsidRDefault="004325E9" w:rsidP="004325E9">
            <w:pPr>
              <w:autoSpaceDE w:val="0"/>
              <w:autoSpaceDN w:val="0"/>
              <w:adjustRightInd w:val="0"/>
              <w:rPr>
                <w:rFonts w:ascii="Times New Roman" w:hAnsi="Times New Roman"/>
                <w:sz w:val="24"/>
                <w:szCs w:val="24"/>
                <w:lang w:bidi="hi-IN"/>
              </w:rPr>
            </w:pPr>
          </w:p>
        </w:tc>
        <w:tc>
          <w:tcPr>
            <w:tcW w:w="708" w:type="dxa"/>
          </w:tcPr>
          <w:p w:rsidR="004325E9" w:rsidRPr="002827BA" w:rsidRDefault="004325E9" w:rsidP="004325E9">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4325E9" w:rsidRDefault="004325E9" w:rsidP="004325E9">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4325E9" w:rsidRDefault="004325E9" w:rsidP="004325E9">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4325E9" w:rsidRPr="002827BA" w:rsidRDefault="004325E9" w:rsidP="004325E9">
            <w:pPr>
              <w:autoSpaceDE w:val="0"/>
              <w:autoSpaceDN w:val="0"/>
              <w:adjustRightInd w:val="0"/>
              <w:rPr>
                <w:rFonts w:ascii="Times New Roman" w:hAnsi="Times New Roman"/>
                <w:sz w:val="24"/>
                <w:szCs w:val="24"/>
                <w:lang w:bidi="hi-IN"/>
              </w:rPr>
            </w:pPr>
          </w:p>
        </w:tc>
      </w:tr>
    </w:tbl>
    <w:p w:rsidR="00075B2F" w:rsidRPr="002827BA" w:rsidRDefault="00075B2F" w:rsidP="00075B2F">
      <w:pPr>
        <w:spacing w:after="0"/>
        <w:rPr>
          <w:rFonts w:ascii="Times New Roman" w:hAnsi="Times New Roman"/>
          <w:sz w:val="24"/>
          <w:szCs w:val="24"/>
        </w:rPr>
      </w:pPr>
    </w:p>
    <w:p w:rsidR="00075B2F" w:rsidRPr="002827BA" w:rsidRDefault="00075B2F" w:rsidP="00075B2F">
      <w:pPr>
        <w:rPr>
          <w:rFonts w:ascii="Times New Roman" w:hAnsi="Times New Roman"/>
          <w:b/>
          <w:sz w:val="24"/>
          <w:szCs w:val="24"/>
        </w:rPr>
      </w:pPr>
    </w:p>
    <w:p w:rsidR="00075B2F" w:rsidRPr="002827BA" w:rsidRDefault="00075B2F" w:rsidP="00075B2F">
      <w:pPr>
        <w:rPr>
          <w:rFonts w:ascii="Times New Roman" w:hAnsi="Times New Roman"/>
          <w:b/>
          <w:sz w:val="24"/>
          <w:szCs w:val="24"/>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Default="00075B2F" w:rsidP="00075B2F">
      <w:pPr>
        <w:spacing w:after="0" w:line="240" w:lineRule="auto"/>
        <w:rPr>
          <w:rFonts w:ascii="Times New Roman" w:hAnsi="Times New Roman"/>
          <w:b/>
          <w:bCs/>
          <w:color w:val="000000"/>
          <w:sz w:val="24"/>
          <w:szCs w:val="24"/>
          <w:lang w:val="en-US" w:eastAsia="en-US"/>
        </w:rPr>
      </w:pPr>
    </w:p>
    <w:p w:rsidR="00075B2F" w:rsidRPr="002827BA" w:rsidRDefault="00075B2F" w:rsidP="00075B2F">
      <w:pPr>
        <w:spacing w:after="0" w:line="240" w:lineRule="auto"/>
        <w:rPr>
          <w:rFonts w:ascii="Times New Roman" w:hAnsi="Times New Roman"/>
          <w:b/>
          <w:bCs/>
          <w:color w:val="000000"/>
          <w:sz w:val="24"/>
          <w:szCs w:val="24"/>
          <w:lang w:val="en-US" w:eastAsia="en-US"/>
        </w:rPr>
      </w:pPr>
      <w:r w:rsidRPr="002827BA">
        <w:rPr>
          <w:rFonts w:ascii="Times New Roman" w:hAnsi="Times New Roman"/>
          <w:b/>
          <w:bCs/>
          <w:color w:val="000000"/>
          <w:sz w:val="24"/>
          <w:szCs w:val="24"/>
          <w:lang w:val="en-US" w:eastAsia="en-US"/>
        </w:rPr>
        <w:lastRenderedPageBreak/>
        <w:t>AI &amp;ML</w:t>
      </w:r>
    </w:p>
    <w:p w:rsidR="00075B2F" w:rsidRPr="002827BA" w:rsidRDefault="00075B2F" w:rsidP="00075B2F">
      <w:pPr>
        <w:spacing w:after="0" w:line="240" w:lineRule="auto"/>
        <w:rPr>
          <w:rFonts w:ascii="Times New Roman" w:hAnsi="Times New Roman"/>
          <w:b/>
          <w:bCs/>
          <w:color w:val="000000"/>
          <w:sz w:val="24"/>
          <w:szCs w:val="24"/>
          <w:lang w:val="en-US" w:eastAsia="en-US"/>
        </w:rPr>
      </w:pPr>
      <w:r w:rsidRPr="002827BA">
        <w:rPr>
          <w:rFonts w:ascii="Times New Roman" w:hAnsi="Times New Roman"/>
          <w:b/>
          <w:bCs/>
          <w:color w:val="000000"/>
          <w:sz w:val="24"/>
          <w:szCs w:val="24"/>
          <w:lang w:val="en-US" w:eastAsia="en-US"/>
        </w:rPr>
        <w:t>Department Elective 8</w:t>
      </w:r>
    </w:p>
    <w:tbl>
      <w:tblPr>
        <w:tblW w:w="9607"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003"/>
        <w:gridCol w:w="6474"/>
        <w:gridCol w:w="1130"/>
      </w:tblGrid>
      <w:tr w:rsidR="00075B2F" w:rsidRPr="002827BA" w:rsidTr="0026191B">
        <w:trPr>
          <w:trHeight w:val="260"/>
        </w:trPr>
        <w:tc>
          <w:tcPr>
            <w:tcW w:w="2003"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sidRPr="003D0D3F">
              <w:rPr>
                <w:rFonts w:ascii="Times New Roman" w:hAnsi="Times New Roman"/>
                <w:b/>
                <w:color w:val="000000"/>
                <w:sz w:val="24"/>
                <w:szCs w:val="24"/>
                <w:lang w:bidi="hi-IN"/>
              </w:rPr>
              <w:t>BCO 19</w:t>
            </w:r>
            <w:r>
              <w:rPr>
                <w:rFonts w:ascii="Times New Roman" w:hAnsi="Times New Roman"/>
                <w:b/>
                <w:color w:val="000000"/>
                <w:sz w:val="24"/>
                <w:szCs w:val="24"/>
                <w:lang w:bidi="hi-IN"/>
              </w:rPr>
              <w:t>7</w:t>
            </w:r>
            <w:r w:rsidRPr="003D0D3F">
              <w:rPr>
                <w:rFonts w:ascii="Times New Roman" w:hAnsi="Times New Roman"/>
                <w:b/>
                <w:color w:val="000000"/>
                <w:sz w:val="24"/>
                <w:szCs w:val="24"/>
                <w:lang w:bidi="hi-IN"/>
              </w:rPr>
              <w:t>A</w:t>
            </w:r>
          </w:p>
        </w:tc>
        <w:tc>
          <w:tcPr>
            <w:tcW w:w="6474" w:type="dxa"/>
            <w:shd w:val="clear" w:color="auto" w:fill="auto"/>
            <w:hideMark/>
          </w:tcPr>
          <w:p w:rsidR="00075B2F" w:rsidRPr="002827BA" w:rsidRDefault="00075B2F" w:rsidP="0026191B">
            <w:pPr>
              <w:jc w:val="center"/>
              <w:rPr>
                <w:rFonts w:ascii="Times New Roman" w:hAnsi="Times New Roman"/>
                <w:b/>
                <w:color w:val="000000"/>
                <w:sz w:val="24"/>
                <w:szCs w:val="24"/>
                <w:lang w:bidi="hi-IN"/>
              </w:rPr>
            </w:pPr>
            <w:r w:rsidRPr="002827BA">
              <w:rPr>
                <w:rFonts w:ascii="Times New Roman" w:hAnsi="Times New Roman"/>
                <w:b/>
                <w:sz w:val="24"/>
                <w:szCs w:val="24"/>
              </w:rPr>
              <w:t>APPLICATION OF AI IN INDUSTRY</w:t>
            </w:r>
          </w:p>
        </w:tc>
        <w:tc>
          <w:tcPr>
            <w:tcW w:w="1130" w:type="dxa"/>
            <w:shd w:val="clear" w:color="auto" w:fill="auto"/>
            <w:hideMark/>
          </w:tcPr>
          <w:p w:rsidR="00075B2F" w:rsidRPr="002827BA" w:rsidRDefault="00075B2F" w:rsidP="0026191B">
            <w:pPr>
              <w:spacing w:after="0" w:line="240" w:lineRule="auto"/>
              <w:jc w:val="center"/>
              <w:rPr>
                <w:rFonts w:ascii="Times New Roman" w:hAnsi="Times New Roman"/>
                <w:b/>
                <w:color w:val="000000"/>
                <w:sz w:val="24"/>
                <w:szCs w:val="24"/>
                <w:lang w:bidi="hi-IN"/>
              </w:rPr>
            </w:pPr>
            <w:r w:rsidRPr="002827BA">
              <w:rPr>
                <w:rFonts w:ascii="Times New Roman" w:hAnsi="Times New Roman"/>
                <w:b/>
                <w:color w:val="000000"/>
                <w:sz w:val="24"/>
                <w:szCs w:val="24"/>
                <w:lang w:bidi="hi-IN"/>
              </w:rPr>
              <w:t>3-0-0</w:t>
            </w:r>
          </w:p>
        </w:tc>
      </w:tr>
    </w:tbl>
    <w:p w:rsidR="00075B2F" w:rsidRPr="00A85983" w:rsidRDefault="00075B2F" w:rsidP="00075B2F">
      <w:pPr>
        <w:autoSpaceDE w:val="0"/>
        <w:rPr>
          <w:rFonts w:ascii="Times New Roman" w:hAnsi="Times New Roman"/>
          <w:b/>
          <w:sz w:val="24"/>
          <w:szCs w:val="24"/>
        </w:rPr>
      </w:pPr>
      <w:r w:rsidRPr="00A85983">
        <w:rPr>
          <w:rFonts w:ascii="Times New Roman" w:hAnsi="Times New Roman"/>
          <w:b/>
          <w:sz w:val="24"/>
          <w:szCs w:val="24"/>
        </w:rPr>
        <w:t xml:space="preserve">Course Objectives </w:t>
      </w:r>
    </w:p>
    <w:p w:rsidR="00075B2F" w:rsidRPr="00A85983" w:rsidRDefault="00075B2F" w:rsidP="00503EB6">
      <w:pPr>
        <w:pStyle w:val="ListParagraph"/>
        <w:numPr>
          <w:ilvl w:val="0"/>
          <w:numId w:val="46"/>
        </w:numPr>
        <w:suppressAutoHyphens/>
        <w:autoSpaceDE w:val="0"/>
        <w:spacing w:after="0" w:line="240" w:lineRule="auto"/>
        <w:contextualSpacing w:val="0"/>
        <w:rPr>
          <w:rFonts w:ascii="Times New Roman" w:hAnsi="Times New Roman"/>
          <w:sz w:val="24"/>
          <w:szCs w:val="24"/>
        </w:rPr>
      </w:pPr>
      <w:r w:rsidRPr="00A85983">
        <w:rPr>
          <w:rFonts w:ascii="Times New Roman" w:hAnsi="Times New Roman"/>
          <w:sz w:val="24"/>
          <w:szCs w:val="24"/>
        </w:rPr>
        <w:t xml:space="preserve">Able to </w:t>
      </w:r>
      <w:proofErr w:type="gramStart"/>
      <w:r w:rsidRPr="00A85983">
        <w:rPr>
          <w:rFonts w:ascii="Times New Roman" w:hAnsi="Times New Roman"/>
          <w:sz w:val="24"/>
          <w:szCs w:val="24"/>
        </w:rPr>
        <w:t>apply  the</w:t>
      </w:r>
      <w:proofErr w:type="gramEnd"/>
      <w:r w:rsidRPr="00A85983">
        <w:rPr>
          <w:rFonts w:ascii="Times New Roman" w:hAnsi="Times New Roman"/>
          <w:sz w:val="24"/>
          <w:szCs w:val="24"/>
        </w:rPr>
        <w:t xml:space="preserve"> concept of Artificial intelligence in various sectors  </w:t>
      </w:r>
    </w:p>
    <w:p w:rsidR="00075B2F" w:rsidRPr="00A85983" w:rsidRDefault="00075B2F" w:rsidP="00503EB6">
      <w:pPr>
        <w:pStyle w:val="ListParagraph"/>
        <w:numPr>
          <w:ilvl w:val="0"/>
          <w:numId w:val="46"/>
        </w:numPr>
        <w:suppressAutoHyphens/>
        <w:autoSpaceDE w:val="0"/>
        <w:spacing w:after="0" w:line="240" w:lineRule="auto"/>
        <w:contextualSpacing w:val="0"/>
        <w:rPr>
          <w:rFonts w:ascii="Times New Roman" w:hAnsi="Times New Roman"/>
          <w:sz w:val="24"/>
          <w:szCs w:val="24"/>
        </w:rPr>
      </w:pPr>
      <w:r w:rsidRPr="00A85983">
        <w:rPr>
          <w:rFonts w:ascii="Times New Roman" w:hAnsi="Times New Roman"/>
          <w:sz w:val="24"/>
          <w:szCs w:val="24"/>
        </w:rPr>
        <w:t xml:space="preserve">Familiarize with applications of Artificial intelligence in banking </w:t>
      </w:r>
      <w:proofErr w:type="gramStart"/>
      <w:r w:rsidRPr="00A85983">
        <w:rPr>
          <w:rFonts w:ascii="Times New Roman" w:hAnsi="Times New Roman"/>
          <w:sz w:val="24"/>
          <w:szCs w:val="24"/>
        </w:rPr>
        <w:t>Applications .</w:t>
      </w:r>
      <w:proofErr w:type="gramEnd"/>
    </w:p>
    <w:p w:rsidR="00075B2F" w:rsidRPr="00A85983" w:rsidRDefault="00075B2F" w:rsidP="00503EB6">
      <w:pPr>
        <w:pStyle w:val="ListParagraph"/>
        <w:numPr>
          <w:ilvl w:val="0"/>
          <w:numId w:val="46"/>
        </w:numPr>
        <w:suppressAutoHyphens/>
        <w:autoSpaceDE w:val="0"/>
        <w:spacing w:after="0" w:line="240" w:lineRule="auto"/>
        <w:contextualSpacing w:val="0"/>
        <w:rPr>
          <w:rFonts w:ascii="Times New Roman" w:hAnsi="Times New Roman"/>
          <w:sz w:val="24"/>
          <w:szCs w:val="24"/>
        </w:rPr>
      </w:pPr>
      <w:r w:rsidRPr="00A85983">
        <w:rPr>
          <w:rFonts w:ascii="Times New Roman" w:hAnsi="Times New Roman"/>
          <w:sz w:val="24"/>
          <w:szCs w:val="24"/>
        </w:rPr>
        <w:t xml:space="preserve">Appreciate the various applications in Communication and Education Industry. </w:t>
      </w:r>
    </w:p>
    <w:p w:rsidR="00075B2F" w:rsidRPr="00A85983" w:rsidRDefault="00075B2F" w:rsidP="00503EB6">
      <w:pPr>
        <w:pStyle w:val="ListParagraph"/>
        <w:numPr>
          <w:ilvl w:val="0"/>
          <w:numId w:val="46"/>
        </w:numPr>
        <w:suppressAutoHyphens/>
        <w:autoSpaceDE w:val="0"/>
        <w:spacing w:after="0" w:line="240" w:lineRule="auto"/>
        <w:contextualSpacing w:val="0"/>
        <w:rPr>
          <w:rFonts w:ascii="Times New Roman" w:hAnsi="Times New Roman"/>
          <w:sz w:val="24"/>
          <w:szCs w:val="24"/>
        </w:rPr>
      </w:pPr>
      <w:r w:rsidRPr="00A85983">
        <w:rPr>
          <w:rFonts w:ascii="Times New Roman" w:hAnsi="Times New Roman"/>
          <w:sz w:val="24"/>
          <w:szCs w:val="24"/>
        </w:rPr>
        <w:t xml:space="preserve">Identify the applications in Health care and Government sectors. </w:t>
      </w:r>
    </w:p>
    <w:p w:rsidR="00075B2F" w:rsidRPr="00A85983" w:rsidRDefault="00075B2F" w:rsidP="00503EB6">
      <w:pPr>
        <w:pStyle w:val="ListParagraph"/>
        <w:numPr>
          <w:ilvl w:val="0"/>
          <w:numId w:val="46"/>
        </w:numPr>
        <w:suppressAutoHyphens/>
        <w:autoSpaceDE w:val="0"/>
        <w:spacing w:after="0" w:line="240" w:lineRule="auto"/>
        <w:contextualSpacing w:val="0"/>
        <w:rPr>
          <w:rFonts w:ascii="Times New Roman" w:hAnsi="Times New Roman"/>
          <w:sz w:val="24"/>
          <w:szCs w:val="24"/>
        </w:rPr>
      </w:pPr>
      <w:r w:rsidRPr="00A85983">
        <w:rPr>
          <w:rFonts w:ascii="Times New Roman" w:hAnsi="Times New Roman"/>
          <w:sz w:val="24"/>
          <w:szCs w:val="24"/>
        </w:rPr>
        <w:t xml:space="preserve">Recognize the applications in Manufacturing industry and Transportations.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64"/>
        <w:gridCol w:w="7867"/>
      </w:tblGrid>
      <w:tr w:rsidR="00075B2F" w:rsidRPr="00A85983" w:rsidTr="007A1FBC">
        <w:trPr>
          <w:cantSplit/>
          <w:trHeight w:val="432"/>
        </w:trPr>
        <w:tc>
          <w:tcPr>
            <w:tcW w:w="1564" w:type="dxa"/>
            <w:shd w:val="clear" w:color="auto" w:fill="auto"/>
            <w:tcMar>
              <w:top w:w="0" w:type="dxa"/>
              <w:left w:w="108" w:type="dxa"/>
              <w:bottom w:w="0" w:type="dxa"/>
              <w:right w:w="108" w:type="dxa"/>
            </w:tcMar>
            <w:vAlign w:val="center"/>
          </w:tcPr>
          <w:p w:rsidR="00075B2F" w:rsidRPr="00A85983" w:rsidRDefault="00075B2F" w:rsidP="0026191B">
            <w:pPr>
              <w:tabs>
                <w:tab w:val="left" w:pos="720"/>
              </w:tabs>
              <w:spacing w:after="0"/>
              <w:jc w:val="center"/>
              <w:rPr>
                <w:rFonts w:ascii="Times New Roman" w:hAnsi="Times New Roman"/>
                <w:color w:val="000000" w:themeColor="text1"/>
                <w:sz w:val="24"/>
                <w:szCs w:val="24"/>
              </w:rPr>
            </w:pPr>
            <w:r w:rsidRPr="00A85983">
              <w:rPr>
                <w:rFonts w:ascii="Times New Roman" w:hAnsi="Times New Roman"/>
                <w:color w:val="000000" w:themeColor="text1"/>
                <w:sz w:val="24"/>
                <w:szCs w:val="24"/>
                <w:lang w:eastAsia="en-US" w:bidi="hi-IN"/>
              </w:rPr>
              <w:t>Module 1:</w:t>
            </w:r>
          </w:p>
        </w:tc>
        <w:tc>
          <w:tcPr>
            <w:tcW w:w="7867" w:type="dxa"/>
            <w:shd w:val="clear" w:color="auto" w:fill="auto"/>
            <w:tcMar>
              <w:top w:w="0" w:type="dxa"/>
              <w:left w:w="108" w:type="dxa"/>
              <w:bottom w:w="0" w:type="dxa"/>
              <w:right w:w="108" w:type="dxa"/>
            </w:tcMar>
          </w:tcPr>
          <w:p w:rsidR="00075B2F" w:rsidRPr="00A85983" w:rsidRDefault="00075B2F" w:rsidP="0026191B">
            <w:pPr>
              <w:tabs>
                <w:tab w:val="left" w:pos="720"/>
              </w:tabs>
              <w:spacing w:after="0"/>
              <w:jc w:val="both"/>
              <w:rPr>
                <w:rFonts w:ascii="Times New Roman" w:hAnsi="Times New Roman"/>
                <w:color w:val="000000" w:themeColor="text1"/>
                <w:sz w:val="24"/>
                <w:szCs w:val="24"/>
              </w:rPr>
            </w:pPr>
            <w:r w:rsidRPr="00A85983">
              <w:rPr>
                <w:rFonts w:ascii="Times New Roman" w:hAnsi="Times New Roman"/>
                <w:b/>
                <w:sz w:val="24"/>
                <w:szCs w:val="24"/>
              </w:rPr>
              <w:t>AI  in Banking :</w:t>
            </w:r>
            <w:r w:rsidRPr="00A85983">
              <w:rPr>
                <w:rFonts w:ascii="Times New Roman" w:hAnsi="Times New Roman"/>
                <w:sz w:val="24"/>
                <w:szCs w:val="24"/>
              </w:rPr>
              <w:t xml:space="preserve"> Use of AI in banking and finance, Fraud detection, , Risk </w:t>
            </w:r>
            <w:proofErr w:type="spellStart"/>
            <w:r w:rsidRPr="00A85983">
              <w:rPr>
                <w:rFonts w:ascii="Times New Roman" w:hAnsi="Times New Roman"/>
                <w:sz w:val="24"/>
                <w:szCs w:val="24"/>
              </w:rPr>
              <w:t>modeling</w:t>
            </w:r>
            <w:proofErr w:type="spellEnd"/>
            <w:r w:rsidRPr="00A85983">
              <w:rPr>
                <w:rFonts w:ascii="Times New Roman" w:hAnsi="Times New Roman"/>
                <w:sz w:val="24"/>
                <w:szCs w:val="24"/>
              </w:rPr>
              <w:t xml:space="preserve"> and investment banks, Customer data management, Decreased customer experience and loyalty, Personalized marketing, Role of machine learning: Challenges of banking sector and securities, Widely used machine learning algorithms in banking and security, Fraud prevention and detection systems, Rule based and machine learning based approach in fraud detection, Anomaly detection: Ways to expose suspicious transactions in banks, Advanced fraud detection systems, Risk management systems,  Current challenges and opportunities: Banking and security domain.</w:t>
            </w:r>
          </w:p>
        </w:tc>
      </w:tr>
      <w:tr w:rsidR="00075B2F" w:rsidRPr="00A85983" w:rsidTr="007A1FBC">
        <w:trPr>
          <w:cantSplit/>
          <w:trHeight w:val="839"/>
        </w:trPr>
        <w:tc>
          <w:tcPr>
            <w:tcW w:w="1564" w:type="dxa"/>
            <w:shd w:val="clear" w:color="auto" w:fill="auto"/>
            <w:tcMar>
              <w:top w:w="0" w:type="dxa"/>
              <w:left w:w="108" w:type="dxa"/>
              <w:bottom w:w="0" w:type="dxa"/>
              <w:right w:w="108" w:type="dxa"/>
            </w:tcMar>
            <w:vAlign w:val="center"/>
          </w:tcPr>
          <w:p w:rsidR="00075B2F" w:rsidRPr="00A85983" w:rsidRDefault="00075B2F" w:rsidP="0026191B">
            <w:pPr>
              <w:tabs>
                <w:tab w:val="left" w:pos="720"/>
              </w:tabs>
              <w:spacing w:after="0"/>
              <w:jc w:val="center"/>
              <w:rPr>
                <w:rFonts w:ascii="Times New Roman" w:hAnsi="Times New Roman"/>
                <w:color w:val="000000" w:themeColor="text1"/>
                <w:sz w:val="24"/>
                <w:szCs w:val="24"/>
              </w:rPr>
            </w:pPr>
            <w:r w:rsidRPr="00A85983">
              <w:rPr>
                <w:rFonts w:ascii="Times New Roman" w:hAnsi="Times New Roman"/>
                <w:color w:val="000000" w:themeColor="text1"/>
                <w:sz w:val="24"/>
                <w:szCs w:val="24"/>
                <w:lang w:eastAsia="en-US" w:bidi="hi-IN"/>
              </w:rPr>
              <w:t>Module 2:</w:t>
            </w:r>
          </w:p>
        </w:tc>
        <w:tc>
          <w:tcPr>
            <w:tcW w:w="7867" w:type="dxa"/>
            <w:shd w:val="clear" w:color="auto" w:fill="auto"/>
            <w:tcMar>
              <w:top w:w="0" w:type="dxa"/>
              <w:left w:w="108" w:type="dxa"/>
              <w:bottom w:w="0" w:type="dxa"/>
              <w:right w:w="108" w:type="dxa"/>
            </w:tcMar>
          </w:tcPr>
          <w:p w:rsidR="00075B2F" w:rsidRPr="00A85983" w:rsidRDefault="00075B2F" w:rsidP="0026191B">
            <w:pPr>
              <w:tabs>
                <w:tab w:val="left" w:pos="720"/>
              </w:tabs>
              <w:spacing w:after="0"/>
              <w:jc w:val="both"/>
              <w:rPr>
                <w:rFonts w:ascii="Times New Roman" w:hAnsi="Times New Roman"/>
                <w:color w:val="000000" w:themeColor="text1"/>
                <w:sz w:val="24"/>
                <w:szCs w:val="24"/>
              </w:rPr>
            </w:pPr>
            <w:r w:rsidRPr="00A85983">
              <w:rPr>
                <w:rFonts w:ascii="Times New Roman" w:hAnsi="Times New Roman"/>
                <w:b/>
                <w:sz w:val="24"/>
                <w:szCs w:val="24"/>
              </w:rPr>
              <w:t>AI in Communication, Media &amp; Healthcare:</w:t>
            </w:r>
            <w:r w:rsidRPr="00A85983">
              <w:rPr>
                <w:rFonts w:ascii="Times New Roman" w:hAnsi="Times New Roman"/>
                <w:sz w:val="24"/>
                <w:szCs w:val="24"/>
              </w:rPr>
              <w:t xml:space="preserve">  Usage of AI in media and entertainment industry, Machine learning techniques for customer sentiment analysis, Real-time analytics in </w:t>
            </w:r>
            <w:proofErr w:type="gramStart"/>
            <w:r w:rsidRPr="00A85983">
              <w:rPr>
                <w:rFonts w:ascii="Times New Roman" w:hAnsi="Times New Roman"/>
                <w:sz w:val="24"/>
                <w:szCs w:val="24"/>
              </w:rPr>
              <w:t>communication,  Real</w:t>
            </w:r>
            <w:proofErr w:type="gramEnd"/>
            <w:r w:rsidRPr="00A85983">
              <w:rPr>
                <w:rFonts w:ascii="Times New Roman" w:hAnsi="Times New Roman"/>
                <w:sz w:val="24"/>
                <w:szCs w:val="24"/>
              </w:rPr>
              <w:t xml:space="preserve"> time analytics and social media, Recommendations engines. The most important applications of machine learning in healthcare, Role of machine learning in drug discovery, Medical image analysis, Why deep learning for medical image analysis </w:t>
            </w:r>
            <w:proofErr w:type="gramStart"/>
            <w:r w:rsidRPr="00A85983">
              <w:rPr>
                <w:rFonts w:ascii="Times New Roman" w:hAnsi="Times New Roman"/>
                <w:sz w:val="24"/>
                <w:szCs w:val="24"/>
              </w:rPr>
              <w:t>and  Predictive</w:t>
            </w:r>
            <w:proofErr w:type="gramEnd"/>
            <w:r w:rsidRPr="00A85983">
              <w:rPr>
                <w:rFonts w:ascii="Times New Roman" w:hAnsi="Times New Roman"/>
                <w:sz w:val="24"/>
                <w:szCs w:val="24"/>
              </w:rPr>
              <w:t xml:space="preserve"> medicine: Prognosis and diagnostics accuracy, Predictive medicine</w:t>
            </w:r>
          </w:p>
        </w:tc>
      </w:tr>
      <w:tr w:rsidR="00075B2F" w:rsidRPr="00A85983" w:rsidTr="007A1FBC">
        <w:trPr>
          <w:cantSplit/>
          <w:trHeight w:val="839"/>
        </w:trPr>
        <w:tc>
          <w:tcPr>
            <w:tcW w:w="1564" w:type="dxa"/>
            <w:shd w:val="clear" w:color="auto" w:fill="auto"/>
            <w:tcMar>
              <w:top w:w="0" w:type="dxa"/>
              <w:left w:w="108" w:type="dxa"/>
              <w:bottom w:w="0" w:type="dxa"/>
              <w:right w:w="108" w:type="dxa"/>
            </w:tcMar>
            <w:vAlign w:val="center"/>
          </w:tcPr>
          <w:p w:rsidR="00075B2F" w:rsidRPr="00A85983" w:rsidRDefault="00075B2F" w:rsidP="0026191B">
            <w:pPr>
              <w:tabs>
                <w:tab w:val="left" w:pos="720"/>
              </w:tabs>
              <w:spacing w:after="0"/>
              <w:jc w:val="center"/>
              <w:rPr>
                <w:rFonts w:ascii="Times New Roman" w:hAnsi="Times New Roman"/>
                <w:color w:val="000000" w:themeColor="text1"/>
                <w:sz w:val="24"/>
                <w:szCs w:val="24"/>
              </w:rPr>
            </w:pPr>
            <w:r w:rsidRPr="00A85983">
              <w:rPr>
                <w:rFonts w:ascii="Times New Roman" w:hAnsi="Times New Roman"/>
                <w:color w:val="000000" w:themeColor="text1"/>
                <w:sz w:val="24"/>
                <w:szCs w:val="24"/>
                <w:lang w:eastAsia="en-US" w:bidi="hi-IN"/>
              </w:rPr>
              <w:t>Module 3:</w:t>
            </w:r>
          </w:p>
        </w:tc>
        <w:tc>
          <w:tcPr>
            <w:tcW w:w="7867" w:type="dxa"/>
            <w:shd w:val="clear" w:color="auto" w:fill="auto"/>
            <w:tcMar>
              <w:top w:w="0" w:type="dxa"/>
              <w:left w:w="108" w:type="dxa"/>
              <w:bottom w:w="0" w:type="dxa"/>
              <w:right w:w="108" w:type="dxa"/>
            </w:tcMar>
          </w:tcPr>
          <w:p w:rsidR="00075B2F" w:rsidRPr="00A85983" w:rsidRDefault="00075B2F" w:rsidP="0026191B">
            <w:pPr>
              <w:tabs>
                <w:tab w:val="left" w:pos="720"/>
              </w:tabs>
              <w:spacing w:after="0"/>
              <w:jc w:val="both"/>
              <w:rPr>
                <w:rFonts w:ascii="Times New Roman" w:hAnsi="Times New Roman"/>
                <w:sz w:val="24"/>
                <w:szCs w:val="24"/>
              </w:rPr>
            </w:pPr>
            <w:r w:rsidRPr="00A85983">
              <w:rPr>
                <w:rFonts w:ascii="Times New Roman" w:hAnsi="Times New Roman"/>
                <w:b/>
                <w:sz w:val="24"/>
                <w:szCs w:val="24"/>
              </w:rPr>
              <w:t xml:space="preserve">AI in Education &amp; Manufacturing: </w:t>
            </w:r>
            <w:r w:rsidRPr="00A85983">
              <w:rPr>
                <w:rFonts w:ascii="Times New Roman" w:hAnsi="Times New Roman"/>
                <w:sz w:val="24"/>
                <w:szCs w:val="24"/>
              </w:rPr>
              <w:t xml:space="preserve">Advantages of AI in education, learning analytics, Academic analytics, Action research, Educational data mining, Personalized adaptive learning, </w:t>
            </w:r>
            <w:proofErr w:type="gramStart"/>
            <w:r w:rsidRPr="00A85983">
              <w:rPr>
                <w:rFonts w:ascii="Times New Roman" w:hAnsi="Times New Roman"/>
                <w:sz w:val="24"/>
                <w:szCs w:val="24"/>
              </w:rPr>
              <w:t>Learning</w:t>
            </w:r>
            <w:proofErr w:type="gramEnd"/>
            <w:r w:rsidRPr="00A85983">
              <w:rPr>
                <w:rFonts w:ascii="Times New Roman" w:hAnsi="Times New Roman"/>
                <w:sz w:val="24"/>
                <w:szCs w:val="24"/>
              </w:rPr>
              <w:t xml:space="preserve"> analytics process, Case study: Application of ML in predicting students’ performance.</w:t>
            </w:r>
          </w:p>
          <w:p w:rsidR="00075B2F" w:rsidRPr="00A85983" w:rsidRDefault="00075B2F" w:rsidP="0026191B">
            <w:pPr>
              <w:tabs>
                <w:tab w:val="left" w:pos="720"/>
              </w:tabs>
              <w:spacing w:after="0"/>
              <w:jc w:val="both"/>
              <w:rPr>
                <w:rFonts w:ascii="Times New Roman" w:hAnsi="Times New Roman"/>
                <w:color w:val="000000" w:themeColor="text1"/>
                <w:sz w:val="24"/>
                <w:szCs w:val="24"/>
              </w:rPr>
            </w:pPr>
            <w:r w:rsidRPr="00A85983">
              <w:rPr>
                <w:rFonts w:ascii="Times New Roman" w:hAnsi="Times New Roman"/>
                <w:sz w:val="24"/>
                <w:szCs w:val="24"/>
              </w:rPr>
              <w:t xml:space="preserve">Applications in manufacturing industry, Deep learning for smart manufacturing, Machine learning for quality control in manufacturing, Case study, Construction of CNN, Experimental results, Efficiency of CNN for defect detection, Comparative experiments, Machine learning for fault </w:t>
            </w:r>
            <w:proofErr w:type="gramStart"/>
            <w:r w:rsidRPr="00A85983">
              <w:rPr>
                <w:rFonts w:ascii="Times New Roman" w:hAnsi="Times New Roman"/>
                <w:sz w:val="24"/>
                <w:szCs w:val="24"/>
              </w:rPr>
              <w:t>assessment,  Machinery</w:t>
            </w:r>
            <w:proofErr w:type="gramEnd"/>
            <w:r w:rsidRPr="00A85983">
              <w:rPr>
                <w:rFonts w:ascii="Times New Roman" w:hAnsi="Times New Roman"/>
                <w:sz w:val="24"/>
                <w:szCs w:val="24"/>
              </w:rPr>
              <w:t xml:space="preserve"> failure prevention technology.</w:t>
            </w:r>
          </w:p>
        </w:tc>
      </w:tr>
      <w:tr w:rsidR="00075B2F" w:rsidRPr="00A85983" w:rsidTr="007A1FBC">
        <w:trPr>
          <w:cantSplit/>
          <w:trHeight w:val="839"/>
        </w:trPr>
        <w:tc>
          <w:tcPr>
            <w:tcW w:w="1564" w:type="dxa"/>
            <w:shd w:val="clear" w:color="auto" w:fill="auto"/>
            <w:tcMar>
              <w:top w:w="0" w:type="dxa"/>
              <w:left w:w="108" w:type="dxa"/>
              <w:bottom w:w="0" w:type="dxa"/>
              <w:right w:w="108" w:type="dxa"/>
            </w:tcMar>
            <w:vAlign w:val="center"/>
          </w:tcPr>
          <w:p w:rsidR="00075B2F" w:rsidRPr="00A85983" w:rsidRDefault="00075B2F" w:rsidP="0026191B">
            <w:pPr>
              <w:tabs>
                <w:tab w:val="left" w:pos="720"/>
              </w:tabs>
              <w:spacing w:after="0"/>
              <w:jc w:val="center"/>
              <w:rPr>
                <w:rFonts w:ascii="Times New Roman" w:hAnsi="Times New Roman"/>
                <w:color w:val="000000" w:themeColor="text1"/>
                <w:sz w:val="24"/>
                <w:szCs w:val="24"/>
              </w:rPr>
            </w:pPr>
            <w:r w:rsidRPr="00A85983">
              <w:rPr>
                <w:rFonts w:ascii="Times New Roman" w:hAnsi="Times New Roman"/>
                <w:color w:val="000000" w:themeColor="text1"/>
                <w:sz w:val="24"/>
                <w:szCs w:val="24"/>
                <w:lang w:eastAsia="en-US" w:bidi="hi-IN"/>
              </w:rPr>
              <w:lastRenderedPageBreak/>
              <w:t>Module 4:</w:t>
            </w:r>
          </w:p>
        </w:tc>
        <w:tc>
          <w:tcPr>
            <w:tcW w:w="7867" w:type="dxa"/>
            <w:shd w:val="clear" w:color="auto" w:fill="auto"/>
            <w:tcMar>
              <w:top w:w="0" w:type="dxa"/>
              <w:left w:w="108" w:type="dxa"/>
              <w:bottom w:w="0" w:type="dxa"/>
              <w:right w:w="108" w:type="dxa"/>
            </w:tcMar>
          </w:tcPr>
          <w:p w:rsidR="00075B2F" w:rsidRPr="00A85983" w:rsidRDefault="00075B2F" w:rsidP="0026191B">
            <w:pPr>
              <w:tabs>
                <w:tab w:val="left" w:pos="720"/>
              </w:tabs>
              <w:spacing w:after="0"/>
              <w:jc w:val="both"/>
              <w:rPr>
                <w:rFonts w:ascii="Times New Roman" w:hAnsi="Times New Roman"/>
                <w:color w:val="000000" w:themeColor="text1"/>
                <w:sz w:val="24"/>
                <w:szCs w:val="24"/>
              </w:rPr>
            </w:pPr>
            <w:proofErr w:type="gramStart"/>
            <w:r w:rsidRPr="00A85983">
              <w:rPr>
                <w:rFonts w:ascii="Times New Roman" w:hAnsi="Times New Roman"/>
                <w:b/>
                <w:sz w:val="24"/>
                <w:szCs w:val="24"/>
              </w:rPr>
              <w:t>AI  in</w:t>
            </w:r>
            <w:proofErr w:type="gramEnd"/>
            <w:r w:rsidRPr="00A85983">
              <w:rPr>
                <w:rFonts w:ascii="Times New Roman" w:hAnsi="Times New Roman"/>
                <w:b/>
                <w:sz w:val="24"/>
                <w:szCs w:val="24"/>
              </w:rPr>
              <w:t xml:space="preserve"> Government Administration:</w:t>
            </w:r>
            <w:r w:rsidRPr="00A85983">
              <w:rPr>
                <w:rFonts w:ascii="Times New Roman" w:hAnsi="Times New Roman"/>
                <w:sz w:val="24"/>
                <w:szCs w:val="24"/>
              </w:rPr>
              <w:t xml:space="preserve"> Type of government problems appropriate for AI applications, AI for citizen services use cases, Answering questions, Routing requests, Translation, Drafting documents, Chat bots for communication between citizen and government, Media richness theory, Chatbots in the public sector, Case study, Data management services, Knowledge processing services, Application services.</w:t>
            </w:r>
          </w:p>
        </w:tc>
      </w:tr>
      <w:tr w:rsidR="00075B2F" w:rsidRPr="00A85983" w:rsidTr="007A1FBC">
        <w:trPr>
          <w:cantSplit/>
          <w:trHeight w:val="1400"/>
        </w:trPr>
        <w:tc>
          <w:tcPr>
            <w:tcW w:w="1564" w:type="dxa"/>
            <w:shd w:val="clear" w:color="auto" w:fill="auto"/>
            <w:tcMar>
              <w:top w:w="0" w:type="dxa"/>
              <w:left w:w="108" w:type="dxa"/>
              <w:bottom w:w="0" w:type="dxa"/>
              <w:right w:w="108" w:type="dxa"/>
            </w:tcMar>
            <w:vAlign w:val="center"/>
          </w:tcPr>
          <w:p w:rsidR="00075B2F" w:rsidRPr="00A85983" w:rsidRDefault="00075B2F" w:rsidP="0026191B">
            <w:pPr>
              <w:tabs>
                <w:tab w:val="left" w:pos="720"/>
              </w:tabs>
              <w:spacing w:after="0"/>
              <w:jc w:val="center"/>
              <w:rPr>
                <w:rFonts w:ascii="Times New Roman" w:hAnsi="Times New Roman"/>
                <w:color w:val="000000" w:themeColor="text1"/>
                <w:sz w:val="24"/>
                <w:szCs w:val="24"/>
              </w:rPr>
            </w:pPr>
            <w:r w:rsidRPr="00A85983">
              <w:rPr>
                <w:rFonts w:ascii="Times New Roman" w:hAnsi="Times New Roman"/>
                <w:color w:val="000000" w:themeColor="text1"/>
                <w:sz w:val="24"/>
                <w:szCs w:val="24"/>
                <w:lang w:eastAsia="en-US" w:bidi="hi-IN"/>
              </w:rPr>
              <w:t>Module 5:</w:t>
            </w:r>
          </w:p>
        </w:tc>
        <w:tc>
          <w:tcPr>
            <w:tcW w:w="7867" w:type="dxa"/>
            <w:shd w:val="clear" w:color="auto" w:fill="auto"/>
            <w:tcMar>
              <w:top w:w="0" w:type="dxa"/>
              <w:left w:w="108" w:type="dxa"/>
              <w:bottom w:w="0" w:type="dxa"/>
              <w:right w:w="108" w:type="dxa"/>
            </w:tcMar>
          </w:tcPr>
          <w:p w:rsidR="00075B2F" w:rsidRPr="00A85983" w:rsidRDefault="00075B2F" w:rsidP="0026191B">
            <w:pPr>
              <w:tabs>
                <w:tab w:val="left" w:pos="720"/>
              </w:tabs>
              <w:spacing w:after="0"/>
              <w:jc w:val="both"/>
              <w:rPr>
                <w:rFonts w:ascii="Times New Roman" w:hAnsi="Times New Roman"/>
                <w:sz w:val="24"/>
                <w:szCs w:val="24"/>
              </w:rPr>
            </w:pPr>
            <w:r w:rsidRPr="00A85983">
              <w:rPr>
                <w:rFonts w:ascii="Times New Roman" w:hAnsi="Times New Roman"/>
                <w:b/>
                <w:sz w:val="24"/>
                <w:szCs w:val="24"/>
              </w:rPr>
              <w:t>AI in Transportation &amp; Energy Sector:</w:t>
            </w:r>
            <w:r w:rsidRPr="00A85983">
              <w:rPr>
                <w:rFonts w:ascii="Times New Roman" w:hAnsi="Times New Roman"/>
                <w:sz w:val="24"/>
                <w:szCs w:val="24"/>
              </w:rPr>
              <w:t xml:space="preserve"> Applications of ML and artificial intelligence in transportation, Incident detection, Predictive models, Application of AI in aviation and public transportation, Aviation, Shared mobility, Buses, Intelligent urban mobility, Autonomous vehicles, Autonomous transportation, Artificial intelligence use cases in logistics, Back office AI, Cognitive customs, Predictive logistics, Predictive risk management, Seeing thinking and speaking logistics operations, ML powered customer experience, Limitations of AI techniques in transportation, </w:t>
            </w:r>
          </w:p>
          <w:p w:rsidR="00075B2F" w:rsidRPr="00A85983" w:rsidRDefault="00075B2F" w:rsidP="0026191B">
            <w:pPr>
              <w:tabs>
                <w:tab w:val="left" w:pos="720"/>
              </w:tabs>
              <w:spacing w:after="0"/>
              <w:jc w:val="both"/>
              <w:rPr>
                <w:rFonts w:ascii="Times New Roman" w:hAnsi="Times New Roman"/>
                <w:color w:val="000000" w:themeColor="text1"/>
                <w:sz w:val="24"/>
                <w:szCs w:val="24"/>
              </w:rPr>
            </w:pPr>
            <w:r w:rsidRPr="00A85983">
              <w:rPr>
                <w:rFonts w:ascii="Times New Roman" w:hAnsi="Times New Roman"/>
                <w:sz w:val="24"/>
                <w:szCs w:val="24"/>
              </w:rPr>
              <w:t xml:space="preserve"> AI in Smart grid technologies, Key characteristics of smart grid, Machine learning applications in smart grid, Machine learning techniques for renewable energy </w:t>
            </w:r>
            <w:proofErr w:type="gramStart"/>
            <w:r w:rsidRPr="00A85983">
              <w:rPr>
                <w:rFonts w:ascii="Times New Roman" w:hAnsi="Times New Roman"/>
                <w:sz w:val="24"/>
                <w:szCs w:val="24"/>
              </w:rPr>
              <w:t>generation,  Forecasting</w:t>
            </w:r>
            <w:proofErr w:type="gramEnd"/>
            <w:r w:rsidRPr="00A85983">
              <w:rPr>
                <w:rFonts w:ascii="Times New Roman" w:hAnsi="Times New Roman"/>
                <w:sz w:val="24"/>
                <w:szCs w:val="24"/>
              </w:rPr>
              <w:t xml:space="preserve"> etc Case studies </w:t>
            </w:r>
          </w:p>
        </w:tc>
      </w:tr>
    </w:tbl>
    <w:p w:rsidR="00075B2F" w:rsidRPr="00457E22" w:rsidRDefault="00075B2F" w:rsidP="00075B2F">
      <w:pPr>
        <w:autoSpaceDE w:val="0"/>
        <w:rPr>
          <w:rFonts w:ascii="Times New Roman" w:hAnsi="Times New Roman"/>
          <w:b/>
          <w:sz w:val="24"/>
          <w:szCs w:val="24"/>
        </w:rPr>
      </w:pPr>
      <w:r w:rsidRPr="00457E22">
        <w:rPr>
          <w:rFonts w:ascii="Times New Roman" w:hAnsi="Times New Roman"/>
          <w:b/>
          <w:sz w:val="24"/>
          <w:szCs w:val="24"/>
        </w:rPr>
        <w:t>TEXT BOOK</w:t>
      </w:r>
    </w:p>
    <w:p w:rsidR="00075B2F" w:rsidRPr="00A85983" w:rsidRDefault="00075B2F" w:rsidP="00503EB6">
      <w:pPr>
        <w:pStyle w:val="ListParagraph"/>
        <w:numPr>
          <w:ilvl w:val="0"/>
          <w:numId w:val="47"/>
        </w:numPr>
        <w:shd w:val="clear" w:color="auto" w:fill="FFFFFF"/>
        <w:suppressAutoHyphens/>
        <w:spacing w:after="0" w:line="240" w:lineRule="auto"/>
        <w:ind w:left="714" w:hanging="357"/>
        <w:contextualSpacing w:val="0"/>
        <w:textAlignment w:val="baseline"/>
        <w:rPr>
          <w:rFonts w:ascii="Times New Roman" w:hAnsi="Times New Roman"/>
          <w:sz w:val="24"/>
          <w:szCs w:val="24"/>
        </w:rPr>
      </w:pPr>
      <w:r w:rsidRPr="00A85983">
        <w:rPr>
          <w:rStyle w:val="author-name"/>
          <w:rFonts w:ascii="Times New Roman" w:eastAsiaTheme="majorEastAsia" w:hAnsi="Times New Roman"/>
          <w:sz w:val="24"/>
          <w:szCs w:val="24"/>
          <w:bdr w:val="none" w:sz="0" w:space="0" w:color="auto" w:frame="1"/>
        </w:rPr>
        <w:t xml:space="preserve">David Beyer, </w:t>
      </w:r>
      <w:r w:rsidRPr="00A85983">
        <w:rPr>
          <w:rFonts w:ascii="Times New Roman" w:hAnsi="Times New Roman"/>
          <w:bCs/>
          <w:sz w:val="24"/>
          <w:szCs w:val="24"/>
        </w:rPr>
        <w:t xml:space="preserve">Artificial Intelligence and Machine Learning in </w:t>
      </w:r>
      <w:proofErr w:type="gramStart"/>
      <w:r w:rsidRPr="00A85983">
        <w:rPr>
          <w:rFonts w:ascii="Times New Roman" w:hAnsi="Times New Roman"/>
          <w:bCs/>
          <w:sz w:val="24"/>
          <w:szCs w:val="24"/>
        </w:rPr>
        <w:t>Industry,</w:t>
      </w:r>
      <w:r w:rsidRPr="00A85983">
        <w:rPr>
          <w:rFonts w:ascii="Times New Roman" w:hAnsi="Times New Roman"/>
          <w:sz w:val="24"/>
          <w:szCs w:val="24"/>
        </w:rPr>
        <w:t>:</w:t>
      </w:r>
      <w:proofErr w:type="gramEnd"/>
      <w:r w:rsidRPr="00A85983">
        <w:rPr>
          <w:rFonts w:ascii="Times New Roman" w:hAnsi="Times New Roman"/>
          <w:sz w:val="24"/>
          <w:szCs w:val="24"/>
        </w:rPr>
        <w:t xml:space="preserve"> O'Reilly Media, </w:t>
      </w:r>
      <w:proofErr w:type="spellStart"/>
      <w:r w:rsidRPr="00A85983">
        <w:rPr>
          <w:rFonts w:ascii="Times New Roman" w:hAnsi="Times New Roman"/>
          <w:sz w:val="24"/>
          <w:szCs w:val="24"/>
        </w:rPr>
        <w:t>Inc.,ISBN</w:t>
      </w:r>
      <w:proofErr w:type="spellEnd"/>
      <w:r w:rsidRPr="00A85983">
        <w:rPr>
          <w:rFonts w:ascii="Times New Roman" w:hAnsi="Times New Roman"/>
          <w:sz w:val="24"/>
          <w:szCs w:val="24"/>
        </w:rPr>
        <w:t>: 9781491959336</w:t>
      </w:r>
    </w:p>
    <w:p w:rsidR="00075B2F" w:rsidRPr="00A85983" w:rsidRDefault="00075B2F" w:rsidP="00503EB6">
      <w:pPr>
        <w:pStyle w:val="ListParagraph"/>
        <w:numPr>
          <w:ilvl w:val="0"/>
          <w:numId w:val="47"/>
        </w:numPr>
        <w:shd w:val="clear" w:color="auto" w:fill="FFFFFF"/>
        <w:suppressAutoHyphens/>
        <w:spacing w:after="0" w:line="240" w:lineRule="auto"/>
        <w:ind w:left="714" w:hanging="357"/>
        <w:contextualSpacing w:val="0"/>
        <w:rPr>
          <w:rFonts w:ascii="Times New Roman" w:hAnsi="Times New Roman"/>
          <w:sz w:val="24"/>
          <w:szCs w:val="24"/>
        </w:rPr>
      </w:pPr>
      <w:r w:rsidRPr="00A85983">
        <w:rPr>
          <w:rFonts w:ascii="Times New Roman" w:hAnsi="Times New Roman"/>
          <w:sz w:val="24"/>
          <w:szCs w:val="24"/>
        </w:rPr>
        <w:t xml:space="preserve">Doug </w:t>
      </w:r>
      <w:proofErr w:type="spellStart"/>
      <w:r w:rsidRPr="00A85983">
        <w:rPr>
          <w:rFonts w:ascii="Times New Roman" w:hAnsi="Times New Roman"/>
          <w:sz w:val="24"/>
          <w:szCs w:val="24"/>
        </w:rPr>
        <w:t>Hudgeon</w:t>
      </w:r>
      <w:proofErr w:type="spellEnd"/>
      <w:r w:rsidRPr="00A85983">
        <w:rPr>
          <w:rFonts w:ascii="Times New Roman" w:hAnsi="Times New Roman"/>
          <w:sz w:val="24"/>
          <w:szCs w:val="24"/>
        </w:rPr>
        <w:t xml:space="preserve">, Richard </w:t>
      </w:r>
      <w:proofErr w:type="spellStart"/>
      <w:proofErr w:type="gramStart"/>
      <w:r w:rsidRPr="00A85983">
        <w:rPr>
          <w:rFonts w:ascii="Times New Roman" w:hAnsi="Times New Roman"/>
          <w:sz w:val="24"/>
          <w:szCs w:val="24"/>
        </w:rPr>
        <w:t>Nichol,</w:t>
      </w:r>
      <w:r w:rsidRPr="00A85983">
        <w:rPr>
          <w:rFonts w:ascii="Times New Roman" w:hAnsi="Times New Roman"/>
          <w:bCs/>
          <w:sz w:val="24"/>
          <w:szCs w:val="24"/>
        </w:rPr>
        <w:t>Machine</w:t>
      </w:r>
      <w:proofErr w:type="spellEnd"/>
      <w:proofErr w:type="gramEnd"/>
      <w:r w:rsidRPr="00A85983">
        <w:rPr>
          <w:rFonts w:ascii="Times New Roman" w:hAnsi="Times New Roman"/>
          <w:bCs/>
          <w:sz w:val="24"/>
          <w:szCs w:val="24"/>
        </w:rPr>
        <w:t xml:space="preserve"> Learning for Business</w:t>
      </w:r>
      <w:r w:rsidRPr="00A85983">
        <w:rPr>
          <w:rFonts w:ascii="Times New Roman" w:hAnsi="Times New Roman"/>
          <w:b/>
          <w:bCs/>
          <w:sz w:val="24"/>
          <w:szCs w:val="24"/>
        </w:rPr>
        <w:t> , D</w:t>
      </w:r>
      <w:r w:rsidRPr="00A85983">
        <w:rPr>
          <w:rFonts w:ascii="Times New Roman" w:hAnsi="Times New Roman"/>
          <w:sz w:val="24"/>
          <w:szCs w:val="24"/>
        </w:rPr>
        <w:t>ecember 2019 , ISBN 9781617295836 </w:t>
      </w:r>
    </w:p>
    <w:p w:rsidR="00075B2F" w:rsidRPr="00A85983" w:rsidRDefault="00075B2F" w:rsidP="00503EB6">
      <w:pPr>
        <w:pStyle w:val="ListParagraph"/>
        <w:numPr>
          <w:ilvl w:val="0"/>
          <w:numId w:val="47"/>
        </w:numPr>
        <w:suppressAutoHyphens/>
        <w:autoSpaceDE w:val="0"/>
        <w:spacing w:after="0" w:line="240" w:lineRule="auto"/>
        <w:ind w:left="714" w:hanging="357"/>
        <w:contextualSpacing w:val="0"/>
        <w:rPr>
          <w:rFonts w:ascii="Times New Roman" w:hAnsi="Times New Roman"/>
          <w:sz w:val="24"/>
          <w:szCs w:val="24"/>
        </w:rPr>
      </w:pPr>
      <w:r w:rsidRPr="00A85983">
        <w:rPr>
          <w:rFonts w:ascii="Times New Roman" w:hAnsi="Times New Roman"/>
          <w:sz w:val="24"/>
          <w:szCs w:val="24"/>
        </w:rPr>
        <w:t>Application of machine learning in industries (IBM ICE Publications).</w:t>
      </w:r>
    </w:p>
    <w:p w:rsidR="00075B2F" w:rsidRPr="00A85983" w:rsidRDefault="00075B2F" w:rsidP="00503EB6">
      <w:pPr>
        <w:pStyle w:val="ListParagraph"/>
        <w:numPr>
          <w:ilvl w:val="0"/>
          <w:numId w:val="47"/>
        </w:numPr>
        <w:shd w:val="clear" w:color="auto" w:fill="FCFCFC"/>
        <w:autoSpaceDE w:val="0"/>
        <w:spacing w:after="0" w:line="240" w:lineRule="auto"/>
        <w:ind w:left="714" w:hanging="357"/>
        <w:contextualSpacing w:val="0"/>
        <w:textAlignment w:val="top"/>
        <w:rPr>
          <w:rFonts w:ascii="Times New Roman" w:hAnsi="Times New Roman"/>
          <w:bCs/>
          <w:sz w:val="24"/>
          <w:szCs w:val="24"/>
        </w:rPr>
      </w:pPr>
      <w:r w:rsidRPr="00A85983">
        <w:rPr>
          <w:rFonts w:ascii="Times New Roman" w:hAnsi="Times New Roman"/>
          <w:spacing w:val="2"/>
          <w:sz w:val="24"/>
          <w:szCs w:val="24"/>
          <w:lang w:eastAsia="en-US"/>
        </w:rPr>
        <w:t>Andreas François Vermeulen, “</w:t>
      </w:r>
      <w:r w:rsidRPr="00A85983">
        <w:rPr>
          <w:rFonts w:ascii="Times New Roman" w:hAnsi="Times New Roman"/>
          <w:spacing w:val="2"/>
          <w:sz w:val="24"/>
          <w:szCs w:val="24"/>
          <w:shd w:val="clear" w:color="auto" w:fill="FCFCFC"/>
        </w:rPr>
        <w:t xml:space="preserve">Industrial Machine Learning”, </w:t>
      </w:r>
      <w:proofErr w:type="spellStart"/>
      <w:r w:rsidRPr="00A85983">
        <w:rPr>
          <w:rFonts w:ascii="Times New Roman" w:hAnsi="Times New Roman"/>
          <w:spacing w:val="2"/>
          <w:sz w:val="24"/>
          <w:szCs w:val="24"/>
          <w:shd w:val="clear" w:color="auto" w:fill="FCFCFC"/>
        </w:rPr>
        <w:t>Apress</w:t>
      </w:r>
      <w:proofErr w:type="spellEnd"/>
      <w:r w:rsidRPr="00A85983">
        <w:rPr>
          <w:rFonts w:ascii="Times New Roman" w:hAnsi="Times New Roman"/>
          <w:spacing w:val="2"/>
          <w:sz w:val="24"/>
          <w:szCs w:val="24"/>
          <w:shd w:val="clear" w:color="auto" w:fill="FCFCFC"/>
        </w:rPr>
        <w:t>, Berkeley, CA,2020</w:t>
      </w:r>
    </w:p>
    <w:p w:rsidR="00075B2F" w:rsidRPr="00457E22" w:rsidRDefault="00075B2F" w:rsidP="00075B2F">
      <w:pPr>
        <w:autoSpaceDE w:val="0"/>
        <w:rPr>
          <w:rFonts w:ascii="Times New Roman" w:hAnsi="Times New Roman"/>
          <w:b/>
          <w:sz w:val="24"/>
          <w:szCs w:val="24"/>
        </w:rPr>
      </w:pPr>
      <w:r w:rsidRPr="00457E22">
        <w:rPr>
          <w:rFonts w:ascii="Times New Roman" w:hAnsi="Times New Roman"/>
          <w:b/>
          <w:sz w:val="24"/>
          <w:szCs w:val="24"/>
        </w:rPr>
        <w:t xml:space="preserve">Course Outcomes </w:t>
      </w:r>
    </w:p>
    <w:p w:rsidR="00075B2F" w:rsidRPr="00A85983" w:rsidRDefault="00075B2F" w:rsidP="00503EB6">
      <w:pPr>
        <w:pStyle w:val="ListParagraph"/>
        <w:numPr>
          <w:ilvl w:val="0"/>
          <w:numId w:val="57"/>
        </w:numPr>
        <w:suppressAutoHyphens/>
        <w:autoSpaceDE w:val="0"/>
        <w:spacing w:after="0" w:line="240" w:lineRule="auto"/>
        <w:ind w:hanging="720"/>
        <w:contextualSpacing w:val="0"/>
        <w:rPr>
          <w:rFonts w:ascii="Times New Roman" w:hAnsi="Times New Roman"/>
          <w:sz w:val="24"/>
          <w:szCs w:val="24"/>
        </w:rPr>
      </w:pPr>
      <w:r w:rsidRPr="00A85983">
        <w:rPr>
          <w:rFonts w:ascii="Times New Roman" w:hAnsi="Times New Roman"/>
          <w:sz w:val="24"/>
          <w:szCs w:val="24"/>
        </w:rPr>
        <w:t xml:space="preserve">Familiarize, compare and </w:t>
      </w:r>
      <w:proofErr w:type="spellStart"/>
      <w:r w:rsidRPr="00A85983">
        <w:rPr>
          <w:rFonts w:ascii="Times New Roman" w:hAnsi="Times New Roman"/>
          <w:sz w:val="24"/>
          <w:szCs w:val="24"/>
        </w:rPr>
        <w:t>analyze</w:t>
      </w:r>
      <w:proofErr w:type="spellEnd"/>
      <w:r w:rsidRPr="00A85983">
        <w:rPr>
          <w:rFonts w:ascii="Times New Roman" w:hAnsi="Times New Roman"/>
          <w:sz w:val="24"/>
          <w:szCs w:val="24"/>
        </w:rPr>
        <w:t xml:space="preserve"> the role </w:t>
      </w:r>
      <w:proofErr w:type="gramStart"/>
      <w:r w:rsidRPr="00A85983">
        <w:rPr>
          <w:rFonts w:ascii="Times New Roman" w:hAnsi="Times New Roman"/>
          <w:sz w:val="24"/>
          <w:szCs w:val="24"/>
        </w:rPr>
        <w:t>of  AI</w:t>
      </w:r>
      <w:proofErr w:type="gramEnd"/>
      <w:r w:rsidRPr="00A85983">
        <w:rPr>
          <w:rFonts w:ascii="Times New Roman" w:hAnsi="Times New Roman"/>
          <w:sz w:val="24"/>
          <w:szCs w:val="24"/>
        </w:rPr>
        <w:t xml:space="preserve"> in banking applications  </w:t>
      </w:r>
    </w:p>
    <w:p w:rsidR="00075B2F" w:rsidRPr="00A85983" w:rsidRDefault="00075B2F" w:rsidP="00503EB6">
      <w:pPr>
        <w:pStyle w:val="ListParagraph"/>
        <w:numPr>
          <w:ilvl w:val="0"/>
          <w:numId w:val="57"/>
        </w:numPr>
        <w:suppressAutoHyphens/>
        <w:autoSpaceDE w:val="0"/>
        <w:spacing w:after="0" w:line="240" w:lineRule="auto"/>
        <w:ind w:hanging="720"/>
        <w:contextualSpacing w:val="0"/>
        <w:rPr>
          <w:rFonts w:ascii="Times New Roman" w:hAnsi="Times New Roman"/>
          <w:sz w:val="24"/>
          <w:szCs w:val="24"/>
        </w:rPr>
      </w:pPr>
      <w:proofErr w:type="spellStart"/>
      <w:r w:rsidRPr="00A85983">
        <w:rPr>
          <w:rFonts w:ascii="Times New Roman" w:hAnsi="Times New Roman"/>
          <w:sz w:val="24"/>
          <w:szCs w:val="24"/>
        </w:rPr>
        <w:t>Analyze</w:t>
      </w:r>
      <w:proofErr w:type="spellEnd"/>
      <w:r w:rsidRPr="00A85983">
        <w:rPr>
          <w:rFonts w:ascii="Times New Roman" w:hAnsi="Times New Roman"/>
          <w:sz w:val="24"/>
          <w:szCs w:val="24"/>
        </w:rPr>
        <w:t xml:space="preserve"> the applications in Media and Health care Industry</w:t>
      </w:r>
    </w:p>
    <w:p w:rsidR="00075B2F" w:rsidRPr="00A85983" w:rsidRDefault="00075B2F" w:rsidP="00503EB6">
      <w:pPr>
        <w:pStyle w:val="ListParagraph"/>
        <w:numPr>
          <w:ilvl w:val="0"/>
          <w:numId w:val="57"/>
        </w:numPr>
        <w:suppressAutoHyphens/>
        <w:autoSpaceDE w:val="0"/>
        <w:spacing w:after="0" w:line="240" w:lineRule="auto"/>
        <w:ind w:hanging="720"/>
        <w:contextualSpacing w:val="0"/>
        <w:rPr>
          <w:rFonts w:ascii="Times New Roman" w:hAnsi="Times New Roman"/>
          <w:sz w:val="24"/>
          <w:szCs w:val="24"/>
        </w:rPr>
      </w:pPr>
      <w:r w:rsidRPr="00A85983">
        <w:rPr>
          <w:rFonts w:ascii="Times New Roman" w:hAnsi="Times New Roman"/>
          <w:sz w:val="24"/>
          <w:szCs w:val="24"/>
        </w:rPr>
        <w:t xml:space="preserve">Appreciate the various applications in manufacturing industry and Education sectors. </w:t>
      </w:r>
    </w:p>
    <w:p w:rsidR="00075B2F" w:rsidRPr="00A85983" w:rsidRDefault="00075B2F" w:rsidP="00503EB6">
      <w:pPr>
        <w:pStyle w:val="ListParagraph"/>
        <w:numPr>
          <w:ilvl w:val="0"/>
          <w:numId w:val="57"/>
        </w:numPr>
        <w:suppressAutoHyphens/>
        <w:autoSpaceDE w:val="0"/>
        <w:spacing w:after="0" w:line="240" w:lineRule="auto"/>
        <w:ind w:hanging="720"/>
        <w:contextualSpacing w:val="0"/>
        <w:rPr>
          <w:rFonts w:ascii="Times New Roman" w:hAnsi="Times New Roman"/>
          <w:sz w:val="24"/>
          <w:szCs w:val="24"/>
        </w:rPr>
      </w:pPr>
      <w:r w:rsidRPr="00A85983">
        <w:rPr>
          <w:rFonts w:ascii="Times New Roman" w:hAnsi="Times New Roman"/>
          <w:sz w:val="24"/>
          <w:szCs w:val="24"/>
        </w:rPr>
        <w:t xml:space="preserve">Identify the problems in public sectors and role of AI in the solutions  </w:t>
      </w:r>
    </w:p>
    <w:p w:rsidR="001D369F" w:rsidRDefault="00075B2F" w:rsidP="00503EB6">
      <w:pPr>
        <w:pStyle w:val="ListParagraph"/>
        <w:numPr>
          <w:ilvl w:val="0"/>
          <w:numId w:val="57"/>
        </w:numPr>
        <w:suppressAutoHyphens/>
        <w:autoSpaceDE w:val="0"/>
        <w:spacing w:after="0" w:line="240" w:lineRule="auto"/>
        <w:ind w:hanging="720"/>
        <w:contextualSpacing w:val="0"/>
        <w:rPr>
          <w:rFonts w:ascii="Times New Roman" w:hAnsi="Times New Roman"/>
          <w:sz w:val="24"/>
          <w:szCs w:val="24"/>
        </w:rPr>
      </w:pPr>
      <w:r w:rsidRPr="00A85983">
        <w:rPr>
          <w:rFonts w:ascii="Times New Roman" w:hAnsi="Times New Roman"/>
          <w:sz w:val="24"/>
          <w:szCs w:val="24"/>
        </w:rPr>
        <w:t xml:space="preserve">Recognize the applications and challenges </w:t>
      </w:r>
      <w:proofErr w:type="gramStart"/>
      <w:r w:rsidRPr="00A85983">
        <w:rPr>
          <w:rFonts w:ascii="Times New Roman" w:hAnsi="Times New Roman"/>
          <w:sz w:val="24"/>
          <w:szCs w:val="24"/>
        </w:rPr>
        <w:t>in  Transportation</w:t>
      </w:r>
      <w:proofErr w:type="gramEnd"/>
      <w:r w:rsidRPr="00A85983">
        <w:rPr>
          <w:rFonts w:ascii="Times New Roman" w:hAnsi="Times New Roman"/>
          <w:sz w:val="24"/>
          <w:szCs w:val="24"/>
        </w:rPr>
        <w:t xml:space="preserve"> and Energy Sectors </w:t>
      </w:r>
    </w:p>
    <w:p w:rsidR="007A1FBC" w:rsidRDefault="007A1FBC">
      <w:pPr>
        <w:rPr>
          <w:rFonts w:ascii="Times New Roman" w:hAnsi="Times New Roman"/>
          <w:sz w:val="24"/>
          <w:szCs w:val="24"/>
        </w:rPr>
      </w:pPr>
      <w:r>
        <w:rPr>
          <w:rFonts w:ascii="Times New Roman" w:hAnsi="Times New Roman"/>
          <w:sz w:val="24"/>
          <w:szCs w:val="24"/>
        </w:rPr>
        <w:br w:type="page"/>
      </w:r>
    </w:p>
    <w:p w:rsidR="001D369F" w:rsidRDefault="001D369F" w:rsidP="001D369F">
      <w:pPr>
        <w:suppressAutoHyphens/>
        <w:autoSpaceDE w:val="0"/>
        <w:spacing w:after="0" w:line="240" w:lineRule="auto"/>
        <w:rPr>
          <w:rFonts w:ascii="Times New Roman" w:hAnsi="Times New Roman"/>
          <w:sz w:val="24"/>
          <w:szCs w:val="24"/>
        </w:rPr>
      </w:pPr>
    </w:p>
    <w:p w:rsidR="00075B2F" w:rsidRPr="001D369F" w:rsidRDefault="001D369F" w:rsidP="001D369F">
      <w:pPr>
        <w:suppressAutoHyphens/>
        <w:autoSpaceDE w:val="0"/>
        <w:spacing w:after="0" w:line="240" w:lineRule="auto"/>
        <w:rPr>
          <w:rFonts w:ascii="Times New Roman" w:hAnsi="Times New Roman"/>
          <w:sz w:val="24"/>
          <w:szCs w:val="24"/>
        </w:rPr>
      </w:pPr>
      <w:r w:rsidRPr="002827BA">
        <w:rPr>
          <w:rFonts w:ascii="Times New Roman" w:eastAsiaTheme="minorHAnsi" w:hAnsi="Times New Roman"/>
          <w:b/>
          <w:bCs/>
          <w:color w:val="000000"/>
          <w:sz w:val="24"/>
          <w:szCs w:val="24"/>
          <w:lang w:val="en-US" w:eastAsia="en-US"/>
        </w:rPr>
        <w:t>MAPPING COURSE OUTCOMES LEADING TO THE ACHIEVEMENT OF PROGRAM OUTCOMES AND PROGRAM SPECIFIC OUTCOMES:</w:t>
      </w:r>
    </w:p>
    <w:p w:rsidR="00075B2F" w:rsidRPr="00A85983" w:rsidRDefault="00075B2F" w:rsidP="00075B2F">
      <w:pPr>
        <w:autoSpaceDE w:val="0"/>
        <w:spacing w:after="0" w:line="240" w:lineRule="auto"/>
        <w:ind w:hanging="720"/>
        <w:rPr>
          <w:rFonts w:ascii="Times New Roman" w:hAnsi="Times New Roman"/>
          <w:sz w:val="24"/>
          <w:szCs w:val="24"/>
        </w:rPr>
      </w:pPr>
    </w:p>
    <w:tbl>
      <w:tblPr>
        <w:tblStyle w:val="TableGrid"/>
        <w:tblW w:w="10411" w:type="dxa"/>
        <w:tblInd w:w="-318" w:type="dxa"/>
        <w:tblLayout w:type="fixed"/>
        <w:tblLook w:val="04A0" w:firstRow="1" w:lastRow="0" w:firstColumn="1" w:lastColumn="0" w:noHBand="0" w:noVBand="1"/>
      </w:tblPr>
      <w:tblGrid>
        <w:gridCol w:w="1135"/>
        <w:gridCol w:w="567"/>
        <w:gridCol w:w="567"/>
        <w:gridCol w:w="567"/>
        <w:gridCol w:w="567"/>
        <w:gridCol w:w="567"/>
        <w:gridCol w:w="567"/>
        <w:gridCol w:w="567"/>
        <w:gridCol w:w="567"/>
        <w:gridCol w:w="567"/>
        <w:gridCol w:w="709"/>
        <w:gridCol w:w="709"/>
        <w:gridCol w:w="708"/>
        <w:gridCol w:w="709"/>
        <w:gridCol w:w="709"/>
        <w:gridCol w:w="629"/>
      </w:tblGrid>
      <w:tr w:rsidR="001D369F" w:rsidRPr="00A85983" w:rsidTr="0026191B">
        <w:trPr>
          <w:trHeight w:val="227"/>
        </w:trPr>
        <w:tc>
          <w:tcPr>
            <w:tcW w:w="1135" w:type="dxa"/>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Course Outcome</w:t>
            </w:r>
          </w:p>
        </w:tc>
        <w:tc>
          <w:tcPr>
            <w:tcW w:w="7229" w:type="dxa"/>
            <w:gridSpan w:val="12"/>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Program Outcome</w:t>
            </w:r>
          </w:p>
        </w:tc>
        <w:tc>
          <w:tcPr>
            <w:tcW w:w="2047" w:type="dxa"/>
            <w:gridSpan w:val="3"/>
          </w:tcPr>
          <w:p w:rsidR="001D369F" w:rsidRPr="001D369F" w:rsidRDefault="001D369F" w:rsidP="0026191B">
            <w:pPr>
              <w:autoSpaceDE w:val="0"/>
              <w:autoSpaceDN w:val="0"/>
              <w:adjustRightInd w:val="0"/>
              <w:rPr>
                <w:rFonts w:ascii="Times New Roman" w:hAnsi="Times New Roman"/>
                <w:b/>
                <w:sz w:val="24"/>
                <w:szCs w:val="24"/>
                <w:lang w:bidi="hi-IN"/>
              </w:rPr>
            </w:pPr>
            <w:r w:rsidRPr="001D369F">
              <w:rPr>
                <w:rFonts w:ascii="Times New Roman" w:hAnsi="Times New Roman"/>
                <w:b/>
                <w:sz w:val="24"/>
                <w:szCs w:val="24"/>
                <w:lang w:bidi="hi-IN"/>
              </w:rPr>
              <w:t>Program Specific Outcome</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PO2</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PO3</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PO4</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PO5</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PO6</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PO7</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PO8</w:t>
            </w:r>
          </w:p>
        </w:tc>
        <w:tc>
          <w:tcPr>
            <w:tcW w:w="567"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PO9</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PO10</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PO11</w:t>
            </w:r>
          </w:p>
        </w:tc>
        <w:tc>
          <w:tcPr>
            <w:tcW w:w="708"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PO12</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PSO1</w:t>
            </w:r>
          </w:p>
        </w:tc>
        <w:tc>
          <w:tcPr>
            <w:tcW w:w="70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PSO2</w:t>
            </w:r>
          </w:p>
        </w:tc>
        <w:tc>
          <w:tcPr>
            <w:tcW w:w="629" w:type="dxa"/>
          </w:tcPr>
          <w:p w:rsidR="00075B2F" w:rsidRPr="001D369F" w:rsidRDefault="00075B2F" w:rsidP="0026191B">
            <w:pPr>
              <w:autoSpaceDE w:val="0"/>
              <w:autoSpaceDN w:val="0"/>
              <w:adjustRightInd w:val="0"/>
              <w:rPr>
                <w:rFonts w:ascii="Times New Roman" w:hAnsi="Times New Roman"/>
                <w:sz w:val="16"/>
                <w:szCs w:val="16"/>
                <w:lang w:bidi="hi-IN"/>
              </w:rPr>
            </w:pPr>
            <w:r w:rsidRPr="001D369F">
              <w:rPr>
                <w:rFonts w:ascii="Times New Roman" w:hAnsi="Times New Roman"/>
                <w:sz w:val="16"/>
                <w:szCs w:val="16"/>
                <w:lang w:bidi="hi-IN"/>
              </w:rPr>
              <w:t>PSO3</w:t>
            </w: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CO1</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CO2</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CO3</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M</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CO4</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r w:rsidR="00075B2F" w:rsidRPr="002827BA" w:rsidTr="0026191B">
        <w:trPr>
          <w:trHeight w:val="227"/>
        </w:trPr>
        <w:tc>
          <w:tcPr>
            <w:tcW w:w="1135"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CO5</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567"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p>
        </w:tc>
        <w:tc>
          <w:tcPr>
            <w:tcW w:w="708" w:type="dxa"/>
          </w:tcPr>
          <w:p w:rsidR="00075B2F" w:rsidRPr="002827BA" w:rsidRDefault="00075B2F" w:rsidP="0026191B">
            <w:pPr>
              <w:autoSpaceDE w:val="0"/>
              <w:autoSpaceDN w:val="0"/>
              <w:adjustRightInd w:val="0"/>
              <w:rPr>
                <w:rFonts w:ascii="Times New Roman" w:hAnsi="Times New Roman"/>
                <w:sz w:val="24"/>
                <w:szCs w:val="24"/>
                <w:lang w:bidi="hi-IN"/>
              </w:rPr>
            </w:pPr>
            <w:r w:rsidRPr="002827BA">
              <w:rPr>
                <w:rFonts w:ascii="Times New Roman" w:hAnsi="Times New Roman"/>
                <w:sz w:val="24"/>
                <w:szCs w:val="24"/>
                <w:lang w:bidi="hi-IN"/>
              </w:rPr>
              <w:t>H</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709" w:type="dxa"/>
          </w:tcPr>
          <w:p w:rsidR="00075B2F" w:rsidRPr="002827BA" w:rsidRDefault="00075B2F" w:rsidP="0026191B">
            <w:pPr>
              <w:autoSpaceDE w:val="0"/>
              <w:autoSpaceDN w:val="0"/>
              <w:adjustRightInd w:val="0"/>
              <w:rPr>
                <w:rFonts w:ascii="Times New Roman" w:hAnsi="Times New Roman"/>
                <w:sz w:val="24"/>
                <w:szCs w:val="24"/>
                <w:lang w:bidi="hi-IN"/>
              </w:rPr>
            </w:pPr>
            <w:r>
              <w:rPr>
                <w:rFonts w:ascii="Times New Roman" w:hAnsi="Times New Roman"/>
                <w:sz w:val="24"/>
                <w:szCs w:val="24"/>
                <w:lang w:bidi="hi-IN"/>
              </w:rPr>
              <w:t>M</w:t>
            </w:r>
          </w:p>
        </w:tc>
        <w:tc>
          <w:tcPr>
            <w:tcW w:w="629" w:type="dxa"/>
          </w:tcPr>
          <w:p w:rsidR="00075B2F" w:rsidRPr="002827BA" w:rsidRDefault="00075B2F" w:rsidP="0026191B">
            <w:pPr>
              <w:autoSpaceDE w:val="0"/>
              <w:autoSpaceDN w:val="0"/>
              <w:adjustRightInd w:val="0"/>
              <w:rPr>
                <w:rFonts w:ascii="Times New Roman" w:hAnsi="Times New Roman"/>
                <w:sz w:val="24"/>
                <w:szCs w:val="24"/>
                <w:lang w:bidi="hi-IN"/>
              </w:rPr>
            </w:pPr>
          </w:p>
        </w:tc>
      </w:tr>
    </w:tbl>
    <w:p w:rsidR="00075B2F" w:rsidRDefault="00075B2F"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802F5B" w:rsidRDefault="00802F5B" w:rsidP="00075B2F">
      <w:pPr>
        <w:autoSpaceDE w:val="0"/>
        <w:rPr>
          <w:rFonts w:ascii="Times New Roman" w:hAnsi="Times New Roman"/>
          <w:sz w:val="24"/>
          <w:szCs w:val="24"/>
        </w:rPr>
      </w:pPr>
    </w:p>
    <w:p w:rsidR="00802F5B" w:rsidRDefault="00802F5B">
      <w:pPr>
        <w:rPr>
          <w:rFonts w:ascii="Times New Roman" w:hAnsi="Times New Roman"/>
          <w:sz w:val="24"/>
          <w:szCs w:val="24"/>
        </w:rPr>
      </w:pPr>
      <w:r>
        <w:rPr>
          <w:rFonts w:ascii="Times New Roman" w:hAnsi="Times New Roman"/>
          <w:sz w:val="24"/>
          <w:szCs w:val="24"/>
        </w:rPr>
        <w:br w:type="page"/>
      </w: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Default="00802F5B" w:rsidP="00802F5B">
      <w:pPr>
        <w:spacing w:after="0" w:line="240" w:lineRule="auto"/>
        <w:rPr>
          <w:rFonts w:ascii="Times New Roman" w:hAnsi="Times New Roman"/>
          <w:b/>
          <w:bCs/>
          <w:color w:val="000000"/>
          <w:sz w:val="48"/>
          <w:szCs w:val="48"/>
          <w:lang w:val="en-US"/>
        </w:rPr>
      </w:pPr>
    </w:p>
    <w:p w:rsidR="00802F5B" w:rsidRPr="00802F5B" w:rsidRDefault="00802F5B" w:rsidP="00802F5B">
      <w:pPr>
        <w:spacing w:after="0" w:line="240" w:lineRule="auto"/>
        <w:jc w:val="center"/>
        <w:rPr>
          <w:rFonts w:ascii="Times New Roman" w:hAnsi="Times New Roman"/>
          <w:b/>
          <w:bCs/>
          <w:color w:val="000000"/>
          <w:sz w:val="58"/>
          <w:szCs w:val="58"/>
          <w:lang w:val="en-US"/>
        </w:rPr>
      </w:pPr>
      <w:r w:rsidRPr="00802F5B">
        <w:rPr>
          <w:rFonts w:ascii="Times New Roman" w:hAnsi="Times New Roman"/>
          <w:b/>
          <w:bCs/>
          <w:color w:val="000000"/>
          <w:sz w:val="58"/>
          <w:szCs w:val="58"/>
          <w:lang w:val="en-US"/>
        </w:rPr>
        <w:t>Cloud Computing</w:t>
      </w: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802F5B" w:rsidRDefault="00802F5B" w:rsidP="00075B2F">
      <w:pPr>
        <w:autoSpaceDE w:val="0"/>
        <w:rPr>
          <w:rFonts w:ascii="Times New Roman" w:hAnsi="Times New Roman"/>
          <w:sz w:val="24"/>
          <w:szCs w:val="24"/>
        </w:rPr>
      </w:pPr>
    </w:p>
    <w:p w:rsidR="00802F5B" w:rsidRDefault="00802F5B">
      <w:pPr>
        <w:rPr>
          <w:rFonts w:ascii="Times New Roman" w:hAnsi="Times New Roman"/>
          <w:sz w:val="24"/>
          <w:szCs w:val="24"/>
        </w:rPr>
      </w:pPr>
      <w:r>
        <w:rPr>
          <w:rFonts w:ascii="Times New Roman" w:hAnsi="Times New Roman"/>
          <w:sz w:val="24"/>
          <w:szCs w:val="24"/>
        </w:rPr>
        <w:br w:type="page"/>
      </w:r>
    </w:p>
    <w:p w:rsidR="00802F5B" w:rsidRPr="00C476E3" w:rsidRDefault="00802F5B" w:rsidP="00802F5B">
      <w:pPr>
        <w:spacing w:after="0" w:line="240" w:lineRule="auto"/>
        <w:rPr>
          <w:rFonts w:ascii="Times New Roman" w:hAnsi="Times New Roman"/>
          <w:b/>
          <w:bCs/>
          <w:color w:val="000000"/>
          <w:sz w:val="48"/>
          <w:szCs w:val="48"/>
          <w:lang w:val="en-US"/>
        </w:rPr>
      </w:pPr>
      <w:r>
        <w:rPr>
          <w:rFonts w:ascii="Times New Roman" w:hAnsi="Times New Roman"/>
          <w:b/>
          <w:bCs/>
          <w:color w:val="000000"/>
          <w:sz w:val="48"/>
          <w:szCs w:val="48"/>
          <w:lang w:val="en-US"/>
        </w:rPr>
        <w:lastRenderedPageBreak/>
        <w:t>Cloud Computing</w:t>
      </w:r>
    </w:p>
    <w:p w:rsidR="00802F5B" w:rsidRPr="00C476E3" w:rsidRDefault="00802F5B" w:rsidP="00802F5B">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Department Elective 1</w:t>
      </w:r>
    </w:p>
    <w:p w:rsidR="00802F5B" w:rsidRPr="00E77C3D" w:rsidRDefault="00802F5B" w:rsidP="00802F5B">
      <w:pPr>
        <w:widowControl w:val="0"/>
        <w:overflowPunct w:val="0"/>
        <w:autoSpaceDE w:val="0"/>
        <w:autoSpaceDN w:val="0"/>
        <w:adjustRightInd w:val="0"/>
        <w:spacing w:after="0" w:line="240" w:lineRule="auto"/>
        <w:rPr>
          <w:rFonts w:ascii="Times New Roman" w:hAnsi="Times New Roman"/>
          <w:b/>
          <w:bCs/>
          <w:i/>
          <w:iCs/>
          <w:sz w:val="24"/>
          <w:szCs w:val="24"/>
        </w:rPr>
      </w:pPr>
    </w:p>
    <w:p w:rsidR="00802F5B" w:rsidRDefault="00802F5B" w:rsidP="00802F5B">
      <w:pPr>
        <w:pStyle w:val="ListParagraph"/>
        <w:autoSpaceDE w:val="0"/>
        <w:autoSpaceDN w:val="0"/>
        <w:adjustRightInd w:val="0"/>
        <w:spacing w:after="0" w:line="240" w:lineRule="auto"/>
        <w:ind w:left="1069"/>
        <w:jc w:val="both"/>
        <w:rPr>
          <w:rFonts w:ascii="Times New Roman" w:hAnsi="Times New Roman"/>
          <w:sz w:val="24"/>
          <w:szCs w:val="24"/>
          <w:lang w:val="en-US" w:eastAsia="en-US" w:bidi="hi-IN"/>
        </w:rPr>
      </w:pPr>
    </w:p>
    <w:tbl>
      <w:tblPr>
        <w:tblW w:w="9214"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276"/>
      </w:tblGrid>
      <w:tr w:rsidR="00802F5B" w:rsidRPr="005A01B1"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4B3AC0" w:rsidRDefault="00802F5B" w:rsidP="0026191B">
            <w:pPr>
              <w:tabs>
                <w:tab w:val="left" w:pos="720"/>
              </w:tabs>
              <w:spacing w:after="0" w:line="100" w:lineRule="atLeast"/>
              <w:jc w:val="center"/>
              <w:rPr>
                <w:rFonts w:ascii="Times New Roman" w:hAnsi="Times New Roman"/>
                <w:iCs/>
                <w:color w:val="000000" w:themeColor="text1"/>
                <w:sz w:val="20"/>
                <w:szCs w:val="20"/>
              </w:rPr>
            </w:pPr>
            <w:r>
              <w:rPr>
                <w:rFonts w:ascii="Times New Roman" w:hAnsi="Times New Roman"/>
                <w:iCs/>
                <w:color w:val="000000" w:themeColor="text1"/>
                <w:sz w:val="20"/>
                <w:szCs w:val="20"/>
              </w:rPr>
              <w:t>BCO 198A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b/>
                <w:i/>
                <w:color w:val="000000" w:themeColor="text1"/>
                <w:sz w:val="20"/>
                <w:szCs w:val="20"/>
              </w:rPr>
            </w:pPr>
            <w:r>
              <w:rPr>
                <w:rFonts w:ascii="Times New Roman" w:hAnsi="Times New Roman"/>
                <w:b/>
                <w:color w:val="000000" w:themeColor="text1"/>
                <w:sz w:val="20"/>
                <w:szCs w:val="20"/>
              </w:rPr>
              <w:t>Introduction to Cloud Computing</w:t>
            </w:r>
            <w:r w:rsidRPr="005A01B1">
              <w:rPr>
                <w:rFonts w:ascii="Times New Roman" w:hAnsi="Times New Roman"/>
                <w:b/>
                <w:color w:val="000000" w:themeColor="text1"/>
                <w:sz w:val="20"/>
                <w:szCs w:val="20"/>
              </w:rPr>
              <w:t>: Course Outlines</w:t>
            </w:r>
          </w:p>
        </w:tc>
        <w:tc>
          <w:tcPr>
            <w:tcW w:w="12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Pr>
                <w:rFonts w:ascii="Times New Roman" w:hAnsi="Times New Roman"/>
                <w:b/>
                <w:color w:val="000000" w:themeColor="text1"/>
                <w:sz w:val="20"/>
                <w:szCs w:val="20"/>
              </w:rPr>
              <w:t>3-0-0</w:t>
            </w:r>
          </w:p>
        </w:tc>
      </w:tr>
    </w:tbl>
    <w:p w:rsidR="00802F5B" w:rsidRPr="005A01B1" w:rsidRDefault="00802F5B" w:rsidP="00802F5B">
      <w:pPr>
        <w:spacing w:after="0"/>
        <w:rPr>
          <w:rFonts w:ascii="Times New Roman" w:hAnsi="Times New Roman"/>
          <w:b/>
          <w:i/>
          <w:color w:val="000000" w:themeColor="text1"/>
          <w:sz w:val="20"/>
          <w:szCs w:val="20"/>
          <w:u w:val="single"/>
        </w:rPr>
      </w:pPr>
      <w:r w:rsidRPr="005A01B1">
        <w:rPr>
          <w:rFonts w:ascii="Times New Roman" w:hAnsi="Times New Roman"/>
          <w:b/>
          <w:color w:val="000000" w:themeColor="text1"/>
          <w:sz w:val="20"/>
          <w:szCs w:val="20"/>
          <w:u w:val="single"/>
        </w:rPr>
        <w:t>Course Objective:</w:t>
      </w:r>
    </w:p>
    <w:p w:rsidR="00802F5B" w:rsidRPr="005A01B1" w:rsidRDefault="00802F5B" w:rsidP="005D5C3B">
      <w:pPr>
        <w:numPr>
          <w:ilvl w:val="0"/>
          <w:numId w:val="93"/>
        </w:numPr>
        <w:suppressAutoHyphens/>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 xml:space="preserve">To familiarize the philosophy, power, practical use of cloud. </w:t>
      </w:r>
    </w:p>
    <w:p w:rsidR="00802F5B" w:rsidRPr="005A01B1" w:rsidRDefault="00802F5B" w:rsidP="005D5C3B">
      <w:pPr>
        <w:numPr>
          <w:ilvl w:val="0"/>
          <w:numId w:val="93"/>
        </w:numPr>
        <w:suppressAutoHyphens/>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To introduce fundamental principles, technology, and techniques of CC</w:t>
      </w:r>
    </w:p>
    <w:p w:rsidR="00802F5B" w:rsidRPr="005A01B1" w:rsidRDefault="00802F5B" w:rsidP="005D5C3B">
      <w:pPr>
        <w:numPr>
          <w:ilvl w:val="0"/>
          <w:numId w:val="93"/>
        </w:numPr>
        <w:suppressAutoHyphens/>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To Discuss common problems that can be best solved with/in cloud</w:t>
      </w:r>
    </w:p>
    <w:p w:rsidR="00802F5B" w:rsidRPr="005A01B1" w:rsidRDefault="00802F5B" w:rsidP="005D5C3B">
      <w:pPr>
        <w:numPr>
          <w:ilvl w:val="0"/>
          <w:numId w:val="93"/>
        </w:numPr>
        <w:suppressAutoHyphens/>
        <w:spacing w:after="0"/>
        <w:rPr>
          <w:rFonts w:ascii="Times New Roman" w:hAnsi="Times New Roman"/>
          <w:i/>
          <w:color w:val="000000" w:themeColor="text1"/>
          <w:sz w:val="20"/>
          <w:szCs w:val="20"/>
        </w:rPr>
      </w:pPr>
      <w:r w:rsidRPr="005A01B1">
        <w:rPr>
          <w:rFonts w:ascii="Times New Roman" w:hAnsi="Times New Roman"/>
          <w:color w:val="000000" w:themeColor="text1"/>
          <w:sz w:val="20"/>
          <w:szCs w:val="20"/>
        </w:rPr>
        <w:t>To Eliminate misconceptions about cloud computing</w:t>
      </w:r>
    </w:p>
    <w:tbl>
      <w:tblPr>
        <w:tblStyle w:val="TableGrid"/>
        <w:tblW w:w="0" w:type="auto"/>
        <w:tblLook w:val="04A0" w:firstRow="1" w:lastRow="0" w:firstColumn="1" w:lastColumn="0" w:noHBand="0" w:noVBand="1"/>
      </w:tblPr>
      <w:tblGrid>
        <w:gridCol w:w="1271"/>
        <w:gridCol w:w="7745"/>
      </w:tblGrid>
      <w:tr w:rsidR="00802F5B" w:rsidTr="00D5471F">
        <w:tc>
          <w:tcPr>
            <w:tcW w:w="1271"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UNIT I</w:t>
            </w:r>
          </w:p>
        </w:tc>
        <w:tc>
          <w:tcPr>
            <w:tcW w:w="7745"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CLOUD COMPUTING FUNDAMENTALS: Cloud Computing definition, private, public and hybrid cloud. Cloud types; IaaS, PaaS, SaaS. Benefits and challenges of cloud computing, public vs private clouds, role of virtualization in enabling the cloud; Business Agility: Benefits and challenges to Cloud architecture. Application availability, performance, security and disaster recovery; next generation Cloud Applications</w:t>
            </w:r>
          </w:p>
        </w:tc>
      </w:tr>
      <w:tr w:rsidR="00802F5B" w:rsidTr="00D5471F">
        <w:tc>
          <w:tcPr>
            <w:tcW w:w="1271"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UNIT II</w:t>
            </w:r>
          </w:p>
        </w:tc>
        <w:tc>
          <w:tcPr>
            <w:tcW w:w="7745"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CLOUD APPLICATIONS: Technologies and the processes required when deploying web services; Deploying a web service from inside and outside a cloud architecture, advantages and disadvantages</w:t>
            </w:r>
          </w:p>
        </w:tc>
      </w:tr>
      <w:tr w:rsidR="00802F5B" w:rsidTr="00D5471F">
        <w:tc>
          <w:tcPr>
            <w:tcW w:w="1271"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UNIT III</w:t>
            </w:r>
          </w:p>
        </w:tc>
        <w:tc>
          <w:tcPr>
            <w:tcW w:w="7745"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 xml:space="preserve">MANAGEMENT OF CLOUD SERVICES: Reliability, availability and security of services deployed from the cloud. Performance and scalability of services, tools and technologies used to manage cloud services deployment; Cloud Economics: Cloud Computing infrastructures available for implementing </w:t>
            </w:r>
            <w:proofErr w:type="gramStart"/>
            <w:r w:rsidRPr="00BE6696">
              <w:rPr>
                <w:rFonts w:ascii="Times New Roman" w:hAnsi="Times New Roman"/>
                <w:color w:val="000000" w:themeColor="text1"/>
                <w:sz w:val="24"/>
                <w:szCs w:val="24"/>
                <w:lang w:bidi="hi-IN"/>
              </w:rPr>
              <w:t>cloud based</w:t>
            </w:r>
            <w:proofErr w:type="gramEnd"/>
            <w:r w:rsidRPr="00BE6696">
              <w:rPr>
                <w:rFonts w:ascii="Times New Roman" w:hAnsi="Times New Roman"/>
                <w:color w:val="000000" w:themeColor="text1"/>
                <w:sz w:val="24"/>
                <w:szCs w:val="24"/>
                <w:lang w:bidi="hi-IN"/>
              </w:rPr>
              <w:t xml:space="preserve"> services. Economics of choosing a Cloud platform for an organization, based on application requirements, economic constraints and business needs (</w:t>
            </w:r>
            <w:proofErr w:type="spellStart"/>
            <w:r w:rsidRPr="00BE6696">
              <w:rPr>
                <w:rFonts w:ascii="Times New Roman" w:hAnsi="Times New Roman"/>
                <w:color w:val="000000" w:themeColor="text1"/>
                <w:sz w:val="24"/>
                <w:szCs w:val="24"/>
                <w:lang w:bidi="hi-IN"/>
              </w:rPr>
              <w:t>e.g</w:t>
            </w:r>
            <w:proofErr w:type="spellEnd"/>
            <w:r w:rsidRPr="00BE6696">
              <w:rPr>
                <w:rFonts w:ascii="Times New Roman" w:hAnsi="Times New Roman"/>
                <w:color w:val="000000" w:themeColor="text1"/>
                <w:sz w:val="24"/>
                <w:szCs w:val="24"/>
                <w:lang w:bidi="hi-IN"/>
              </w:rPr>
              <w:t xml:space="preserve"> Amazon, Microsoft and Google, Salesforce.com, Ubuntu and </w:t>
            </w:r>
            <w:proofErr w:type="spellStart"/>
            <w:r w:rsidRPr="00BE6696">
              <w:rPr>
                <w:rFonts w:ascii="Times New Roman" w:hAnsi="Times New Roman"/>
                <w:color w:val="000000" w:themeColor="text1"/>
                <w:sz w:val="24"/>
                <w:szCs w:val="24"/>
                <w:lang w:bidi="hi-IN"/>
              </w:rPr>
              <w:t>Redhat</w:t>
            </w:r>
            <w:proofErr w:type="spellEnd"/>
            <w:r w:rsidRPr="00BE6696">
              <w:rPr>
                <w:rFonts w:ascii="Times New Roman" w:hAnsi="Times New Roman"/>
                <w:color w:val="000000" w:themeColor="text1"/>
                <w:sz w:val="24"/>
                <w:szCs w:val="24"/>
                <w:lang w:bidi="hi-IN"/>
              </w:rPr>
              <w:t>)</w:t>
            </w:r>
          </w:p>
        </w:tc>
      </w:tr>
      <w:tr w:rsidR="00802F5B" w:rsidTr="00D5471F">
        <w:tc>
          <w:tcPr>
            <w:tcW w:w="1271"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UNIT IV</w:t>
            </w:r>
          </w:p>
        </w:tc>
        <w:tc>
          <w:tcPr>
            <w:tcW w:w="7745"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 xml:space="preserve">APPLICATION DEVELOPMENT: Service creation environments to develop </w:t>
            </w:r>
            <w:proofErr w:type="gramStart"/>
            <w:r w:rsidRPr="00BE6696">
              <w:rPr>
                <w:rFonts w:ascii="Times New Roman" w:hAnsi="Times New Roman"/>
                <w:color w:val="000000" w:themeColor="text1"/>
                <w:sz w:val="24"/>
                <w:szCs w:val="24"/>
                <w:lang w:bidi="hi-IN"/>
              </w:rPr>
              <w:t>cloud based</w:t>
            </w:r>
            <w:proofErr w:type="gramEnd"/>
            <w:r w:rsidRPr="00BE6696">
              <w:rPr>
                <w:rFonts w:ascii="Times New Roman" w:hAnsi="Times New Roman"/>
                <w:color w:val="000000" w:themeColor="text1"/>
                <w:sz w:val="24"/>
                <w:szCs w:val="24"/>
                <w:lang w:bidi="hi-IN"/>
              </w:rPr>
              <w:t xml:space="preserve"> applications. Development environments for service development; Amazon, Azure, Google App.</w:t>
            </w:r>
          </w:p>
        </w:tc>
      </w:tr>
      <w:tr w:rsidR="00802F5B" w:rsidTr="00D5471F">
        <w:tc>
          <w:tcPr>
            <w:tcW w:w="1271"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UNIT V</w:t>
            </w:r>
          </w:p>
        </w:tc>
        <w:tc>
          <w:tcPr>
            <w:tcW w:w="7745" w:type="dxa"/>
          </w:tcPr>
          <w:p w:rsidR="00802F5B" w:rsidRPr="00BE6696" w:rsidRDefault="00802F5B" w:rsidP="0026191B">
            <w:pPr>
              <w:tabs>
                <w:tab w:val="left" w:pos="720"/>
              </w:tabs>
              <w:spacing w:line="100" w:lineRule="atLeast"/>
              <w:jc w:val="both"/>
              <w:rPr>
                <w:rFonts w:ascii="Times New Roman" w:hAnsi="Times New Roman"/>
                <w:color w:val="000000" w:themeColor="text1"/>
                <w:sz w:val="24"/>
                <w:szCs w:val="24"/>
                <w:lang w:bidi="hi-IN"/>
              </w:rPr>
            </w:pPr>
            <w:r w:rsidRPr="00BE6696">
              <w:rPr>
                <w:rFonts w:ascii="Times New Roman" w:hAnsi="Times New Roman"/>
                <w:color w:val="000000" w:themeColor="text1"/>
                <w:sz w:val="24"/>
                <w:szCs w:val="24"/>
                <w:lang w:bidi="hi-IN"/>
              </w:rPr>
              <w:t>CLOUD IT MODEL: Analysis of Case Studies when deciding to adopt cloud computing architecture. How to decide if the cloud is right for your requirements. Cloud based service, applications and development platform deployment so as to improve the total cost of ownership (TCO)</w:t>
            </w:r>
          </w:p>
        </w:tc>
      </w:tr>
    </w:tbl>
    <w:p w:rsidR="00802F5B" w:rsidRPr="005A01B1" w:rsidRDefault="00802F5B" w:rsidP="00802F5B">
      <w:pPr>
        <w:spacing w:after="0"/>
        <w:rPr>
          <w:rFonts w:ascii="Times New Roman" w:hAnsi="Times New Roman"/>
          <w:b/>
          <w:i/>
          <w:color w:val="000000" w:themeColor="text1"/>
          <w:sz w:val="20"/>
          <w:szCs w:val="20"/>
        </w:rPr>
      </w:pPr>
      <w:r w:rsidRPr="005A01B1">
        <w:rPr>
          <w:rFonts w:ascii="Times New Roman" w:hAnsi="Times New Roman"/>
          <w:b/>
          <w:color w:val="000000" w:themeColor="text1"/>
          <w:sz w:val="20"/>
          <w:szCs w:val="20"/>
        </w:rPr>
        <w:t>Outcomes:</w:t>
      </w:r>
    </w:p>
    <w:p w:rsidR="00802F5B" w:rsidRPr="005A01B1" w:rsidRDefault="00802F5B" w:rsidP="00802F5B">
      <w:pPr>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At the end of the course, the student should be able to:</w:t>
      </w:r>
    </w:p>
    <w:p w:rsidR="00802F5B" w:rsidRPr="00BE6696" w:rsidRDefault="00802F5B" w:rsidP="00802F5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 xml:space="preserve">CO1: Identify the philosophy, power, and practical use of cloud. </w:t>
      </w:r>
    </w:p>
    <w:p w:rsidR="00802F5B" w:rsidRPr="00BE6696" w:rsidRDefault="00802F5B" w:rsidP="00802F5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 xml:space="preserve">CO2: Present fundamental principles, technology, and techniques </w:t>
      </w:r>
      <w:proofErr w:type="spellStart"/>
      <w:r w:rsidRPr="00BE6696">
        <w:rPr>
          <w:rFonts w:ascii="Times New Roman" w:hAnsi="Times New Roman"/>
          <w:color w:val="000000" w:themeColor="text1"/>
          <w:sz w:val="24"/>
          <w:szCs w:val="24"/>
        </w:rPr>
        <w:t>tobuild</w:t>
      </w:r>
      <w:proofErr w:type="spellEnd"/>
      <w:r w:rsidRPr="00BE6696">
        <w:rPr>
          <w:rFonts w:ascii="Times New Roman" w:hAnsi="Times New Roman"/>
          <w:color w:val="000000" w:themeColor="text1"/>
          <w:sz w:val="24"/>
          <w:szCs w:val="24"/>
        </w:rPr>
        <w:t xml:space="preserve"> cloud applications.</w:t>
      </w:r>
    </w:p>
    <w:p w:rsidR="00802F5B" w:rsidRPr="00BE6696" w:rsidRDefault="00802F5B" w:rsidP="00802F5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CO3: Solve and manage common problems that can be encountered during setup of cloud computing infrastructure.</w:t>
      </w:r>
    </w:p>
    <w:p w:rsidR="00802F5B" w:rsidRPr="00BE6696" w:rsidRDefault="00802F5B" w:rsidP="00802F5B">
      <w:pPr>
        <w:spacing w:after="0"/>
        <w:rPr>
          <w:rFonts w:ascii="Times New Roman" w:hAnsi="Times New Roman"/>
          <w:color w:val="000000" w:themeColor="text1"/>
          <w:sz w:val="24"/>
          <w:szCs w:val="24"/>
        </w:rPr>
      </w:pPr>
      <w:r w:rsidRPr="00BE6696">
        <w:rPr>
          <w:rFonts w:ascii="Times New Roman" w:hAnsi="Times New Roman"/>
          <w:color w:val="000000" w:themeColor="text1"/>
          <w:sz w:val="24"/>
          <w:szCs w:val="24"/>
        </w:rPr>
        <w:t xml:space="preserve">CO4: Build understanding of development environment for </w:t>
      </w:r>
      <w:proofErr w:type="gramStart"/>
      <w:r w:rsidRPr="00BE6696">
        <w:rPr>
          <w:rFonts w:ascii="Times New Roman" w:hAnsi="Times New Roman"/>
          <w:color w:val="000000" w:themeColor="text1"/>
          <w:sz w:val="24"/>
          <w:szCs w:val="24"/>
        </w:rPr>
        <w:t>cloud based</w:t>
      </w:r>
      <w:proofErr w:type="gramEnd"/>
      <w:r w:rsidRPr="00BE6696">
        <w:rPr>
          <w:rFonts w:ascii="Times New Roman" w:hAnsi="Times New Roman"/>
          <w:color w:val="000000" w:themeColor="text1"/>
          <w:sz w:val="24"/>
          <w:szCs w:val="24"/>
        </w:rPr>
        <w:t xml:space="preserve"> services.</w:t>
      </w:r>
    </w:p>
    <w:p w:rsidR="00802F5B" w:rsidRPr="00BE6696" w:rsidRDefault="00802F5B" w:rsidP="00802F5B">
      <w:pPr>
        <w:spacing w:after="0"/>
        <w:rPr>
          <w:rFonts w:ascii="Times New Roman" w:hAnsi="Times New Roman"/>
          <w:color w:val="000000" w:themeColor="text1"/>
          <w:sz w:val="24"/>
          <w:szCs w:val="24"/>
        </w:rPr>
      </w:pPr>
      <w:r w:rsidRPr="00BE6696">
        <w:rPr>
          <w:rFonts w:ascii="Times New Roman" w:hAnsi="Times New Roman"/>
          <w:color w:val="000000" w:themeColor="text1"/>
          <w:sz w:val="24"/>
          <w:szCs w:val="24"/>
        </w:rPr>
        <w:t>CO5: Analyse cloud IT model requirements to improve QoS.</w:t>
      </w:r>
    </w:p>
    <w:p w:rsidR="00D5471F" w:rsidRDefault="00D5471F" w:rsidP="00802F5B">
      <w:pPr>
        <w:spacing w:after="0"/>
        <w:rPr>
          <w:rFonts w:ascii="Times New Roman" w:hAnsi="Times New Roman"/>
          <w:color w:val="000000" w:themeColor="text1"/>
          <w:sz w:val="20"/>
          <w:szCs w:val="20"/>
        </w:rPr>
      </w:pPr>
    </w:p>
    <w:p w:rsidR="00D5471F" w:rsidRDefault="00D5471F" w:rsidP="00802F5B">
      <w:pPr>
        <w:spacing w:after="0"/>
        <w:rPr>
          <w:rFonts w:ascii="Times New Roman" w:hAnsi="Times New Roman"/>
          <w:color w:val="000000" w:themeColor="text1"/>
          <w:sz w:val="20"/>
          <w:szCs w:val="20"/>
        </w:rPr>
      </w:pPr>
    </w:p>
    <w:p w:rsidR="00D5471F" w:rsidRDefault="00D5471F" w:rsidP="00802F5B">
      <w:pPr>
        <w:spacing w:after="0"/>
        <w:rPr>
          <w:rFonts w:ascii="Times New Roman" w:hAnsi="Times New Roman"/>
          <w:color w:val="000000" w:themeColor="text1"/>
          <w:sz w:val="20"/>
          <w:szCs w:val="20"/>
        </w:rPr>
      </w:pPr>
    </w:p>
    <w:p w:rsidR="00D5471F" w:rsidRDefault="00D5471F" w:rsidP="00802F5B">
      <w:pPr>
        <w:spacing w:after="0"/>
        <w:rPr>
          <w:rFonts w:ascii="Times New Roman" w:hAnsi="Times New Roman"/>
          <w:color w:val="000000" w:themeColor="text1"/>
          <w:sz w:val="20"/>
          <w:szCs w:val="20"/>
        </w:rPr>
      </w:pPr>
    </w:p>
    <w:p w:rsidR="00D5471F" w:rsidRDefault="00D5471F" w:rsidP="00802F5B">
      <w:pPr>
        <w:spacing w:after="0"/>
        <w:rPr>
          <w:rFonts w:ascii="Times New Roman" w:hAnsi="Times New Roman"/>
          <w:color w:val="000000" w:themeColor="text1"/>
          <w:sz w:val="20"/>
          <w:szCs w:val="20"/>
        </w:rPr>
      </w:pPr>
    </w:p>
    <w:p w:rsidR="00D5471F" w:rsidRDefault="00D5471F" w:rsidP="00802F5B">
      <w:pPr>
        <w:spacing w:after="0"/>
        <w:rPr>
          <w:rFonts w:ascii="Times New Roman" w:hAnsi="Times New Roman"/>
          <w:color w:val="000000" w:themeColor="text1"/>
          <w:sz w:val="20"/>
          <w:szCs w:val="20"/>
        </w:rPr>
      </w:pPr>
    </w:p>
    <w:p w:rsidR="00D5471F" w:rsidRPr="005A01B1" w:rsidRDefault="00D5471F" w:rsidP="00802F5B">
      <w:pPr>
        <w:spacing w:after="0"/>
        <w:rPr>
          <w:rFonts w:ascii="Times New Roman" w:hAnsi="Times New Roman"/>
          <w:i/>
          <w:iCs/>
          <w:color w:val="000000" w:themeColor="text1"/>
          <w:sz w:val="20"/>
          <w:szCs w:val="20"/>
        </w:rPr>
      </w:pPr>
    </w:p>
    <w:p w:rsidR="00802F5B" w:rsidRPr="005A01B1" w:rsidRDefault="00802F5B" w:rsidP="00802F5B">
      <w:pPr>
        <w:autoSpaceDE w:val="0"/>
        <w:autoSpaceDN w:val="0"/>
        <w:adjustRightInd w:val="0"/>
        <w:spacing w:after="0" w:line="240" w:lineRule="auto"/>
        <w:rPr>
          <w:rFonts w:ascii="Times New Roman" w:hAnsi="Times New Roman"/>
          <w:color w:val="000000"/>
          <w:sz w:val="20"/>
          <w:szCs w:val="20"/>
        </w:rPr>
      </w:pPr>
      <w:r w:rsidRPr="005A01B1">
        <w:rPr>
          <w:rFonts w:ascii="Times New Roman" w:hAnsi="Times New Roman"/>
          <w:b/>
          <w:bCs/>
          <w:color w:val="000000"/>
          <w:sz w:val="20"/>
          <w:szCs w:val="20"/>
        </w:rPr>
        <w:t xml:space="preserve">Mapping course outcomes leading to the achievement of program outcomes and program specific outcomes: </w:t>
      </w:r>
    </w:p>
    <w:tbl>
      <w:tblPr>
        <w:tblStyle w:val="TableGrid"/>
        <w:tblW w:w="10065" w:type="dxa"/>
        <w:tblInd w:w="-147" w:type="dxa"/>
        <w:tblLook w:val="04A0" w:firstRow="1" w:lastRow="0" w:firstColumn="1" w:lastColumn="0" w:noHBand="0" w:noVBand="1"/>
      </w:tblPr>
      <w:tblGrid>
        <w:gridCol w:w="1060"/>
        <w:gridCol w:w="587"/>
        <w:gridCol w:w="587"/>
        <w:gridCol w:w="587"/>
        <w:gridCol w:w="587"/>
        <w:gridCol w:w="587"/>
        <w:gridCol w:w="587"/>
        <w:gridCol w:w="587"/>
        <w:gridCol w:w="587"/>
        <w:gridCol w:w="587"/>
        <w:gridCol w:w="699"/>
        <w:gridCol w:w="699"/>
        <w:gridCol w:w="699"/>
        <w:gridCol w:w="688"/>
        <w:gridCol w:w="688"/>
        <w:gridCol w:w="688"/>
      </w:tblGrid>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b/>
                <w:lang w:bidi="hi-IN"/>
              </w:rPr>
              <w:t>Course Outcome</w:t>
            </w:r>
          </w:p>
        </w:tc>
        <w:tc>
          <w:tcPr>
            <w:tcW w:w="7164" w:type="dxa"/>
            <w:gridSpan w:val="12"/>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Outcome</w:t>
            </w:r>
          </w:p>
        </w:tc>
        <w:tc>
          <w:tcPr>
            <w:tcW w:w="1907" w:type="dxa"/>
            <w:gridSpan w:val="3"/>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Specific Outcome</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PO2</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PO3</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PO4</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PO5</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PO6</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PO7</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PO8</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PO9</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PO10</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PO11</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PO12</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PSO1</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PSO2</w:t>
            </w: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PSO3</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CO1</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L</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L</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41" w:type="dxa"/>
          </w:tcPr>
          <w:p w:rsidR="00802F5B" w:rsidRPr="005A01B1" w:rsidRDefault="00802F5B" w:rsidP="0026191B">
            <w:pPr>
              <w:autoSpaceDE w:val="0"/>
              <w:autoSpaceDN w:val="0"/>
              <w:adjustRightInd w:val="0"/>
              <w:jc w:val="both"/>
              <w:rPr>
                <w:rFonts w:eastAsiaTheme="minorHAnsi"/>
                <w:i/>
                <w:lang w:bidi="hi-IN"/>
              </w:rPr>
            </w:pP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CO2</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541" w:type="dxa"/>
          </w:tcPr>
          <w:p w:rsidR="00802F5B" w:rsidRPr="005A01B1" w:rsidRDefault="00802F5B" w:rsidP="0026191B">
            <w:pPr>
              <w:autoSpaceDE w:val="0"/>
              <w:autoSpaceDN w:val="0"/>
              <w:adjustRightInd w:val="0"/>
              <w:jc w:val="both"/>
              <w:rPr>
                <w:rFonts w:eastAsiaTheme="minorHAnsi"/>
                <w:i/>
                <w:lang w:bidi="hi-IN"/>
              </w:rPr>
            </w:pP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CO3</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L</w:t>
            </w: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41"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CO4</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L</w:t>
            </w: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541"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r>
      <w:tr w:rsidR="00802F5B" w:rsidRPr="005A01B1" w:rsidTr="0026191B">
        <w:tc>
          <w:tcPr>
            <w:tcW w:w="994" w:type="dxa"/>
          </w:tcPr>
          <w:p w:rsidR="00802F5B" w:rsidRPr="005A01B1" w:rsidRDefault="00802F5B" w:rsidP="0026191B">
            <w:pPr>
              <w:autoSpaceDE w:val="0"/>
              <w:autoSpaceDN w:val="0"/>
              <w:adjustRightInd w:val="0"/>
              <w:jc w:val="both"/>
              <w:rPr>
                <w:lang w:bidi="hi-IN"/>
              </w:rPr>
            </w:pPr>
            <w:r>
              <w:rPr>
                <w:lang w:bidi="hi-IN"/>
              </w:rPr>
              <w:t>CO5</w:t>
            </w: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r>
              <w:rPr>
                <w:i/>
                <w:lang w:bidi="hi-IN"/>
              </w:rPr>
              <w:t>H</w:t>
            </w: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r>
              <w:rPr>
                <w:i/>
                <w:lang w:bidi="hi-IN"/>
              </w:rPr>
              <w:t>M</w:t>
            </w:r>
          </w:p>
        </w:tc>
        <w:tc>
          <w:tcPr>
            <w:tcW w:w="683" w:type="dxa"/>
          </w:tcPr>
          <w:p w:rsidR="00802F5B" w:rsidRPr="005A01B1" w:rsidRDefault="00802F5B" w:rsidP="0026191B">
            <w:pPr>
              <w:autoSpaceDE w:val="0"/>
              <w:autoSpaceDN w:val="0"/>
              <w:adjustRightInd w:val="0"/>
              <w:jc w:val="both"/>
              <w:rPr>
                <w:lang w:bidi="hi-IN"/>
              </w:rPr>
            </w:pPr>
            <w:r>
              <w:rPr>
                <w:lang w:bidi="hi-IN"/>
              </w:rPr>
              <w:t>M</w:t>
            </w:r>
          </w:p>
        </w:tc>
        <w:tc>
          <w:tcPr>
            <w:tcW w:w="683" w:type="dxa"/>
          </w:tcPr>
          <w:p w:rsidR="00802F5B" w:rsidRPr="005A01B1" w:rsidRDefault="00802F5B" w:rsidP="0026191B">
            <w:pPr>
              <w:autoSpaceDE w:val="0"/>
              <w:autoSpaceDN w:val="0"/>
              <w:adjustRightInd w:val="0"/>
              <w:jc w:val="both"/>
              <w:rPr>
                <w:i/>
                <w:lang w:bidi="hi-IN"/>
              </w:rPr>
            </w:pPr>
            <w:r>
              <w:rPr>
                <w:i/>
                <w:lang w:bidi="hi-IN"/>
              </w:rPr>
              <w:t>M</w:t>
            </w:r>
          </w:p>
        </w:tc>
        <w:tc>
          <w:tcPr>
            <w:tcW w:w="541" w:type="dxa"/>
          </w:tcPr>
          <w:p w:rsidR="00802F5B" w:rsidRPr="005A01B1" w:rsidRDefault="00802F5B" w:rsidP="0026191B">
            <w:pPr>
              <w:autoSpaceDE w:val="0"/>
              <w:autoSpaceDN w:val="0"/>
              <w:adjustRightInd w:val="0"/>
              <w:jc w:val="both"/>
              <w:rPr>
                <w:i/>
                <w:lang w:bidi="hi-IN"/>
              </w:rPr>
            </w:pPr>
            <w:r>
              <w:rPr>
                <w:i/>
                <w:lang w:bidi="hi-IN"/>
              </w:rPr>
              <w:t>M</w:t>
            </w:r>
          </w:p>
        </w:tc>
      </w:tr>
    </w:tbl>
    <w:p w:rsidR="00802F5B" w:rsidRPr="005A01B1" w:rsidRDefault="00802F5B" w:rsidP="00802F5B">
      <w:pPr>
        <w:autoSpaceDE w:val="0"/>
        <w:autoSpaceDN w:val="0"/>
        <w:adjustRightInd w:val="0"/>
        <w:spacing w:after="0" w:line="240" w:lineRule="auto"/>
        <w:jc w:val="both"/>
        <w:rPr>
          <w:rFonts w:ascii="Times New Roman" w:hAnsi="Times New Roman"/>
          <w:sz w:val="20"/>
          <w:szCs w:val="20"/>
        </w:rPr>
      </w:pPr>
      <w:r w:rsidRPr="005A01B1">
        <w:rPr>
          <w:rFonts w:ascii="Times New Roman" w:hAnsi="Times New Roman"/>
          <w:sz w:val="20"/>
          <w:szCs w:val="20"/>
        </w:rPr>
        <w:t>H = Highly Related; M = Medium L = Low</w:t>
      </w:r>
    </w:p>
    <w:p w:rsidR="00802F5B" w:rsidRPr="00900EA9" w:rsidRDefault="00802F5B" w:rsidP="00802F5B">
      <w:pPr>
        <w:spacing w:after="0" w:line="240" w:lineRule="auto"/>
        <w:rPr>
          <w:sz w:val="20"/>
          <w:szCs w:val="20"/>
        </w:rPr>
      </w:pPr>
    </w:p>
    <w:p w:rsidR="00802F5B" w:rsidRPr="00900EA9" w:rsidRDefault="00802F5B" w:rsidP="00802F5B">
      <w:pPr>
        <w:spacing w:after="0" w:line="240" w:lineRule="auto"/>
        <w:rPr>
          <w:sz w:val="20"/>
          <w:szCs w:val="20"/>
        </w:rPr>
      </w:pPr>
      <w:r w:rsidRPr="00900EA9">
        <w:rPr>
          <w:sz w:val="20"/>
          <w:szCs w:val="20"/>
        </w:rPr>
        <w:t>TEXT BOOK:</w:t>
      </w:r>
    </w:p>
    <w:p w:rsidR="00802F5B" w:rsidRPr="00900EA9" w:rsidRDefault="00802F5B" w:rsidP="00802F5B">
      <w:pPr>
        <w:spacing w:after="0" w:line="240" w:lineRule="auto"/>
        <w:rPr>
          <w:sz w:val="20"/>
          <w:szCs w:val="20"/>
        </w:rPr>
      </w:pPr>
      <w:r w:rsidRPr="00900EA9">
        <w:rPr>
          <w:sz w:val="20"/>
          <w:szCs w:val="20"/>
        </w:rPr>
        <w:t>1. Gautam Shroff, “Enterprise Cloud Computing Technology Architecture Applications”, Cambridge University Press; 1 edition, [ISBN: 978-0521137355], 2010.</w:t>
      </w:r>
    </w:p>
    <w:p w:rsidR="00802F5B" w:rsidRPr="00900EA9" w:rsidRDefault="00802F5B" w:rsidP="00802F5B">
      <w:pPr>
        <w:spacing w:after="0" w:line="240" w:lineRule="auto"/>
        <w:rPr>
          <w:sz w:val="20"/>
          <w:szCs w:val="20"/>
        </w:rPr>
      </w:pPr>
      <w:r w:rsidRPr="00900EA9">
        <w:rPr>
          <w:sz w:val="20"/>
          <w:szCs w:val="20"/>
        </w:rPr>
        <w:t>REFRENCE BOOK:</w:t>
      </w:r>
      <w:r w:rsidRPr="00900EA9">
        <w:rPr>
          <w:sz w:val="20"/>
          <w:szCs w:val="20"/>
        </w:rPr>
        <w:tab/>
      </w:r>
    </w:p>
    <w:p w:rsidR="00802F5B" w:rsidRPr="00900EA9" w:rsidRDefault="00802F5B" w:rsidP="00802F5B">
      <w:pPr>
        <w:spacing w:after="0" w:line="240" w:lineRule="auto"/>
        <w:rPr>
          <w:sz w:val="20"/>
          <w:szCs w:val="20"/>
        </w:rPr>
      </w:pPr>
      <w:r w:rsidRPr="00900EA9">
        <w:rPr>
          <w:sz w:val="20"/>
          <w:szCs w:val="20"/>
        </w:rPr>
        <w:t xml:space="preserve">1. Toby </w:t>
      </w:r>
      <w:proofErr w:type="spellStart"/>
      <w:r w:rsidRPr="00900EA9">
        <w:rPr>
          <w:sz w:val="20"/>
          <w:szCs w:val="20"/>
        </w:rPr>
        <w:t>Velte</w:t>
      </w:r>
      <w:proofErr w:type="spellEnd"/>
      <w:r w:rsidRPr="00900EA9">
        <w:rPr>
          <w:sz w:val="20"/>
          <w:szCs w:val="20"/>
        </w:rPr>
        <w:t xml:space="preserve">, Anthony </w:t>
      </w:r>
      <w:proofErr w:type="spellStart"/>
      <w:r w:rsidRPr="00900EA9">
        <w:rPr>
          <w:sz w:val="20"/>
          <w:szCs w:val="20"/>
        </w:rPr>
        <w:t>Velte</w:t>
      </w:r>
      <w:proofErr w:type="spellEnd"/>
      <w:r w:rsidRPr="00900EA9">
        <w:rPr>
          <w:sz w:val="20"/>
          <w:szCs w:val="20"/>
        </w:rPr>
        <w:t xml:space="preserve">, Robert </w:t>
      </w:r>
      <w:proofErr w:type="spellStart"/>
      <w:r w:rsidRPr="00900EA9">
        <w:rPr>
          <w:sz w:val="20"/>
          <w:szCs w:val="20"/>
        </w:rPr>
        <w:t>Elsenpeter</w:t>
      </w:r>
      <w:proofErr w:type="spellEnd"/>
      <w:r w:rsidRPr="00900EA9">
        <w:rPr>
          <w:sz w:val="20"/>
          <w:szCs w:val="20"/>
        </w:rPr>
        <w:t>, “Cloud Computing, A Practical Approach” McGraw-Hill Osborne Media; 1 edition [ISBN: 0071626948], 2009.</w:t>
      </w:r>
    </w:p>
    <w:p w:rsidR="00802F5B" w:rsidRPr="00900EA9" w:rsidRDefault="00802F5B" w:rsidP="00802F5B">
      <w:pPr>
        <w:spacing w:after="0" w:line="240" w:lineRule="auto"/>
        <w:rPr>
          <w:sz w:val="20"/>
          <w:szCs w:val="20"/>
        </w:rPr>
      </w:pPr>
      <w:r w:rsidRPr="00900EA9">
        <w:rPr>
          <w:sz w:val="20"/>
          <w:szCs w:val="20"/>
        </w:rPr>
        <w:t xml:space="preserve"> 2. Dimitris N. </w:t>
      </w:r>
      <w:proofErr w:type="spellStart"/>
      <w:r w:rsidRPr="00900EA9">
        <w:rPr>
          <w:sz w:val="20"/>
          <w:szCs w:val="20"/>
        </w:rPr>
        <w:t>Chorafas</w:t>
      </w:r>
      <w:proofErr w:type="spellEnd"/>
      <w:r w:rsidRPr="00900EA9">
        <w:rPr>
          <w:sz w:val="20"/>
          <w:szCs w:val="20"/>
        </w:rPr>
        <w:t>, “Cloud Computing Strategies” CRC Press; 1 edition [ISBN: 1439834539],2010.</w:t>
      </w: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Default="00802F5B" w:rsidP="00802F5B">
      <w:pPr>
        <w:rPr>
          <w:rFonts w:ascii="Times New Roman" w:hAnsi="Times New Roman"/>
          <w:color w:val="000000"/>
          <w:sz w:val="24"/>
          <w:szCs w:val="24"/>
        </w:rPr>
      </w:pPr>
    </w:p>
    <w:p w:rsidR="00802F5B" w:rsidRPr="00C476E3" w:rsidRDefault="00802F5B" w:rsidP="00802F5B">
      <w:pPr>
        <w:spacing w:after="0" w:line="240" w:lineRule="auto"/>
        <w:rPr>
          <w:rFonts w:ascii="Times New Roman" w:hAnsi="Times New Roman"/>
          <w:b/>
          <w:bCs/>
          <w:color w:val="000000"/>
          <w:sz w:val="48"/>
          <w:szCs w:val="48"/>
          <w:lang w:val="en-US"/>
        </w:rPr>
      </w:pPr>
      <w:r>
        <w:rPr>
          <w:rFonts w:ascii="Times New Roman" w:hAnsi="Times New Roman"/>
          <w:b/>
          <w:bCs/>
          <w:color w:val="000000"/>
          <w:sz w:val="48"/>
          <w:szCs w:val="48"/>
          <w:lang w:val="en-US"/>
        </w:rPr>
        <w:lastRenderedPageBreak/>
        <w:t>Cloud Computing</w:t>
      </w:r>
    </w:p>
    <w:p w:rsidR="00802F5B" w:rsidRPr="00C476E3" w:rsidRDefault="00802F5B" w:rsidP="00802F5B">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sidR="00BE6696">
        <w:rPr>
          <w:rFonts w:ascii="Times New Roman" w:hAnsi="Times New Roman"/>
          <w:b/>
          <w:bCs/>
          <w:color w:val="000000"/>
          <w:sz w:val="32"/>
          <w:szCs w:val="32"/>
          <w:lang w:val="en-US"/>
        </w:rPr>
        <w:t>2</w:t>
      </w:r>
    </w:p>
    <w:p w:rsidR="00802F5B" w:rsidRDefault="00802F5B" w:rsidP="00802F5B">
      <w:pPr>
        <w:rPr>
          <w:rFonts w:ascii="Times New Roman" w:hAnsi="Times New Roman"/>
          <w:color w:val="000000"/>
          <w:sz w:val="24"/>
          <w:szCs w:val="24"/>
        </w:rPr>
      </w:pPr>
    </w:p>
    <w:tbl>
      <w:tblPr>
        <w:tblW w:w="9214"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276"/>
      </w:tblGrid>
      <w:tr w:rsidR="00802F5B" w:rsidRPr="005A01B1"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F0620C" w:rsidRDefault="00802F5B" w:rsidP="0026191B">
            <w:pPr>
              <w:tabs>
                <w:tab w:val="left" w:pos="720"/>
              </w:tabs>
              <w:spacing w:after="0" w:line="100" w:lineRule="atLeast"/>
              <w:jc w:val="center"/>
              <w:rPr>
                <w:rFonts w:ascii="Times New Roman" w:hAnsi="Times New Roman"/>
                <w:b/>
                <w:bCs/>
                <w:iCs/>
                <w:color w:val="000000" w:themeColor="text1"/>
                <w:sz w:val="20"/>
                <w:szCs w:val="20"/>
              </w:rPr>
            </w:pPr>
            <w:r w:rsidRPr="00F0620C">
              <w:rPr>
                <w:rFonts w:ascii="Times New Roman" w:hAnsi="Times New Roman"/>
                <w:b/>
                <w:bCs/>
                <w:iCs/>
                <w:color w:val="000000" w:themeColor="text1"/>
                <w:sz w:val="20"/>
                <w:szCs w:val="20"/>
              </w:rPr>
              <w:t>BCO 199A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b/>
                <w:i/>
                <w:color w:val="000000" w:themeColor="text1"/>
                <w:sz w:val="20"/>
                <w:szCs w:val="20"/>
              </w:rPr>
            </w:pPr>
            <w:r>
              <w:rPr>
                <w:rFonts w:ascii="Times New Roman" w:hAnsi="Times New Roman"/>
                <w:b/>
                <w:color w:val="000000" w:themeColor="text1"/>
                <w:sz w:val="20"/>
                <w:szCs w:val="20"/>
              </w:rPr>
              <w:t>Introduction to IT Infrastructure</w:t>
            </w:r>
            <w:r w:rsidRPr="005A01B1">
              <w:rPr>
                <w:rFonts w:ascii="Times New Roman" w:hAnsi="Times New Roman"/>
                <w:b/>
                <w:color w:val="000000" w:themeColor="text1"/>
                <w:sz w:val="20"/>
                <w:szCs w:val="20"/>
              </w:rPr>
              <w:t>: Course Outlines</w:t>
            </w:r>
          </w:p>
        </w:tc>
        <w:tc>
          <w:tcPr>
            <w:tcW w:w="12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Pr>
                <w:rFonts w:ascii="Times New Roman" w:hAnsi="Times New Roman"/>
                <w:b/>
                <w:color w:val="000000" w:themeColor="text1"/>
                <w:sz w:val="20"/>
                <w:szCs w:val="20"/>
              </w:rPr>
              <w:t>3-0-2</w:t>
            </w:r>
          </w:p>
        </w:tc>
      </w:tr>
    </w:tbl>
    <w:p w:rsidR="00802F5B" w:rsidRDefault="00802F5B" w:rsidP="00802F5B">
      <w:pPr>
        <w:rPr>
          <w:b/>
          <w:sz w:val="20"/>
          <w:szCs w:val="20"/>
          <w:u w:val="single"/>
        </w:rPr>
      </w:pPr>
    </w:p>
    <w:p w:rsidR="00802F5B" w:rsidRDefault="00802F5B" w:rsidP="00802F5B">
      <w:r w:rsidRPr="00E10452">
        <w:rPr>
          <w:b/>
          <w:sz w:val="20"/>
          <w:szCs w:val="20"/>
          <w:u w:val="single"/>
        </w:rPr>
        <w:t>Course Objective</w:t>
      </w:r>
      <w:r>
        <w:t xml:space="preserve">: </w:t>
      </w:r>
    </w:p>
    <w:p w:rsidR="00802F5B" w:rsidRPr="00E53C3C" w:rsidRDefault="00802F5B" w:rsidP="00802F5B">
      <w:pPr>
        <w:rPr>
          <w:rFonts w:ascii="Times New Roman" w:hAnsi="Times New Roman"/>
          <w:sz w:val="20"/>
          <w:szCs w:val="20"/>
        </w:rPr>
      </w:pPr>
      <w:r w:rsidRPr="00E53C3C">
        <w:rPr>
          <w:rFonts w:ascii="Times New Roman" w:hAnsi="Times New Roman"/>
          <w:sz w:val="20"/>
          <w:szCs w:val="20"/>
        </w:rPr>
        <w:t>The course enables students to understand the Database, Application and Middleware along with System Server hardware and Directory Services.</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27"/>
        <w:gridCol w:w="7787"/>
      </w:tblGrid>
      <w:tr w:rsidR="00802F5B" w:rsidRPr="003F7DDF" w:rsidTr="0026191B">
        <w:trPr>
          <w:cantSplit/>
          <w:trHeight w:val="432"/>
        </w:trPr>
        <w:tc>
          <w:tcPr>
            <w:tcW w:w="1427" w:type="dxa"/>
            <w:shd w:val="clear" w:color="auto" w:fill="auto"/>
            <w:tcMar>
              <w:top w:w="0" w:type="dxa"/>
              <w:left w:w="108" w:type="dxa"/>
              <w:bottom w:w="0" w:type="dxa"/>
              <w:right w:w="108" w:type="dxa"/>
            </w:tcMar>
            <w:vAlign w:val="center"/>
          </w:tcPr>
          <w:p w:rsidR="00802F5B" w:rsidRPr="003F7DDF" w:rsidRDefault="00802F5B" w:rsidP="0026191B">
            <w:pPr>
              <w:tabs>
                <w:tab w:val="left" w:pos="720"/>
              </w:tabs>
              <w:spacing w:after="0" w:line="100" w:lineRule="atLeast"/>
              <w:jc w:val="center"/>
              <w:rPr>
                <w:rFonts w:ascii="Times New Roman" w:hAnsi="Times New Roman"/>
                <w:i/>
                <w:color w:val="000000" w:themeColor="text1"/>
                <w:sz w:val="20"/>
                <w:szCs w:val="20"/>
              </w:rPr>
            </w:pPr>
            <w:r w:rsidRPr="003F7DDF">
              <w:rPr>
                <w:rFonts w:ascii="Times New Roman" w:hAnsi="Times New Roman"/>
                <w:color w:val="000000" w:themeColor="text1"/>
                <w:sz w:val="20"/>
                <w:szCs w:val="20"/>
                <w:lang w:bidi="hi-IN"/>
              </w:rPr>
              <w:t>Module 1:</w:t>
            </w:r>
          </w:p>
        </w:tc>
        <w:tc>
          <w:tcPr>
            <w:tcW w:w="7787" w:type="dxa"/>
            <w:shd w:val="clear" w:color="auto" w:fill="auto"/>
            <w:tcMar>
              <w:top w:w="0" w:type="dxa"/>
              <w:left w:w="108" w:type="dxa"/>
              <w:bottom w:w="0" w:type="dxa"/>
              <w:right w:w="108" w:type="dxa"/>
            </w:tcMar>
          </w:tcPr>
          <w:p w:rsidR="00802F5B" w:rsidRPr="003F7DDF" w:rsidRDefault="00802F5B" w:rsidP="0026191B">
            <w:pPr>
              <w:spacing w:after="0" w:line="240" w:lineRule="auto"/>
              <w:jc w:val="both"/>
              <w:rPr>
                <w:rFonts w:ascii="Times New Roman" w:hAnsi="Times New Roman"/>
                <w:sz w:val="20"/>
                <w:szCs w:val="20"/>
              </w:rPr>
            </w:pPr>
            <w:r w:rsidRPr="003F7DDF">
              <w:rPr>
                <w:rFonts w:ascii="Times New Roman" w:hAnsi="Times New Roman"/>
                <w:b/>
                <w:sz w:val="20"/>
                <w:szCs w:val="20"/>
              </w:rPr>
              <w:t>IT Infrastructure &amp; Management – Basics</w:t>
            </w:r>
            <w:r w:rsidRPr="003F7DDF">
              <w:rPr>
                <w:rFonts w:ascii="Times New Roman" w:hAnsi="Times New Roman"/>
                <w:sz w:val="20"/>
                <w:szCs w:val="20"/>
              </w:rPr>
              <w:t xml:space="preserve">: Various infrastructures – Server, Storage, network, Firewall, Security, Information Technology </w:t>
            </w:r>
            <w:proofErr w:type="gramStart"/>
            <w:r w:rsidRPr="003F7DDF">
              <w:rPr>
                <w:rFonts w:ascii="Times New Roman" w:hAnsi="Times New Roman"/>
                <w:sz w:val="20"/>
                <w:szCs w:val="20"/>
              </w:rPr>
              <w:t>And</w:t>
            </w:r>
            <w:proofErr w:type="gramEnd"/>
            <w:r w:rsidRPr="003F7DDF">
              <w:rPr>
                <w:rFonts w:ascii="Times New Roman" w:hAnsi="Times New Roman"/>
                <w:sz w:val="20"/>
                <w:szCs w:val="20"/>
              </w:rPr>
              <w:t xml:space="preserve"> System Maintenance overview, Backup and Restore, Defragment, Disk Management, Booting system, Securing system from virus or unauthorized</w:t>
            </w:r>
          </w:p>
        </w:tc>
      </w:tr>
      <w:tr w:rsidR="00802F5B" w:rsidRPr="003F7DDF" w:rsidTr="0026191B">
        <w:trPr>
          <w:cantSplit/>
          <w:trHeight w:val="839"/>
        </w:trPr>
        <w:tc>
          <w:tcPr>
            <w:tcW w:w="1427" w:type="dxa"/>
            <w:shd w:val="clear" w:color="auto" w:fill="auto"/>
            <w:tcMar>
              <w:top w:w="0" w:type="dxa"/>
              <w:left w:w="108" w:type="dxa"/>
              <w:bottom w:w="0" w:type="dxa"/>
              <w:right w:w="108" w:type="dxa"/>
            </w:tcMar>
            <w:vAlign w:val="center"/>
          </w:tcPr>
          <w:p w:rsidR="00802F5B" w:rsidRPr="003F7DDF" w:rsidRDefault="00802F5B" w:rsidP="0026191B">
            <w:pPr>
              <w:tabs>
                <w:tab w:val="left" w:pos="720"/>
              </w:tabs>
              <w:spacing w:after="0" w:line="100" w:lineRule="atLeast"/>
              <w:jc w:val="center"/>
              <w:rPr>
                <w:rFonts w:ascii="Times New Roman" w:hAnsi="Times New Roman"/>
                <w:i/>
                <w:color w:val="000000" w:themeColor="text1"/>
                <w:sz w:val="20"/>
                <w:szCs w:val="20"/>
              </w:rPr>
            </w:pPr>
            <w:r w:rsidRPr="003F7DDF">
              <w:rPr>
                <w:rFonts w:ascii="Times New Roman" w:hAnsi="Times New Roman"/>
                <w:color w:val="000000" w:themeColor="text1"/>
                <w:sz w:val="20"/>
                <w:szCs w:val="20"/>
                <w:lang w:bidi="hi-IN"/>
              </w:rPr>
              <w:t>Module 2:</w:t>
            </w:r>
          </w:p>
        </w:tc>
        <w:tc>
          <w:tcPr>
            <w:tcW w:w="7787" w:type="dxa"/>
            <w:shd w:val="clear" w:color="auto" w:fill="auto"/>
            <w:tcMar>
              <w:top w:w="0" w:type="dxa"/>
              <w:left w:w="108" w:type="dxa"/>
              <w:bottom w:w="0" w:type="dxa"/>
              <w:right w:w="108" w:type="dxa"/>
            </w:tcMar>
          </w:tcPr>
          <w:p w:rsidR="00802F5B" w:rsidRPr="003F7DDF" w:rsidRDefault="00802F5B" w:rsidP="0026191B">
            <w:pPr>
              <w:tabs>
                <w:tab w:val="left" w:pos="720"/>
              </w:tabs>
              <w:spacing w:after="0" w:line="240" w:lineRule="auto"/>
              <w:jc w:val="both"/>
              <w:rPr>
                <w:rFonts w:ascii="Times New Roman" w:hAnsi="Times New Roman"/>
                <w:b/>
                <w:sz w:val="20"/>
                <w:szCs w:val="20"/>
              </w:rPr>
            </w:pPr>
            <w:r w:rsidRPr="003F7DDF">
              <w:rPr>
                <w:rFonts w:ascii="Times New Roman" w:hAnsi="Times New Roman"/>
                <w:b/>
                <w:sz w:val="20"/>
                <w:szCs w:val="20"/>
              </w:rPr>
              <w:t>Use</w:t>
            </w:r>
            <w:r>
              <w:rPr>
                <w:rFonts w:ascii="Times New Roman" w:hAnsi="Times New Roman"/>
                <w:b/>
                <w:sz w:val="20"/>
                <w:szCs w:val="20"/>
              </w:rPr>
              <w:t xml:space="preserve">rs and Access Policy Management: </w:t>
            </w:r>
            <w:r w:rsidRPr="003F7DDF">
              <w:rPr>
                <w:rFonts w:ascii="Times New Roman" w:hAnsi="Times New Roman"/>
                <w:sz w:val="20"/>
                <w:szCs w:val="20"/>
              </w:rPr>
              <w:t xml:space="preserve">Deploying &amp; Configuring Network Connectivity in Windows Server 2008, Active </w:t>
            </w:r>
            <w:proofErr w:type="spellStart"/>
            <w:proofErr w:type="gramStart"/>
            <w:r w:rsidRPr="003F7DDF">
              <w:rPr>
                <w:rFonts w:ascii="Times New Roman" w:hAnsi="Times New Roman"/>
                <w:sz w:val="20"/>
                <w:szCs w:val="20"/>
              </w:rPr>
              <w:t>Directory,Group</w:t>
            </w:r>
            <w:proofErr w:type="spellEnd"/>
            <w:proofErr w:type="gramEnd"/>
            <w:r w:rsidRPr="003F7DDF">
              <w:rPr>
                <w:rFonts w:ascii="Times New Roman" w:hAnsi="Times New Roman"/>
                <w:sz w:val="20"/>
                <w:szCs w:val="20"/>
              </w:rPr>
              <w:t xml:space="preserve"> policy , Application Server and Services, troubleshooting group policies, </w:t>
            </w:r>
            <w:proofErr w:type="spellStart"/>
            <w:r w:rsidRPr="003F7DDF">
              <w:rPr>
                <w:rFonts w:ascii="Times New Roman" w:hAnsi="Times New Roman"/>
                <w:sz w:val="20"/>
                <w:szCs w:val="20"/>
              </w:rPr>
              <w:t>ApplicationAvailability</w:t>
            </w:r>
            <w:proofErr w:type="spellEnd"/>
            <w:r w:rsidRPr="003F7DDF">
              <w:rPr>
                <w:rFonts w:ascii="Times New Roman" w:hAnsi="Times New Roman"/>
                <w:sz w:val="20"/>
                <w:szCs w:val="20"/>
              </w:rPr>
              <w:t xml:space="preserve"> , Implement application accessibility , application deployment , terminal Services, Server Virtualization , File and Print Servers</w:t>
            </w:r>
          </w:p>
        </w:tc>
      </w:tr>
      <w:tr w:rsidR="00802F5B" w:rsidRPr="003F7DDF" w:rsidTr="0026191B">
        <w:trPr>
          <w:cantSplit/>
          <w:trHeight w:val="748"/>
        </w:trPr>
        <w:tc>
          <w:tcPr>
            <w:tcW w:w="1427" w:type="dxa"/>
            <w:shd w:val="clear" w:color="auto" w:fill="auto"/>
            <w:tcMar>
              <w:top w:w="0" w:type="dxa"/>
              <w:left w:w="108" w:type="dxa"/>
              <w:bottom w:w="0" w:type="dxa"/>
              <w:right w:w="108" w:type="dxa"/>
            </w:tcMar>
            <w:vAlign w:val="center"/>
          </w:tcPr>
          <w:p w:rsidR="00802F5B" w:rsidRPr="003F7DDF" w:rsidRDefault="00802F5B" w:rsidP="0026191B">
            <w:pPr>
              <w:tabs>
                <w:tab w:val="left" w:pos="720"/>
              </w:tabs>
              <w:spacing w:after="0" w:line="100" w:lineRule="atLeast"/>
              <w:jc w:val="center"/>
              <w:rPr>
                <w:rFonts w:ascii="Times New Roman" w:hAnsi="Times New Roman"/>
                <w:i/>
                <w:color w:val="000000" w:themeColor="text1"/>
                <w:sz w:val="20"/>
                <w:szCs w:val="20"/>
              </w:rPr>
            </w:pPr>
            <w:r w:rsidRPr="003F7DDF">
              <w:rPr>
                <w:rFonts w:ascii="Times New Roman" w:hAnsi="Times New Roman"/>
                <w:color w:val="000000" w:themeColor="text1"/>
                <w:sz w:val="20"/>
                <w:szCs w:val="20"/>
                <w:lang w:bidi="hi-IN"/>
              </w:rPr>
              <w:t>Module 3:</w:t>
            </w:r>
          </w:p>
        </w:tc>
        <w:tc>
          <w:tcPr>
            <w:tcW w:w="7787" w:type="dxa"/>
            <w:shd w:val="clear" w:color="auto" w:fill="auto"/>
            <w:tcMar>
              <w:top w:w="0" w:type="dxa"/>
              <w:left w:w="108" w:type="dxa"/>
              <w:bottom w:w="0" w:type="dxa"/>
              <w:right w:w="108" w:type="dxa"/>
            </w:tcMar>
          </w:tcPr>
          <w:p w:rsidR="00802F5B" w:rsidRPr="001D7413" w:rsidRDefault="00802F5B" w:rsidP="0026191B">
            <w:pPr>
              <w:tabs>
                <w:tab w:val="left" w:pos="720"/>
              </w:tabs>
              <w:spacing w:after="0" w:line="240" w:lineRule="auto"/>
              <w:jc w:val="both"/>
              <w:rPr>
                <w:rFonts w:ascii="Times New Roman" w:hAnsi="Times New Roman"/>
                <w:b/>
                <w:sz w:val="20"/>
                <w:szCs w:val="20"/>
              </w:rPr>
            </w:pPr>
            <w:r w:rsidRPr="003F7DDF">
              <w:rPr>
                <w:rFonts w:ascii="Times New Roman" w:hAnsi="Times New Roman"/>
                <w:b/>
                <w:sz w:val="20"/>
                <w:szCs w:val="20"/>
              </w:rPr>
              <w:t>Rem</w:t>
            </w:r>
            <w:r>
              <w:rPr>
                <w:rFonts w:ascii="Times New Roman" w:hAnsi="Times New Roman"/>
                <w:b/>
                <w:sz w:val="20"/>
                <w:szCs w:val="20"/>
              </w:rPr>
              <w:t xml:space="preserve">ote &amp; Network Access Protection: </w:t>
            </w:r>
            <w:r w:rsidRPr="003F7DDF">
              <w:rPr>
                <w:rFonts w:ascii="Times New Roman" w:hAnsi="Times New Roman"/>
                <w:sz w:val="20"/>
                <w:szCs w:val="20"/>
              </w:rPr>
              <w:t xml:space="preserve">Certification services, Network policy </w:t>
            </w:r>
            <w:proofErr w:type="gramStart"/>
            <w:r w:rsidRPr="003F7DDF">
              <w:rPr>
                <w:rFonts w:ascii="Times New Roman" w:hAnsi="Times New Roman"/>
                <w:sz w:val="20"/>
                <w:szCs w:val="20"/>
              </w:rPr>
              <w:t>server ,</w:t>
            </w:r>
            <w:proofErr w:type="gramEnd"/>
            <w:r w:rsidRPr="003F7DDF">
              <w:rPr>
                <w:rFonts w:ascii="Times New Roman" w:hAnsi="Times New Roman"/>
                <w:sz w:val="20"/>
                <w:szCs w:val="20"/>
              </w:rPr>
              <w:t xml:space="preserve"> Remote Access Accounting , Network </w:t>
            </w:r>
            <w:proofErr w:type="spellStart"/>
            <w:r w:rsidRPr="003F7DDF">
              <w:rPr>
                <w:rFonts w:ascii="Times New Roman" w:hAnsi="Times New Roman"/>
                <w:sz w:val="20"/>
                <w:szCs w:val="20"/>
              </w:rPr>
              <w:t>accessprotection</w:t>
            </w:r>
            <w:proofErr w:type="spellEnd"/>
            <w:r w:rsidRPr="003F7DDF">
              <w:rPr>
                <w:rFonts w:ascii="Times New Roman" w:hAnsi="Times New Roman"/>
                <w:sz w:val="20"/>
                <w:szCs w:val="20"/>
              </w:rPr>
              <w:t xml:space="preserve"> certificate authority , configuring and monito</w:t>
            </w:r>
            <w:r>
              <w:rPr>
                <w:rFonts w:ascii="Times New Roman" w:hAnsi="Times New Roman"/>
                <w:sz w:val="20"/>
                <w:szCs w:val="20"/>
              </w:rPr>
              <w:t xml:space="preserve">ring CS , CA health , LUN , </w:t>
            </w:r>
            <w:proofErr w:type="spellStart"/>
            <w:r>
              <w:rPr>
                <w:rFonts w:ascii="Times New Roman" w:hAnsi="Times New Roman"/>
                <w:sz w:val="20"/>
                <w:szCs w:val="20"/>
              </w:rPr>
              <w:t>VDS</w:t>
            </w:r>
            <w:r w:rsidRPr="003F7DDF">
              <w:rPr>
                <w:rFonts w:ascii="Times New Roman" w:hAnsi="Times New Roman"/>
                <w:sz w:val="20"/>
                <w:szCs w:val="20"/>
              </w:rPr>
              <w:t>,Storage</w:t>
            </w:r>
            <w:proofErr w:type="spellEnd"/>
            <w:r w:rsidRPr="003F7DDF">
              <w:rPr>
                <w:rFonts w:ascii="Times New Roman" w:hAnsi="Times New Roman"/>
                <w:sz w:val="20"/>
                <w:szCs w:val="20"/>
              </w:rPr>
              <w:t xml:space="preserve"> manager for SANs , multipath I/O , cluster tools , shadow copies of shared folders ,</w:t>
            </w:r>
            <w:proofErr w:type="spellStart"/>
            <w:r w:rsidRPr="003F7DDF">
              <w:rPr>
                <w:rFonts w:ascii="Times New Roman" w:hAnsi="Times New Roman"/>
                <w:sz w:val="20"/>
                <w:szCs w:val="20"/>
              </w:rPr>
              <w:t>webadmin</w:t>
            </w:r>
            <w:proofErr w:type="spellEnd"/>
            <w:r w:rsidRPr="003F7DDF">
              <w:rPr>
                <w:rFonts w:ascii="Times New Roman" w:hAnsi="Times New Roman"/>
                <w:sz w:val="20"/>
                <w:szCs w:val="20"/>
              </w:rPr>
              <w:t xml:space="preserve"> tools , remote backup of system , System centre &amp; data protection manager, </w:t>
            </w:r>
            <w:proofErr w:type="spellStart"/>
            <w:r w:rsidRPr="003F7DDF">
              <w:rPr>
                <w:rFonts w:ascii="Times New Roman" w:hAnsi="Times New Roman"/>
                <w:sz w:val="20"/>
                <w:szCs w:val="20"/>
              </w:rPr>
              <w:t>intrusion</w:t>
            </w:r>
            <w:r>
              <w:rPr>
                <w:rFonts w:ascii="Times New Roman" w:hAnsi="Times New Roman"/>
                <w:sz w:val="20"/>
                <w:szCs w:val="20"/>
              </w:rPr>
              <w:t>detection</w:t>
            </w:r>
            <w:proofErr w:type="spellEnd"/>
            <w:r>
              <w:rPr>
                <w:rFonts w:ascii="Times New Roman" w:hAnsi="Times New Roman"/>
                <w:sz w:val="20"/>
                <w:szCs w:val="20"/>
              </w:rPr>
              <w:t xml:space="preserve"> systems.</w:t>
            </w:r>
          </w:p>
        </w:tc>
      </w:tr>
      <w:tr w:rsidR="00802F5B" w:rsidRPr="003F7DDF" w:rsidTr="0026191B">
        <w:trPr>
          <w:cantSplit/>
          <w:trHeight w:val="839"/>
        </w:trPr>
        <w:tc>
          <w:tcPr>
            <w:tcW w:w="1427" w:type="dxa"/>
            <w:shd w:val="clear" w:color="auto" w:fill="auto"/>
            <w:tcMar>
              <w:top w:w="0" w:type="dxa"/>
              <w:left w:w="108" w:type="dxa"/>
              <w:bottom w:w="0" w:type="dxa"/>
              <w:right w:w="108" w:type="dxa"/>
            </w:tcMar>
            <w:vAlign w:val="center"/>
          </w:tcPr>
          <w:p w:rsidR="00802F5B" w:rsidRPr="003F7DDF" w:rsidRDefault="00802F5B" w:rsidP="0026191B">
            <w:pPr>
              <w:tabs>
                <w:tab w:val="left" w:pos="720"/>
              </w:tabs>
              <w:spacing w:after="0" w:line="100" w:lineRule="atLeast"/>
              <w:jc w:val="center"/>
              <w:rPr>
                <w:rFonts w:ascii="Times New Roman" w:hAnsi="Times New Roman"/>
                <w:i/>
                <w:color w:val="000000" w:themeColor="text1"/>
                <w:sz w:val="20"/>
                <w:szCs w:val="20"/>
              </w:rPr>
            </w:pPr>
            <w:r w:rsidRPr="003F7DDF">
              <w:rPr>
                <w:rFonts w:ascii="Times New Roman" w:hAnsi="Times New Roman"/>
                <w:color w:val="000000" w:themeColor="text1"/>
                <w:sz w:val="20"/>
                <w:szCs w:val="20"/>
                <w:lang w:bidi="hi-IN"/>
              </w:rPr>
              <w:t>Module 4:</w:t>
            </w:r>
          </w:p>
        </w:tc>
        <w:tc>
          <w:tcPr>
            <w:tcW w:w="7787" w:type="dxa"/>
            <w:shd w:val="clear" w:color="auto" w:fill="auto"/>
            <w:tcMar>
              <w:top w:w="0" w:type="dxa"/>
              <w:left w:w="108" w:type="dxa"/>
              <w:bottom w:w="0" w:type="dxa"/>
              <w:right w:w="108" w:type="dxa"/>
            </w:tcMar>
          </w:tcPr>
          <w:p w:rsidR="00802F5B" w:rsidRPr="001D7413" w:rsidRDefault="00802F5B" w:rsidP="0026191B">
            <w:pPr>
              <w:spacing w:after="0" w:line="240" w:lineRule="auto"/>
              <w:jc w:val="both"/>
              <w:rPr>
                <w:rFonts w:ascii="Times New Roman" w:hAnsi="Times New Roman"/>
                <w:b/>
                <w:sz w:val="20"/>
                <w:szCs w:val="20"/>
              </w:rPr>
            </w:pPr>
            <w:r w:rsidRPr="001D7413">
              <w:rPr>
                <w:rFonts w:ascii="Times New Roman" w:hAnsi="Times New Roman"/>
                <w:b/>
                <w:sz w:val="20"/>
                <w:szCs w:val="20"/>
              </w:rPr>
              <w:t>Internetwork Implementation &amp; Maintenance</w:t>
            </w:r>
            <w:r>
              <w:rPr>
                <w:rFonts w:ascii="Times New Roman" w:hAnsi="Times New Roman"/>
                <w:b/>
                <w:sz w:val="20"/>
                <w:szCs w:val="20"/>
              </w:rPr>
              <w:t xml:space="preserve">: </w:t>
            </w:r>
            <w:r w:rsidRPr="003F7DDF">
              <w:rPr>
                <w:rFonts w:ascii="Times New Roman" w:hAnsi="Times New Roman"/>
                <w:sz w:val="20"/>
                <w:szCs w:val="20"/>
              </w:rPr>
              <w:t xml:space="preserve">Security services, Wireless Technology, IPV6, WAN, Threats, Monitoring &amp; </w:t>
            </w:r>
            <w:proofErr w:type="spellStart"/>
            <w:r w:rsidRPr="003F7DDF">
              <w:rPr>
                <w:rFonts w:ascii="Times New Roman" w:hAnsi="Times New Roman"/>
                <w:sz w:val="20"/>
                <w:szCs w:val="20"/>
              </w:rPr>
              <w:t>customizingAccess</w:t>
            </w:r>
            <w:proofErr w:type="spellEnd"/>
            <w:r w:rsidRPr="003F7DDF">
              <w:rPr>
                <w:rFonts w:ascii="Times New Roman" w:hAnsi="Times New Roman"/>
                <w:sz w:val="20"/>
                <w:szCs w:val="20"/>
              </w:rPr>
              <w:t xml:space="preserve"> lists for various industry specific </w:t>
            </w:r>
            <w:proofErr w:type="gramStart"/>
            <w:r w:rsidRPr="003F7DDF">
              <w:rPr>
                <w:rFonts w:ascii="Times New Roman" w:hAnsi="Times New Roman"/>
                <w:sz w:val="20"/>
                <w:szCs w:val="20"/>
              </w:rPr>
              <w:t>scenarios ,</w:t>
            </w:r>
            <w:proofErr w:type="gramEnd"/>
            <w:r w:rsidRPr="003F7DDF">
              <w:rPr>
                <w:rFonts w:ascii="Times New Roman" w:hAnsi="Times New Roman"/>
                <w:sz w:val="20"/>
                <w:szCs w:val="20"/>
              </w:rPr>
              <w:t xml:space="preserve"> Testing &amp; Troubleshooting </w:t>
            </w:r>
            <w:proofErr w:type="spellStart"/>
            <w:r w:rsidRPr="003F7DDF">
              <w:rPr>
                <w:rFonts w:ascii="Times New Roman" w:hAnsi="Times New Roman"/>
                <w:sz w:val="20"/>
                <w:szCs w:val="20"/>
              </w:rPr>
              <w:t>NAT,Introduction</w:t>
            </w:r>
            <w:proofErr w:type="spellEnd"/>
            <w:r w:rsidRPr="003F7DDF">
              <w:rPr>
                <w:rFonts w:ascii="Times New Roman" w:hAnsi="Times New Roman"/>
                <w:sz w:val="20"/>
                <w:szCs w:val="20"/>
              </w:rPr>
              <w:t xml:space="preserve"> to Wireless Technology, Basics of IPv6, Configuring Routers with IPv6, </w:t>
            </w:r>
            <w:proofErr w:type="spellStart"/>
            <w:r w:rsidRPr="003F7DDF">
              <w:rPr>
                <w:rFonts w:ascii="Times New Roman" w:hAnsi="Times New Roman"/>
                <w:sz w:val="20"/>
                <w:szCs w:val="20"/>
              </w:rPr>
              <w:t>WANbasics</w:t>
            </w:r>
            <w:proofErr w:type="spellEnd"/>
            <w:r w:rsidRPr="003F7DDF">
              <w:rPr>
                <w:rFonts w:ascii="Times New Roman" w:hAnsi="Times New Roman"/>
                <w:sz w:val="20"/>
                <w:szCs w:val="20"/>
              </w:rPr>
              <w:t xml:space="preserve">, WAN connection types, WAN, protocols, Frame Relay, </w:t>
            </w:r>
            <w:proofErr w:type="spellStart"/>
            <w:r w:rsidRPr="003F7DDF">
              <w:rPr>
                <w:rFonts w:ascii="Times New Roman" w:hAnsi="Times New Roman"/>
                <w:sz w:val="20"/>
                <w:szCs w:val="20"/>
              </w:rPr>
              <w:t>Fiber</w:t>
            </w:r>
            <w:proofErr w:type="spellEnd"/>
            <w:r w:rsidRPr="003F7DDF">
              <w:rPr>
                <w:rFonts w:ascii="Times New Roman" w:hAnsi="Times New Roman"/>
                <w:sz w:val="20"/>
                <w:szCs w:val="20"/>
              </w:rPr>
              <w:t xml:space="preserve"> Networks </w:t>
            </w:r>
            <w:proofErr w:type="spellStart"/>
            <w:r w:rsidRPr="003F7DDF">
              <w:rPr>
                <w:rFonts w:ascii="Times New Roman" w:hAnsi="Times New Roman"/>
                <w:sz w:val="20"/>
                <w:szCs w:val="20"/>
              </w:rPr>
              <w:t>andmaintenance</w:t>
            </w:r>
            <w:proofErr w:type="spellEnd"/>
            <w:r>
              <w:rPr>
                <w:rFonts w:ascii="Times New Roman" w:hAnsi="Times New Roman"/>
                <w:sz w:val="20"/>
                <w:szCs w:val="20"/>
              </w:rPr>
              <w:t>,</w:t>
            </w:r>
            <w:r w:rsidRPr="003F7DDF">
              <w:rPr>
                <w:rFonts w:ascii="Times New Roman" w:hAnsi="Times New Roman"/>
                <w:sz w:val="20"/>
                <w:szCs w:val="20"/>
              </w:rPr>
              <w:t xml:space="preserve"> Introduction to Mail Servers, basic concepts of exchange</w:t>
            </w:r>
            <w:r>
              <w:rPr>
                <w:rFonts w:ascii="Times New Roman" w:hAnsi="Times New Roman"/>
                <w:sz w:val="20"/>
                <w:szCs w:val="20"/>
              </w:rPr>
              <w:t>.</w:t>
            </w:r>
          </w:p>
        </w:tc>
      </w:tr>
      <w:tr w:rsidR="00802F5B" w:rsidRPr="003F7DDF" w:rsidTr="0026191B">
        <w:trPr>
          <w:cantSplit/>
          <w:trHeight w:val="721"/>
        </w:trPr>
        <w:tc>
          <w:tcPr>
            <w:tcW w:w="1427" w:type="dxa"/>
            <w:shd w:val="clear" w:color="auto" w:fill="auto"/>
            <w:tcMar>
              <w:top w:w="0" w:type="dxa"/>
              <w:left w:w="108" w:type="dxa"/>
              <w:bottom w:w="0" w:type="dxa"/>
              <w:right w:w="108" w:type="dxa"/>
            </w:tcMar>
            <w:vAlign w:val="center"/>
          </w:tcPr>
          <w:p w:rsidR="00802F5B" w:rsidRPr="003F7DDF" w:rsidRDefault="00802F5B" w:rsidP="0026191B">
            <w:pPr>
              <w:tabs>
                <w:tab w:val="left" w:pos="720"/>
              </w:tabs>
              <w:spacing w:after="0" w:line="100" w:lineRule="atLeast"/>
              <w:jc w:val="center"/>
              <w:rPr>
                <w:rFonts w:ascii="Times New Roman" w:hAnsi="Times New Roman"/>
                <w:i/>
                <w:color w:val="000000" w:themeColor="text1"/>
                <w:sz w:val="20"/>
                <w:szCs w:val="20"/>
              </w:rPr>
            </w:pPr>
            <w:r w:rsidRPr="003F7DDF">
              <w:rPr>
                <w:rFonts w:ascii="Times New Roman" w:hAnsi="Times New Roman"/>
                <w:color w:val="000000" w:themeColor="text1"/>
                <w:sz w:val="20"/>
                <w:szCs w:val="20"/>
                <w:lang w:bidi="hi-IN"/>
              </w:rPr>
              <w:t>Module 5:</w:t>
            </w:r>
          </w:p>
        </w:tc>
        <w:tc>
          <w:tcPr>
            <w:tcW w:w="7787" w:type="dxa"/>
            <w:shd w:val="clear" w:color="auto" w:fill="auto"/>
            <w:tcMar>
              <w:top w:w="0" w:type="dxa"/>
              <w:left w:w="108" w:type="dxa"/>
              <w:bottom w:w="0" w:type="dxa"/>
              <w:right w:w="108" w:type="dxa"/>
            </w:tcMar>
          </w:tcPr>
          <w:p w:rsidR="00802F5B" w:rsidRPr="001D7413" w:rsidRDefault="00802F5B" w:rsidP="0026191B">
            <w:pPr>
              <w:spacing w:after="0" w:line="240" w:lineRule="auto"/>
              <w:jc w:val="both"/>
              <w:rPr>
                <w:rFonts w:ascii="Times New Roman" w:hAnsi="Times New Roman"/>
                <w:b/>
                <w:sz w:val="20"/>
                <w:szCs w:val="20"/>
              </w:rPr>
            </w:pPr>
            <w:r w:rsidRPr="001D7413">
              <w:rPr>
                <w:rFonts w:ascii="Times New Roman" w:hAnsi="Times New Roman"/>
                <w:b/>
                <w:sz w:val="20"/>
                <w:szCs w:val="20"/>
              </w:rPr>
              <w:t>Network Firewall administration</w:t>
            </w:r>
            <w:r>
              <w:rPr>
                <w:rFonts w:ascii="Times New Roman" w:hAnsi="Times New Roman"/>
                <w:b/>
                <w:sz w:val="20"/>
                <w:szCs w:val="20"/>
              </w:rPr>
              <w:t xml:space="preserve">: </w:t>
            </w:r>
            <w:r w:rsidRPr="003F7DDF">
              <w:rPr>
                <w:rFonts w:ascii="Times New Roman" w:hAnsi="Times New Roman"/>
                <w:sz w:val="20"/>
                <w:szCs w:val="20"/>
              </w:rPr>
              <w:t xml:space="preserve">Smart portal </w:t>
            </w:r>
            <w:proofErr w:type="gramStart"/>
            <w:r w:rsidRPr="003F7DDF">
              <w:rPr>
                <w:rFonts w:ascii="Times New Roman" w:hAnsi="Times New Roman"/>
                <w:sz w:val="20"/>
                <w:szCs w:val="20"/>
              </w:rPr>
              <w:t>features ,</w:t>
            </w:r>
            <w:proofErr w:type="gramEnd"/>
            <w:r w:rsidRPr="003F7DDF">
              <w:rPr>
                <w:rFonts w:ascii="Times New Roman" w:hAnsi="Times New Roman"/>
                <w:sz w:val="20"/>
                <w:szCs w:val="20"/>
              </w:rPr>
              <w:t xml:space="preserve"> DNS implementation , IPv6 reporting , Firewall – 1 / VPN – 1 features ,cooperative Enforcement , AMT support , Internal URL Web Filtering , Internal </w:t>
            </w:r>
            <w:proofErr w:type="spellStart"/>
            <w:r w:rsidRPr="003F7DDF">
              <w:rPr>
                <w:rFonts w:ascii="Times New Roman" w:hAnsi="Times New Roman"/>
                <w:sz w:val="20"/>
                <w:szCs w:val="20"/>
              </w:rPr>
              <w:t>Antivirus,Scanning</w:t>
            </w:r>
            <w:proofErr w:type="spellEnd"/>
            <w:r w:rsidRPr="003F7DDF">
              <w:rPr>
                <w:rFonts w:ascii="Times New Roman" w:hAnsi="Times New Roman"/>
                <w:sz w:val="20"/>
                <w:szCs w:val="20"/>
              </w:rPr>
              <w:t xml:space="preserve"> , Edge support for CLM, smart centre installation , Dedicated Server Installation , </w:t>
            </w:r>
            <w:proofErr w:type="spellStart"/>
            <w:r w:rsidRPr="003F7DDF">
              <w:rPr>
                <w:rFonts w:ascii="Times New Roman" w:hAnsi="Times New Roman"/>
                <w:sz w:val="20"/>
                <w:szCs w:val="20"/>
              </w:rPr>
              <w:t>Atour</w:t>
            </w:r>
            <w:proofErr w:type="spellEnd"/>
            <w:r w:rsidRPr="003F7DDF">
              <w:rPr>
                <w:rFonts w:ascii="Times New Roman" w:hAnsi="Times New Roman"/>
                <w:sz w:val="20"/>
                <w:szCs w:val="20"/>
              </w:rPr>
              <w:t xml:space="preserve"> of dashboard , VPN, communities , New in smart dashboard NGX , first security </w:t>
            </w:r>
            <w:proofErr w:type="spellStart"/>
            <w:r w:rsidRPr="003F7DDF">
              <w:rPr>
                <w:rFonts w:ascii="Times New Roman" w:hAnsi="Times New Roman"/>
                <w:sz w:val="20"/>
                <w:szCs w:val="20"/>
              </w:rPr>
              <w:t>policy,Useful</w:t>
            </w:r>
            <w:proofErr w:type="spellEnd"/>
            <w:r w:rsidRPr="003F7DDF">
              <w:rPr>
                <w:rFonts w:ascii="Times New Roman" w:hAnsi="Times New Roman"/>
                <w:sz w:val="20"/>
                <w:szCs w:val="20"/>
              </w:rPr>
              <w:t xml:space="preserve"> control on dashboard, check point software, Managing </w:t>
            </w:r>
            <w:proofErr w:type="spellStart"/>
            <w:r w:rsidRPr="003F7DDF">
              <w:rPr>
                <w:rFonts w:ascii="Times New Roman" w:hAnsi="Times New Roman"/>
                <w:sz w:val="20"/>
                <w:szCs w:val="20"/>
              </w:rPr>
              <w:t>Connectra</w:t>
            </w:r>
            <w:proofErr w:type="spellEnd"/>
            <w:r w:rsidRPr="003F7DDF">
              <w:rPr>
                <w:rFonts w:ascii="Times New Roman" w:hAnsi="Times New Roman"/>
                <w:sz w:val="20"/>
                <w:szCs w:val="20"/>
              </w:rPr>
              <w:t xml:space="preserve"> and </w:t>
            </w:r>
            <w:proofErr w:type="spellStart"/>
            <w:r w:rsidRPr="003F7DDF">
              <w:rPr>
                <w:rFonts w:ascii="Times New Roman" w:hAnsi="Times New Roman"/>
                <w:sz w:val="20"/>
                <w:szCs w:val="20"/>
              </w:rPr>
              <w:t>InterspectGateways</w:t>
            </w:r>
            <w:proofErr w:type="spellEnd"/>
            <w:r>
              <w:rPr>
                <w:rFonts w:ascii="Times New Roman" w:hAnsi="Times New Roman"/>
                <w:sz w:val="20"/>
                <w:szCs w:val="20"/>
              </w:rPr>
              <w:t>.</w:t>
            </w:r>
          </w:p>
        </w:tc>
      </w:tr>
      <w:tr w:rsidR="00802F5B" w:rsidRPr="003F7DDF" w:rsidTr="0026191B">
        <w:trPr>
          <w:cantSplit/>
          <w:trHeight w:val="721"/>
        </w:trPr>
        <w:tc>
          <w:tcPr>
            <w:tcW w:w="9214" w:type="dxa"/>
            <w:gridSpan w:val="2"/>
            <w:shd w:val="clear" w:color="auto" w:fill="auto"/>
            <w:tcMar>
              <w:top w:w="0" w:type="dxa"/>
              <w:left w:w="108" w:type="dxa"/>
              <w:bottom w:w="0" w:type="dxa"/>
              <w:right w:w="108" w:type="dxa"/>
            </w:tcMar>
            <w:vAlign w:val="center"/>
          </w:tcPr>
          <w:p w:rsidR="00802F5B" w:rsidRPr="00E53C3C" w:rsidRDefault="00802F5B" w:rsidP="0026191B">
            <w:pPr>
              <w:spacing w:after="0" w:line="240" w:lineRule="auto"/>
              <w:jc w:val="center"/>
              <w:rPr>
                <w:rFonts w:ascii="Times New Roman" w:hAnsi="Times New Roman"/>
                <w:b/>
                <w:sz w:val="20"/>
                <w:szCs w:val="20"/>
              </w:rPr>
            </w:pPr>
            <w:r w:rsidRPr="00E53C3C">
              <w:rPr>
                <w:rFonts w:ascii="Times New Roman" w:hAnsi="Times New Roman"/>
                <w:b/>
                <w:sz w:val="20"/>
                <w:szCs w:val="20"/>
              </w:rPr>
              <w:t>Suggested Practical List</w:t>
            </w:r>
            <w:proofErr w:type="gramStart"/>
            <w:r w:rsidRPr="00E53C3C">
              <w:rPr>
                <w:rFonts w:ascii="Times New Roman" w:hAnsi="Times New Roman"/>
                <w:b/>
                <w:sz w:val="20"/>
                <w:szCs w:val="20"/>
              </w:rPr>
              <w:t>:  (</w:t>
            </w:r>
            <w:proofErr w:type="gramEnd"/>
            <w:r w:rsidRPr="00E53C3C">
              <w:rPr>
                <w:rFonts w:ascii="Times New Roman" w:hAnsi="Times New Roman"/>
                <w:b/>
                <w:sz w:val="20"/>
                <w:szCs w:val="20"/>
              </w:rPr>
              <w:t>Implement using Python/Java)</w:t>
            </w:r>
          </w:p>
        </w:tc>
      </w:tr>
      <w:tr w:rsidR="00802F5B" w:rsidRPr="003F7DDF" w:rsidTr="0026191B">
        <w:trPr>
          <w:cantSplit/>
          <w:trHeight w:val="721"/>
        </w:trPr>
        <w:tc>
          <w:tcPr>
            <w:tcW w:w="9214" w:type="dxa"/>
            <w:gridSpan w:val="2"/>
            <w:shd w:val="clear" w:color="auto" w:fill="auto"/>
            <w:tcMar>
              <w:top w:w="0" w:type="dxa"/>
              <w:left w:w="108" w:type="dxa"/>
              <w:bottom w:w="0" w:type="dxa"/>
              <w:right w:w="108" w:type="dxa"/>
            </w:tcMar>
            <w:vAlign w:val="center"/>
          </w:tcPr>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lastRenderedPageBreak/>
              <w:t>Deploying &amp; Configuring Network Connectivity in Windows Servers / Linux Servers</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Configuration and Customization of Access Control List and Active Directory</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Setup and configure terminal Services, Server Virtualization, File and Print Servers on Open Source</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Setup and maintenance of Storage – RAID levels, Backup policies</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Setup and Maintenance of Remote Back Up systems &amp; policies</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Hands on various Remote &amp; Network Access Protection mechanism</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Monitoring &amp; customizing NAT for various industry specific scenarios, Testing &amp; Troubleshooting NAT</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VPN Server Installation &amp; Configuration</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 xml:space="preserve">Simulations on </w:t>
            </w:r>
            <w:proofErr w:type="spellStart"/>
            <w:r w:rsidRPr="00E53C3C">
              <w:rPr>
                <w:rFonts w:ascii="Times New Roman" w:hAnsi="Times New Roman"/>
                <w:sz w:val="20"/>
                <w:szCs w:val="20"/>
              </w:rPr>
              <w:t>Fiber</w:t>
            </w:r>
            <w:proofErr w:type="spellEnd"/>
            <w:r w:rsidRPr="00E53C3C">
              <w:rPr>
                <w:rFonts w:ascii="Times New Roman" w:hAnsi="Times New Roman"/>
                <w:sz w:val="20"/>
                <w:szCs w:val="20"/>
              </w:rPr>
              <w:t xml:space="preserve"> Networks and maintenance related activities</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Implementation of WAN &amp; Configuring Routers with IPv6</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Setup &amp; Configure E-Mail Servers, Passive Mail server, exchange servers with proper Mailbox Server Roles</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Setup of Network Firewall, Rule Management and overall admiration of organization</w:t>
            </w:r>
          </w:p>
          <w:p w:rsidR="00802F5B" w:rsidRPr="00E53C3C" w:rsidRDefault="00802F5B" w:rsidP="005D5C3B">
            <w:pPr>
              <w:pStyle w:val="ListParagraph"/>
              <w:numPr>
                <w:ilvl w:val="0"/>
                <w:numId w:val="98"/>
              </w:numPr>
              <w:suppressAutoHyphens/>
              <w:spacing w:after="0" w:line="240" w:lineRule="auto"/>
              <w:contextualSpacing w:val="0"/>
              <w:jc w:val="both"/>
              <w:rPr>
                <w:rFonts w:ascii="Times New Roman" w:hAnsi="Times New Roman"/>
                <w:sz w:val="20"/>
                <w:szCs w:val="20"/>
              </w:rPr>
            </w:pPr>
            <w:r w:rsidRPr="00E53C3C">
              <w:rPr>
                <w:rFonts w:ascii="Times New Roman" w:hAnsi="Times New Roman"/>
                <w:sz w:val="20"/>
                <w:szCs w:val="20"/>
              </w:rPr>
              <w:t>Hands on Internal URL Web Filtering</w:t>
            </w:r>
          </w:p>
        </w:tc>
      </w:tr>
    </w:tbl>
    <w:p w:rsidR="00802F5B" w:rsidRPr="00E53C3C" w:rsidRDefault="00802F5B" w:rsidP="00802F5B">
      <w:pPr>
        <w:spacing w:after="0" w:line="240" w:lineRule="auto"/>
        <w:rPr>
          <w:rFonts w:ascii="Times New Roman" w:hAnsi="Times New Roman"/>
          <w:sz w:val="20"/>
          <w:szCs w:val="20"/>
        </w:rPr>
      </w:pPr>
    </w:p>
    <w:p w:rsidR="00802F5B" w:rsidRPr="00E53C3C" w:rsidRDefault="00802F5B" w:rsidP="00802F5B">
      <w:pPr>
        <w:spacing w:after="0" w:line="240" w:lineRule="auto"/>
        <w:rPr>
          <w:rFonts w:ascii="Times New Roman" w:hAnsi="Times New Roman"/>
          <w:b/>
          <w:sz w:val="20"/>
          <w:szCs w:val="20"/>
        </w:rPr>
      </w:pPr>
      <w:r w:rsidRPr="00E53C3C">
        <w:rPr>
          <w:rFonts w:ascii="Times New Roman" w:hAnsi="Times New Roman"/>
          <w:b/>
          <w:sz w:val="20"/>
          <w:szCs w:val="20"/>
        </w:rPr>
        <w:t xml:space="preserve">Outcome: </w:t>
      </w:r>
    </w:p>
    <w:p w:rsidR="00802F5B" w:rsidRPr="005A01B1" w:rsidRDefault="00802F5B" w:rsidP="00802F5B">
      <w:pPr>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At the end of the course, the student should be able to:</w:t>
      </w:r>
    </w:p>
    <w:p w:rsidR="00802F5B" w:rsidRDefault="00802F5B" w:rsidP="00802F5B">
      <w:pPr>
        <w:spacing w:after="0" w:line="240" w:lineRule="auto"/>
        <w:rPr>
          <w:rFonts w:ascii="Times New Roman" w:hAnsi="Times New Roman"/>
          <w:sz w:val="20"/>
          <w:szCs w:val="20"/>
        </w:rPr>
      </w:pPr>
      <w:r w:rsidRPr="00E53C3C">
        <w:rPr>
          <w:rFonts w:ascii="Times New Roman" w:hAnsi="Times New Roman"/>
          <w:sz w:val="20"/>
          <w:szCs w:val="20"/>
        </w:rPr>
        <w:t xml:space="preserve">CO1: Build understanding </w:t>
      </w:r>
      <w:r>
        <w:rPr>
          <w:rFonts w:ascii="Times New Roman" w:hAnsi="Times New Roman"/>
          <w:sz w:val="20"/>
          <w:szCs w:val="20"/>
        </w:rPr>
        <w:t>of A</w:t>
      </w:r>
      <w:r w:rsidRPr="00E53C3C">
        <w:rPr>
          <w:rFonts w:ascii="Times New Roman" w:hAnsi="Times New Roman"/>
          <w:sz w:val="20"/>
          <w:szCs w:val="20"/>
        </w:rPr>
        <w:t xml:space="preserve">pplication and </w:t>
      </w:r>
      <w:r>
        <w:rPr>
          <w:rFonts w:ascii="Times New Roman" w:hAnsi="Times New Roman"/>
          <w:sz w:val="20"/>
          <w:szCs w:val="20"/>
        </w:rPr>
        <w:t>M</w:t>
      </w:r>
      <w:r w:rsidRPr="00E53C3C">
        <w:rPr>
          <w:rFonts w:ascii="Times New Roman" w:hAnsi="Times New Roman"/>
          <w:sz w:val="20"/>
          <w:szCs w:val="20"/>
        </w:rPr>
        <w:t>iddleware along with Syste</w:t>
      </w:r>
      <w:r>
        <w:rPr>
          <w:rFonts w:ascii="Times New Roman" w:hAnsi="Times New Roman"/>
          <w:sz w:val="20"/>
          <w:szCs w:val="20"/>
        </w:rPr>
        <w:t xml:space="preserve">m Server hardware and Directory </w:t>
      </w:r>
      <w:r w:rsidRPr="00E53C3C">
        <w:rPr>
          <w:rFonts w:ascii="Times New Roman" w:hAnsi="Times New Roman"/>
          <w:sz w:val="20"/>
          <w:szCs w:val="20"/>
        </w:rPr>
        <w:t>Services.</w:t>
      </w:r>
    </w:p>
    <w:p w:rsidR="00802F5B" w:rsidRDefault="00802F5B" w:rsidP="00802F5B">
      <w:pPr>
        <w:spacing w:after="0" w:line="240" w:lineRule="auto"/>
        <w:rPr>
          <w:rFonts w:ascii="Times New Roman" w:hAnsi="Times New Roman"/>
          <w:sz w:val="20"/>
          <w:szCs w:val="20"/>
        </w:rPr>
      </w:pPr>
      <w:r>
        <w:rPr>
          <w:rFonts w:ascii="Times New Roman" w:hAnsi="Times New Roman"/>
          <w:sz w:val="20"/>
          <w:szCs w:val="20"/>
        </w:rPr>
        <w:t>CO2: Present good knowledge of IT infrastructure, services and its policy management.</w:t>
      </w:r>
    </w:p>
    <w:p w:rsidR="00802F5B" w:rsidRPr="00E53C3C" w:rsidRDefault="00802F5B" w:rsidP="00802F5B">
      <w:pPr>
        <w:spacing w:after="0" w:line="240" w:lineRule="auto"/>
        <w:rPr>
          <w:rFonts w:ascii="Times New Roman" w:hAnsi="Times New Roman"/>
          <w:sz w:val="20"/>
          <w:szCs w:val="20"/>
        </w:rPr>
      </w:pPr>
      <w:r>
        <w:rPr>
          <w:rFonts w:ascii="Times New Roman" w:hAnsi="Times New Roman"/>
          <w:sz w:val="20"/>
          <w:szCs w:val="20"/>
        </w:rPr>
        <w:t xml:space="preserve">CO3: Identify and </w:t>
      </w:r>
      <w:proofErr w:type="spellStart"/>
      <w:r w:rsidRPr="003F7DDF">
        <w:rPr>
          <w:rFonts w:ascii="Times New Roman" w:hAnsi="Times New Roman"/>
          <w:sz w:val="20"/>
          <w:szCs w:val="20"/>
        </w:rPr>
        <w:t>Troubleshoot</w:t>
      </w:r>
      <w:r>
        <w:rPr>
          <w:rFonts w:ascii="Times New Roman" w:hAnsi="Times New Roman"/>
          <w:sz w:val="20"/>
          <w:szCs w:val="20"/>
        </w:rPr>
        <w:t>internetwork</w:t>
      </w:r>
      <w:proofErr w:type="spellEnd"/>
      <w:r>
        <w:rPr>
          <w:rFonts w:ascii="Times New Roman" w:hAnsi="Times New Roman"/>
          <w:sz w:val="20"/>
          <w:szCs w:val="20"/>
        </w:rPr>
        <w:t xml:space="preserve"> securities issues. </w:t>
      </w:r>
    </w:p>
    <w:p w:rsidR="00802F5B" w:rsidRDefault="00802F5B" w:rsidP="00802F5B">
      <w:pPr>
        <w:spacing w:after="0" w:line="240" w:lineRule="auto"/>
        <w:rPr>
          <w:rFonts w:ascii="Times New Roman" w:hAnsi="Times New Roman"/>
          <w:sz w:val="20"/>
          <w:szCs w:val="20"/>
        </w:rPr>
      </w:pPr>
      <w:r w:rsidRPr="00E53C3C">
        <w:rPr>
          <w:rFonts w:ascii="Times New Roman" w:hAnsi="Times New Roman"/>
          <w:sz w:val="20"/>
          <w:szCs w:val="20"/>
        </w:rPr>
        <w:t>CO</w:t>
      </w:r>
      <w:r>
        <w:rPr>
          <w:rFonts w:ascii="Times New Roman" w:hAnsi="Times New Roman"/>
          <w:sz w:val="20"/>
          <w:szCs w:val="20"/>
        </w:rPr>
        <w:t>4</w:t>
      </w:r>
      <w:r w:rsidRPr="00E53C3C">
        <w:rPr>
          <w:rFonts w:ascii="Times New Roman" w:hAnsi="Times New Roman"/>
          <w:sz w:val="20"/>
          <w:szCs w:val="20"/>
        </w:rPr>
        <w:t xml:space="preserve">: Solve common problems that can be encountered during setup of </w:t>
      </w:r>
      <w:r>
        <w:rPr>
          <w:rFonts w:ascii="Times New Roman" w:hAnsi="Times New Roman"/>
          <w:sz w:val="20"/>
          <w:szCs w:val="20"/>
        </w:rPr>
        <w:t>s</w:t>
      </w:r>
      <w:r w:rsidRPr="00E53C3C">
        <w:rPr>
          <w:rFonts w:ascii="Times New Roman" w:hAnsi="Times New Roman"/>
          <w:sz w:val="20"/>
          <w:szCs w:val="20"/>
        </w:rPr>
        <w:t>erver</w:t>
      </w:r>
      <w:r>
        <w:rPr>
          <w:rFonts w:ascii="Times New Roman" w:hAnsi="Times New Roman"/>
          <w:sz w:val="20"/>
          <w:szCs w:val="20"/>
        </w:rPr>
        <w:t>, storage, network and firewall</w:t>
      </w:r>
      <w:r w:rsidRPr="00E53C3C">
        <w:rPr>
          <w:rFonts w:ascii="Times New Roman" w:hAnsi="Times New Roman"/>
          <w:sz w:val="20"/>
          <w:szCs w:val="20"/>
        </w:rPr>
        <w:t>.</w:t>
      </w:r>
    </w:p>
    <w:p w:rsidR="00802F5B" w:rsidRPr="00E53C3C" w:rsidRDefault="00802F5B" w:rsidP="00802F5B">
      <w:pPr>
        <w:spacing w:after="0" w:line="240" w:lineRule="auto"/>
        <w:rPr>
          <w:rFonts w:ascii="Times New Roman" w:hAnsi="Times New Roman"/>
          <w:sz w:val="20"/>
          <w:szCs w:val="20"/>
        </w:rPr>
      </w:pPr>
      <w:r>
        <w:rPr>
          <w:rFonts w:ascii="Times New Roman" w:hAnsi="Times New Roman"/>
          <w:sz w:val="20"/>
          <w:szCs w:val="20"/>
        </w:rPr>
        <w:t>CO5: Apply knowledge to setup and configure terminal services, servers, storage, network and firewalls.</w:t>
      </w:r>
    </w:p>
    <w:p w:rsidR="00802F5B" w:rsidRPr="00E53C3C" w:rsidRDefault="00802F5B" w:rsidP="00802F5B">
      <w:pPr>
        <w:spacing w:after="0" w:line="240" w:lineRule="auto"/>
        <w:rPr>
          <w:rFonts w:ascii="Times New Roman" w:hAnsi="Times New Roman"/>
          <w:sz w:val="20"/>
          <w:szCs w:val="20"/>
        </w:rPr>
      </w:pPr>
    </w:p>
    <w:p w:rsidR="00802F5B" w:rsidRPr="005A01B1" w:rsidRDefault="00802F5B" w:rsidP="00802F5B">
      <w:pPr>
        <w:autoSpaceDE w:val="0"/>
        <w:autoSpaceDN w:val="0"/>
        <w:adjustRightInd w:val="0"/>
        <w:spacing w:after="0" w:line="240" w:lineRule="auto"/>
        <w:rPr>
          <w:rFonts w:ascii="Times New Roman" w:hAnsi="Times New Roman"/>
          <w:color w:val="000000"/>
          <w:sz w:val="20"/>
          <w:szCs w:val="20"/>
        </w:rPr>
      </w:pPr>
      <w:r w:rsidRPr="005A01B1">
        <w:rPr>
          <w:rFonts w:ascii="Times New Roman" w:hAnsi="Times New Roman"/>
          <w:b/>
          <w:bCs/>
          <w:color w:val="000000"/>
          <w:sz w:val="20"/>
          <w:szCs w:val="20"/>
        </w:rPr>
        <w:t xml:space="preserve">Mapping course outcomes leading to the achievement of program outcomes and program specific outcomes: </w:t>
      </w:r>
    </w:p>
    <w:tbl>
      <w:tblPr>
        <w:tblStyle w:val="TableGrid"/>
        <w:tblW w:w="10065" w:type="dxa"/>
        <w:tblInd w:w="-147" w:type="dxa"/>
        <w:tblLook w:val="04A0" w:firstRow="1" w:lastRow="0" w:firstColumn="1" w:lastColumn="0" w:noHBand="0" w:noVBand="1"/>
      </w:tblPr>
      <w:tblGrid>
        <w:gridCol w:w="1060"/>
        <w:gridCol w:w="587"/>
        <w:gridCol w:w="587"/>
        <w:gridCol w:w="587"/>
        <w:gridCol w:w="587"/>
        <w:gridCol w:w="587"/>
        <w:gridCol w:w="587"/>
        <w:gridCol w:w="587"/>
        <w:gridCol w:w="587"/>
        <w:gridCol w:w="587"/>
        <w:gridCol w:w="699"/>
        <w:gridCol w:w="699"/>
        <w:gridCol w:w="699"/>
        <w:gridCol w:w="688"/>
        <w:gridCol w:w="688"/>
        <w:gridCol w:w="688"/>
      </w:tblGrid>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b/>
                <w:lang w:bidi="hi-IN"/>
              </w:rPr>
              <w:t>Course Outcome</w:t>
            </w:r>
          </w:p>
        </w:tc>
        <w:tc>
          <w:tcPr>
            <w:tcW w:w="7164" w:type="dxa"/>
            <w:gridSpan w:val="12"/>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Outcome</w:t>
            </w:r>
          </w:p>
        </w:tc>
        <w:tc>
          <w:tcPr>
            <w:tcW w:w="1907" w:type="dxa"/>
            <w:gridSpan w:val="3"/>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Specific Outcome</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PO2</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PO3</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PO4</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PO5</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PO6</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PO7</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PO8</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PO9</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PO10</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PO11</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PO12</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PSO1</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PSO2</w:t>
            </w: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PSO3</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CO1</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L</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CO2</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lang w:bidi="hi-IN"/>
              </w:rPr>
              <w:t>M</w:t>
            </w:r>
          </w:p>
        </w:tc>
        <w:tc>
          <w:tcPr>
            <w:tcW w:w="541"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CO3</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c>
          <w:tcPr>
            <w:tcW w:w="541" w:type="dxa"/>
          </w:tcPr>
          <w:p w:rsidR="00802F5B" w:rsidRPr="005A01B1" w:rsidRDefault="00802F5B" w:rsidP="0026191B">
            <w:pPr>
              <w:autoSpaceDE w:val="0"/>
              <w:autoSpaceDN w:val="0"/>
              <w:adjustRightInd w:val="0"/>
              <w:jc w:val="both"/>
              <w:rPr>
                <w:rFonts w:eastAsiaTheme="minorHAnsi"/>
                <w:i/>
                <w:lang w:bidi="hi-IN"/>
              </w:rPr>
            </w:pP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CO4</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L</w:t>
            </w: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41"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r>
      <w:tr w:rsidR="00802F5B" w:rsidRPr="005A01B1" w:rsidTr="0026191B">
        <w:tc>
          <w:tcPr>
            <w:tcW w:w="994" w:type="dxa"/>
          </w:tcPr>
          <w:p w:rsidR="00802F5B" w:rsidRPr="005A01B1" w:rsidRDefault="00802F5B" w:rsidP="0026191B">
            <w:pPr>
              <w:autoSpaceDE w:val="0"/>
              <w:autoSpaceDN w:val="0"/>
              <w:adjustRightInd w:val="0"/>
              <w:jc w:val="both"/>
              <w:rPr>
                <w:lang w:bidi="hi-IN"/>
              </w:rPr>
            </w:pPr>
            <w:r>
              <w:rPr>
                <w:lang w:bidi="hi-IN"/>
              </w:rPr>
              <w:t>CO5</w:t>
            </w:r>
          </w:p>
        </w:tc>
        <w:tc>
          <w:tcPr>
            <w:tcW w:w="572" w:type="dxa"/>
          </w:tcPr>
          <w:p w:rsidR="00802F5B" w:rsidRPr="005A01B1" w:rsidRDefault="00802F5B" w:rsidP="0026191B">
            <w:pPr>
              <w:autoSpaceDE w:val="0"/>
              <w:autoSpaceDN w:val="0"/>
              <w:adjustRightInd w:val="0"/>
              <w:jc w:val="both"/>
              <w:rPr>
                <w:i/>
                <w:lang w:bidi="hi-IN"/>
              </w:rPr>
            </w:pPr>
            <w:r>
              <w:rPr>
                <w:i/>
                <w:lang w:bidi="hi-IN"/>
              </w:rPr>
              <w:t>H</w:t>
            </w: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r>
              <w:rPr>
                <w:i/>
                <w:lang w:bidi="hi-IN"/>
              </w:rPr>
              <w:t>M</w:t>
            </w:r>
          </w:p>
        </w:tc>
        <w:tc>
          <w:tcPr>
            <w:tcW w:w="672" w:type="dxa"/>
          </w:tcPr>
          <w:p w:rsidR="00802F5B" w:rsidRPr="005A01B1" w:rsidRDefault="00802F5B" w:rsidP="0026191B">
            <w:pPr>
              <w:autoSpaceDE w:val="0"/>
              <w:autoSpaceDN w:val="0"/>
              <w:adjustRightInd w:val="0"/>
              <w:jc w:val="both"/>
              <w:rPr>
                <w:i/>
                <w:lang w:bidi="hi-IN"/>
              </w:rPr>
            </w:pPr>
            <w:r>
              <w:rPr>
                <w:i/>
                <w:lang w:bidi="hi-IN"/>
              </w:rPr>
              <w:t>H</w:t>
            </w:r>
          </w:p>
        </w:tc>
        <w:tc>
          <w:tcPr>
            <w:tcW w:w="683" w:type="dxa"/>
          </w:tcPr>
          <w:p w:rsidR="00802F5B" w:rsidRPr="005A01B1" w:rsidRDefault="00802F5B" w:rsidP="0026191B">
            <w:pPr>
              <w:autoSpaceDE w:val="0"/>
              <w:autoSpaceDN w:val="0"/>
              <w:adjustRightInd w:val="0"/>
              <w:jc w:val="both"/>
              <w:rPr>
                <w:lang w:bidi="hi-IN"/>
              </w:rPr>
            </w:pPr>
            <w:r>
              <w:rPr>
                <w:lang w:bidi="hi-IN"/>
              </w:rPr>
              <w:t>H</w:t>
            </w:r>
          </w:p>
        </w:tc>
        <w:tc>
          <w:tcPr>
            <w:tcW w:w="683" w:type="dxa"/>
          </w:tcPr>
          <w:p w:rsidR="00802F5B" w:rsidRPr="005A01B1" w:rsidRDefault="00802F5B" w:rsidP="0026191B">
            <w:pPr>
              <w:autoSpaceDE w:val="0"/>
              <w:autoSpaceDN w:val="0"/>
              <w:adjustRightInd w:val="0"/>
              <w:jc w:val="both"/>
              <w:rPr>
                <w:i/>
                <w:lang w:bidi="hi-IN"/>
              </w:rPr>
            </w:pPr>
          </w:p>
        </w:tc>
        <w:tc>
          <w:tcPr>
            <w:tcW w:w="541" w:type="dxa"/>
          </w:tcPr>
          <w:p w:rsidR="00802F5B" w:rsidRPr="005A01B1" w:rsidRDefault="00802F5B" w:rsidP="0026191B">
            <w:pPr>
              <w:autoSpaceDE w:val="0"/>
              <w:autoSpaceDN w:val="0"/>
              <w:adjustRightInd w:val="0"/>
              <w:jc w:val="both"/>
              <w:rPr>
                <w:i/>
                <w:lang w:bidi="hi-IN"/>
              </w:rPr>
            </w:pPr>
            <w:r>
              <w:rPr>
                <w:i/>
                <w:lang w:bidi="hi-IN"/>
              </w:rPr>
              <w:t>H</w:t>
            </w:r>
          </w:p>
        </w:tc>
      </w:tr>
    </w:tbl>
    <w:p w:rsidR="00802F5B" w:rsidRPr="005A01B1" w:rsidRDefault="00802F5B" w:rsidP="00802F5B">
      <w:pPr>
        <w:autoSpaceDE w:val="0"/>
        <w:autoSpaceDN w:val="0"/>
        <w:adjustRightInd w:val="0"/>
        <w:spacing w:after="0" w:line="240" w:lineRule="auto"/>
        <w:jc w:val="both"/>
        <w:rPr>
          <w:rFonts w:ascii="Times New Roman" w:hAnsi="Times New Roman"/>
          <w:sz w:val="20"/>
          <w:szCs w:val="20"/>
        </w:rPr>
      </w:pPr>
      <w:r w:rsidRPr="005A01B1">
        <w:rPr>
          <w:rFonts w:ascii="Times New Roman" w:hAnsi="Times New Roman"/>
          <w:sz w:val="20"/>
          <w:szCs w:val="20"/>
        </w:rPr>
        <w:t>H = Highly Related; M = Medium L = Low</w:t>
      </w:r>
    </w:p>
    <w:p w:rsidR="00802F5B" w:rsidRDefault="00802F5B" w:rsidP="00802F5B">
      <w:pPr>
        <w:spacing w:after="0" w:line="240" w:lineRule="auto"/>
        <w:rPr>
          <w:rFonts w:ascii="Times New Roman" w:hAnsi="Times New Roman"/>
          <w:sz w:val="20"/>
          <w:szCs w:val="20"/>
        </w:rPr>
      </w:pPr>
    </w:p>
    <w:p w:rsidR="00802F5B" w:rsidRPr="009E0802" w:rsidRDefault="00802F5B" w:rsidP="00802F5B">
      <w:pPr>
        <w:spacing w:after="0" w:line="240" w:lineRule="auto"/>
        <w:rPr>
          <w:rFonts w:ascii="Times New Roman" w:hAnsi="Times New Roman"/>
          <w:b/>
          <w:sz w:val="20"/>
          <w:szCs w:val="20"/>
        </w:rPr>
      </w:pPr>
      <w:r w:rsidRPr="009E0802">
        <w:rPr>
          <w:rFonts w:ascii="Times New Roman" w:hAnsi="Times New Roman"/>
          <w:b/>
          <w:sz w:val="20"/>
          <w:szCs w:val="20"/>
        </w:rPr>
        <w:t xml:space="preserve">Text Books: </w:t>
      </w:r>
    </w:p>
    <w:p w:rsidR="00802F5B" w:rsidRPr="009E0802" w:rsidRDefault="00802F5B" w:rsidP="005D5C3B">
      <w:pPr>
        <w:pStyle w:val="ListParagraph"/>
        <w:numPr>
          <w:ilvl w:val="0"/>
          <w:numId w:val="99"/>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Introduction to IT infrastructure Landscape (IBM ICE Publication)</w:t>
      </w:r>
    </w:p>
    <w:p w:rsidR="00802F5B" w:rsidRPr="009E0802" w:rsidRDefault="00802F5B" w:rsidP="005D5C3B">
      <w:pPr>
        <w:pStyle w:val="ListParagraph"/>
        <w:numPr>
          <w:ilvl w:val="0"/>
          <w:numId w:val="99"/>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Fundamentals of Computer Organization and Architecture </w:t>
      </w:r>
      <w:proofErr w:type="gramStart"/>
      <w:r w:rsidRPr="009E0802">
        <w:rPr>
          <w:rFonts w:ascii="Times New Roman" w:hAnsi="Times New Roman"/>
          <w:sz w:val="20"/>
          <w:szCs w:val="20"/>
        </w:rPr>
        <w:t>By</w:t>
      </w:r>
      <w:proofErr w:type="gramEnd"/>
      <w:r w:rsidRPr="009E0802">
        <w:rPr>
          <w:rFonts w:ascii="Times New Roman" w:hAnsi="Times New Roman"/>
          <w:sz w:val="20"/>
          <w:szCs w:val="20"/>
        </w:rPr>
        <w:t xml:space="preserve"> Mostafa AB−EL−BARR and Hesham EL−REWNI</w:t>
      </w:r>
    </w:p>
    <w:p w:rsidR="00802F5B" w:rsidRPr="009E0802" w:rsidRDefault="00802F5B" w:rsidP="005D5C3B">
      <w:pPr>
        <w:pStyle w:val="ListParagraph"/>
        <w:numPr>
          <w:ilvl w:val="0"/>
          <w:numId w:val="99"/>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Windows Server Administration </w:t>
      </w:r>
      <w:proofErr w:type="gramStart"/>
      <w:r w:rsidRPr="009E0802">
        <w:rPr>
          <w:rFonts w:ascii="Times New Roman" w:hAnsi="Times New Roman"/>
          <w:sz w:val="20"/>
          <w:szCs w:val="20"/>
        </w:rPr>
        <w:t>By</w:t>
      </w:r>
      <w:proofErr w:type="gramEnd"/>
      <w:r w:rsidRPr="009E0802">
        <w:rPr>
          <w:rFonts w:ascii="Times New Roman" w:hAnsi="Times New Roman"/>
          <w:sz w:val="20"/>
          <w:szCs w:val="20"/>
        </w:rPr>
        <w:t xml:space="preserve"> Ian McLean and Orin Thomas-Microsoft </w:t>
      </w:r>
      <w:proofErr w:type="spellStart"/>
      <w:r w:rsidRPr="009E0802">
        <w:rPr>
          <w:rFonts w:ascii="Times New Roman" w:hAnsi="Times New Roman"/>
          <w:sz w:val="20"/>
          <w:szCs w:val="20"/>
        </w:rPr>
        <w:t>PressPublisher</w:t>
      </w:r>
      <w:proofErr w:type="spellEnd"/>
    </w:p>
    <w:p w:rsidR="00802F5B" w:rsidRPr="009E0802" w:rsidRDefault="00802F5B" w:rsidP="005D5C3B">
      <w:pPr>
        <w:pStyle w:val="ListParagraph"/>
        <w:numPr>
          <w:ilvl w:val="0"/>
          <w:numId w:val="99"/>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CCNA Todd </w:t>
      </w:r>
      <w:proofErr w:type="spellStart"/>
      <w:r w:rsidRPr="009E0802">
        <w:rPr>
          <w:rFonts w:ascii="Times New Roman" w:hAnsi="Times New Roman"/>
          <w:sz w:val="20"/>
          <w:szCs w:val="20"/>
        </w:rPr>
        <w:t>Lammle</w:t>
      </w:r>
      <w:proofErr w:type="spellEnd"/>
      <w:r w:rsidRPr="009E0802">
        <w:rPr>
          <w:rFonts w:ascii="Times New Roman" w:hAnsi="Times New Roman"/>
          <w:sz w:val="20"/>
          <w:szCs w:val="20"/>
        </w:rPr>
        <w:t>- Wiley Publishing Inc</w:t>
      </w:r>
    </w:p>
    <w:p w:rsidR="00802F5B" w:rsidRPr="009E0802" w:rsidRDefault="00802F5B" w:rsidP="00802F5B">
      <w:pPr>
        <w:spacing w:after="0" w:line="240" w:lineRule="auto"/>
        <w:rPr>
          <w:rFonts w:ascii="Times New Roman" w:hAnsi="Times New Roman"/>
          <w:b/>
          <w:sz w:val="20"/>
          <w:szCs w:val="20"/>
        </w:rPr>
      </w:pPr>
      <w:r w:rsidRPr="009E0802">
        <w:rPr>
          <w:rFonts w:ascii="Times New Roman" w:hAnsi="Times New Roman"/>
          <w:b/>
          <w:sz w:val="20"/>
          <w:szCs w:val="20"/>
        </w:rPr>
        <w:t>Reference:</w:t>
      </w:r>
    </w:p>
    <w:p w:rsidR="00802F5B" w:rsidRPr="009E0802" w:rsidRDefault="00802F5B" w:rsidP="005D5C3B">
      <w:pPr>
        <w:pStyle w:val="ListParagraph"/>
        <w:numPr>
          <w:ilvl w:val="0"/>
          <w:numId w:val="100"/>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70-662 MCTS </w:t>
      </w:r>
      <w:proofErr w:type="spellStart"/>
      <w:r w:rsidRPr="009E0802">
        <w:rPr>
          <w:rFonts w:ascii="Times New Roman" w:hAnsi="Times New Roman"/>
          <w:sz w:val="20"/>
          <w:szCs w:val="20"/>
        </w:rPr>
        <w:t>exchage</w:t>
      </w:r>
      <w:proofErr w:type="spellEnd"/>
      <w:r w:rsidRPr="009E0802">
        <w:rPr>
          <w:rFonts w:ascii="Times New Roman" w:hAnsi="Times New Roman"/>
          <w:sz w:val="20"/>
          <w:szCs w:val="20"/>
        </w:rPr>
        <w:t xml:space="preserve"> 2010 </w:t>
      </w:r>
      <w:proofErr w:type="spellStart"/>
      <w:r w:rsidRPr="009E0802">
        <w:rPr>
          <w:rFonts w:ascii="Times New Roman" w:hAnsi="Times New Roman"/>
          <w:sz w:val="20"/>
          <w:szCs w:val="20"/>
        </w:rPr>
        <w:t>microsoft</w:t>
      </w:r>
      <w:proofErr w:type="spellEnd"/>
      <w:r w:rsidRPr="009E0802">
        <w:rPr>
          <w:rFonts w:ascii="Times New Roman" w:hAnsi="Times New Roman"/>
          <w:sz w:val="20"/>
          <w:szCs w:val="20"/>
        </w:rPr>
        <w:t xml:space="preserve"> press</w:t>
      </w:r>
    </w:p>
    <w:p w:rsidR="00802F5B" w:rsidRPr="009E0802" w:rsidRDefault="00802F5B" w:rsidP="005D5C3B">
      <w:pPr>
        <w:pStyle w:val="ListParagraph"/>
        <w:numPr>
          <w:ilvl w:val="0"/>
          <w:numId w:val="100"/>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Checkpoint NGX R65 </w:t>
      </w:r>
      <w:proofErr w:type="gramStart"/>
      <w:r w:rsidRPr="009E0802">
        <w:rPr>
          <w:rFonts w:ascii="Times New Roman" w:hAnsi="Times New Roman"/>
          <w:sz w:val="20"/>
          <w:szCs w:val="20"/>
        </w:rPr>
        <w:t>by :</w:t>
      </w:r>
      <w:proofErr w:type="gramEnd"/>
      <w:r w:rsidRPr="009E0802">
        <w:rPr>
          <w:rFonts w:ascii="Times New Roman" w:hAnsi="Times New Roman"/>
          <w:sz w:val="20"/>
          <w:szCs w:val="20"/>
        </w:rPr>
        <w:t xml:space="preserve"> Ralph </w:t>
      </w:r>
      <w:proofErr w:type="spellStart"/>
      <w:r w:rsidRPr="009E0802">
        <w:rPr>
          <w:rFonts w:ascii="Times New Roman" w:hAnsi="Times New Roman"/>
          <w:sz w:val="20"/>
          <w:szCs w:val="20"/>
        </w:rPr>
        <w:t>Bonell</w:t>
      </w:r>
      <w:proofErr w:type="spellEnd"/>
    </w:p>
    <w:p w:rsidR="00802F5B" w:rsidRPr="009E0802" w:rsidRDefault="00802F5B" w:rsidP="005D5C3B">
      <w:pPr>
        <w:pStyle w:val="ListParagraph"/>
        <w:numPr>
          <w:ilvl w:val="0"/>
          <w:numId w:val="100"/>
        </w:numPr>
        <w:suppressAutoHyphens/>
        <w:spacing w:after="0" w:line="240" w:lineRule="auto"/>
        <w:contextualSpacing w:val="0"/>
        <w:rPr>
          <w:rFonts w:ascii="Times New Roman" w:hAnsi="Times New Roman"/>
          <w:sz w:val="20"/>
          <w:szCs w:val="20"/>
        </w:rPr>
      </w:pPr>
      <w:r w:rsidRPr="009E0802">
        <w:rPr>
          <w:rFonts w:ascii="Times New Roman" w:hAnsi="Times New Roman"/>
          <w:sz w:val="20"/>
          <w:szCs w:val="20"/>
        </w:rPr>
        <w:t xml:space="preserve">Firewalls for dummies, Brain </w:t>
      </w:r>
      <w:proofErr w:type="spellStart"/>
      <w:r w:rsidRPr="009E0802">
        <w:rPr>
          <w:rFonts w:ascii="Times New Roman" w:hAnsi="Times New Roman"/>
          <w:sz w:val="20"/>
          <w:szCs w:val="20"/>
        </w:rPr>
        <w:t>Komar</w:t>
      </w:r>
      <w:proofErr w:type="spellEnd"/>
      <w:r w:rsidRPr="009E0802">
        <w:rPr>
          <w:rFonts w:ascii="Times New Roman" w:hAnsi="Times New Roman"/>
          <w:sz w:val="20"/>
          <w:szCs w:val="20"/>
        </w:rPr>
        <w:t xml:space="preserve">, Ronald </w:t>
      </w:r>
      <w:proofErr w:type="spellStart"/>
      <w:proofErr w:type="gramStart"/>
      <w:r w:rsidRPr="009E0802">
        <w:rPr>
          <w:rFonts w:ascii="Times New Roman" w:hAnsi="Times New Roman"/>
          <w:sz w:val="20"/>
          <w:szCs w:val="20"/>
        </w:rPr>
        <w:t>Beekelaar,JoernWettern</w:t>
      </w:r>
      <w:proofErr w:type="spellEnd"/>
      <w:proofErr w:type="gramEnd"/>
      <w:r w:rsidRPr="009E0802">
        <w:rPr>
          <w:rFonts w:ascii="Times New Roman" w:hAnsi="Times New Roman"/>
          <w:sz w:val="20"/>
          <w:szCs w:val="20"/>
        </w:rPr>
        <w:t>, for Firewall Security</w:t>
      </w:r>
    </w:p>
    <w:p w:rsidR="00802F5B" w:rsidRDefault="00802F5B" w:rsidP="00802F5B"/>
    <w:p w:rsidR="00802F5B" w:rsidRDefault="00802F5B" w:rsidP="00802F5B">
      <w:r>
        <w:br w:type="page"/>
      </w:r>
    </w:p>
    <w:p w:rsidR="00802F5B" w:rsidRPr="00382852" w:rsidRDefault="00802F5B" w:rsidP="00802F5B">
      <w:pPr>
        <w:rPr>
          <w:rFonts w:ascii="Times New Roman" w:hAnsi="Times New Roman"/>
          <w:sz w:val="20"/>
          <w:szCs w:val="20"/>
        </w:rPr>
      </w:pPr>
      <w:r>
        <w:rPr>
          <w:rFonts w:ascii="Times New Roman" w:hAnsi="Times New Roman"/>
          <w:sz w:val="20"/>
          <w:szCs w:val="20"/>
        </w:rPr>
        <w:lastRenderedPageBreak/>
        <w:br w:type="page"/>
      </w:r>
    </w:p>
    <w:p w:rsidR="00802F5B" w:rsidRPr="008C7A44" w:rsidRDefault="00802F5B" w:rsidP="00802F5B">
      <w:pPr>
        <w:spacing w:after="0" w:line="240" w:lineRule="auto"/>
        <w:rPr>
          <w:rFonts w:ascii="Times New Roman" w:hAnsi="Times New Roman"/>
          <w:b/>
          <w:bCs/>
          <w:color w:val="000000"/>
          <w:sz w:val="32"/>
          <w:szCs w:val="32"/>
          <w:lang w:val="en-US"/>
        </w:rPr>
      </w:pPr>
      <w:r>
        <w:rPr>
          <w:rFonts w:ascii="Times New Roman" w:hAnsi="Times New Roman"/>
          <w:b/>
          <w:bCs/>
          <w:color w:val="000000"/>
          <w:sz w:val="32"/>
          <w:szCs w:val="32"/>
          <w:lang w:val="en-US"/>
        </w:rPr>
        <w:lastRenderedPageBreak/>
        <w:t>Cloud Computing</w:t>
      </w:r>
    </w:p>
    <w:p w:rsidR="00802F5B" w:rsidRDefault="00802F5B" w:rsidP="00802F5B">
      <w:pPr>
        <w:spacing w:after="0" w:line="240" w:lineRule="auto"/>
        <w:rPr>
          <w:rFonts w:ascii="Times New Roman" w:hAnsi="Times New Roman"/>
          <w:b/>
          <w:bCs/>
          <w:color w:val="000000"/>
          <w:sz w:val="32"/>
          <w:szCs w:val="32"/>
          <w:lang w:val="en-US"/>
        </w:rPr>
      </w:pPr>
      <w:r w:rsidRPr="008C7A44">
        <w:rPr>
          <w:rFonts w:ascii="Times New Roman" w:hAnsi="Times New Roman"/>
          <w:b/>
          <w:bCs/>
          <w:color w:val="000000"/>
          <w:sz w:val="32"/>
          <w:szCs w:val="32"/>
          <w:lang w:val="en-US"/>
        </w:rPr>
        <w:t xml:space="preserve">Department Elective </w:t>
      </w:r>
      <w:r w:rsidR="00BE6696">
        <w:rPr>
          <w:rFonts w:ascii="Times New Roman" w:hAnsi="Times New Roman"/>
          <w:b/>
          <w:bCs/>
          <w:color w:val="000000"/>
          <w:sz w:val="32"/>
          <w:szCs w:val="32"/>
          <w:lang w:val="en-US"/>
        </w:rPr>
        <w:t>3</w:t>
      </w:r>
    </w:p>
    <w:p w:rsidR="00802F5B" w:rsidRDefault="00802F5B" w:rsidP="00802F5B">
      <w:pPr>
        <w:rPr>
          <w:rFonts w:ascii="Times New Roman" w:hAnsi="Times New Roman"/>
          <w:color w:val="000000"/>
          <w:sz w:val="24"/>
          <w:szCs w:val="24"/>
        </w:rPr>
      </w:pPr>
    </w:p>
    <w:tbl>
      <w:tblPr>
        <w:tblW w:w="9214"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276"/>
      </w:tblGrid>
      <w:tr w:rsidR="00802F5B" w:rsidRPr="005A01B1"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F0620C" w:rsidRDefault="00802F5B" w:rsidP="0026191B">
            <w:pPr>
              <w:tabs>
                <w:tab w:val="left" w:pos="720"/>
              </w:tabs>
              <w:spacing w:after="0" w:line="100" w:lineRule="atLeast"/>
              <w:jc w:val="center"/>
              <w:rPr>
                <w:rFonts w:ascii="Times New Roman" w:hAnsi="Times New Roman"/>
                <w:b/>
                <w:bCs/>
                <w:iCs/>
                <w:color w:val="000000" w:themeColor="text1"/>
                <w:sz w:val="20"/>
                <w:szCs w:val="20"/>
              </w:rPr>
            </w:pPr>
            <w:r w:rsidRPr="00F0620C">
              <w:rPr>
                <w:rFonts w:ascii="Times New Roman" w:hAnsi="Times New Roman"/>
                <w:b/>
                <w:bCs/>
                <w:iCs/>
                <w:color w:val="000000" w:themeColor="text1"/>
                <w:sz w:val="20"/>
                <w:szCs w:val="20"/>
              </w:rPr>
              <w:t>BCO 200A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b/>
                <w:i/>
                <w:color w:val="000000" w:themeColor="text1"/>
                <w:sz w:val="20"/>
                <w:szCs w:val="20"/>
              </w:rPr>
            </w:pPr>
            <w:r w:rsidRPr="005A01B1">
              <w:rPr>
                <w:rFonts w:ascii="Times New Roman" w:hAnsi="Times New Roman"/>
                <w:b/>
                <w:color w:val="000000" w:themeColor="text1"/>
                <w:sz w:val="20"/>
                <w:szCs w:val="20"/>
              </w:rPr>
              <w:t xml:space="preserve">Cloud </w:t>
            </w:r>
            <w:r>
              <w:rPr>
                <w:rFonts w:ascii="Times New Roman" w:hAnsi="Times New Roman"/>
                <w:b/>
                <w:color w:val="000000" w:themeColor="text1"/>
                <w:sz w:val="20"/>
                <w:szCs w:val="20"/>
              </w:rPr>
              <w:t>Architecture</w:t>
            </w:r>
            <w:r w:rsidRPr="005A01B1">
              <w:rPr>
                <w:rFonts w:ascii="Times New Roman" w:hAnsi="Times New Roman"/>
                <w:b/>
                <w:color w:val="000000" w:themeColor="text1"/>
                <w:sz w:val="20"/>
                <w:szCs w:val="20"/>
              </w:rPr>
              <w:t>: Course Outlines</w:t>
            </w:r>
          </w:p>
        </w:tc>
        <w:tc>
          <w:tcPr>
            <w:tcW w:w="12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b/>
                <w:color w:val="000000" w:themeColor="text1"/>
                <w:sz w:val="20"/>
                <w:szCs w:val="20"/>
              </w:rPr>
              <w:t>3</w:t>
            </w:r>
            <w:r>
              <w:rPr>
                <w:rFonts w:ascii="Times New Roman" w:hAnsi="Times New Roman"/>
                <w:b/>
                <w:color w:val="000000" w:themeColor="text1"/>
                <w:sz w:val="20"/>
                <w:szCs w:val="20"/>
              </w:rPr>
              <w:t>-0-0</w:t>
            </w:r>
          </w:p>
        </w:tc>
      </w:tr>
    </w:tbl>
    <w:p w:rsidR="00802F5B" w:rsidRPr="005A01B1" w:rsidRDefault="00802F5B" w:rsidP="00802F5B">
      <w:pPr>
        <w:spacing w:after="0"/>
        <w:rPr>
          <w:rFonts w:ascii="Times New Roman" w:hAnsi="Times New Roman"/>
          <w:b/>
          <w:i/>
          <w:color w:val="000000" w:themeColor="text1"/>
          <w:sz w:val="20"/>
          <w:szCs w:val="20"/>
          <w:u w:val="single"/>
        </w:rPr>
      </w:pPr>
    </w:p>
    <w:p w:rsidR="00802F5B" w:rsidRPr="005A01B1" w:rsidRDefault="00802F5B" w:rsidP="00802F5B">
      <w:pPr>
        <w:spacing w:after="0"/>
        <w:rPr>
          <w:rFonts w:ascii="Times New Roman" w:hAnsi="Times New Roman"/>
          <w:b/>
          <w:i/>
          <w:color w:val="000000" w:themeColor="text1"/>
          <w:sz w:val="20"/>
          <w:szCs w:val="20"/>
          <w:u w:val="single"/>
        </w:rPr>
      </w:pPr>
      <w:r w:rsidRPr="005A01B1">
        <w:rPr>
          <w:rFonts w:ascii="Times New Roman" w:hAnsi="Times New Roman"/>
          <w:b/>
          <w:color w:val="000000" w:themeColor="text1"/>
          <w:sz w:val="20"/>
          <w:szCs w:val="20"/>
          <w:u w:val="single"/>
        </w:rPr>
        <w:t>Course Objective:</w:t>
      </w:r>
    </w:p>
    <w:p w:rsidR="00802F5B" w:rsidRDefault="00802F5B" w:rsidP="00802F5B">
      <w:pPr>
        <w:spacing w:after="0"/>
        <w:rPr>
          <w:rFonts w:ascii="Times New Roman" w:hAnsi="Times New Roman"/>
          <w:i/>
          <w:color w:val="000000" w:themeColor="text1"/>
          <w:sz w:val="20"/>
          <w:szCs w:val="20"/>
        </w:rPr>
      </w:pPr>
      <w:r w:rsidRPr="005F6D3C">
        <w:rPr>
          <w:rFonts w:ascii="Times New Roman" w:hAnsi="Times New Roman"/>
          <w:color w:val="000000" w:themeColor="text1"/>
          <w:sz w:val="20"/>
          <w:szCs w:val="20"/>
        </w:rPr>
        <w:t>This course gives students an insight into the different cloud computing architecture, framework, working along with service centric issues, Security management issues, and virtualization issues and their solutions</w:t>
      </w:r>
      <w:r>
        <w:rPr>
          <w:rFonts w:ascii="Times New Roman" w:hAnsi="Times New Roman"/>
          <w:i/>
          <w:color w:val="000000" w:themeColor="text1"/>
          <w:sz w:val="20"/>
          <w:szCs w:val="20"/>
        </w:rPr>
        <w:t>.</w:t>
      </w:r>
    </w:p>
    <w:p w:rsidR="00802F5B" w:rsidRPr="005A01B1" w:rsidRDefault="00802F5B" w:rsidP="00802F5B">
      <w:pPr>
        <w:spacing w:after="0"/>
        <w:rPr>
          <w:rFonts w:ascii="Times New Roman" w:hAnsi="Times New Roman"/>
          <w:i/>
          <w:color w:val="000000" w:themeColor="text1"/>
          <w:sz w:val="20"/>
          <w:szCs w:val="20"/>
        </w:rPr>
      </w:pP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27"/>
        <w:gridCol w:w="7787"/>
      </w:tblGrid>
      <w:tr w:rsidR="00802F5B" w:rsidRPr="005A01B1" w:rsidTr="0026191B">
        <w:trPr>
          <w:cantSplit/>
          <w:trHeight w:val="432"/>
        </w:trPr>
        <w:tc>
          <w:tcPr>
            <w:tcW w:w="1427" w:type="dxa"/>
            <w:shd w:val="clear" w:color="auto" w:fill="auto"/>
            <w:tcMar>
              <w:top w:w="0" w:type="dxa"/>
              <w:left w:w="108" w:type="dxa"/>
              <w:bottom w:w="0" w:type="dxa"/>
              <w:right w:w="108" w:type="dxa"/>
            </w:tcMar>
            <w:vAlign w:val="cente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color w:val="000000" w:themeColor="text1"/>
                <w:sz w:val="20"/>
                <w:szCs w:val="20"/>
                <w:lang w:bidi="hi-IN"/>
              </w:rPr>
              <w:t>Module 1:</w:t>
            </w:r>
          </w:p>
        </w:tc>
        <w:tc>
          <w:tcPr>
            <w:tcW w:w="7787" w:type="dxa"/>
            <w:shd w:val="clear" w:color="auto" w:fill="auto"/>
            <w:tcMar>
              <w:top w:w="0" w:type="dxa"/>
              <w:left w:w="108" w:type="dxa"/>
              <w:bottom w:w="0" w:type="dxa"/>
              <w:right w:w="108" w:type="dxa"/>
            </w:tcMar>
          </w:tcPr>
          <w:p w:rsidR="00802F5B" w:rsidRPr="005A01B1" w:rsidRDefault="00802F5B" w:rsidP="0026191B">
            <w:pPr>
              <w:spacing w:after="0" w:line="240" w:lineRule="auto"/>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Understanding cloud computing</w:t>
            </w:r>
            <w:r>
              <w:rPr>
                <w:rFonts w:ascii="Times New Roman" w:hAnsi="Times New Roman"/>
                <w:color w:val="000000" w:themeColor="text1"/>
                <w:sz w:val="20"/>
                <w:szCs w:val="20"/>
              </w:rPr>
              <w:t xml:space="preserve"> architectures</w:t>
            </w:r>
            <w:r w:rsidRPr="005A01B1">
              <w:rPr>
                <w:rFonts w:ascii="Times New Roman" w:hAnsi="Times New Roman"/>
                <w:color w:val="000000" w:themeColor="text1"/>
                <w:sz w:val="20"/>
                <w:szCs w:val="20"/>
              </w:rPr>
              <w:t>: Introduction to Cloud Computing</w:t>
            </w:r>
            <w:r>
              <w:rPr>
                <w:rFonts w:ascii="Times New Roman" w:hAnsi="Times New Roman"/>
                <w:color w:val="000000" w:themeColor="text1"/>
                <w:sz w:val="20"/>
                <w:szCs w:val="20"/>
              </w:rPr>
              <w:t xml:space="preserve"> architecture–Types, </w:t>
            </w:r>
            <w:r w:rsidRPr="005A01B1">
              <w:rPr>
                <w:rFonts w:ascii="Times New Roman" w:hAnsi="Times New Roman"/>
                <w:color w:val="000000" w:themeColor="text1"/>
                <w:sz w:val="20"/>
                <w:szCs w:val="20"/>
              </w:rPr>
              <w:t xml:space="preserve">Benefits and Drawbacks </w:t>
            </w:r>
            <w:r>
              <w:rPr>
                <w:rFonts w:ascii="Times New Roman" w:hAnsi="Times New Roman"/>
                <w:color w:val="000000" w:themeColor="text1"/>
                <w:sz w:val="20"/>
                <w:szCs w:val="20"/>
              </w:rPr>
              <w:t xml:space="preserve">–Architecture for </w:t>
            </w:r>
            <w:r w:rsidRPr="005A01B1">
              <w:rPr>
                <w:rFonts w:ascii="Times New Roman" w:hAnsi="Times New Roman"/>
                <w:color w:val="000000" w:themeColor="text1"/>
                <w:sz w:val="20"/>
                <w:szCs w:val="20"/>
              </w:rPr>
              <w:t xml:space="preserve">Cloud Service </w:t>
            </w:r>
            <w:r>
              <w:rPr>
                <w:rFonts w:ascii="Times New Roman" w:hAnsi="Times New Roman"/>
                <w:color w:val="000000" w:themeColor="text1"/>
                <w:sz w:val="20"/>
                <w:szCs w:val="20"/>
              </w:rPr>
              <w:t xml:space="preserve">Models, Architecture for Cloud </w:t>
            </w:r>
            <w:r w:rsidRPr="005A01B1">
              <w:rPr>
                <w:rFonts w:ascii="Times New Roman" w:hAnsi="Times New Roman"/>
                <w:color w:val="000000" w:themeColor="text1"/>
                <w:sz w:val="20"/>
                <w:szCs w:val="20"/>
              </w:rPr>
              <w:t xml:space="preserve">Development </w:t>
            </w:r>
            <w:r>
              <w:rPr>
                <w:rFonts w:ascii="Times New Roman" w:hAnsi="Times New Roman"/>
                <w:color w:val="000000" w:themeColor="text1"/>
                <w:sz w:val="20"/>
                <w:szCs w:val="20"/>
              </w:rPr>
              <w:t>Models.</w:t>
            </w:r>
          </w:p>
        </w:tc>
      </w:tr>
      <w:tr w:rsidR="00802F5B" w:rsidRPr="005A01B1" w:rsidTr="0026191B">
        <w:trPr>
          <w:cantSplit/>
          <w:trHeight w:val="839"/>
        </w:trPr>
        <w:tc>
          <w:tcPr>
            <w:tcW w:w="1427" w:type="dxa"/>
            <w:shd w:val="clear" w:color="auto" w:fill="auto"/>
            <w:tcMar>
              <w:top w:w="0" w:type="dxa"/>
              <w:left w:w="108" w:type="dxa"/>
              <w:bottom w:w="0" w:type="dxa"/>
              <w:right w:w="108" w:type="dxa"/>
            </w:tcMar>
            <w:vAlign w:val="cente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color w:val="000000" w:themeColor="text1"/>
                <w:sz w:val="20"/>
                <w:szCs w:val="20"/>
                <w:lang w:bidi="hi-IN"/>
              </w:rPr>
              <w:t>Module 2:</w:t>
            </w:r>
          </w:p>
        </w:tc>
        <w:tc>
          <w:tcPr>
            <w:tcW w:w="7787" w:type="dxa"/>
            <w:shd w:val="clear" w:color="auto" w:fill="auto"/>
            <w:tcMar>
              <w:top w:w="0" w:type="dxa"/>
              <w:left w:w="108" w:type="dxa"/>
              <w:bottom w:w="0" w:type="dxa"/>
              <w:right w:w="108" w:type="dxa"/>
            </w:tcMar>
          </w:tcPr>
          <w:p w:rsidR="00802F5B" w:rsidRPr="005A01B1" w:rsidRDefault="00802F5B" w:rsidP="0026191B">
            <w:pPr>
              <w:tabs>
                <w:tab w:val="left" w:pos="720"/>
              </w:tabs>
              <w:spacing w:after="0" w:line="240" w:lineRule="auto"/>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Cloud Architecture Technology and Architectural Requirements: The Business Case for Clouds - Hardware and Infrastructure – Accessing the cloud – Cloud Storage – Standards- Software as a Service – Discovering Cloud Services Development tools. Three Layered Architectural Requirement - Provider Requirements</w:t>
            </w:r>
          </w:p>
        </w:tc>
      </w:tr>
      <w:tr w:rsidR="00802F5B" w:rsidRPr="005A01B1" w:rsidTr="0026191B">
        <w:trPr>
          <w:cantSplit/>
          <w:trHeight w:val="748"/>
        </w:trPr>
        <w:tc>
          <w:tcPr>
            <w:tcW w:w="1427" w:type="dxa"/>
            <w:shd w:val="clear" w:color="auto" w:fill="auto"/>
            <w:tcMar>
              <w:top w:w="0" w:type="dxa"/>
              <w:left w:w="108" w:type="dxa"/>
              <w:bottom w:w="0" w:type="dxa"/>
              <w:right w:w="108" w:type="dxa"/>
            </w:tcMar>
            <w:vAlign w:val="cente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color w:val="000000" w:themeColor="text1"/>
                <w:sz w:val="20"/>
                <w:szCs w:val="20"/>
                <w:lang w:bidi="hi-IN"/>
              </w:rPr>
              <w:t>Module 3:</w:t>
            </w:r>
          </w:p>
        </w:tc>
        <w:tc>
          <w:tcPr>
            <w:tcW w:w="7787" w:type="dxa"/>
            <w:shd w:val="clear" w:color="auto" w:fill="auto"/>
            <w:tcMar>
              <w:top w:w="0" w:type="dxa"/>
              <w:left w:w="108" w:type="dxa"/>
              <w:bottom w:w="0" w:type="dxa"/>
              <w:right w:w="108" w:type="dxa"/>
            </w:tcMar>
          </w:tcPr>
          <w:p w:rsidR="00802F5B" w:rsidRPr="005A01B1" w:rsidRDefault="00802F5B" w:rsidP="0026191B">
            <w:pPr>
              <w:tabs>
                <w:tab w:val="left" w:pos="720"/>
              </w:tabs>
              <w:spacing w:after="0" w:line="240" w:lineRule="auto"/>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Service Centric Issues - Interoperability - QoS - Fault Tolerance - Data Management Storage and Processing - Virtualization Management - Scalability - Load Balancing - Cloud Deployment for Enterprises - User Requirement - Comparative Analysis of Requirement.</w:t>
            </w:r>
          </w:p>
        </w:tc>
      </w:tr>
      <w:tr w:rsidR="00802F5B" w:rsidRPr="005A01B1" w:rsidTr="0026191B">
        <w:trPr>
          <w:cantSplit/>
          <w:trHeight w:val="839"/>
        </w:trPr>
        <w:tc>
          <w:tcPr>
            <w:tcW w:w="1427" w:type="dxa"/>
            <w:shd w:val="clear" w:color="auto" w:fill="auto"/>
            <w:tcMar>
              <w:top w:w="0" w:type="dxa"/>
              <w:left w:w="108" w:type="dxa"/>
              <w:bottom w:w="0" w:type="dxa"/>
              <w:right w:w="108" w:type="dxa"/>
            </w:tcMar>
            <w:vAlign w:val="cente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color w:val="000000" w:themeColor="text1"/>
                <w:sz w:val="20"/>
                <w:szCs w:val="20"/>
                <w:lang w:bidi="hi-IN"/>
              </w:rPr>
              <w:t>Module 4:</w:t>
            </w:r>
          </w:p>
        </w:tc>
        <w:tc>
          <w:tcPr>
            <w:tcW w:w="7787" w:type="dxa"/>
            <w:shd w:val="clear" w:color="auto" w:fill="auto"/>
            <w:tcMar>
              <w:top w:w="0" w:type="dxa"/>
              <w:left w:w="108" w:type="dxa"/>
              <w:bottom w:w="0" w:type="dxa"/>
              <w:right w:w="108" w:type="dxa"/>
            </w:tcMar>
          </w:tcPr>
          <w:p w:rsidR="00802F5B" w:rsidRPr="005A01B1" w:rsidRDefault="00802F5B" w:rsidP="0026191B">
            <w:pPr>
              <w:spacing w:after="0" w:line="240" w:lineRule="auto"/>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Security Management in Cloud: Security Management Standards - Security Management in the Cloud Availability Management - SaaS Availability Management - PaaS Availability Management - IaaS Availability Management - Access Control - Security Vulnerability, Patch, and Configuration Management – Privacy in Cloud- The Key Privacy Concerns in the Cloud - Security in Cloud Computing.</w:t>
            </w:r>
          </w:p>
        </w:tc>
      </w:tr>
      <w:tr w:rsidR="00802F5B" w:rsidRPr="005A01B1" w:rsidTr="0026191B">
        <w:trPr>
          <w:cantSplit/>
          <w:trHeight w:val="721"/>
        </w:trPr>
        <w:tc>
          <w:tcPr>
            <w:tcW w:w="1427" w:type="dxa"/>
            <w:shd w:val="clear" w:color="auto" w:fill="auto"/>
            <w:tcMar>
              <w:top w:w="0" w:type="dxa"/>
              <w:left w:w="108" w:type="dxa"/>
              <w:bottom w:w="0" w:type="dxa"/>
              <w:right w:w="108" w:type="dxa"/>
            </w:tcMar>
            <w:vAlign w:val="cente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sidRPr="005A01B1">
              <w:rPr>
                <w:rFonts w:ascii="Times New Roman" w:hAnsi="Times New Roman"/>
                <w:color w:val="000000" w:themeColor="text1"/>
                <w:sz w:val="20"/>
                <w:szCs w:val="20"/>
                <w:lang w:bidi="hi-IN"/>
              </w:rPr>
              <w:t>Module 5:</w:t>
            </w:r>
          </w:p>
        </w:tc>
        <w:tc>
          <w:tcPr>
            <w:tcW w:w="7787" w:type="dxa"/>
            <w:shd w:val="clear" w:color="auto" w:fill="auto"/>
            <w:tcMar>
              <w:top w:w="0" w:type="dxa"/>
              <w:left w:w="108" w:type="dxa"/>
              <w:bottom w:w="0" w:type="dxa"/>
              <w:right w:w="108" w:type="dxa"/>
            </w:tcMar>
          </w:tcPr>
          <w:p w:rsidR="00802F5B" w:rsidRPr="005A01B1" w:rsidRDefault="00802F5B" w:rsidP="0026191B">
            <w:pPr>
              <w:spacing w:after="0" w:line="240" w:lineRule="auto"/>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Virtualization: Objectives - Benefits - Virtualization Technologies - Data Storage Virtualization – Storage Virtualization – Improving Availability using Virtualization - Improving Performance using Virtualization- Improving Capacity using Virtualization.</w:t>
            </w:r>
          </w:p>
        </w:tc>
      </w:tr>
    </w:tbl>
    <w:p w:rsidR="00802F5B" w:rsidRPr="005A01B1" w:rsidRDefault="00802F5B" w:rsidP="00802F5B">
      <w:pPr>
        <w:spacing w:after="0"/>
        <w:rPr>
          <w:rFonts w:ascii="Times New Roman" w:hAnsi="Times New Roman"/>
          <w:b/>
          <w:i/>
          <w:color w:val="000000" w:themeColor="text1"/>
          <w:sz w:val="20"/>
          <w:szCs w:val="20"/>
        </w:rPr>
      </w:pPr>
      <w:r w:rsidRPr="005A01B1">
        <w:rPr>
          <w:rFonts w:ascii="Times New Roman" w:hAnsi="Times New Roman"/>
          <w:b/>
          <w:color w:val="000000" w:themeColor="text1"/>
          <w:sz w:val="20"/>
          <w:szCs w:val="20"/>
        </w:rPr>
        <w:t>Outcomes:</w:t>
      </w:r>
    </w:p>
    <w:p w:rsidR="00802F5B" w:rsidRPr="005A01B1" w:rsidRDefault="00802F5B" w:rsidP="00802F5B">
      <w:pPr>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At the end of the course, the student should be able to:</w:t>
      </w:r>
    </w:p>
    <w:p w:rsidR="00802F5B" w:rsidRDefault="00802F5B" w:rsidP="00802F5B">
      <w:pPr>
        <w:spacing w:after="0"/>
        <w:rPr>
          <w:rFonts w:ascii="Times New Roman" w:hAnsi="Times New Roman"/>
          <w:color w:val="000000" w:themeColor="text1"/>
          <w:sz w:val="20"/>
          <w:szCs w:val="20"/>
        </w:rPr>
      </w:pPr>
      <w:r w:rsidRPr="005A01B1">
        <w:rPr>
          <w:rFonts w:ascii="Times New Roman" w:hAnsi="Times New Roman"/>
          <w:color w:val="000000" w:themeColor="text1"/>
          <w:sz w:val="20"/>
          <w:szCs w:val="20"/>
        </w:rPr>
        <w:t xml:space="preserve">CO1: </w:t>
      </w:r>
      <w:r>
        <w:rPr>
          <w:rFonts w:ascii="Times New Roman" w:hAnsi="Times New Roman"/>
          <w:color w:val="000000" w:themeColor="text1"/>
          <w:sz w:val="20"/>
          <w:szCs w:val="20"/>
        </w:rPr>
        <w:t>Understand cloud computing architecture, types, services, drawbacks and benefits.</w:t>
      </w:r>
    </w:p>
    <w:p w:rsidR="00802F5B" w:rsidRPr="005A01B1" w:rsidRDefault="00802F5B" w:rsidP="00802F5B">
      <w:pPr>
        <w:spacing w:after="0"/>
        <w:rPr>
          <w:rFonts w:ascii="Times New Roman" w:hAnsi="Times New Roman"/>
          <w:i/>
          <w:iCs/>
          <w:color w:val="000000" w:themeColor="text1"/>
          <w:sz w:val="20"/>
          <w:szCs w:val="20"/>
        </w:rPr>
      </w:pPr>
      <w:r>
        <w:rPr>
          <w:rFonts w:ascii="Times New Roman" w:hAnsi="Times New Roman"/>
          <w:color w:val="000000" w:themeColor="text1"/>
          <w:sz w:val="20"/>
          <w:szCs w:val="20"/>
        </w:rPr>
        <w:t>CO2: Formulate cloud architectural requirements.</w:t>
      </w:r>
    </w:p>
    <w:p w:rsidR="00802F5B" w:rsidRDefault="00802F5B" w:rsidP="00802F5B">
      <w:pPr>
        <w:spacing w:after="0"/>
        <w:rPr>
          <w:rFonts w:ascii="Times New Roman" w:hAnsi="Times New Roman"/>
          <w:color w:val="000000" w:themeColor="text1"/>
          <w:sz w:val="20"/>
          <w:szCs w:val="20"/>
        </w:rPr>
      </w:pPr>
      <w:r w:rsidRPr="005A01B1">
        <w:rPr>
          <w:rFonts w:ascii="Times New Roman" w:hAnsi="Times New Roman"/>
          <w:color w:val="000000" w:themeColor="text1"/>
          <w:sz w:val="20"/>
          <w:szCs w:val="20"/>
        </w:rPr>
        <w:t xml:space="preserve">CO3: </w:t>
      </w:r>
      <w:r>
        <w:rPr>
          <w:rFonts w:ascii="Times New Roman" w:hAnsi="Times New Roman"/>
          <w:color w:val="000000" w:themeColor="text1"/>
          <w:sz w:val="20"/>
          <w:szCs w:val="20"/>
        </w:rPr>
        <w:t>Analyse service and deployment centric issues to maintain Quality of Service parameters.</w:t>
      </w:r>
    </w:p>
    <w:p w:rsidR="00802F5B" w:rsidRDefault="00802F5B" w:rsidP="00802F5B">
      <w:pPr>
        <w:spacing w:after="0"/>
        <w:rPr>
          <w:rFonts w:ascii="Times New Roman" w:hAnsi="Times New Roman"/>
          <w:color w:val="000000" w:themeColor="text1"/>
          <w:sz w:val="20"/>
          <w:szCs w:val="20"/>
        </w:rPr>
      </w:pPr>
      <w:r w:rsidRPr="005A01B1">
        <w:rPr>
          <w:rFonts w:ascii="Times New Roman" w:hAnsi="Times New Roman"/>
          <w:color w:val="000000" w:themeColor="text1"/>
          <w:sz w:val="20"/>
          <w:szCs w:val="20"/>
        </w:rPr>
        <w:t>CO4: Build understanding of key privacy concerns in cloud security management.</w:t>
      </w:r>
    </w:p>
    <w:p w:rsidR="00802F5B" w:rsidRPr="005A01B1" w:rsidRDefault="00802F5B" w:rsidP="00802F5B">
      <w:pPr>
        <w:spacing w:after="0"/>
        <w:rPr>
          <w:rFonts w:ascii="Times New Roman" w:hAnsi="Times New Roman"/>
          <w:i/>
          <w:color w:val="000000" w:themeColor="text1"/>
          <w:sz w:val="20"/>
          <w:szCs w:val="20"/>
        </w:rPr>
      </w:pPr>
      <w:r>
        <w:rPr>
          <w:rFonts w:ascii="Times New Roman" w:hAnsi="Times New Roman"/>
          <w:color w:val="000000" w:themeColor="text1"/>
          <w:sz w:val="20"/>
          <w:szCs w:val="20"/>
        </w:rPr>
        <w:t xml:space="preserve">CO5: Apply virtualization technology to improve availability, performance and capacity of IT infrastructure.  </w:t>
      </w:r>
    </w:p>
    <w:p w:rsidR="00802F5B" w:rsidRDefault="00802F5B" w:rsidP="00802F5B">
      <w:pPr>
        <w:autoSpaceDE w:val="0"/>
        <w:autoSpaceDN w:val="0"/>
        <w:adjustRightInd w:val="0"/>
        <w:spacing w:after="0" w:line="240" w:lineRule="auto"/>
        <w:rPr>
          <w:rFonts w:ascii="Times New Roman" w:hAnsi="Times New Roman"/>
          <w:b/>
          <w:bCs/>
          <w:color w:val="000000"/>
          <w:sz w:val="20"/>
          <w:szCs w:val="20"/>
        </w:rPr>
      </w:pPr>
    </w:p>
    <w:p w:rsidR="00802F5B" w:rsidRPr="005A01B1" w:rsidRDefault="00802F5B" w:rsidP="00802F5B">
      <w:pPr>
        <w:autoSpaceDE w:val="0"/>
        <w:autoSpaceDN w:val="0"/>
        <w:adjustRightInd w:val="0"/>
        <w:spacing w:after="0" w:line="240" w:lineRule="auto"/>
        <w:rPr>
          <w:rFonts w:ascii="Times New Roman" w:hAnsi="Times New Roman"/>
          <w:color w:val="000000"/>
          <w:sz w:val="20"/>
          <w:szCs w:val="20"/>
        </w:rPr>
      </w:pPr>
      <w:r w:rsidRPr="005A01B1">
        <w:rPr>
          <w:rFonts w:ascii="Times New Roman" w:hAnsi="Times New Roman"/>
          <w:b/>
          <w:bCs/>
          <w:color w:val="000000"/>
          <w:sz w:val="20"/>
          <w:szCs w:val="20"/>
        </w:rPr>
        <w:t xml:space="preserve">Mapping course outcomes leading to the achievement of program outcomes and program specific outcomes: </w:t>
      </w:r>
    </w:p>
    <w:tbl>
      <w:tblPr>
        <w:tblStyle w:val="TableGrid"/>
        <w:tblW w:w="10065" w:type="dxa"/>
        <w:tblInd w:w="-147" w:type="dxa"/>
        <w:tblLook w:val="04A0" w:firstRow="1" w:lastRow="0" w:firstColumn="1" w:lastColumn="0" w:noHBand="0" w:noVBand="1"/>
      </w:tblPr>
      <w:tblGrid>
        <w:gridCol w:w="1060"/>
        <w:gridCol w:w="587"/>
        <w:gridCol w:w="587"/>
        <w:gridCol w:w="587"/>
        <w:gridCol w:w="587"/>
        <w:gridCol w:w="587"/>
        <w:gridCol w:w="587"/>
        <w:gridCol w:w="587"/>
        <w:gridCol w:w="587"/>
        <w:gridCol w:w="587"/>
        <w:gridCol w:w="699"/>
        <w:gridCol w:w="699"/>
        <w:gridCol w:w="699"/>
        <w:gridCol w:w="688"/>
        <w:gridCol w:w="688"/>
        <w:gridCol w:w="688"/>
      </w:tblGrid>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b/>
                <w:lang w:bidi="hi-IN"/>
              </w:rPr>
              <w:t>Course Outcome</w:t>
            </w:r>
          </w:p>
        </w:tc>
        <w:tc>
          <w:tcPr>
            <w:tcW w:w="7164" w:type="dxa"/>
            <w:gridSpan w:val="12"/>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Outcome</w:t>
            </w:r>
          </w:p>
        </w:tc>
        <w:tc>
          <w:tcPr>
            <w:tcW w:w="1907" w:type="dxa"/>
            <w:gridSpan w:val="3"/>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Specific Outcome</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PO2</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PO3</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PO4</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PO5</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PO6</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PO7</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PO8</w:t>
            </w:r>
          </w:p>
        </w:tc>
        <w:tc>
          <w:tcPr>
            <w:tcW w:w="5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PO9</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PO10</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PO11</w:t>
            </w:r>
          </w:p>
        </w:tc>
        <w:tc>
          <w:tcPr>
            <w:tcW w:w="672"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PO12</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PSO1</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PSO2</w:t>
            </w: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PSO3</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CO1</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5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p>
        </w:tc>
        <w:tc>
          <w:tcPr>
            <w:tcW w:w="672" w:type="dxa"/>
          </w:tcPr>
          <w:p w:rsidR="00802F5B" w:rsidRPr="005A01B1" w:rsidRDefault="00802F5B" w:rsidP="0026191B">
            <w:pPr>
              <w:autoSpaceDE w:val="0"/>
              <w:autoSpaceDN w:val="0"/>
              <w:adjustRightInd w:val="0"/>
              <w:jc w:val="both"/>
              <w:rPr>
                <w:rFonts w:eastAsiaTheme="minorHAnsi"/>
                <w:lang w:bidi="hi-IN"/>
              </w:rPr>
            </w:pPr>
            <w:r w:rsidRPr="005A01B1">
              <w:rPr>
                <w:rFonts w:eastAsiaTheme="minorHAnsi"/>
                <w:lang w:bidi="hi-IN"/>
              </w:rPr>
              <w:t>M</w:t>
            </w: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L</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CO2</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L</w:t>
            </w:r>
          </w:p>
        </w:tc>
        <w:tc>
          <w:tcPr>
            <w:tcW w:w="541" w:type="dxa"/>
          </w:tcPr>
          <w:p w:rsidR="00802F5B" w:rsidRPr="005A01B1" w:rsidRDefault="00802F5B" w:rsidP="0026191B">
            <w:pPr>
              <w:autoSpaceDE w:val="0"/>
              <w:autoSpaceDN w:val="0"/>
              <w:adjustRightInd w:val="0"/>
              <w:jc w:val="both"/>
              <w:rPr>
                <w:rFonts w:eastAsiaTheme="minorHAnsi"/>
                <w:i/>
                <w:lang w:bidi="hi-IN"/>
              </w:rPr>
            </w:pP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CO3</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c>
          <w:tcPr>
            <w:tcW w:w="541"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CO4</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M</w:t>
            </w: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5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p>
        </w:tc>
        <w:tc>
          <w:tcPr>
            <w:tcW w:w="672" w:type="dxa"/>
          </w:tcPr>
          <w:p w:rsidR="00802F5B" w:rsidRPr="005A01B1" w:rsidRDefault="00802F5B" w:rsidP="0026191B">
            <w:pPr>
              <w:autoSpaceDE w:val="0"/>
              <w:autoSpaceDN w:val="0"/>
              <w:adjustRightInd w:val="0"/>
              <w:jc w:val="both"/>
              <w:rPr>
                <w:rFonts w:eastAsiaTheme="minorHAnsi"/>
                <w:i/>
                <w:lang w:bidi="hi-IN"/>
              </w:rPr>
            </w:pPr>
            <w:r>
              <w:rPr>
                <w:rFonts w:eastAsiaTheme="minorHAnsi"/>
                <w: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lang w:bidi="hi-IN"/>
              </w:rPr>
              <w:t>H</w:t>
            </w:r>
          </w:p>
        </w:tc>
        <w:tc>
          <w:tcPr>
            <w:tcW w:w="683" w:type="dxa"/>
          </w:tcPr>
          <w:p w:rsidR="00802F5B" w:rsidRPr="005A01B1" w:rsidRDefault="00802F5B" w:rsidP="0026191B">
            <w:pPr>
              <w:autoSpaceDE w:val="0"/>
              <w:autoSpaceDN w:val="0"/>
              <w:adjustRightInd w:val="0"/>
              <w:jc w:val="both"/>
              <w:rPr>
                <w:rFonts w:eastAsiaTheme="minorHAnsi"/>
                <w:i/>
                <w:lang w:bidi="hi-IN"/>
              </w:rPr>
            </w:pPr>
          </w:p>
        </w:tc>
        <w:tc>
          <w:tcPr>
            <w:tcW w:w="541" w:type="dxa"/>
          </w:tcPr>
          <w:p w:rsidR="00802F5B" w:rsidRPr="005A01B1" w:rsidRDefault="00802F5B" w:rsidP="0026191B">
            <w:pPr>
              <w:autoSpaceDE w:val="0"/>
              <w:autoSpaceDN w:val="0"/>
              <w:adjustRightInd w:val="0"/>
              <w:jc w:val="both"/>
              <w:rPr>
                <w:rFonts w:eastAsiaTheme="minorHAnsi"/>
                <w:i/>
                <w:lang w:bidi="hi-IN"/>
              </w:rPr>
            </w:pPr>
          </w:p>
        </w:tc>
      </w:tr>
      <w:tr w:rsidR="00802F5B" w:rsidRPr="005A01B1" w:rsidTr="0026191B">
        <w:tc>
          <w:tcPr>
            <w:tcW w:w="994" w:type="dxa"/>
          </w:tcPr>
          <w:p w:rsidR="00802F5B" w:rsidRPr="005A01B1" w:rsidRDefault="00802F5B" w:rsidP="0026191B">
            <w:pPr>
              <w:autoSpaceDE w:val="0"/>
              <w:autoSpaceDN w:val="0"/>
              <w:adjustRightInd w:val="0"/>
              <w:jc w:val="both"/>
              <w:rPr>
                <w:lang w:bidi="hi-IN"/>
              </w:rPr>
            </w:pPr>
            <w:r>
              <w:rPr>
                <w:lang w:bidi="hi-IN"/>
              </w:rPr>
              <w:t>CO5</w:t>
            </w:r>
          </w:p>
        </w:tc>
        <w:tc>
          <w:tcPr>
            <w:tcW w:w="572" w:type="dxa"/>
          </w:tcPr>
          <w:p w:rsidR="00802F5B" w:rsidRDefault="00802F5B" w:rsidP="0026191B">
            <w:pPr>
              <w:autoSpaceDE w:val="0"/>
              <w:autoSpaceDN w:val="0"/>
              <w:adjustRightInd w:val="0"/>
              <w:jc w:val="both"/>
              <w:rPr>
                <w:i/>
                <w:lang w:bidi="hi-IN"/>
              </w:rPr>
            </w:pPr>
            <w:r>
              <w:rPr>
                <w:i/>
                <w:lang w:bidi="hi-IN"/>
              </w:rPr>
              <w:t>H</w:t>
            </w: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lang w:bidi="hi-IN"/>
              </w:rPr>
            </w:pPr>
          </w:p>
        </w:tc>
        <w:tc>
          <w:tcPr>
            <w:tcW w:w="572" w:type="dxa"/>
          </w:tcPr>
          <w:p w:rsidR="00802F5B" w:rsidRPr="005A01B1" w:rsidRDefault="00802F5B" w:rsidP="0026191B">
            <w:pPr>
              <w:autoSpaceDE w:val="0"/>
              <w:autoSpaceDN w:val="0"/>
              <w:adjustRightInd w:val="0"/>
              <w:jc w:val="both"/>
              <w:rPr>
                <w:i/>
                <w:lang w:bidi="hi-IN"/>
              </w:rPr>
            </w:pPr>
          </w:p>
        </w:tc>
        <w:tc>
          <w:tcPr>
            <w:tcW w:w="572" w:type="dxa"/>
          </w:tcPr>
          <w:p w:rsidR="00802F5B" w:rsidRPr="005A01B1" w:rsidRDefault="00802F5B" w:rsidP="0026191B">
            <w:pPr>
              <w:autoSpaceDE w:val="0"/>
              <w:autoSpaceDN w:val="0"/>
              <w:adjustRightInd w:val="0"/>
              <w:jc w:val="both"/>
              <w:rPr>
                <w:i/>
                <w:lang w:bidi="hi-IN"/>
              </w:rPr>
            </w:pPr>
            <w:r>
              <w:rPr>
                <w:i/>
                <w:lang w:bidi="hi-IN"/>
              </w:rPr>
              <w:t>L</w:t>
            </w:r>
          </w:p>
        </w:tc>
        <w:tc>
          <w:tcPr>
            <w:tcW w:w="672" w:type="dxa"/>
          </w:tcPr>
          <w:p w:rsidR="00802F5B" w:rsidRPr="005A01B1" w:rsidRDefault="00802F5B" w:rsidP="0026191B">
            <w:pPr>
              <w:autoSpaceDE w:val="0"/>
              <w:autoSpaceDN w:val="0"/>
              <w:adjustRightInd w:val="0"/>
              <w:jc w:val="both"/>
              <w:rPr>
                <w:i/>
                <w:lang w:bidi="hi-IN"/>
              </w:rPr>
            </w:pPr>
          </w:p>
        </w:tc>
        <w:tc>
          <w:tcPr>
            <w:tcW w:w="672" w:type="dxa"/>
          </w:tcPr>
          <w:p w:rsidR="00802F5B" w:rsidRPr="005A01B1" w:rsidRDefault="00802F5B" w:rsidP="0026191B">
            <w:pPr>
              <w:autoSpaceDE w:val="0"/>
              <w:autoSpaceDN w:val="0"/>
              <w:adjustRightInd w:val="0"/>
              <w:jc w:val="both"/>
              <w:rPr>
                <w:i/>
                <w:lang w:bidi="hi-IN"/>
              </w:rPr>
            </w:pPr>
            <w:r>
              <w:rPr>
                <w:i/>
                <w:lang w:bidi="hi-IN"/>
              </w:rPr>
              <w:t>L</w:t>
            </w:r>
          </w:p>
        </w:tc>
        <w:tc>
          <w:tcPr>
            <w:tcW w:w="672" w:type="dxa"/>
          </w:tcPr>
          <w:p w:rsidR="00802F5B" w:rsidRPr="005A01B1" w:rsidRDefault="00802F5B" w:rsidP="0026191B">
            <w:pPr>
              <w:autoSpaceDE w:val="0"/>
              <w:autoSpaceDN w:val="0"/>
              <w:adjustRightInd w:val="0"/>
              <w:jc w:val="both"/>
              <w:rPr>
                <w:i/>
                <w:lang w:bidi="hi-IN"/>
              </w:rPr>
            </w:pPr>
          </w:p>
        </w:tc>
        <w:tc>
          <w:tcPr>
            <w:tcW w:w="683" w:type="dxa"/>
          </w:tcPr>
          <w:p w:rsidR="00802F5B" w:rsidRPr="005A01B1" w:rsidRDefault="00802F5B" w:rsidP="0026191B">
            <w:pPr>
              <w:autoSpaceDE w:val="0"/>
              <w:autoSpaceDN w:val="0"/>
              <w:adjustRightInd w:val="0"/>
              <w:jc w:val="both"/>
              <w:rPr>
                <w:lang w:bidi="hi-IN"/>
              </w:rPr>
            </w:pPr>
          </w:p>
        </w:tc>
        <w:tc>
          <w:tcPr>
            <w:tcW w:w="683" w:type="dxa"/>
          </w:tcPr>
          <w:p w:rsidR="00802F5B" w:rsidRPr="005A01B1" w:rsidRDefault="00802F5B" w:rsidP="0026191B">
            <w:pPr>
              <w:autoSpaceDE w:val="0"/>
              <w:autoSpaceDN w:val="0"/>
              <w:adjustRightInd w:val="0"/>
              <w:jc w:val="both"/>
              <w:rPr>
                <w:i/>
                <w:lang w:bidi="hi-IN"/>
              </w:rPr>
            </w:pPr>
          </w:p>
        </w:tc>
        <w:tc>
          <w:tcPr>
            <w:tcW w:w="541" w:type="dxa"/>
          </w:tcPr>
          <w:p w:rsidR="00802F5B" w:rsidRPr="005A01B1" w:rsidRDefault="00802F5B" w:rsidP="0026191B">
            <w:pPr>
              <w:autoSpaceDE w:val="0"/>
              <w:autoSpaceDN w:val="0"/>
              <w:adjustRightInd w:val="0"/>
              <w:jc w:val="both"/>
              <w:rPr>
                <w:i/>
                <w:lang w:bidi="hi-IN"/>
              </w:rPr>
            </w:pPr>
          </w:p>
        </w:tc>
      </w:tr>
    </w:tbl>
    <w:p w:rsidR="00802F5B" w:rsidRPr="005A01B1" w:rsidRDefault="00802F5B" w:rsidP="00802F5B">
      <w:pPr>
        <w:autoSpaceDE w:val="0"/>
        <w:autoSpaceDN w:val="0"/>
        <w:adjustRightInd w:val="0"/>
        <w:spacing w:after="0" w:line="240" w:lineRule="auto"/>
        <w:jc w:val="both"/>
        <w:rPr>
          <w:rFonts w:ascii="Times New Roman" w:hAnsi="Times New Roman"/>
          <w:sz w:val="20"/>
          <w:szCs w:val="20"/>
        </w:rPr>
      </w:pPr>
      <w:r w:rsidRPr="005A01B1">
        <w:rPr>
          <w:rFonts w:ascii="Times New Roman" w:hAnsi="Times New Roman"/>
          <w:sz w:val="20"/>
          <w:szCs w:val="20"/>
        </w:rPr>
        <w:t>H = Highly Related; M = Medium L = Low</w:t>
      </w:r>
    </w:p>
    <w:p w:rsidR="00802F5B" w:rsidRDefault="00802F5B" w:rsidP="00802F5B">
      <w:pPr>
        <w:rPr>
          <w:rFonts w:ascii="Times New Roman" w:hAnsi="Times New Roman"/>
          <w:sz w:val="20"/>
          <w:szCs w:val="20"/>
        </w:rPr>
      </w:pPr>
    </w:p>
    <w:p w:rsidR="00802F5B" w:rsidRPr="005A01B1" w:rsidRDefault="00802F5B" w:rsidP="00802F5B">
      <w:pPr>
        <w:spacing w:after="0"/>
        <w:jc w:val="both"/>
        <w:rPr>
          <w:rFonts w:ascii="Times New Roman" w:hAnsi="Times New Roman"/>
          <w:i/>
          <w:color w:val="000000" w:themeColor="text1"/>
          <w:sz w:val="20"/>
          <w:szCs w:val="20"/>
        </w:rPr>
      </w:pPr>
      <w:r w:rsidRPr="005A01B1">
        <w:rPr>
          <w:rFonts w:ascii="Times New Roman" w:hAnsi="Times New Roman"/>
          <w:b/>
          <w:color w:val="000000" w:themeColor="text1"/>
          <w:sz w:val="20"/>
          <w:szCs w:val="20"/>
        </w:rPr>
        <w:t>Text books:</w:t>
      </w:r>
    </w:p>
    <w:p w:rsidR="00802F5B" w:rsidRPr="005A01B1" w:rsidRDefault="00802F5B" w:rsidP="005D5C3B">
      <w:pPr>
        <w:pStyle w:val="ListParagraph"/>
        <w:numPr>
          <w:ilvl w:val="0"/>
          <w:numId w:val="90"/>
        </w:numPr>
        <w:suppressAutoHyphens/>
        <w:spacing w:after="0"/>
        <w:contextualSpacing w:val="0"/>
        <w:jc w:val="both"/>
        <w:rPr>
          <w:rFonts w:ascii="Times New Roman" w:hAnsi="Times New Roman"/>
          <w:color w:val="000000" w:themeColor="text1"/>
          <w:sz w:val="20"/>
          <w:szCs w:val="20"/>
        </w:rPr>
      </w:pPr>
      <w:r w:rsidRPr="005A01B1">
        <w:rPr>
          <w:rFonts w:ascii="Times New Roman" w:hAnsi="Times New Roman"/>
          <w:color w:val="000000" w:themeColor="text1"/>
          <w:sz w:val="20"/>
          <w:szCs w:val="20"/>
        </w:rPr>
        <w:lastRenderedPageBreak/>
        <w:t>David S Linthicum, “Cloud Computing and SOA Convergence in your Enterprise A Step by Step Guide”, Addison Wesley Information Technology Series.</w:t>
      </w:r>
    </w:p>
    <w:p w:rsidR="00802F5B" w:rsidRPr="005A01B1" w:rsidRDefault="00802F5B" w:rsidP="005D5C3B">
      <w:pPr>
        <w:numPr>
          <w:ilvl w:val="0"/>
          <w:numId w:val="90"/>
        </w:numPr>
        <w:suppressAutoHyphens/>
        <w:spacing w:after="0"/>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 xml:space="preserve">Anthony T </w:t>
      </w:r>
      <w:proofErr w:type="spellStart"/>
      <w:r w:rsidRPr="005A01B1">
        <w:rPr>
          <w:rFonts w:ascii="Times New Roman" w:hAnsi="Times New Roman"/>
          <w:color w:val="000000" w:themeColor="text1"/>
          <w:sz w:val="20"/>
          <w:szCs w:val="20"/>
        </w:rPr>
        <w:t>Velte</w:t>
      </w:r>
      <w:proofErr w:type="spellEnd"/>
      <w:r w:rsidRPr="005A01B1">
        <w:rPr>
          <w:rFonts w:ascii="Times New Roman" w:hAnsi="Times New Roman"/>
          <w:color w:val="000000" w:themeColor="text1"/>
          <w:sz w:val="20"/>
          <w:szCs w:val="20"/>
        </w:rPr>
        <w:t xml:space="preserve">, Toby </w:t>
      </w:r>
      <w:proofErr w:type="spellStart"/>
      <w:proofErr w:type="gramStart"/>
      <w:r w:rsidRPr="005A01B1">
        <w:rPr>
          <w:rFonts w:ascii="Times New Roman" w:hAnsi="Times New Roman"/>
          <w:color w:val="000000" w:themeColor="text1"/>
          <w:sz w:val="20"/>
          <w:szCs w:val="20"/>
        </w:rPr>
        <w:t>J.Velte</w:t>
      </w:r>
      <w:proofErr w:type="spellEnd"/>
      <w:proofErr w:type="gramEnd"/>
      <w:r w:rsidRPr="005A01B1">
        <w:rPr>
          <w:rFonts w:ascii="Times New Roman" w:hAnsi="Times New Roman"/>
          <w:color w:val="000000" w:themeColor="text1"/>
          <w:sz w:val="20"/>
          <w:szCs w:val="20"/>
        </w:rPr>
        <w:t xml:space="preserve">, Robert </w:t>
      </w:r>
      <w:proofErr w:type="spellStart"/>
      <w:r w:rsidRPr="005A01B1">
        <w:rPr>
          <w:rFonts w:ascii="Times New Roman" w:hAnsi="Times New Roman"/>
          <w:color w:val="000000" w:themeColor="text1"/>
          <w:sz w:val="20"/>
          <w:szCs w:val="20"/>
        </w:rPr>
        <w:t>Elsenpeter</w:t>
      </w:r>
      <w:proofErr w:type="spellEnd"/>
      <w:r w:rsidRPr="005A01B1">
        <w:rPr>
          <w:rFonts w:ascii="Times New Roman" w:hAnsi="Times New Roman"/>
          <w:color w:val="000000" w:themeColor="text1"/>
          <w:sz w:val="20"/>
          <w:szCs w:val="20"/>
        </w:rPr>
        <w:t>, “Cloud computing A Practical Approach “, Tata McGraw Hill Publication</w:t>
      </w:r>
    </w:p>
    <w:p w:rsidR="00802F5B" w:rsidRPr="005A01B1" w:rsidRDefault="00802F5B" w:rsidP="00802F5B">
      <w:pPr>
        <w:spacing w:after="0"/>
        <w:jc w:val="both"/>
        <w:rPr>
          <w:rFonts w:ascii="Times New Roman" w:hAnsi="Times New Roman"/>
          <w:b/>
          <w:i/>
          <w:color w:val="000000" w:themeColor="text1"/>
          <w:sz w:val="20"/>
          <w:szCs w:val="20"/>
        </w:rPr>
      </w:pPr>
      <w:r w:rsidRPr="005A01B1">
        <w:rPr>
          <w:rFonts w:ascii="Times New Roman" w:hAnsi="Times New Roman"/>
          <w:b/>
          <w:color w:val="000000" w:themeColor="text1"/>
          <w:sz w:val="20"/>
          <w:szCs w:val="20"/>
        </w:rPr>
        <w:t>References:</w:t>
      </w:r>
    </w:p>
    <w:p w:rsidR="00802F5B" w:rsidRPr="005A01B1" w:rsidRDefault="00802F5B" w:rsidP="005D5C3B">
      <w:pPr>
        <w:pStyle w:val="ListParagraph"/>
        <w:numPr>
          <w:ilvl w:val="0"/>
          <w:numId w:val="91"/>
        </w:numPr>
        <w:suppressAutoHyphens/>
        <w:spacing w:after="0"/>
        <w:contextualSpacing w:val="0"/>
        <w:jc w:val="both"/>
        <w:rPr>
          <w:rFonts w:ascii="Times New Roman" w:hAnsi="Times New Roman"/>
          <w:color w:val="000000" w:themeColor="text1"/>
          <w:sz w:val="20"/>
          <w:szCs w:val="20"/>
        </w:rPr>
      </w:pPr>
      <w:r w:rsidRPr="005A01B1">
        <w:rPr>
          <w:rFonts w:ascii="Times New Roman" w:hAnsi="Times New Roman"/>
          <w:color w:val="000000" w:themeColor="text1"/>
          <w:sz w:val="20"/>
          <w:szCs w:val="20"/>
        </w:rPr>
        <w:t xml:space="preserve">Tim Mather, Subra Kumara </w:t>
      </w:r>
      <w:proofErr w:type="spellStart"/>
      <w:r w:rsidRPr="005A01B1">
        <w:rPr>
          <w:rFonts w:ascii="Times New Roman" w:hAnsi="Times New Roman"/>
          <w:color w:val="000000" w:themeColor="text1"/>
          <w:sz w:val="20"/>
          <w:szCs w:val="20"/>
        </w:rPr>
        <w:t>swamy</w:t>
      </w:r>
      <w:proofErr w:type="spellEnd"/>
      <w:r w:rsidRPr="005A01B1">
        <w:rPr>
          <w:rFonts w:ascii="Times New Roman" w:hAnsi="Times New Roman"/>
          <w:color w:val="000000" w:themeColor="text1"/>
          <w:sz w:val="20"/>
          <w:szCs w:val="20"/>
        </w:rPr>
        <w:t xml:space="preserve">, Shahed Latif, “Cloud Security and Privacy –  </w:t>
      </w:r>
    </w:p>
    <w:p w:rsidR="00802F5B" w:rsidRPr="005A01B1" w:rsidRDefault="00802F5B" w:rsidP="005D5C3B">
      <w:pPr>
        <w:pStyle w:val="ListParagraph"/>
        <w:numPr>
          <w:ilvl w:val="0"/>
          <w:numId w:val="91"/>
        </w:numPr>
        <w:suppressAutoHyphens/>
        <w:spacing w:after="0"/>
        <w:contextualSpacing w:val="0"/>
        <w:jc w:val="both"/>
        <w:rPr>
          <w:rFonts w:ascii="Times New Roman" w:hAnsi="Times New Roman"/>
          <w:color w:val="000000" w:themeColor="text1"/>
          <w:sz w:val="20"/>
          <w:szCs w:val="20"/>
        </w:rPr>
      </w:pPr>
      <w:r w:rsidRPr="005A01B1">
        <w:rPr>
          <w:rFonts w:ascii="Times New Roman" w:hAnsi="Times New Roman"/>
          <w:color w:val="000000" w:themeColor="text1"/>
          <w:sz w:val="20"/>
          <w:szCs w:val="20"/>
        </w:rPr>
        <w:t>An Enterprise Perspective on Risks and Compliance</w:t>
      </w:r>
      <w:proofErr w:type="gramStart"/>
      <w:r w:rsidRPr="005A01B1">
        <w:rPr>
          <w:rFonts w:ascii="Times New Roman" w:hAnsi="Times New Roman"/>
          <w:color w:val="000000" w:themeColor="text1"/>
          <w:sz w:val="20"/>
          <w:szCs w:val="20"/>
        </w:rPr>
        <w:t>” ,</w:t>
      </w:r>
      <w:proofErr w:type="gramEnd"/>
      <w:r w:rsidRPr="005A01B1">
        <w:rPr>
          <w:rFonts w:ascii="Times New Roman" w:hAnsi="Times New Roman"/>
          <w:color w:val="000000" w:themeColor="text1"/>
          <w:sz w:val="20"/>
          <w:szCs w:val="20"/>
        </w:rPr>
        <w:t xml:space="preserve"> O’Reilly Publications, First Edition</w:t>
      </w:r>
    </w:p>
    <w:p w:rsidR="00802F5B" w:rsidRPr="005A01B1" w:rsidRDefault="00802F5B" w:rsidP="005D5C3B">
      <w:pPr>
        <w:numPr>
          <w:ilvl w:val="0"/>
          <w:numId w:val="91"/>
        </w:numPr>
        <w:suppressAutoHyphens/>
        <w:spacing w:after="0"/>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Michael Miller, “Cloud Computing – Web-Based Applications that Change the Way You Work and Collaborate Online”, Pearson Education, New Delhi, 2009.</w:t>
      </w:r>
    </w:p>
    <w:p w:rsidR="00802F5B" w:rsidRPr="005A01B1" w:rsidRDefault="00802F5B" w:rsidP="005D5C3B">
      <w:pPr>
        <w:numPr>
          <w:ilvl w:val="0"/>
          <w:numId w:val="91"/>
        </w:numPr>
        <w:suppressAutoHyphens/>
        <w:spacing w:after="0"/>
        <w:jc w:val="both"/>
        <w:rPr>
          <w:rFonts w:ascii="Times New Roman" w:hAnsi="Times New Roman"/>
          <w:i/>
          <w:color w:val="000000" w:themeColor="text1"/>
          <w:sz w:val="20"/>
          <w:szCs w:val="20"/>
        </w:rPr>
      </w:pPr>
      <w:r w:rsidRPr="005A01B1">
        <w:rPr>
          <w:rFonts w:ascii="Times New Roman" w:hAnsi="Times New Roman"/>
          <w:color w:val="000000" w:themeColor="text1"/>
          <w:sz w:val="20"/>
          <w:szCs w:val="20"/>
        </w:rPr>
        <w:t>Cloud Computing Specialist Certification Kit – Virtualization Study Guide.</w:t>
      </w:r>
    </w:p>
    <w:p w:rsidR="00802F5B" w:rsidRDefault="00802F5B" w:rsidP="00802F5B">
      <w:pPr>
        <w:rPr>
          <w:rFonts w:ascii="Times New Roman" w:hAnsi="Times New Roman"/>
          <w:sz w:val="20"/>
          <w:szCs w:val="20"/>
        </w:rPr>
      </w:pPr>
    </w:p>
    <w:p w:rsidR="00802F5B" w:rsidRPr="008C7A44" w:rsidRDefault="00802F5B" w:rsidP="00802F5B">
      <w:pPr>
        <w:spacing w:after="0" w:line="240" w:lineRule="auto"/>
        <w:rPr>
          <w:rFonts w:ascii="Times New Roman" w:hAnsi="Times New Roman"/>
          <w:b/>
          <w:bCs/>
          <w:color w:val="000000"/>
          <w:sz w:val="32"/>
          <w:szCs w:val="32"/>
          <w:lang w:val="en-US"/>
        </w:rPr>
      </w:pPr>
    </w:p>
    <w:p w:rsidR="00802F5B" w:rsidRDefault="00802F5B" w:rsidP="00802F5B">
      <w:r w:rsidRPr="002827BA">
        <w:rPr>
          <w:rFonts w:ascii="Times New Roman" w:hAnsi="Times New Roman"/>
          <w:color w:val="000000"/>
          <w:sz w:val="24"/>
          <w:szCs w:val="24"/>
        </w:rPr>
        <w:br w:type="page"/>
      </w:r>
    </w:p>
    <w:p w:rsidR="00802F5B" w:rsidRPr="008C7A44" w:rsidRDefault="00802F5B" w:rsidP="00802F5B">
      <w:pPr>
        <w:spacing w:after="0" w:line="240" w:lineRule="auto"/>
        <w:rPr>
          <w:rFonts w:ascii="Times New Roman" w:hAnsi="Times New Roman"/>
          <w:b/>
          <w:bCs/>
          <w:color w:val="000000"/>
          <w:sz w:val="32"/>
          <w:szCs w:val="32"/>
          <w:lang w:val="en-US"/>
        </w:rPr>
      </w:pPr>
      <w:r>
        <w:rPr>
          <w:rFonts w:ascii="Times New Roman" w:hAnsi="Times New Roman"/>
          <w:b/>
          <w:bCs/>
          <w:color w:val="000000"/>
          <w:sz w:val="32"/>
          <w:szCs w:val="32"/>
          <w:lang w:val="en-US"/>
        </w:rPr>
        <w:lastRenderedPageBreak/>
        <w:t>Cloud Computing</w:t>
      </w:r>
    </w:p>
    <w:p w:rsidR="00802F5B" w:rsidRDefault="00802F5B" w:rsidP="00802F5B">
      <w:pPr>
        <w:rPr>
          <w:rFonts w:ascii="Times New Roman" w:hAnsi="Times New Roman"/>
          <w:b/>
          <w:bCs/>
          <w:color w:val="000000"/>
          <w:sz w:val="32"/>
          <w:szCs w:val="32"/>
          <w:lang w:val="en-US"/>
        </w:rPr>
      </w:pPr>
      <w:r w:rsidRPr="008C7A44">
        <w:rPr>
          <w:rFonts w:ascii="Times New Roman" w:hAnsi="Times New Roman"/>
          <w:b/>
          <w:bCs/>
          <w:color w:val="000000"/>
          <w:sz w:val="32"/>
          <w:szCs w:val="32"/>
          <w:lang w:val="en-US"/>
        </w:rPr>
        <w:t xml:space="preserve">Department Elective </w:t>
      </w:r>
      <w:r w:rsidR="00BE6696">
        <w:rPr>
          <w:rFonts w:ascii="Times New Roman" w:hAnsi="Times New Roman"/>
          <w:b/>
          <w:bCs/>
          <w:color w:val="000000"/>
          <w:sz w:val="32"/>
          <w:szCs w:val="32"/>
          <w:lang w:val="en-US"/>
        </w:rPr>
        <w:t>4</w:t>
      </w:r>
    </w:p>
    <w:tbl>
      <w:tblPr>
        <w:tblW w:w="9072"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134"/>
      </w:tblGrid>
      <w:tr w:rsidR="00802F5B" w:rsidRPr="005A01B1"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6C7BD8" w:rsidRDefault="00802F5B" w:rsidP="0026191B">
            <w:pPr>
              <w:tabs>
                <w:tab w:val="left" w:pos="720"/>
              </w:tabs>
              <w:spacing w:after="0" w:line="100" w:lineRule="atLeast"/>
              <w:jc w:val="center"/>
              <w:rPr>
                <w:rFonts w:ascii="Times New Roman" w:hAnsi="Times New Roman"/>
                <w:i/>
                <w:color w:val="000000" w:themeColor="text1"/>
                <w:sz w:val="20"/>
                <w:szCs w:val="20"/>
              </w:rPr>
            </w:pPr>
            <w:r>
              <w:rPr>
                <w:color w:val="000000" w:themeColor="text1"/>
                <w:sz w:val="24"/>
              </w:rPr>
              <w:br w:type="page"/>
            </w:r>
            <w:r w:rsidRPr="006C7BD8">
              <w:rPr>
                <w:rFonts w:ascii="Times New Roman" w:hAnsi="Times New Roman"/>
                <w:color w:val="000000" w:themeColor="text1"/>
                <w:sz w:val="24"/>
              </w:rPr>
              <w:t>BCO 20</w:t>
            </w:r>
            <w:r>
              <w:rPr>
                <w:rFonts w:ascii="Times New Roman" w:hAnsi="Times New Roman"/>
                <w:color w:val="000000" w:themeColor="text1"/>
                <w:sz w:val="24"/>
              </w:rPr>
              <w:t>1</w:t>
            </w:r>
            <w:r w:rsidRPr="006C7BD8">
              <w:rPr>
                <w:rFonts w:ascii="Times New Roman" w:hAnsi="Times New Roman"/>
                <w:color w:val="000000" w:themeColor="text1"/>
                <w:sz w:val="24"/>
              </w:rPr>
              <w:t>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b/>
                <w:i/>
                <w:color w:val="000000" w:themeColor="text1"/>
                <w:sz w:val="20"/>
                <w:szCs w:val="20"/>
              </w:rPr>
            </w:pPr>
            <w:r>
              <w:rPr>
                <w:rFonts w:ascii="Times New Roman" w:hAnsi="Times New Roman"/>
                <w:b/>
                <w:color w:val="000000" w:themeColor="text1"/>
                <w:sz w:val="20"/>
                <w:szCs w:val="20"/>
              </w:rPr>
              <w:t>Cloud Application Development</w:t>
            </w:r>
            <w:r w:rsidRPr="005A01B1">
              <w:rPr>
                <w:rFonts w:ascii="Times New Roman" w:hAnsi="Times New Roman"/>
                <w:b/>
                <w:color w:val="000000" w:themeColor="text1"/>
                <w:sz w:val="20"/>
                <w:szCs w:val="20"/>
              </w:rPr>
              <w:t>: Course Outlines</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5A01B1" w:rsidRDefault="00802F5B" w:rsidP="0026191B">
            <w:pPr>
              <w:tabs>
                <w:tab w:val="left" w:pos="720"/>
              </w:tabs>
              <w:spacing w:after="0" w:line="100" w:lineRule="atLeast"/>
              <w:jc w:val="center"/>
              <w:rPr>
                <w:rFonts w:ascii="Times New Roman" w:hAnsi="Times New Roman"/>
                <w:i/>
                <w:color w:val="000000" w:themeColor="text1"/>
                <w:sz w:val="20"/>
                <w:szCs w:val="20"/>
              </w:rPr>
            </w:pPr>
            <w:r>
              <w:rPr>
                <w:rFonts w:ascii="Times New Roman" w:hAnsi="Times New Roman"/>
                <w:b/>
                <w:color w:val="000000" w:themeColor="text1"/>
                <w:sz w:val="20"/>
                <w:szCs w:val="20"/>
              </w:rPr>
              <w:t>3-0-2</w:t>
            </w:r>
          </w:p>
        </w:tc>
      </w:tr>
    </w:tbl>
    <w:p w:rsidR="00802F5B" w:rsidRDefault="00802F5B" w:rsidP="00802F5B">
      <w:pPr>
        <w:spacing w:after="0"/>
        <w:rPr>
          <w:rFonts w:ascii="Times New Roman" w:hAnsi="Times New Roman"/>
          <w:b/>
          <w:color w:val="000000" w:themeColor="text1"/>
          <w:sz w:val="20"/>
          <w:szCs w:val="20"/>
          <w:u w:val="single"/>
        </w:rPr>
      </w:pPr>
    </w:p>
    <w:p w:rsidR="00802F5B" w:rsidRPr="005A01B1" w:rsidRDefault="00802F5B" w:rsidP="00802F5B">
      <w:pPr>
        <w:spacing w:after="0"/>
        <w:rPr>
          <w:rFonts w:ascii="Times New Roman" w:hAnsi="Times New Roman"/>
          <w:b/>
          <w:i/>
          <w:color w:val="000000" w:themeColor="text1"/>
          <w:sz w:val="20"/>
          <w:szCs w:val="20"/>
          <w:u w:val="single"/>
        </w:rPr>
      </w:pPr>
      <w:r w:rsidRPr="005A01B1">
        <w:rPr>
          <w:rFonts w:ascii="Times New Roman" w:hAnsi="Times New Roman"/>
          <w:b/>
          <w:color w:val="000000" w:themeColor="text1"/>
          <w:sz w:val="20"/>
          <w:szCs w:val="20"/>
          <w:u w:val="single"/>
        </w:rPr>
        <w:t>Course Objective:</w:t>
      </w:r>
    </w:p>
    <w:p w:rsidR="00802F5B" w:rsidRPr="005A01B1" w:rsidRDefault="00802F5B" w:rsidP="005D5C3B">
      <w:pPr>
        <w:numPr>
          <w:ilvl w:val="0"/>
          <w:numId w:val="94"/>
        </w:numPr>
        <w:suppressAutoHyphens/>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 xml:space="preserve">To familiarize the </w:t>
      </w:r>
      <w:r>
        <w:rPr>
          <w:rFonts w:ascii="Times New Roman" w:hAnsi="Times New Roman"/>
          <w:color w:val="000000" w:themeColor="text1"/>
          <w:sz w:val="20"/>
          <w:szCs w:val="20"/>
        </w:rPr>
        <w:t xml:space="preserve">eco-system of </w:t>
      </w:r>
      <w:proofErr w:type="gramStart"/>
      <w:r>
        <w:rPr>
          <w:rFonts w:ascii="Times New Roman" w:hAnsi="Times New Roman"/>
          <w:color w:val="000000" w:themeColor="text1"/>
          <w:sz w:val="20"/>
          <w:szCs w:val="20"/>
        </w:rPr>
        <w:t>cloud based</w:t>
      </w:r>
      <w:proofErr w:type="gramEnd"/>
      <w:r>
        <w:rPr>
          <w:rFonts w:ascii="Times New Roman" w:hAnsi="Times New Roman"/>
          <w:color w:val="000000" w:themeColor="text1"/>
          <w:sz w:val="20"/>
          <w:szCs w:val="20"/>
        </w:rPr>
        <w:t xml:space="preserve"> applications</w:t>
      </w:r>
      <w:r w:rsidRPr="005A01B1">
        <w:rPr>
          <w:rFonts w:ascii="Times New Roman" w:hAnsi="Times New Roman"/>
          <w:color w:val="000000" w:themeColor="text1"/>
          <w:sz w:val="20"/>
          <w:szCs w:val="20"/>
        </w:rPr>
        <w:t xml:space="preserve">. </w:t>
      </w:r>
    </w:p>
    <w:p w:rsidR="00802F5B" w:rsidRPr="00EE777B" w:rsidRDefault="00802F5B" w:rsidP="005D5C3B">
      <w:pPr>
        <w:numPr>
          <w:ilvl w:val="0"/>
          <w:numId w:val="94"/>
        </w:numPr>
        <w:suppressAutoHyphens/>
        <w:spacing w:after="0"/>
        <w:rPr>
          <w:rFonts w:ascii="Times New Roman" w:hAnsi="Times New Roman"/>
          <w:i/>
          <w:iCs/>
          <w:color w:val="000000" w:themeColor="text1"/>
          <w:sz w:val="20"/>
          <w:szCs w:val="20"/>
        </w:rPr>
      </w:pPr>
      <w:r w:rsidRPr="005A01B1">
        <w:rPr>
          <w:rFonts w:ascii="Times New Roman" w:hAnsi="Times New Roman"/>
          <w:color w:val="000000" w:themeColor="text1"/>
          <w:sz w:val="20"/>
          <w:szCs w:val="20"/>
        </w:rPr>
        <w:t xml:space="preserve">To introduce fundamental principles, technology, and techniques of </w:t>
      </w:r>
      <w:r>
        <w:rPr>
          <w:rFonts w:ascii="Times New Roman" w:hAnsi="Times New Roman"/>
          <w:color w:val="000000" w:themeColor="text1"/>
          <w:sz w:val="20"/>
          <w:szCs w:val="20"/>
        </w:rPr>
        <w:t>designing code for the cloud applications.</w:t>
      </w:r>
    </w:p>
    <w:p w:rsidR="00802F5B" w:rsidRPr="005A01B1" w:rsidRDefault="00802F5B" w:rsidP="00802F5B">
      <w:pPr>
        <w:suppressAutoHyphens/>
        <w:spacing w:after="0"/>
        <w:ind w:left="720"/>
        <w:rPr>
          <w:rFonts w:ascii="Times New Roman" w:hAnsi="Times New Roman"/>
          <w:i/>
          <w:iCs/>
          <w:color w:val="000000" w:themeColor="text1"/>
          <w:sz w:val="20"/>
          <w:szCs w:val="20"/>
        </w:rPr>
      </w:pPr>
    </w:p>
    <w:tbl>
      <w:tblPr>
        <w:tblStyle w:val="TableGrid"/>
        <w:tblW w:w="0" w:type="auto"/>
        <w:tblLook w:val="04A0" w:firstRow="1" w:lastRow="0" w:firstColumn="1" w:lastColumn="0" w:noHBand="0" w:noVBand="1"/>
      </w:tblPr>
      <w:tblGrid>
        <w:gridCol w:w="1129"/>
        <w:gridCol w:w="7887"/>
      </w:tblGrid>
      <w:tr w:rsidR="00802F5B" w:rsidRPr="00BE6696" w:rsidTr="0026191B">
        <w:tc>
          <w:tcPr>
            <w:tcW w:w="1129" w:type="dxa"/>
          </w:tcPr>
          <w:p w:rsidR="00802F5B" w:rsidRPr="00BE6696" w:rsidRDefault="00802F5B" w:rsidP="0026191B">
            <w:pPr>
              <w:spacing w:line="276" w:lineRule="auto"/>
              <w:jc w:val="center"/>
              <w:rPr>
                <w:rFonts w:ascii="Times New Roman" w:hAnsi="Times New Roman"/>
                <w:b/>
                <w:color w:val="000000" w:themeColor="text1"/>
                <w:sz w:val="24"/>
                <w:szCs w:val="24"/>
              </w:rPr>
            </w:pPr>
            <w:r w:rsidRPr="00BE6696">
              <w:rPr>
                <w:rFonts w:ascii="Times New Roman" w:hAnsi="Times New Roman"/>
                <w:b/>
                <w:color w:val="000000" w:themeColor="text1"/>
                <w:sz w:val="24"/>
                <w:szCs w:val="24"/>
              </w:rPr>
              <w:t>UNIT I</w:t>
            </w:r>
          </w:p>
        </w:tc>
        <w:tc>
          <w:tcPr>
            <w:tcW w:w="7887" w:type="dxa"/>
          </w:tcPr>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CLOUD BASED APPLICATIONS: Introduction, Contrast traditional software development and development for the cloud. Public v private cloud apps. Understanding Cloud ecosystems – what is SaaS/PaaS, popular APIs, mobile</w:t>
            </w:r>
          </w:p>
        </w:tc>
      </w:tr>
      <w:tr w:rsidR="00802F5B" w:rsidRPr="00BE6696" w:rsidTr="0026191B">
        <w:tc>
          <w:tcPr>
            <w:tcW w:w="1129" w:type="dxa"/>
          </w:tcPr>
          <w:p w:rsidR="00802F5B" w:rsidRPr="00BE6696" w:rsidRDefault="00802F5B" w:rsidP="0026191B">
            <w:pPr>
              <w:spacing w:line="276" w:lineRule="auto"/>
              <w:jc w:val="center"/>
              <w:rPr>
                <w:rFonts w:ascii="Times New Roman" w:hAnsi="Times New Roman"/>
                <w:b/>
                <w:color w:val="000000" w:themeColor="text1"/>
                <w:sz w:val="24"/>
                <w:szCs w:val="24"/>
              </w:rPr>
            </w:pPr>
            <w:r w:rsidRPr="00BE6696">
              <w:rPr>
                <w:rFonts w:ascii="Times New Roman" w:hAnsi="Times New Roman"/>
                <w:b/>
                <w:color w:val="000000" w:themeColor="text1"/>
                <w:sz w:val="24"/>
                <w:szCs w:val="24"/>
              </w:rPr>
              <w:t>UNIT II</w:t>
            </w:r>
          </w:p>
        </w:tc>
        <w:tc>
          <w:tcPr>
            <w:tcW w:w="7887" w:type="dxa"/>
          </w:tcPr>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 xml:space="preserve">DESIGNING CODE FOR THE CLOUD: Class and Method design to make best use of the Cloud infrastructure; Web Browsers and the Presentation Layer- Understanding Web browsers attributes and differences. Building blocks of the presentation layer: HTML, HTML5, CSS, Silverlight, and Flash. </w:t>
            </w:r>
          </w:p>
        </w:tc>
      </w:tr>
      <w:tr w:rsidR="00802F5B" w:rsidRPr="00BE6696" w:rsidTr="0026191B">
        <w:tc>
          <w:tcPr>
            <w:tcW w:w="1129" w:type="dxa"/>
          </w:tcPr>
          <w:p w:rsidR="00802F5B" w:rsidRPr="00BE6696" w:rsidRDefault="00802F5B" w:rsidP="0026191B">
            <w:pPr>
              <w:spacing w:line="276" w:lineRule="auto"/>
              <w:jc w:val="center"/>
              <w:rPr>
                <w:rFonts w:ascii="Times New Roman" w:hAnsi="Times New Roman"/>
                <w:b/>
                <w:color w:val="000000" w:themeColor="text1"/>
                <w:sz w:val="24"/>
                <w:szCs w:val="24"/>
              </w:rPr>
            </w:pPr>
            <w:r w:rsidRPr="00BE6696">
              <w:rPr>
                <w:rFonts w:ascii="Times New Roman" w:hAnsi="Times New Roman"/>
                <w:b/>
                <w:color w:val="000000" w:themeColor="text1"/>
                <w:sz w:val="24"/>
                <w:szCs w:val="24"/>
              </w:rPr>
              <w:t>UNIT III</w:t>
            </w:r>
          </w:p>
        </w:tc>
        <w:tc>
          <w:tcPr>
            <w:tcW w:w="7887" w:type="dxa"/>
          </w:tcPr>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 xml:space="preserve">WEB DEVELOPMENT TECHNIQUES AND FRAMEWORKS: Building Ajax controls, introduction to </w:t>
            </w:r>
            <w:proofErr w:type="spellStart"/>
            <w:r w:rsidRPr="00BE6696">
              <w:rPr>
                <w:rFonts w:ascii="Times New Roman" w:hAnsi="Times New Roman"/>
                <w:sz w:val="24"/>
                <w:szCs w:val="24"/>
              </w:rPr>
              <w:t>Javascript</w:t>
            </w:r>
            <w:proofErr w:type="spellEnd"/>
            <w:r w:rsidRPr="00BE6696">
              <w:rPr>
                <w:rFonts w:ascii="Times New Roman" w:hAnsi="Times New Roman"/>
                <w:sz w:val="24"/>
                <w:szCs w:val="24"/>
              </w:rPr>
              <w:t xml:space="preserve"> using </w:t>
            </w:r>
            <w:proofErr w:type="spellStart"/>
            <w:r w:rsidRPr="00BE6696">
              <w:rPr>
                <w:rFonts w:ascii="Times New Roman" w:hAnsi="Times New Roman"/>
                <w:sz w:val="24"/>
                <w:szCs w:val="24"/>
              </w:rPr>
              <w:t>JQuery</w:t>
            </w:r>
            <w:proofErr w:type="spellEnd"/>
            <w:r w:rsidRPr="00BE6696">
              <w:rPr>
                <w:rFonts w:ascii="Times New Roman" w:hAnsi="Times New Roman"/>
                <w:sz w:val="24"/>
                <w:szCs w:val="24"/>
              </w:rPr>
              <w:t xml:space="preserve">, working with JSON, XML, REST. Application development Frameworks e.g. Ruby on </w:t>
            </w:r>
            <w:proofErr w:type="gramStart"/>
            <w:r w:rsidRPr="00BE6696">
              <w:rPr>
                <w:rFonts w:ascii="Times New Roman" w:hAnsi="Times New Roman"/>
                <w:sz w:val="24"/>
                <w:szCs w:val="24"/>
              </w:rPr>
              <w:t>Rails ,</w:t>
            </w:r>
            <w:proofErr w:type="gramEnd"/>
            <w:r w:rsidRPr="00BE6696">
              <w:rPr>
                <w:rFonts w:ascii="Times New Roman" w:hAnsi="Times New Roman"/>
                <w:sz w:val="24"/>
                <w:szCs w:val="24"/>
              </w:rPr>
              <w:t xml:space="preserve"> .Net, Java API's or JSF; Deployment Environments – Platform As A Service (PAAS) ,Amazon, </w:t>
            </w:r>
            <w:proofErr w:type="spellStart"/>
            <w:r w:rsidRPr="00BE6696">
              <w:rPr>
                <w:rFonts w:ascii="Times New Roman" w:hAnsi="Times New Roman"/>
                <w:sz w:val="24"/>
                <w:szCs w:val="24"/>
              </w:rPr>
              <w:t>vmForce</w:t>
            </w:r>
            <w:proofErr w:type="spellEnd"/>
            <w:r w:rsidRPr="00BE6696">
              <w:rPr>
                <w:rFonts w:ascii="Times New Roman" w:hAnsi="Times New Roman"/>
                <w:sz w:val="24"/>
                <w:szCs w:val="24"/>
              </w:rPr>
              <w:t xml:space="preserve">, Google App Engine, Azure, Heroku, </w:t>
            </w:r>
            <w:proofErr w:type="spellStart"/>
            <w:r w:rsidRPr="00BE6696">
              <w:rPr>
                <w:rFonts w:ascii="Times New Roman" w:hAnsi="Times New Roman"/>
                <w:sz w:val="24"/>
                <w:szCs w:val="24"/>
              </w:rPr>
              <w:t>AppForce</w:t>
            </w:r>
            <w:proofErr w:type="spellEnd"/>
          </w:p>
        </w:tc>
      </w:tr>
      <w:tr w:rsidR="00802F5B" w:rsidRPr="00BE6696" w:rsidTr="0026191B">
        <w:tc>
          <w:tcPr>
            <w:tcW w:w="1129" w:type="dxa"/>
          </w:tcPr>
          <w:p w:rsidR="00802F5B" w:rsidRPr="00BE6696" w:rsidRDefault="00802F5B" w:rsidP="0026191B">
            <w:pPr>
              <w:spacing w:line="276" w:lineRule="auto"/>
              <w:jc w:val="center"/>
              <w:rPr>
                <w:rFonts w:ascii="Times New Roman" w:hAnsi="Times New Roman"/>
                <w:b/>
                <w:color w:val="000000" w:themeColor="text1"/>
                <w:sz w:val="24"/>
                <w:szCs w:val="24"/>
              </w:rPr>
            </w:pPr>
            <w:r w:rsidRPr="00BE6696">
              <w:rPr>
                <w:rFonts w:ascii="Times New Roman" w:hAnsi="Times New Roman"/>
                <w:b/>
                <w:color w:val="000000" w:themeColor="text1"/>
                <w:sz w:val="24"/>
                <w:szCs w:val="24"/>
              </w:rPr>
              <w:t>UNIT IV</w:t>
            </w:r>
          </w:p>
        </w:tc>
        <w:tc>
          <w:tcPr>
            <w:tcW w:w="7887" w:type="dxa"/>
          </w:tcPr>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 xml:space="preserve">USE CASE 1: BUILDING AN APPLICATION USING THE LAMP STACK </w:t>
            </w:r>
          </w:p>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Setting up a LAMP development environment. Building a simple Web app demonstrating an understanding of the presentation layer and connectivity with persistence.</w:t>
            </w:r>
          </w:p>
        </w:tc>
      </w:tr>
      <w:tr w:rsidR="00802F5B" w:rsidRPr="00BE6696" w:rsidTr="0026191B">
        <w:tc>
          <w:tcPr>
            <w:tcW w:w="1129" w:type="dxa"/>
          </w:tcPr>
          <w:p w:rsidR="00802F5B" w:rsidRPr="00BE6696" w:rsidRDefault="00802F5B" w:rsidP="0026191B">
            <w:pPr>
              <w:spacing w:line="276" w:lineRule="auto"/>
              <w:jc w:val="center"/>
              <w:rPr>
                <w:rFonts w:ascii="Times New Roman" w:hAnsi="Times New Roman"/>
                <w:b/>
                <w:color w:val="000000" w:themeColor="text1"/>
                <w:sz w:val="24"/>
                <w:szCs w:val="24"/>
              </w:rPr>
            </w:pPr>
            <w:r w:rsidRPr="00BE6696">
              <w:rPr>
                <w:rFonts w:ascii="Times New Roman" w:hAnsi="Times New Roman"/>
                <w:b/>
                <w:color w:val="000000" w:themeColor="text1"/>
                <w:sz w:val="24"/>
                <w:szCs w:val="24"/>
              </w:rPr>
              <w:t>UNIT V</w:t>
            </w:r>
          </w:p>
        </w:tc>
        <w:tc>
          <w:tcPr>
            <w:tcW w:w="7887" w:type="dxa"/>
          </w:tcPr>
          <w:p w:rsidR="00802F5B" w:rsidRPr="00BE6696" w:rsidRDefault="00802F5B" w:rsidP="0026191B">
            <w:pPr>
              <w:spacing w:line="276" w:lineRule="auto"/>
              <w:rPr>
                <w:rFonts w:ascii="Times New Roman" w:hAnsi="Times New Roman"/>
                <w:sz w:val="24"/>
                <w:szCs w:val="24"/>
              </w:rPr>
            </w:pPr>
            <w:r w:rsidRPr="00BE6696">
              <w:rPr>
                <w:rFonts w:ascii="Times New Roman" w:hAnsi="Times New Roman"/>
                <w:sz w:val="24"/>
                <w:szCs w:val="24"/>
              </w:rPr>
              <w:t>USE CASE 2: DEVELOPING AND DEPLOYING AN APPLICATION IN THE CLOUD Building on the experience of the first project students will study the design, development, testing and deployment of an application in the cloud using a development framework and deployment platform</w:t>
            </w:r>
          </w:p>
        </w:tc>
      </w:tr>
      <w:tr w:rsidR="00802F5B" w:rsidRPr="00BE6696" w:rsidTr="0026191B">
        <w:tc>
          <w:tcPr>
            <w:tcW w:w="9016" w:type="dxa"/>
            <w:gridSpan w:val="2"/>
          </w:tcPr>
          <w:p w:rsidR="00802F5B" w:rsidRPr="00BE6696" w:rsidRDefault="00802F5B" w:rsidP="0026191B">
            <w:pPr>
              <w:spacing w:line="276" w:lineRule="auto"/>
              <w:jc w:val="center"/>
              <w:rPr>
                <w:rFonts w:ascii="Times New Roman" w:hAnsi="Times New Roman"/>
                <w:sz w:val="24"/>
                <w:szCs w:val="24"/>
              </w:rPr>
            </w:pPr>
            <w:r w:rsidRPr="00BE6696">
              <w:rPr>
                <w:rFonts w:ascii="Times New Roman" w:hAnsi="Times New Roman"/>
                <w:b/>
                <w:sz w:val="24"/>
                <w:szCs w:val="24"/>
              </w:rPr>
              <w:t>Suggested Practical work</w:t>
            </w:r>
          </w:p>
        </w:tc>
      </w:tr>
      <w:tr w:rsidR="00802F5B" w:rsidRPr="00BE6696" w:rsidTr="0026191B">
        <w:tc>
          <w:tcPr>
            <w:tcW w:w="9016" w:type="dxa"/>
            <w:gridSpan w:val="2"/>
          </w:tcPr>
          <w:p w:rsidR="00802F5B" w:rsidRPr="00BE6696" w:rsidRDefault="00802F5B" w:rsidP="005D5C3B">
            <w:pPr>
              <w:pStyle w:val="ListParagraph"/>
              <w:numPr>
                <w:ilvl w:val="0"/>
                <w:numId w:val="103"/>
              </w:numPr>
              <w:suppressAutoHyphens/>
              <w:contextualSpacing w:val="0"/>
              <w:rPr>
                <w:rFonts w:ascii="Times New Roman" w:hAnsi="Times New Roman"/>
                <w:sz w:val="24"/>
                <w:szCs w:val="24"/>
              </w:rPr>
            </w:pPr>
            <w:r w:rsidRPr="00BE6696">
              <w:rPr>
                <w:rFonts w:ascii="Times New Roman" w:hAnsi="Times New Roman"/>
                <w:sz w:val="24"/>
                <w:szCs w:val="24"/>
              </w:rPr>
              <w:t>Build a simple Web app demonstrating an understanding of the presentation layer and connectivity with persistence using LAMP stack.</w:t>
            </w:r>
          </w:p>
          <w:p w:rsidR="00802F5B" w:rsidRPr="00BE6696" w:rsidRDefault="00802F5B" w:rsidP="005D5C3B">
            <w:pPr>
              <w:pStyle w:val="ListParagraph"/>
              <w:numPr>
                <w:ilvl w:val="0"/>
                <w:numId w:val="103"/>
              </w:numPr>
              <w:suppressAutoHyphens/>
              <w:contextualSpacing w:val="0"/>
              <w:rPr>
                <w:rFonts w:ascii="Times New Roman" w:hAnsi="Times New Roman"/>
                <w:sz w:val="24"/>
                <w:szCs w:val="24"/>
              </w:rPr>
            </w:pPr>
            <w:r w:rsidRPr="00BE6696">
              <w:rPr>
                <w:rFonts w:ascii="Times New Roman" w:hAnsi="Times New Roman"/>
                <w:sz w:val="24"/>
                <w:szCs w:val="24"/>
              </w:rPr>
              <w:t>Development, test and deploy an application in the cloud using a development framework and deployment platform.</w:t>
            </w:r>
          </w:p>
          <w:p w:rsidR="00802F5B" w:rsidRPr="00BE6696" w:rsidRDefault="00802F5B" w:rsidP="0026191B">
            <w:pPr>
              <w:spacing w:line="276" w:lineRule="auto"/>
              <w:jc w:val="center"/>
              <w:rPr>
                <w:rFonts w:ascii="Times New Roman" w:hAnsi="Times New Roman"/>
                <w:b/>
                <w:sz w:val="24"/>
                <w:szCs w:val="24"/>
              </w:rPr>
            </w:pPr>
          </w:p>
        </w:tc>
      </w:tr>
    </w:tbl>
    <w:p w:rsidR="00802F5B" w:rsidRPr="00BE6696" w:rsidRDefault="00802F5B" w:rsidP="00802F5B">
      <w:pPr>
        <w:spacing w:after="0"/>
        <w:rPr>
          <w:rFonts w:ascii="Times New Roman" w:hAnsi="Times New Roman"/>
          <w:b/>
          <w:color w:val="000000" w:themeColor="text1"/>
          <w:sz w:val="24"/>
          <w:szCs w:val="24"/>
        </w:rPr>
      </w:pPr>
    </w:p>
    <w:p w:rsidR="00802F5B" w:rsidRPr="00BE6696" w:rsidRDefault="00802F5B" w:rsidP="00802F5B">
      <w:pPr>
        <w:spacing w:after="0"/>
        <w:rPr>
          <w:rFonts w:ascii="Times New Roman" w:hAnsi="Times New Roman"/>
          <w:b/>
          <w:i/>
          <w:color w:val="000000" w:themeColor="text1"/>
          <w:sz w:val="24"/>
          <w:szCs w:val="24"/>
        </w:rPr>
      </w:pPr>
      <w:r w:rsidRPr="00BE6696">
        <w:rPr>
          <w:rFonts w:ascii="Times New Roman" w:hAnsi="Times New Roman"/>
          <w:b/>
          <w:color w:val="000000" w:themeColor="text1"/>
          <w:sz w:val="24"/>
          <w:szCs w:val="24"/>
        </w:rPr>
        <w:t>Outcomes:</w:t>
      </w:r>
    </w:p>
    <w:p w:rsidR="00802F5B" w:rsidRPr="00BE6696" w:rsidRDefault="00802F5B" w:rsidP="00802F5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At the end of the course, the student should be able to:</w:t>
      </w:r>
    </w:p>
    <w:p w:rsidR="00802F5B" w:rsidRPr="00BE6696" w:rsidRDefault="00802F5B" w:rsidP="00802F5B">
      <w:pPr>
        <w:spacing w:after="0"/>
        <w:rPr>
          <w:rFonts w:ascii="Times New Roman" w:hAnsi="Times New Roman"/>
          <w:color w:val="000000" w:themeColor="text1"/>
          <w:sz w:val="24"/>
          <w:szCs w:val="24"/>
        </w:rPr>
      </w:pPr>
      <w:r w:rsidRPr="00BE6696">
        <w:rPr>
          <w:rFonts w:ascii="Times New Roman" w:hAnsi="Times New Roman"/>
          <w:color w:val="000000" w:themeColor="text1"/>
          <w:sz w:val="24"/>
          <w:szCs w:val="24"/>
        </w:rPr>
        <w:t xml:space="preserve">CO1: Understand the eco-system of </w:t>
      </w:r>
      <w:proofErr w:type="gramStart"/>
      <w:r w:rsidRPr="00BE6696">
        <w:rPr>
          <w:rFonts w:ascii="Times New Roman" w:hAnsi="Times New Roman"/>
          <w:color w:val="000000" w:themeColor="text1"/>
          <w:sz w:val="24"/>
          <w:szCs w:val="24"/>
        </w:rPr>
        <w:t>cloud based</w:t>
      </w:r>
      <w:proofErr w:type="gramEnd"/>
      <w:r w:rsidRPr="00BE6696">
        <w:rPr>
          <w:rFonts w:ascii="Times New Roman" w:hAnsi="Times New Roman"/>
          <w:color w:val="000000" w:themeColor="text1"/>
          <w:sz w:val="24"/>
          <w:szCs w:val="24"/>
        </w:rPr>
        <w:t xml:space="preserve"> applications.</w:t>
      </w:r>
    </w:p>
    <w:p w:rsidR="00802F5B" w:rsidRPr="00BE6696" w:rsidRDefault="00802F5B" w:rsidP="00802F5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 xml:space="preserve">CO2: Present fundamental principles, technology, and techniques of designing code for </w:t>
      </w:r>
      <w:proofErr w:type="gramStart"/>
      <w:r w:rsidRPr="00BE6696">
        <w:rPr>
          <w:rFonts w:ascii="Times New Roman" w:hAnsi="Times New Roman"/>
          <w:color w:val="000000" w:themeColor="text1"/>
          <w:sz w:val="24"/>
          <w:szCs w:val="24"/>
        </w:rPr>
        <w:t>cloud based</w:t>
      </w:r>
      <w:proofErr w:type="gramEnd"/>
      <w:r w:rsidRPr="00BE6696">
        <w:rPr>
          <w:rFonts w:ascii="Times New Roman" w:hAnsi="Times New Roman"/>
          <w:color w:val="000000" w:themeColor="text1"/>
          <w:sz w:val="24"/>
          <w:szCs w:val="24"/>
        </w:rPr>
        <w:t xml:space="preserve"> application.</w:t>
      </w:r>
    </w:p>
    <w:p w:rsidR="00802F5B" w:rsidRPr="00BE6696" w:rsidRDefault="00802F5B" w:rsidP="00802F5B">
      <w:pPr>
        <w:spacing w:after="0"/>
        <w:rPr>
          <w:rFonts w:ascii="Times New Roman" w:hAnsi="Times New Roman"/>
          <w:color w:val="000000" w:themeColor="text1"/>
          <w:sz w:val="24"/>
          <w:szCs w:val="24"/>
        </w:rPr>
      </w:pPr>
      <w:r w:rsidRPr="00BE6696">
        <w:rPr>
          <w:rFonts w:ascii="Times New Roman" w:hAnsi="Times New Roman"/>
          <w:color w:val="000000" w:themeColor="text1"/>
          <w:sz w:val="24"/>
          <w:szCs w:val="24"/>
        </w:rPr>
        <w:lastRenderedPageBreak/>
        <w:t xml:space="preserve">CO3: Hands on with web development tools, techniques and frameworks. </w:t>
      </w:r>
    </w:p>
    <w:p w:rsidR="00802F5B" w:rsidRPr="00BE6696" w:rsidRDefault="00802F5B" w:rsidP="00802F5B">
      <w:pPr>
        <w:spacing w:after="0"/>
        <w:rPr>
          <w:rFonts w:ascii="Times New Roman" w:hAnsi="Times New Roman"/>
          <w:color w:val="000000" w:themeColor="text1"/>
          <w:sz w:val="24"/>
          <w:szCs w:val="24"/>
        </w:rPr>
      </w:pPr>
      <w:r w:rsidRPr="00BE6696">
        <w:rPr>
          <w:rFonts w:ascii="Times New Roman" w:hAnsi="Times New Roman"/>
          <w:color w:val="000000" w:themeColor="text1"/>
          <w:sz w:val="24"/>
          <w:szCs w:val="24"/>
        </w:rPr>
        <w:t>CO4: Build applications using LAMP Stack.</w:t>
      </w:r>
    </w:p>
    <w:p w:rsidR="00802F5B" w:rsidRPr="00BE6696" w:rsidRDefault="00802F5B" w:rsidP="001F15FB">
      <w:pPr>
        <w:spacing w:after="0"/>
        <w:rPr>
          <w:rFonts w:ascii="Times New Roman" w:hAnsi="Times New Roman"/>
          <w:i/>
          <w:iCs/>
          <w:color w:val="000000" w:themeColor="text1"/>
          <w:sz w:val="24"/>
          <w:szCs w:val="24"/>
        </w:rPr>
      </w:pPr>
      <w:r w:rsidRPr="00BE6696">
        <w:rPr>
          <w:rFonts w:ascii="Times New Roman" w:hAnsi="Times New Roman"/>
          <w:color w:val="000000" w:themeColor="text1"/>
          <w:sz w:val="24"/>
          <w:szCs w:val="24"/>
        </w:rPr>
        <w:t>CO</w:t>
      </w:r>
      <w:proofErr w:type="gramStart"/>
      <w:r w:rsidRPr="00BE6696">
        <w:rPr>
          <w:rFonts w:ascii="Times New Roman" w:hAnsi="Times New Roman"/>
          <w:color w:val="000000" w:themeColor="text1"/>
          <w:sz w:val="24"/>
          <w:szCs w:val="24"/>
        </w:rPr>
        <w:t>5:Design</w:t>
      </w:r>
      <w:proofErr w:type="gramEnd"/>
      <w:r w:rsidRPr="00BE6696">
        <w:rPr>
          <w:rFonts w:ascii="Times New Roman" w:hAnsi="Times New Roman"/>
          <w:color w:val="000000" w:themeColor="text1"/>
          <w:sz w:val="24"/>
          <w:szCs w:val="24"/>
        </w:rPr>
        <w:t>, develop, test and deploying applications in the cloud.</w:t>
      </w:r>
    </w:p>
    <w:p w:rsidR="00802F5B" w:rsidRDefault="00802F5B" w:rsidP="00802F5B">
      <w:pPr>
        <w:autoSpaceDE w:val="0"/>
        <w:autoSpaceDN w:val="0"/>
        <w:adjustRightInd w:val="0"/>
        <w:spacing w:after="0" w:line="240" w:lineRule="auto"/>
        <w:rPr>
          <w:rFonts w:ascii="Times New Roman" w:hAnsi="Times New Roman"/>
          <w:b/>
          <w:bCs/>
          <w:color w:val="000000"/>
          <w:sz w:val="20"/>
          <w:szCs w:val="20"/>
        </w:rPr>
      </w:pPr>
    </w:p>
    <w:p w:rsidR="00802F5B" w:rsidRPr="005A01B1" w:rsidRDefault="00802F5B" w:rsidP="00802F5B">
      <w:pPr>
        <w:autoSpaceDE w:val="0"/>
        <w:autoSpaceDN w:val="0"/>
        <w:adjustRightInd w:val="0"/>
        <w:spacing w:after="0" w:line="240" w:lineRule="auto"/>
        <w:rPr>
          <w:rFonts w:ascii="Times New Roman" w:hAnsi="Times New Roman"/>
          <w:color w:val="000000"/>
          <w:sz w:val="20"/>
          <w:szCs w:val="20"/>
        </w:rPr>
      </w:pPr>
      <w:r w:rsidRPr="005A01B1">
        <w:rPr>
          <w:rFonts w:ascii="Times New Roman" w:hAnsi="Times New Roman"/>
          <w:b/>
          <w:bCs/>
          <w:color w:val="000000"/>
          <w:sz w:val="20"/>
          <w:szCs w:val="20"/>
        </w:rPr>
        <w:t xml:space="preserve">Mapping course outcomes leading to the achievement of program outcomes and program specific outcomes: </w:t>
      </w:r>
    </w:p>
    <w:tbl>
      <w:tblPr>
        <w:tblStyle w:val="TableGrid"/>
        <w:tblW w:w="10065" w:type="dxa"/>
        <w:tblInd w:w="-147" w:type="dxa"/>
        <w:tblLook w:val="04A0" w:firstRow="1" w:lastRow="0" w:firstColumn="1" w:lastColumn="0" w:noHBand="0" w:noVBand="1"/>
      </w:tblPr>
      <w:tblGrid>
        <w:gridCol w:w="1061"/>
        <w:gridCol w:w="552"/>
        <w:gridCol w:w="552"/>
        <w:gridCol w:w="552"/>
        <w:gridCol w:w="553"/>
        <w:gridCol w:w="553"/>
        <w:gridCol w:w="553"/>
        <w:gridCol w:w="553"/>
        <w:gridCol w:w="553"/>
        <w:gridCol w:w="553"/>
        <w:gridCol w:w="648"/>
        <w:gridCol w:w="648"/>
        <w:gridCol w:w="580"/>
        <w:gridCol w:w="750"/>
        <w:gridCol w:w="702"/>
        <w:gridCol w:w="702"/>
      </w:tblGrid>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b/>
                <w:lang w:bidi="hi-IN"/>
              </w:rPr>
              <w:t>Course Outcome</w:t>
            </w:r>
          </w:p>
        </w:tc>
        <w:tc>
          <w:tcPr>
            <w:tcW w:w="6893" w:type="dxa"/>
            <w:gridSpan w:val="12"/>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Outcome</w:t>
            </w:r>
          </w:p>
        </w:tc>
        <w:tc>
          <w:tcPr>
            <w:tcW w:w="2178" w:type="dxa"/>
            <w:gridSpan w:val="3"/>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Specific Outcome</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p>
        </w:tc>
        <w:tc>
          <w:tcPr>
            <w:tcW w:w="555"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w:t>
            </w:r>
          </w:p>
        </w:tc>
        <w:tc>
          <w:tcPr>
            <w:tcW w:w="555"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PO2</w:t>
            </w:r>
          </w:p>
        </w:tc>
        <w:tc>
          <w:tcPr>
            <w:tcW w:w="556"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PO3</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PO4</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PO5</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PO6</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PO7</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PO8</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PO9</w:t>
            </w:r>
          </w:p>
        </w:tc>
        <w:tc>
          <w:tcPr>
            <w:tcW w:w="652"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PO10</w:t>
            </w:r>
          </w:p>
        </w:tc>
        <w:tc>
          <w:tcPr>
            <w:tcW w:w="652"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PO11</w:t>
            </w:r>
          </w:p>
        </w:tc>
        <w:tc>
          <w:tcPr>
            <w:tcW w:w="581"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PO12</w:t>
            </w:r>
          </w:p>
        </w:tc>
        <w:tc>
          <w:tcPr>
            <w:tcW w:w="760"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PSO1</w:t>
            </w:r>
          </w:p>
        </w:tc>
        <w:tc>
          <w:tcPr>
            <w:tcW w:w="709"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PSO2</w:t>
            </w:r>
          </w:p>
        </w:tc>
        <w:tc>
          <w:tcPr>
            <w:tcW w:w="709"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PSO3</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CO1</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sz w:val="18"/>
                <w:szCs w:val="18"/>
                <w:lang w:bidi="hi-IN"/>
              </w:rPr>
            </w:pP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L</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CO2</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sz w:val="18"/>
                <w:szCs w:val="18"/>
                <w:lang w:bidi="hi-IN"/>
              </w:rPr>
              <w:t>M</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L</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CO3</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H</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CO4</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L</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r>
      <w:tr w:rsidR="00802F5B" w:rsidRPr="005A01B1" w:rsidTr="0026191B">
        <w:tc>
          <w:tcPr>
            <w:tcW w:w="994" w:type="dxa"/>
          </w:tcPr>
          <w:p w:rsidR="00802F5B" w:rsidRPr="00900EA9" w:rsidRDefault="00802F5B" w:rsidP="0026191B">
            <w:pPr>
              <w:autoSpaceDE w:val="0"/>
              <w:autoSpaceDN w:val="0"/>
              <w:adjustRightInd w:val="0"/>
              <w:jc w:val="both"/>
              <w:rPr>
                <w:sz w:val="18"/>
                <w:szCs w:val="18"/>
                <w:lang w:bidi="hi-IN"/>
              </w:rPr>
            </w:pPr>
            <w:r>
              <w:rPr>
                <w:sz w:val="18"/>
                <w:szCs w:val="18"/>
                <w:lang w:bidi="hi-IN"/>
              </w:rPr>
              <w:t>CO5</w:t>
            </w:r>
          </w:p>
        </w:tc>
        <w:tc>
          <w:tcPr>
            <w:tcW w:w="555" w:type="dxa"/>
          </w:tcPr>
          <w:p w:rsidR="00802F5B" w:rsidRPr="00900EA9" w:rsidRDefault="00802F5B" w:rsidP="0026191B">
            <w:pPr>
              <w:autoSpaceDE w:val="0"/>
              <w:autoSpaceDN w:val="0"/>
              <w:adjustRightInd w:val="0"/>
              <w:jc w:val="both"/>
              <w:rPr>
                <w:i/>
                <w:sz w:val="18"/>
                <w:szCs w:val="18"/>
                <w:lang w:bidi="hi-IN"/>
              </w:rPr>
            </w:pPr>
          </w:p>
        </w:tc>
        <w:tc>
          <w:tcPr>
            <w:tcW w:w="555" w:type="dxa"/>
          </w:tcPr>
          <w:p w:rsidR="00802F5B" w:rsidRPr="00900EA9" w:rsidRDefault="00802F5B" w:rsidP="0026191B">
            <w:pPr>
              <w:autoSpaceDE w:val="0"/>
              <w:autoSpaceDN w:val="0"/>
              <w:adjustRightInd w:val="0"/>
              <w:jc w:val="both"/>
              <w:rPr>
                <w:i/>
                <w:sz w:val="18"/>
                <w:szCs w:val="18"/>
                <w:lang w:bidi="hi-IN"/>
              </w:rPr>
            </w:pPr>
          </w:p>
        </w:tc>
        <w:tc>
          <w:tcPr>
            <w:tcW w:w="556" w:type="dxa"/>
          </w:tcPr>
          <w:p w:rsidR="00802F5B" w:rsidRDefault="00802F5B" w:rsidP="0026191B">
            <w:pPr>
              <w:autoSpaceDE w:val="0"/>
              <w:autoSpaceDN w:val="0"/>
              <w:adjustRightInd w:val="0"/>
              <w:jc w:val="both"/>
              <w:rPr>
                <w:i/>
                <w:sz w:val="18"/>
                <w:szCs w:val="18"/>
                <w:lang w:bidi="hi-IN"/>
              </w:rPr>
            </w:pPr>
            <w:r>
              <w:rPr>
                <w:i/>
                <w:sz w:val="18"/>
                <w:szCs w:val="18"/>
                <w:lang w:bidi="hi-IN"/>
              </w:rPr>
              <w:t>H</w:t>
            </w: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M</w:t>
            </w:r>
          </w:p>
        </w:tc>
        <w:tc>
          <w:tcPr>
            <w:tcW w:w="557"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L</w:t>
            </w: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M</w:t>
            </w:r>
          </w:p>
        </w:tc>
        <w:tc>
          <w:tcPr>
            <w:tcW w:w="652"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L</w:t>
            </w:r>
          </w:p>
        </w:tc>
        <w:tc>
          <w:tcPr>
            <w:tcW w:w="652"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581"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760" w:type="dxa"/>
          </w:tcPr>
          <w:p w:rsidR="00802F5B" w:rsidRPr="00900EA9" w:rsidRDefault="00802F5B" w:rsidP="0026191B">
            <w:pPr>
              <w:autoSpaceDE w:val="0"/>
              <w:autoSpaceDN w:val="0"/>
              <w:adjustRightInd w:val="0"/>
              <w:jc w:val="both"/>
              <w:rPr>
                <w:sz w:val="18"/>
                <w:szCs w:val="18"/>
                <w:lang w:bidi="hi-IN"/>
              </w:rPr>
            </w:pPr>
            <w:r>
              <w:rPr>
                <w:sz w:val="18"/>
                <w:szCs w:val="18"/>
                <w:lang w:bidi="hi-IN"/>
              </w:rPr>
              <w:t>H</w:t>
            </w:r>
          </w:p>
        </w:tc>
        <w:tc>
          <w:tcPr>
            <w:tcW w:w="709"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709"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r>
    </w:tbl>
    <w:p w:rsidR="00802F5B" w:rsidRDefault="00802F5B" w:rsidP="00802F5B">
      <w:pPr>
        <w:spacing w:after="0"/>
      </w:pPr>
      <w:r w:rsidRPr="005A01B1">
        <w:rPr>
          <w:rFonts w:ascii="Times New Roman" w:hAnsi="Times New Roman"/>
          <w:sz w:val="20"/>
          <w:szCs w:val="20"/>
        </w:rPr>
        <w:t>H = Highly Related; M = Medium L = Low</w:t>
      </w:r>
    </w:p>
    <w:p w:rsidR="00802F5B" w:rsidRPr="00900EA9" w:rsidRDefault="00802F5B" w:rsidP="00802F5B">
      <w:pPr>
        <w:spacing w:after="0" w:line="240" w:lineRule="auto"/>
        <w:rPr>
          <w:b/>
          <w:i/>
          <w:sz w:val="20"/>
          <w:szCs w:val="20"/>
        </w:rPr>
      </w:pPr>
      <w:r w:rsidRPr="00900EA9">
        <w:rPr>
          <w:b/>
          <w:i/>
          <w:sz w:val="20"/>
          <w:szCs w:val="20"/>
        </w:rPr>
        <w:t xml:space="preserve">Text </w:t>
      </w:r>
    </w:p>
    <w:p w:rsidR="00802F5B" w:rsidRPr="00900EA9" w:rsidRDefault="00802F5B" w:rsidP="00802F5B">
      <w:pPr>
        <w:spacing w:after="0" w:line="240" w:lineRule="auto"/>
        <w:rPr>
          <w:sz w:val="20"/>
          <w:szCs w:val="20"/>
        </w:rPr>
      </w:pPr>
      <w:r w:rsidRPr="00900EA9">
        <w:rPr>
          <w:sz w:val="20"/>
          <w:szCs w:val="20"/>
        </w:rPr>
        <w:t>1. Chris Hay, Brian Prince, “Azure in Action” Manning Publications [ISBN: 978- 1935182481],2010</w:t>
      </w:r>
    </w:p>
    <w:p w:rsidR="00802F5B" w:rsidRPr="00900EA9" w:rsidRDefault="00802F5B" w:rsidP="00802F5B">
      <w:pPr>
        <w:spacing w:after="0" w:line="240" w:lineRule="auto"/>
        <w:rPr>
          <w:b/>
          <w:i/>
          <w:sz w:val="20"/>
          <w:szCs w:val="20"/>
        </w:rPr>
      </w:pPr>
      <w:r w:rsidRPr="00900EA9">
        <w:rPr>
          <w:b/>
          <w:i/>
          <w:sz w:val="20"/>
          <w:szCs w:val="20"/>
        </w:rPr>
        <w:t>Ref</w:t>
      </w:r>
      <w:r>
        <w:rPr>
          <w:b/>
          <w:i/>
          <w:sz w:val="20"/>
          <w:szCs w:val="20"/>
        </w:rPr>
        <w:t>e</w:t>
      </w:r>
      <w:r w:rsidRPr="00900EA9">
        <w:rPr>
          <w:b/>
          <w:i/>
          <w:sz w:val="20"/>
          <w:szCs w:val="20"/>
        </w:rPr>
        <w:t>rence:</w:t>
      </w:r>
    </w:p>
    <w:p w:rsidR="00802F5B" w:rsidRPr="00900EA9" w:rsidRDefault="00802F5B" w:rsidP="00802F5B">
      <w:pPr>
        <w:spacing w:after="0" w:line="240" w:lineRule="auto"/>
        <w:rPr>
          <w:sz w:val="20"/>
          <w:szCs w:val="20"/>
        </w:rPr>
      </w:pPr>
      <w:r w:rsidRPr="00900EA9">
        <w:rPr>
          <w:sz w:val="20"/>
          <w:szCs w:val="20"/>
        </w:rPr>
        <w:t xml:space="preserve">1.. Henry Li, “Introducing Windows Azure” </w:t>
      </w:r>
      <w:proofErr w:type="spellStart"/>
      <w:r w:rsidRPr="00900EA9">
        <w:rPr>
          <w:sz w:val="20"/>
          <w:szCs w:val="20"/>
        </w:rPr>
        <w:t>Apress</w:t>
      </w:r>
      <w:proofErr w:type="spellEnd"/>
      <w:r w:rsidRPr="00900EA9">
        <w:rPr>
          <w:sz w:val="20"/>
          <w:szCs w:val="20"/>
        </w:rPr>
        <w:t xml:space="preserve">; 1 edition [ISBN: 978-1-4302- 2469-3],2009. </w:t>
      </w:r>
    </w:p>
    <w:p w:rsidR="00802F5B" w:rsidRPr="00900EA9" w:rsidRDefault="00802F5B" w:rsidP="00802F5B">
      <w:pPr>
        <w:spacing w:after="0" w:line="240" w:lineRule="auto"/>
        <w:rPr>
          <w:sz w:val="20"/>
          <w:szCs w:val="20"/>
        </w:rPr>
      </w:pPr>
      <w:r w:rsidRPr="00900EA9">
        <w:rPr>
          <w:sz w:val="20"/>
          <w:szCs w:val="20"/>
        </w:rPr>
        <w:t xml:space="preserve">2. Eugenio Pace, Dominic Betts, Scott Densmore, Ryan Dunn, Masashi </w:t>
      </w:r>
      <w:proofErr w:type="spellStart"/>
      <w:r w:rsidRPr="00900EA9">
        <w:rPr>
          <w:sz w:val="20"/>
          <w:szCs w:val="20"/>
        </w:rPr>
        <w:t>Narumoto</w:t>
      </w:r>
      <w:proofErr w:type="spellEnd"/>
      <w:r w:rsidRPr="00900EA9">
        <w:rPr>
          <w:sz w:val="20"/>
          <w:szCs w:val="20"/>
        </w:rPr>
        <w:t xml:space="preserve">, </w:t>
      </w:r>
      <w:proofErr w:type="spellStart"/>
      <w:r w:rsidRPr="00900EA9">
        <w:rPr>
          <w:sz w:val="20"/>
          <w:szCs w:val="20"/>
        </w:rPr>
        <w:t>MatiasWoloski</w:t>
      </w:r>
      <w:proofErr w:type="spellEnd"/>
      <w:r w:rsidRPr="00900EA9">
        <w:rPr>
          <w:sz w:val="20"/>
          <w:szCs w:val="20"/>
        </w:rPr>
        <w:t xml:space="preserve">, “Developing Applications for the Cloud on the Microsoft Windows Azure Platform” Microsoft Press; 1 edition [ISBN: 9780735656062],2010. </w:t>
      </w:r>
    </w:p>
    <w:p w:rsidR="00802F5B" w:rsidRPr="00900EA9" w:rsidRDefault="00802F5B" w:rsidP="00802F5B">
      <w:pPr>
        <w:spacing w:after="0" w:line="240" w:lineRule="auto"/>
        <w:rPr>
          <w:sz w:val="20"/>
          <w:szCs w:val="20"/>
        </w:rPr>
      </w:pPr>
      <w:r w:rsidRPr="00900EA9">
        <w:rPr>
          <w:sz w:val="20"/>
          <w:szCs w:val="20"/>
        </w:rPr>
        <w:t xml:space="preserve">3. Eugene </w:t>
      </w:r>
      <w:proofErr w:type="spellStart"/>
      <w:r w:rsidRPr="00900EA9">
        <w:rPr>
          <w:sz w:val="20"/>
          <w:szCs w:val="20"/>
        </w:rPr>
        <w:t>Ciurana</w:t>
      </w:r>
      <w:proofErr w:type="spellEnd"/>
      <w:r w:rsidRPr="00900EA9">
        <w:rPr>
          <w:sz w:val="20"/>
          <w:szCs w:val="20"/>
        </w:rPr>
        <w:t xml:space="preserve">, “Developing with Google App Engine” </w:t>
      </w:r>
      <w:proofErr w:type="spellStart"/>
      <w:r w:rsidRPr="00900EA9">
        <w:rPr>
          <w:sz w:val="20"/>
          <w:szCs w:val="20"/>
        </w:rPr>
        <w:t>Apress</w:t>
      </w:r>
      <w:proofErr w:type="spellEnd"/>
      <w:r w:rsidRPr="00900EA9">
        <w:rPr>
          <w:sz w:val="20"/>
          <w:szCs w:val="20"/>
        </w:rPr>
        <w:t xml:space="preserve">; 1 edition [ISBN: 978-1430218319],2009. </w:t>
      </w:r>
    </w:p>
    <w:p w:rsidR="00802F5B" w:rsidRPr="00900EA9" w:rsidRDefault="00802F5B" w:rsidP="00802F5B">
      <w:pPr>
        <w:spacing w:after="0" w:line="240" w:lineRule="auto"/>
        <w:rPr>
          <w:sz w:val="20"/>
          <w:szCs w:val="20"/>
        </w:rPr>
      </w:pPr>
      <w:r w:rsidRPr="00900EA9">
        <w:rPr>
          <w:sz w:val="20"/>
          <w:szCs w:val="20"/>
        </w:rPr>
        <w:t>4. Charles Severance, “Using Google App Engine” O'Reilly Media; 1 edition, [ISBN: 978-0596800697], 2009.</w:t>
      </w:r>
    </w:p>
    <w:p w:rsidR="00802F5B" w:rsidRPr="00900EA9" w:rsidRDefault="00802F5B" w:rsidP="00802F5B">
      <w:pPr>
        <w:spacing w:after="0" w:line="240" w:lineRule="auto"/>
        <w:rPr>
          <w:sz w:val="20"/>
          <w:szCs w:val="20"/>
        </w:rPr>
      </w:pPr>
      <w:r w:rsidRPr="00900EA9">
        <w:rPr>
          <w:sz w:val="20"/>
          <w:szCs w:val="20"/>
        </w:rPr>
        <w:t xml:space="preserve"> 5. George Reese, “Cloud application architectures”, O'Reilly Sebastopol, CA [ISBN: 978-0596156367] 2009.</w:t>
      </w:r>
    </w:p>
    <w:p w:rsidR="00802F5B" w:rsidRDefault="00802F5B" w:rsidP="00802F5B">
      <w:pPr>
        <w:spacing w:after="0" w:line="240" w:lineRule="auto"/>
        <w:rPr>
          <w:sz w:val="20"/>
          <w:szCs w:val="20"/>
        </w:rPr>
      </w:pPr>
      <w:r w:rsidRPr="00900EA9">
        <w:rPr>
          <w:sz w:val="20"/>
          <w:szCs w:val="20"/>
        </w:rPr>
        <w:t xml:space="preserve"> 6. Dan Sanderson, “Programming Google App Engine” O'Reilly Media; 1 edition [ISBN: 978-0596522728]</w:t>
      </w:r>
      <w:r>
        <w:rPr>
          <w:sz w:val="20"/>
          <w:szCs w:val="20"/>
        </w:rPr>
        <w:t>,</w:t>
      </w:r>
      <w:r w:rsidRPr="00900EA9">
        <w:rPr>
          <w:sz w:val="20"/>
          <w:szCs w:val="20"/>
        </w:rPr>
        <w:t>2009.</w:t>
      </w:r>
    </w:p>
    <w:p w:rsidR="00802F5B" w:rsidRDefault="00802F5B" w:rsidP="00802F5B">
      <w:pPr>
        <w:spacing w:after="0" w:line="240" w:lineRule="auto"/>
        <w:rPr>
          <w:sz w:val="20"/>
          <w:szCs w:val="20"/>
        </w:rPr>
      </w:pPr>
      <w:r w:rsidRPr="00900EA9">
        <w:rPr>
          <w:sz w:val="20"/>
          <w:szCs w:val="20"/>
        </w:rPr>
        <w:t xml:space="preserve">7. Paul J. </w:t>
      </w:r>
      <w:proofErr w:type="spellStart"/>
      <w:r w:rsidRPr="00900EA9">
        <w:rPr>
          <w:sz w:val="20"/>
          <w:szCs w:val="20"/>
        </w:rPr>
        <w:t>Deitel</w:t>
      </w:r>
      <w:proofErr w:type="spellEnd"/>
      <w:r w:rsidRPr="00900EA9">
        <w:rPr>
          <w:sz w:val="20"/>
          <w:szCs w:val="20"/>
        </w:rPr>
        <w:t xml:space="preserve">, Harvey M. </w:t>
      </w:r>
      <w:proofErr w:type="spellStart"/>
      <w:r w:rsidRPr="00900EA9">
        <w:rPr>
          <w:sz w:val="20"/>
          <w:szCs w:val="20"/>
        </w:rPr>
        <w:t>Deitel</w:t>
      </w:r>
      <w:proofErr w:type="spellEnd"/>
      <w:r w:rsidRPr="00900EA9">
        <w:rPr>
          <w:sz w:val="20"/>
          <w:szCs w:val="20"/>
        </w:rPr>
        <w:t>, “Ajax, rich Internet applications, and web development for programmers”, Prentice Hall Upper Saddle River, NJ [ISBN: 978-0-13-158738-0], 2008.</w:t>
      </w:r>
    </w:p>
    <w:p w:rsidR="00802F5B" w:rsidRDefault="00802F5B" w:rsidP="00802F5B">
      <w:pPr>
        <w:rPr>
          <w:rFonts w:ascii="Times New Roman" w:hAnsi="Times New Roman"/>
          <w:b/>
          <w:bCs/>
          <w:color w:val="000000"/>
          <w:sz w:val="32"/>
          <w:szCs w:val="32"/>
          <w:lang w:val="en-US"/>
        </w:rPr>
      </w:pPr>
      <w:r>
        <w:rPr>
          <w:rFonts w:ascii="Times New Roman" w:hAnsi="Times New Roman"/>
          <w:b/>
          <w:bCs/>
          <w:color w:val="000000"/>
          <w:sz w:val="32"/>
          <w:szCs w:val="32"/>
          <w:lang w:val="en-US"/>
        </w:rPr>
        <w:br w:type="page"/>
      </w:r>
    </w:p>
    <w:p w:rsidR="00802F5B" w:rsidRPr="008C7A44" w:rsidRDefault="00802F5B" w:rsidP="00802F5B">
      <w:pPr>
        <w:spacing w:after="0" w:line="240" w:lineRule="auto"/>
        <w:rPr>
          <w:rFonts w:ascii="Times New Roman" w:hAnsi="Times New Roman"/>
          <w:b/>
          <w:bCs/>
          <w:color w:val="000000"/>
          <w:sz w:val="32"/>
          <w:szCs w:val="32"/>
          <w:lang w:val="en-US"/>
        </w:rPr>
      </w:pPr>
      <w:r>
        <w:rPr>
          <w:rFonts w:ascii="Times New Roman" w:hAnsi="Times New Roman"/>
          <w:b/>
          <w:bCs/>
          <w:color w:val="000000"/>
          <w:sz w:val="32"/>
          <w:szCs w:val="32"/>
          <w:lang w:val="en-US"/>
        </w:rPr>
        <w:lastRenderedPageBreak/>
        <w:t>Cloud Computing</w:t>
      </w:r>
    </w:p>
    <w:p w:rsidR="00802F5B" w:rsidRDefault="00802F5B" w:rsidP="00802F5B">
      <w:pPr>
        <w:rPr>
          <w:rFonts w:ascii="Times New Roman" w:hAnsi="Times New Roman"/>
          <w:b/>
          <w:bCs/>
          <w:color w:val="000000"/>
          <w:sz w:val="32"/>
          <w:szCs w:val="32"/>
          <w:lang w:val="en-US"/>
        </w:rPr>
      </w:pPr>
      <w:r w:rsidRPr="008C7A44">
        <w:rPr>
          <w:rFonts w:ascii="Times New Roman" w:hAnsi="Times New Roman"/>
          <w:b/>
          <w:bCs/>
          <w:color w:val="000000"/>
          <w:sz w:val="32"/>
          <w:szCs w:val="32"/>
          <w:lang w:val="en-US"/>
        </w:rPr>
        <w:t xml:space="preserve">Department Elective </w:t>
      </w:r>
      <w:r w:rsidR="00BE6696">
        <w:rPr>
          <w:rFonts w:ascii="Times New Roman" w:hAnsi="Times New Roman"/>
          <w:b/>
          <w:bCs/>
          <w:color w:val="000000"/>
          <w:sz w:val="32"/>
          <w:szCs w:val="32"/>
          <w:lang w:val="en-US"/>
        </w:rPr>
        <w:t>5</w:t>
      </w:r>
    </w:p>
    <w:tbl>
      <w:tblPr>
        <w:tblW w:w="9072"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134"/>
      </w:tblGrid>
      <w:tr w:rsidR="00802F5B" w:rsidRPr="0071078B" w:rsidTr="0071078B">
        <w:trPr>
          <w:cantSplit/>
          <w:trHeight w:val="274"/>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jc w:val="center"/>
              <w:rPr>
                <w:rFonts w:ascii="Times New Roman" w:hAnsi="Times New Roman"/>
                <w:iCs/>
                <w:color w:val="000000" w:themeColor="text1"/>
                <w:sz w:val="24"/>
                <w:szCs w:val="24"/>
              </w:rPr>
            </w:pPr>
            <w:r w:rsidRPr="0071078B">
              <w:rPr>
                <w:rFonts w:ascii="Times New Roman" w:hAnsi="Times New Roman"/>
                <w:iCs/>
                <w:color w:val="000000" w:themeColor="text1"/>
                <w:sz w:val="24"/>
                <w:szCs w:val="24"/>
              </w:rPr>
              <w:t>BCO 202A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jc w:val="center"/>
              <w:rPr>
                <w:rFonts w:ascii="Times New Roman" w:hAnsi="Times New Roman"/>
                <w:b/>
                <w:i/>
                <w:color w:val="000000" w:themeColor="text1"/>
                <w:sz w:val="24"/>
                <w:szCs w:val="24"/>
              </w:rPr>
            </w:pPr>
            <w:r w:rsidRPr="0071078B">
              <w:rPr>
                <w:rFonts w:ascii="Times New Roman" w:hAnsi="Times New Roman"/>
                <w:b/>
                <w:color w:val="000000" w:themeColor="text1"/>
                <w:sz w:val="24"/>
                <w:szCs w:val="24"/>
              </w:rPr>
              <w:t>Cloud Computing Tools and Techniques: Course Outlines</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jc w:val="center"/>
              <w:rPr>
                <w:rFonts w:ascii="Times New Roman" w:hAnsi="Times New Roman"/>
                <w:i/>
                <w:color w:val="000000" w:themeColor="text1"/>
                <w:sz w:val="24"/>
                <w:szCs w:val="24"/>
              </w:rPr>
            </w:pPr>
            <w:r w:rsidRPr="0071078B">
              <w:rPr>
                <w:rFonts w:ascii="Times New Roman" w:hAnsi="Times New Roman"/>
                <w:b/>
                <w:color w:val="000000" w:themeColor="text1"/>
                <w:sz w:val="24"/>
                <w:szCs w:val="24"/>
              </w:rPr>
              <w:t>3-0-2 4</w:t>
            </w:r>
          </w:p>
        </w:tc>
      </w:tr>
    </w:tbl>
    <w:p w:rsidR="00802F5B" w:rsidRPr="0071078B" w:rsidRDefault="00802F5B" w:rsidP="00802F5B">
      <w:pPr>
        <w:spacing w:after="0"/>
        <w:rPr>
          <w:rFonts w:ascii="Times New Roman" w:hAnsi="Times New Roman"/>
          <w:b/>
          <w:color w:val="000000" w:themeColor="text1"/>
          <w:sz w:val="24"/>
          <w:szCs w:val="24"/>
          <w:u w:val="single"/>
        </w:rPr>
      </w:pPr>
    </w:p>
    <w:p w:rsidR="00802F5B" w:rsidRPr="0071078B" w:rsidRDefault="00802F5B" w:rsidP="00802F5B">
      <w:pPr>
        <w:spacing w:after="0"/>
        <w:rPr>
          <w:rFonts w:ascii="Times New Roman" w:hAnsi="Times New Roman"/>
          <w:b/>
          <w:color w:val="000000" w:themeColor="text1"/>
          <w:sz w:val="24"/>
          <w:szCs w:val="24"/>
          <w:u w:val="single"/>
        </w:rPr>
      </w:pPr>
      <w:r w:rsidRPr="0071078B">
        <w:rPr>
          <w:rFonts w:ascii="Times New Roman" w:hAnsi="Times New Roman"/>
          <w:b/>
          <w:color w:val="000000" w:themeColor="text1"/>
          <w:sz w:val="24"/>
          <w:szCs w:val="24"/>
          <w:u w:val="single"/>
        </w:rPr>
        <w:t>Course Objective:</w:t>
      </w:r>
    </w:p>
    <w:p w:rsidR="00802F5B" w:rsidRPr="0071078B" w:rsidRDefault="00802F5B" w:rsidP="00802F5B">
      <w:pPr>
        <w:jc w:val="both"/>
        <w:rPr>
          <w:rFonts w:ascii="Times New Roman" w:hAnsi="Times New Roman"/>
          <w:sz w:val="24"/>
          <w:szCs w:val="24"/>
        </w:rPr>
      </w:pPr>
      <w:r w:rsidRPr="0071078B">
        <w:rPr>
          <w:rFonts w:ascii="Times New Roman" w:hAnsi="Times New Roman"/>
          <w:sz w:val="24"/>
          <w:szCs w:val="24"/>
        </w:rPr>
        <w:t xml:space="preserve">This course gives students an insight into the basics of cloud computing along with virtualization, cloud computing is one of the fastest growing </w:t>
      </w:r>
      <w:proofErr w:type="gramStart"/>
      <w:r w:rsidRPr="0071078B">
        <w:rPr>
          <w:rFonts w:ascii="Times New Roman" w:hAnsi="Times New Roman"/>
          <w:sz w:val="24"/>
          <w:szCs w:val="24"/>
        </w:rPr>
        <w:t>domain</w:t>
      </w:r>
      <w:proofErr w:type="gramEnd"/>
      <w:r w:rsidRPr="0071078B">
        <w:rPr>
          <w:rFonts w:ascii="Times New Roman" w:hAnsi="Times New Roman"/>
          <w:sz w:val="24"/>
          <w:szCs w:val="24"/>
        </w:rPr>
        <w:t xml:space="preserve"> from a while now. It will provide the students basic understanding about cloud and Hands on virtualization and Simulation tools.</w:t>
      </w:r>
    </w:p>
    <w:tbl>
      <w:tblPr>
        <w:tblStyle w:val="TableGrid"/>
        <w:tblW w:w="0" w:type="auto"/>
        <w:tblLook w:val="04A0" w:firstRow="1" w:lastRow="0" w:firstColumn="1" w:lastColumn="0" w:noHBand="0" w:noVBand="1"/>
      </w:tblPr>
      <w:tblGrid>
        <w:gridCol w:w="1060"/>
        <w:gridCol w:w="7956"/>
      </w:tblGrid>
      <w:tr w:rsidR="00802F5B" w:rsidRPr="0071078B" w:rsidTr="0026191B">
        <w:tc>
          <w:tcPr>
            <w:tcW w:w="1060"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Unit I</w:t>
            </w:r>
          </w:p>
        </w:tc>
        <w:tc>
          <w:tcPr>
            <w:tcW w:w="7956" w:type="dxa"/>
          </w:tcPr>
          <w:p w:rsidR="00802F5B" w:rsidRPr="0071078B" w:rsidRDefault="00802F5B" w:rsidP="0026191B">
            <w:pPr>
              <w:spacing w:line="276" w:lineRule="auto"/>
              <w:jc w:val="both"/>
              <w:rPr>
                <w:rFonts w:ascii="Times New Roman" w:hAnsi="Times New Roman"/>
                <w:color w:val="000000"/>
                <w:sz w:val="24"/>
                <w:szCs w:val="24"/>
              </w:rPr>
            </w:pPr>
            <w:r w:rsidRPr="0071078B">
              <w:rPr>
                <w:rFonts w:ascii="Times New Roman" w:hAnsi="Times New Roman"/>
                <w:b/>
                <w:sz w:val="24"/>
                <w:szCs w:val="24"/>
              </w:rPr>
              <w:t xml:space="preserve">Introduction to </w:t>
            </w:r>
            <w:proofErr w:type="spellStart"/>
            <w:proofErr w:type="gramStart"/>
            <w:r w:rsidRPr="0071078B">
              <w:rPr>
                <w:rFonts w:ascii="Times New Roman" w:hAnsi="Times New Roman"/>
                <w:b/>
                <w:sz w:val="24"/>
                <w:szCs w:val="24"/>
              </w:rPr>
              <w:t>Virtualization</w:t>
            </w:r>
            <w:r w:rsidRPr="0071078B">
              <w:rPr>
                <w:rFonts w:ascii="Times New Roman" w:hAnsi="Times New Roman"/>
                <w:color w:val="000000"/>
                <w:sz w:val="24"/>
                <w:szCs w:val="24"/>
              </w:rPr>
              <w:t>:Need</w:t>
            </w:r>
            <w:proofErr w:type="spellEnd"/>
            <w:proofErr w:type="gramEnd"/>
            <w:r w:rsidRPr="0071078B">
              <w:rPr>
                <w:rFonts w:ascii="Times New Roman" w:hAnsi="Times New Roman"/>
                <w:color w:val="000000"/>
                <w:sz w:val="24"/>
                <w:szCs w:val="24"/>
              </w:rPr>
              <w:t xml:space="preserve"> of virtualization – cost, administration, fast deployment,</w:t>
            </w:r>
          </w:p>
          <w:p w:rsidR="00802F5B" w:rsidRPr="0071078B" w:rsidRDefault="00802F5B" w:rsidP="0026191B">
            <w:pPr>
              <w:spacing w:line="276" w:lineRule="auto"/>
              <w:jc w:val="both"/>
              <w:rPr>
                <w:rFonts w:ascii="Times New Roman" w:hAnsi="Times New Roman"/>
                <w:color w:val="000000"/>
                <w:sz w:val="24"/>
                <w:szCs w:val="24"/>
              </w:rPr>
            </w:pPr>
            <w:r w:rsidRPr="0071078B">
              <w:rPr>
                <w:rFonts w:ascii="Times New Roman" w:hAnsi="Times New Roman"/>
                <w:color w:val="000000"/>
                <w:sz w:val="24"/>
                <w:szCs w:val="24"/>
              </w:rPr>
              <w:t>reduce infrastructure cost – limitations Types of hardware virtualization: Full virtualization - partial virtualization - para virtualization Desktop virtualization: Software virtualization – Memory virtualization - Storage virtualization – Data virtualization – Network virtualization</w:t>
            </w:r>
          </w:p>
        </w:tc>
      </w:tr>
      <w:tr w:rsidR="00802F5B" w:rsidRPr="0071078B" w:rsidTr="0026191B">
        <w:tc>
          <w:tcPr>
            <w:tcW w:w="1060"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Unit II</w:t>
            </w:r>
          </w:p>
        </w:tc>
        <w:tc>
          <w:tcPr>
            <w:tcW w:w="7956" w:type="dxa"/>
          </w:tcPr>
          <w:p w:rsidR="00802F5B" w:rsidRPr="0071078B" w:rsidRDefault="00802F5B" w:rsidP="0026191B">
            <w:pPr>
              <w:spacing w:line="276" w:lineRule="auto"/>
              <w:jc w:val="both"/>
              <w:rPr>
                <w:rFonts w:ascii="Times New Roman" w:hAnsi="Times New Roman"/>
                <w:sz w:val="24"/>
                <w:szCs w:val="24"/>
              </w:rPr>
            </w:pPr>
            <w:r w:rsidRPr="0071078B">
              <w:rPr>
                <w:rFonts w:ascii="Times New Roman" w:hAnsi="Times New Roman"/>
                <w:b/>
                <w:color w:val="000000" w:themeColor="text1"/>
                <w:sz w:val="24"/>
                <w:szCs w:val="24"/>
              </w:rPr>
              <w:t xml:space="preserve">Hypervisors and Virtual </w:t>
            </w:r>
            <w:proofErr w:type="spellStart"/>
            <w:r w:rsidRPr="0071078B">
              <w:rPr>
                <w:rFonts w:ascii="Times New Roman" w:hAnsi="Times New Roman"/>
                <w:b/>
                <w:color w:val="000000" w:themeColor="text1"/>
                <w:sz w:val="24"/>
                <w:szCs w:val="24"/>
              </w:rPr>
              <w:t>machines:</w:t>
            </w:r>
            <w:r w:rsidRPr="0071078B">
              <w:rPr>
                <w:rFonts w:ascii="Times New Roman" w:hAnsi="Times New Roman"/>
                <w:sz w:val="24"/>
                <w:szCs w:val="24"/>
              </w:rPr>
              <w:t>Server</w:t>
            </w:r>
            <w:proofErr w:type="spellEnd"/>
            <w:r w:rsidRPr="0071078B">
              <w:rPr>
                <w:rFonts w:ascii="Times New Roman" w:hAnsi="Times New Roman"/>
                <w:sz w:val="24"/>
                <w:szCs w:val="24"/>
              </w:rPr>
              <w:t xml:space="preserve"> Virtualization: Understanding Server Virtualization, types of server virtualization, Virtual machine basics, types of virtual machines, hypervisor concepts and types, </w:t>
            </w:r>
            <w:r w:rsidRPr="0071078B">
              <w:rPr>
                <w:rFonts w:ascii="Times New Roman" w:hAnsi="Times New Roman"/>
                <w:b/>
                <w:sz w:val="24"/>
                <w:szCs w:val="24"/>
              </w:rPr>
              <w:t>Virtualization Solutions</w:t>
            </w:r>
            <w:r w:rsidRPr="0071078B">
              <w:rPr>
                <w:rFonts w:ascii="Times New Roman" w:hAnsi="Times New Roman"/>
                <w:sz w:val="24"/>
                <w:szCs w:val="24"/>
              </w:rPr>
              <w:t xml:space="preserve">: Understanding Microsoft’s Virtualization solutions: Microsoft’s Infrastructure Optimization Model, Virtualization and the Infrastructure Optimization Model, Benefits of Virtualization, Achieving the Benefits of </w:t>
            </w:r>
            <w:proofErr w:type="spellStart"/>
            <w:r w:rsidRPr="0071078B">
              <w:rPr>
                <w:rFonts w:ascii="Times New Roman" w:hAnsi="Times New Roman"/>
                <w:sz w:val="24"/>
                <w:szCs w:val="24"/>
              </w:rPr>
              <w:t>Datacenter</w:t>
            </w:r>
            <w:proofErr w:type="spellEnd"/>
            <w:r w:rsidRPr="0071078B">
              <w:rPr>
                <w:rFonts w:ascii="Times New Roman" w:hAnsi="Times New Roman"/>
                <w:sz w:val="24"/>
                <w:szCs w:val="24"/>
              </w:rPr>
              <w:t xml:space="preserve"> Virtualization, Achieving the Benefits of Client Virtualization, Achieving the Benefits of Cloud Virtualization.</w:t>
            </w:r>
          </w:p>
        </w:tc>
      </w:tr>
      <w:tr w:rsidR="00802F5B" w:rsidRPr="0071078B" w:rsidTr="0026191B">
        <w:tc>
          <w:tcPr>
            <w:tcW w:w="1060"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Unit III</w:t>
            </w:r>
          </w:p>
        </w:tc>
        <w:tc>
          <w:tcPr>
            <w:tcW w:w="7956" w:type="dxa"/>
          </w:tcPr>
          <w:p w:rsidR="00802F5B" w:rsidRPr="0071078B" w:rsidRDefault="00802F5B" w:rsidP="0026191B">
            <w:pPr>
              <w:spacing w:line="276" w:lineRule="auto"/>
              <w:jc w:val="both"/>
              <w:rPr>
                <w:rFonts w:ascii="Times New Roman" w:hAnsi="Times New Roman"/>
                <w:color w:val="000000" w:themeColor="text1"/>
                <w:sz w:val="24"/>
                <w:szCs w:val="24"/>
              </w:rPr>
            </w:pPr>
            <w:r w:rsidRPr="0071078B">
              <w:rPr>
                <w:rFonts w:ascii="Times New Roman" w:hAnsi="Times New Roman"/>
                <w:b/>
                <w:sz w:val="24"/>
                <w:szCs w:val="24"/>
              </w:rPr>
              <w:t xml:space="preserve">Migrating into a </w:t>
            </w:r>
            <w:proofErr w:type="spellStart"/>
            <w:proofErr w:type="gramStart"/>
            <w:r w:rsidRPr="0071078B">
              <w:rPr>
                <w:rFonts w:ascii="Times New Roman" w:hAnsi="Times New Roman"/>
                <w:b/>
                <w:sz w:val="24"/>
                <w:szCs w:val="24"/>
              </w:rPr>
              <w:t>Cloud</w:t>
            </w:r>
            <w:r w:rsidRPr="0071078B">
              <w:rPr>
                <w:rFonts w:ascii="Times New Roman" w:hAnsi="Times New Roman"/>
                <w:b/>
                <w:color w:val="000000" w:themeColor="text1"/>
                <w:sz w:val="24"/>
                <w:szCs w:val="24"/>
              </w:rPr>
              <w:t>:</w:t>
            </w:r>
            <w:r w:rsidRPr="0071078B">
              <w:rPr>
                <w:rFonts w:ascii="Times New Roman" w:hAnsi="Times New Roman"/>
                <w:color w:val="000000" w:themeColor="text1"/>
                <w:sz w:val="24"/>
                <w:szCs w:val="24"/>
              </w:rPr>
              <w:t>Introduction</w:t>
            </w:r>
            <w:proofErr w:type="spellEnd"/>
            <w:proofErr w:type="gramEnd"/>
            <w:r w:rsidRPr="0071078B">
              <w:rPr>
                <w:rFonts w:ascii="Times New Roman" w:hAnsi="Times New Roman"/>
                <w:color w:val="000000" w:themeColor="text1"/>
                <w:sz w:val="24"/>
                <w:szCs w:val="24"/>
              </w:rPr>
              <w:t xml:space="preserve">, Challenges while migrating to Cloud, Broad approaches to migrating into the </w:t>
            </w:r>
            <w:proofErr w:type="spellStart"/>
            <w:r w:rsidRPr="0071078B">
              <w:rPr>
                <w:rFonts w:ascii="Times New Roman" w:hAnsi="Times New Roman"/>
                <w:color w:val="000000" w:themeColor="text1"/>
                <w:sz w:val="24"/>
                <w:szCs w:val="24"/>
              </w:rPr>
              <w:t>cloudwhy</w:t>
            </w:r>
            <w:proofErr w:type="spellEnd"/>
            <w:r w:rsidRPr="0071078B">
              <w:rPr>
                <w:rFonts w:ascii="Times New Roman" w:hAnsi="Times New Roman"/>
                <w:color w:val="000000" w:themeColor="text1"/>
                <w:sz w:val="24"/>
                <w:szCs w:val="24"/>
              </w:rPr>
              <w:t xml:space="preserve"> migrate -deciding on cloud migration, the Seven-step model of migration into a cloud, Migration Risks and Mitigation, Enterprise cloud computing paradigm, relevant Deployment Models for Enterprise Cloud Computing, Adoption and Consumption Strategies, issues for enterprise applications on the cloud.</w:t>
            </w:r>
          </w:p>
        </w:tc>
      </w:tr>
      <w:tr w:rsidR="00802F5B" w:rsidRPr="0071078B" w:rsidTr="0026191B">
        <w:tc>
          <w:tcPr>
            <w:tcW w:w="1060"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Unit IV</w:t>
            </w:r>
          </w:p>
        </w:tc>
        <w:tc>
          <w:tcPr>
            <w:tcW w:w="7956"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 xml:space="preserve">Cloud Simulators- </w:t>
            </w:r>
            <w:proofErr w:type="spellStart"/>
            <w:r w:rsidRPr="0071078B">
              <w:rPr>
                <w:rFonts w:ascii="Times New Roman" w:hAnsi="Times New Roman"/>
                <w:b/>
                <w:color w:val="000000" w:themeColor="text1"/>
                <w:sz w:val="24"/>
                <w:szCs w:val="24"/>
              </w:rPr>
              <w:t>CloudSim</w:t>
            </w:r>
            <w:proofErr w:type="spellEnd"/>
            <w:r w:rsidRPr="0071078B">
              <w:rPr>
                <w:rFonts w:ascii="Times New Roman" w:hAnsi="Times New Roman"/>
                <w:b/>
                <w:color w:val="000000" w:themeColor="text1"/>
                <w:sz w:val="24"/>
                <w:szCs w:val="24"/>
              </w:rPr>
              <w:t xml:space="preserve"> and </w:t>
            </w:r>
            <w:proofErr w:type="spellStart"/>
            <w:r w:rsidRPr="0071078B">
              <w:rPr>
                <w:rFonts w:ascii="Times New Roman" w:hAnsi="Times New Roman"/>
                <w:b/>
                <w:color w:val="000000" w:themeColor="text1"/>
                <w:sz w:val="24"/>
                <w:szCs w:val="24"/>
              </w:rPr>
              <w:t>GreenCloud</w:t>
            </w:r>
            <w:proofErr w:type="spellEnd"/>
            <w:r w:rsidRPr="0071078B">
              <w:rPr>
                <w:rFonts w:ascii="Times New Roman" w:hAnsi="Times New Roman"/>
                <w:b/>
                <w:color w:val="000000" w:themeColor="text1"/>
                <w:sz w:val="24"/>
                <w:szCs w:val="24"/>
              </w:rPr>
              <w:t>:</w:t>
            </w:r>
          </w:p>
          <w:p w:rsidR="00802F5B" w:rsidRPr="0071078B" w:rsidRDefault="00802F5B" w:rsidP="0026191B">
            <w:pPr>
              <w:spacing w:line="276" w:lineRule="auto"/>
              <w:jc w:val="both"/>
              <w:rPr>
                <w:rFonts w:ascii="Times New Roman" w:hAnsi="Times New Roman"/>
                <w:color w:val="000000" w:themeColor="text1"/>
                <w:sz w:val="24"/>
                <w:szCs w:val="24"/>
              </w:rPr>
            </w:pPr>
            <w:r w:rsidRPr="0071078B">
              <w:rPr>
                <w:rFonts w:ascii="Times New Roman" w:hAnsi="Times New Roman"/>
                <w:sz w:val="24"/>
                <w:szCs w:val="24"/>
              </w:rPr>
              <w:t xml:space="preserve">Introduction to Simulator, understanding </w:t>
            </w:r>
            <w:proofErr w:type="spellStart"/>
            <w:r w:rsidRPr="0071078B">
              <w:rPr>
                <w:rFonts w:ascii="Times New Roman" w:hAnsi="Times New Roman"/>
                <w:sz w:val="24"/>
                <w:szCs w:val="24"/>
              </w:rPr>
              <w:t>CloudSim</w:t>
            </w:r>
            <w:proofErr w:type="spellEnd"/>
            <w:r w:rsidRPr="0071078B">
              <w:rPr>
                <w:rFonts w:ascii="Times New Roman" w:hAnsi="Times New Roman"/>
                <w:sz w:val="24"/>
                <w:szCs w:val="24"/>
              </w:rPr>
              <w:t xml:space="preserve"> simulator, </w:t>
            </w:r>
            <w:proofErr w:type="spellStart"/>
            <w:r w:rsidRPr="0071078B">
              <w:rPr>
                <w:rFonts w:ascii="Times New Roman" w:hAnsi="Times New Roman"/>
                <w:sz w:val="24"/>
                <w:szCs w:val="24"/>
              </w:rPr>
              <w:t>CloudSim</w:t>
            </w:r>
            <w:proofErr w:type="spellEnd"/>
            <w:r w:rsidRPr="0071078B">
              <w:rPr>
                <w:rFonts w:ascii="Times New Roman" w:hAnsi="Times New Roman"/>
                <w:sz w:val="24"/>
                <w:szCs w:val="24"/>
              </w:rPr>
              <w:t xml:space="preserve"> </w:t>
            </w:r>
            <w:proofErr w:type="gramStart"/>
            <w:r w:rsidRPr="0071078B">
              <w:rPr>
                <w:rFonts w:ascii="Times New Roman" w:hAnsi="Times New Roman"/>
                <w:sz w:val="24"/>
                <w:szCs w:val="24"/>
              </w:rPr>
              <w:t>Architecture(</w:t>
            </w:r>
            <w:proofErr w:type="gramEnd"/>
            <w:r w:rsidRPr="0071078B">
              <w:rPr>
                <w:rFonts w:ascii="Times New Roman" w:hAnsi="Times New Roman"/>
                <w:sz w:val="24"/>
                <w:szCs w:val="24"/>
              </w:rPr>
              <w:t xml:space="preserve">User code, </w:t>
            </w:r>
            <w:proofErr w:type="spellStart"/>
            <w:r w:rsidRPr="0071078B">
              <w:rPr>
                <w:rFonts w:ascii="Times New Roman" w:hAnsi="Times New Roman"/>
                <w:sz w:val="24"/>
                <w:szCs w:val="24"/>
              </w:rPr>
              <w:t>CloudSim</w:t>
            </w:r>
            <w:proofErr w:type="spellEnd"/>
            <w:r w:rsidRPr="0071078B">
              <w:rPr>
                <w:rFonts w:ascii="Times New Roman" w:hAnsi="Times New Roman"/>
                <w:sz w:val="24"/>
                <w:szCs w:val="24"/>
              </w:rPr>
              <w:t xml:space="preserve">, </w:t>
            </w:r>
            <w:proofErr w:type="spellStart"/>
            <w:r w:rsidRPr="0071078B">
              <w:rPr>
                <w:rFonts w:ascii="Times New Roman" w:hAnsi="Times New Roman"/>
                <w:sz w:val="24"/>
                <w:szCs w:val="24"/>
              </w:rPr>
              <w:t>GridSim</w:t>
            </w:r>
            <w:proofErr w:type="spellEnd"/>
            <w:r w:rsidRPr="0071078B">
              <w:rPr>
                <w:rFonts w:ascii="Times New Roman" w:hAnsi="Times New Roman"/>
                <w:sz w:val="24"/>
                <w:szCs w:val="24"/>
              </w:rPr>
              <w:t xml:space="preserve">, </w:t>
            </w:r>
            <w:proofErr w:type="spellStart"/>
            <w:r w:rsidRPr="0071078B">
              <w:rPr>
                <w:rFonts w:ascii="Times New Roman" w:hAnsi="Times New Roman"/>
                <w:sz w:val="24"/>
                <w:szCs w:val="24"/>
              </w:rPr>
              <w:t>SimJava</w:t>
            </w:r>
            <w:proofErr w:type="spellEnd"/>
            <w:r w:rsidRPr="0071078B">
              <w:rPr>
                <w:rFonts w:ascii="Times New Roman" w:hAnsi="Times New Roman"/>
                <w:sz w:val="24"/>
                <w:szCs w:val="24"/>
              </w:rPr>
              <w:t xml:space="preserve">) Understanding Working platform for </w:t>
            </w:r>
            <w:proofErr w:type="spellStart"/>
            <w:r w:rsidRPr="0071078B">
              <w:rPr>
                <w:rFonts w:ascii="Times New Roman" w:hAnsi="Times New Roman"/>
                <w:sz w:val="24"/>
                <w:szCs w:val="24"/>
              </w:rPr>
              <w:t>CloudSim</w:t>
            </w:r>
            <w:proofErr w:type="spellEnd"/>
            <w:r w:rsidRPr="0071078B">
              <w:rPr>
                <w:rFonts w:ascii="Times New Roman" w:hAnsi="Times New Roman"/>
                <w:sz w:val="24"/>
                <w:szCs w:val="24"/>
              </w:rPr>
              <w:t xml:space="preserve">, Introduction to </w:t>
            </w:r>
            <w:proofErr w:type="spellStart"/>
            <w:r w:rsidRPr="0071078B">
              <w:rPr>
                <w:rFonts w:ascii="Times New Roman" w:hAnsi="Times New Roman"/>
                <w:sz w:val="24"/>
                <w:szCs w:val="24"/>
              </w:rPr>
              <w:t>GreenCloud</w:t>
            </w:r>
            <w:proofErr w:type="spellEnd"/>
            <w:r w:rsidRPr="0071078B">
              <w:rPr>
                <w:rFonts w:ascii="Times New Roman" w:hAnsi="Times New Roman"/>
                <w:sz w:val="24"/>
                <w:szCs w:val="24"/>
              </w:rPr>
              <w:t>.</w:t>
            </w:r>
          </w:p>
        </w:tc>
      </w:tr>
      <w:tr w:rsidR="00802F5B" w:rsidRPr="0071078B" w:rsidTr="0026191B">
        <w:tc>
          <w:tcPr>
            <w:tcW w:w="1060" w:type="dxa"/>
          </w:tcPr>
          <w:p w:rsidR="00802F5B" w:rsidRPr="0071078B" w:rsidRDefault="00802F5B" w:rsidP="0026191B">
            <w:pPr>
              <w:spacing w:line="276" w:lineRule="auto"/>
              <w:jc w:val="both"/>
              <w:rPr>
                <w:rFonts w:ascii="Times New Roman" w:hAnsi="Times New Roman"/>
                <w:b/>
                <w:color w:val="000000" w:themeColor="text1"/>
                <w:sz w:val="24"/>
                <w:szCs w:val="24"/>
              </w:rPr>
            </w:pPr>
            <w:r w:rsidRPr="0071078B">
              <w:rPr>
                <w:rFonts w:ascii="Times New Roman" w:hAnsi="Times New Roman"/>
                <w:b/>
                <w:color w:val="000000" w:themeColor="text1"/>
                <w:sz w:val="24"/>
                <w:szCs w:val="24"/>
              </w:rPr>
              <w:t>Unit V</w:t>
            </w:r>
          </w:p>
        </w:tc>
        <w:tc>
          <w:tcPr>
            <w:tcW w:w="7956" w:type="dxa"/>
          </w:tcPr>
          <w:p w:rsidR="00802F5B" w:rsidRPr="0071078B" w:rsidRDefault="00802F5B" w:rsidP="0026191B">
            <w:pPr>
              <w:spacing w:line="276" w:lineRule="auto"/>
              <w:jc w:val="both"/>
              <w:rPr>
                <w:rFonts w:ascii="Times New Roman" w:hAnsi="Times New Roman"/>
                <w:color w:val="000000" w:themeColor="text1"/>
                <w:sz w:val="24"/>
                <w:szCs w:val="24"/>
              </w:rPr>
            </w:pPr>
            <w:r w:rsidRPr="0071078B">
              <w:rPr>
                <w:rFonts w:ascii="Times New Roman" w:hAnsi="Times New Roman"/>
                <w:b/>
                <w:sz w:val="24"/>
                <w:szCs w:val="24"/>
              </w:rPr>
              <w:t xml:space="preserve">Introduction to VMWare </w:t>
            </w:r>
            <w:proofErr w:type="spellStart"/>
            <w:proofErr w:type="gramStart"/>
            <w:r w:rsidRPr="0071078B">
              <w:rPr>
                <w:rFonts w:ascii="Times New Roman" w:hAnsi="Times New Roman"/>
                <w:b/>
                <w:sz w:val="24"/>
                <w:szCs w:val="24"/>
              </w:rPr>
              <w:t>Simulator</w:t>
            </w:r>
            <w:r w:rsidRPr="0071078B">
              <w:rPr>
                <w:rFonts w:ascii="Times New Roman" w:hAnsi="Times New Roman"/>
                <w:b/>
                <w:color w:val="000000" w:themeColor="text1"/>
                <w:sz w:val="24"/>
                <w:szCs w:val="24"/>
              </w:rPr>
              <w:t>:</w:t>
            </w:r>
            <w:r w:rsidRPr="0071078B">
              <w:rPr>
                <w:rFonts w:ascii="Times New Roman" w:hAnsi="Times New Roman"/>
                <w:sz w:val="24"/>
                <w:szCs w:val="24"/>
              </w:rPr>
              <w:t>Basics</w:t>
            </w:r>
            <w:proofErr w:type="spellEnd"/>
            <w:proofErr w:type="gramEnd"/>
            <w:r w:rsidRPr="0071078B">
              <w:rPr>
                <w:rFonts w:ascii="Times New Roman" w:hAnsi="Times New Roman"/>
                <w:sz w:val="24"/>
                <w:szCs w:val="24"/>
              </w:rPr>
              <w:t xml:space="preserve"> of VMWare, advantages of VMware virtualization, using </w:t>
            </w:r>
            <w:proofErr w:type="spellStart"/>
            <w:r w:rsidRPr="0071078B">
              <w:rPr>
                <w:rFonts w:ascii="Times New Roman" w:hAnsi="Times New Roman"/>
                <w:sz w:val="24"/>
                <w:szCs w:val="24"/>
              </w:rPr>
              <w:t>Vmware</w:t>
            </w:r>
            <w:proofErr w:type="spellEnd"/>
            <w:r w:rsidRPr="0071078B">
              <w:rPr>
                <w:rFonts w:ascii="Times New Roman" w:hAnsi="Times New Roman"/>
                <w:sz w:val="24"/>
                <w:szCs w:val="24"/>
              </w:rPr>
              <w:t xml:space="preserve"> workstation, creating virtual machines-understanding virtual machines, create a new virtual machine on local host, cloning virtual machines, virtualize a physical machine, starting and stopping a virtual machine.</w:t>
            </w:r>
          </w:p>
        </w:tc>
      </w:tr>
      <w:tr w:rsidR="00802F5B" w:rsidRPr="0071078B" w:rsidTr="0026191B">
        <w:tc>
          <w:tcPr>
            <w:tcW w:w="9016" w:type="dxa"/>
            <w:gridSpan w:val="2"/>
          </w:tcPr>
          <w:p w:rsidR="0071078B" w:rsidRDefault="0071078B" w:rsidP="0026191B">
            <w:pPr>
              <w:spacing w:line="276" w:lineRule="auto"/>
              <w:jc w:val="center"/>
              <w:rPr>
                <w:rFonts w:ascii="Times New Roman" w:hAnsi="Times New Roman"/>
                <w:b/>
                <w:sz w:val="24"/>
                <w:szCs w:val="24"/>
              </w:rPr>
            </w:pPr>
          </w:p>
          <w:p w:rsidR="00802F5B" w:rsidRPr="0071078B" w:rsidRDefault="00802F5B" w:rsidP="0026191B">
            <w:pPr>
              <w:spacing w:line="276" w:lineRule="auto"/>
              <w:jc w:val="center"/>
              <w:rPr>
                <w:rFonts w:ascii="Times New Roman" w:hAnsi="Times New Roman"/>
                <w:b/>
                <w:sz w:val="24"/>
                <w:szCs w:val="24"/>
              </w:rPr>
            </w:pPr>
            <w:r w:rsidRPr="0071078B">
              <w:rPr>
                <w:rFonts w:ascii="Times New Roman" w:hAnsi="Times New Roman"/>
                <w:b/>
                <w:sz w:val="24"/>
                <w:szCs w:val="24"/>
              </w:rPr>
              <w:lastRenderedPageBreak/>
              <w:t>Suggested Practical List</w:t>
            </w:r>
            <w:proofErr w:type="gramStart"/>
            <w:r w:rsidRPr="0071078B">
              <w:rPr>
                <w:rFonts w:ascii="Times New Roman" w:hAnsi="Times New Roman"/>
                <w:b/>
                <w:sz w:val="24"/>
                <w:szCs w:val="24"/>
              </w:rPr>
              <w:t>:  (</w:t>
            </w:r>
            <w:proofErr w:type="gramEnd"/>
            <w:r w:rsidRPr="0071078B">
              <w:rPr>
                <w:rFonts w:ascii="Times New Roman" w:hAnsi="Times New Roman"/>
                <w:b/>
                <w:sz w:val="24"/>
                <w:szCs w:val="24"/>
              </w:rPr>
              <w:t xml:space="preserve">Implement using </w:t>
            </w:r>
            <w:proofErr w:type="spellStart"/>
            <w:r w:rsidRPr="0071078B">
              <w:rPr>
                <w:rFonts w:ascii="Times New Roman" w:hAnsi="Times New Roman"/>
                <w:b/>
                <w:sz w:val="24"/>
                <w:szCs w:val="24"/>
              </w:rPr>
              <w:t>CloudSim</w:t>
            </w:r>
            <w:proofErr w:type="spellEnd"/>
            <w:r w:rsidRPr="0071078B">
              <w:rPr>
                <w:rFonts w:ascii="Times New Roman" w:hAnsi="Times New Roman"/>
                <w:b/>
                <w:sz w:val="24"/>
                <w:szCs w:val="24"/>
              </w:rPr>
              <w:t xml:space="preserve"> and VMW Simulator</w:t>
            </w:r>
          </w:p>
        </w:tc>
      </w:tr>
      <w:tr w:rsidR="00802F5B" w:rsidRPr="0071078B" w:rsidTr="0026191B">
        <w:tc>
          <w:tcPr>
            <w:tcW w:w="9016" w:type="dxa"/>
            <w:gridSpan w:val="2"/>
          </w:tcPr>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lastRenderedPageBreak/>
              <w:t>Create virtual machines with different configuration of virtual computing resources</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Create Snapshots of virtual machines on different time stamps</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Create clones of virtual machines with different configuration of Full and Linked Clone</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Create alarms for different instances and events</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Perform migration operations.</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Apply various security setting on Virtual machines.</w:t>
            </w:r>
          </w:p>
          <w:p w:rsidR="00802F5B" w:rsidRPr="0071078B" w:rsidRDefault="00802F5B" w:rsidP="005D5C3B">
            <w:pPr>
              <w:pStyle w:val="ListParagraph"/>
              <w:numPr>
                <w:ilvl w:val="0"/>
                <w:numId w:val="102"/>
              </w:numPr>
              <w:suppressAutoHyphens/>
              <w:contextualSpacing w:val="0"/>
              <w:rPr>
                <w:rFonts w:ascii="Times New Roman" w:hAnsi="Times New Roman"/>
                <w:b/>
                <w:sz w:val="24"/>
                <w:szCs w:val="24"/>
              </w:rPr>
            </w:pPr>
            <w:r w:rsidRPr="0071078B">
              <w:rPr>
                <w:rFonts w:ascii="Times New Roman" w:hAnsi="Times New Roman"/>
                <w:b/>
                <w:sz w:val="24"/>
                <w:szCs w:val="24"/>
              </w:rPr>
              <w:t xml:space="preserve">Hands on practices on VMware HOL. </w:t>
            </w:r>
          </w:p>
          <w:p w:rsidR="00802F5B" w:rsidRPr="0071078B" w:rsidRDefault="00802F5B" w:rsidP="0026191B">
            <w:pPr>
              <w:spacing w:line="276" w:lineRule="auto"/>
              <w:jc w:val="center"/>
              <w:rPr>
                <w:rFonts w:ascii="Times New Roman" w:hAnsi="Times New Roman"/>
                <w:b/>
                <w:sz w:val="24"/>
                <w:szCs w:val="24"/>
              </w:rPr>
            </w:pPr>
          </w:p>
        </w:tc>
      </w:tr>
    </w:tbl>
    <w:p w:rsidR="00802F5B" w:rsidRPr="0071078B" w:rsidRDefault="00802F5B" w:rsidP="00802F5B">
      <w:pPr>
        <w:spacing w:after="0"/>
        <w:rPr>
          <w:rFonts w:ascii="Times New Roman" w:hAnsi="Times New Roman"/>
          <w:b/>
          <w:color w:val="000000" w:themeColor="text1"/>
          <w:sz w:val="24"/>
          <w:szCs w:val="24"/>
        </w:rPr>
      </w:pPr>
    </w:p>
    <w:p w:rsidR="00802F5B" w:rsidRPr="0071078B" w:rsidRDefault="00802F5B" w:rsidP="00802F5B">
      <w:pPr>
        <w:spacing w:after="0"/>
        <w:rPr>
          <w:rFonts w:ascii="Times New Roman" w:hAnsi="Times New Roman"/>
          <w:b/>
          <w:i/>
          <w:color w:val="000000" w:themeColor="text1"/>
          <w:sz w:val="24"/>
          <w:szCs w:val="24"/>
        </w:rPr>
      </w:pPr>
      <w:r w:rsidRPr="0071078B">
        <w:rPr>
          <w:rFonts w:ascii="Times New Roman" w:hAnsi="Times New Roman"/>
          <w:b/>
          <w:color w:val="000000" w:themeColor="text1"/>
          <w:sz w:val="24"/>
          <w:szCs w:val="24"/>
        </w:rPr>
        <w:t>Outcomes:</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At the end of the course, the student should be able to:</w:t>
      </w:r>
    </w:p>
    <w:p w:rsidR="00802F5B" w:rsidRPr="0071078B" w:rsidRDefault="00802F5B" w:rsidP="00802F5B">
      <w:pPr>
        <w:spacing w:after="0"/>
        <w:rPr>
          <w:rFonts w:ascii="Times New Roman" w:hAnsi="Times New Roman"/>
          <w:i/>
          <w:iCs/>
          <w:color w:val="000000" w:themeColor="text1"/>
          <w:sz w:val="24"/>
          <w:szCs w:val="24"/>
        </w:rPr>
      </w:pPr>
      <w:r w:rsidRPr="0071078B">
        <w:rPr>
          <w:rFonts w:ascii="Times New Roman" w:hAnsi="Times New Roman"/>
          <w:color w:val="000000" w:themeColor="text1"/>
          <w:sz w:val="24"/>
          <w:szCs w:val="24"/>
        </w:rPr>
        <w:t>CO1: understand need, types and techniques of virtualization.</w:t>
      </w:r>
    </w:p>
    <w:p w:rsidR="00802F5B" w:rsidRPr="0071078B" w:rsidRDefault="00802F5B" w:rsidP="00802F5B">
      <w:pPr>
        <w:spacing w:after="0"/>
        <w:rPr>
          <w:rFonts w:ascii="Times New Roman" w:hAnsi="Times New Roman"/>
          <w:i/>
          <w:iCs/>
          <w:color w:val="000000" w:themeColor="text1"/>
          <w:sz w:val="24"/>
          <w:szCs w:val="24"/>
        </w:rPr>
      </w:pPr>
      <w:r w:rsidRPr="0071078B">
        <w:rPr>
          <w:rFonts w:ascii="Times New Roman" w:hAnsi="Times New Roman"/>
          <w:color w:val="000000" w:themeColor="text1"/>
          <w:sz w:val="24"/>
          <w:szCs w:val="24"/>
        </w:rPr>
        <w:t>CO2: optimize the virtualized infrastructure.</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CO3: analyse the need and challenges in adoption and consumption of cloud resources.</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CO4: hands on of </w:t>
      </w:r>
      <w:proofErr w:type="spellStart"/>
      <w:r w:rsidRPr="0071078B">
        <w:rPr>
          <w:rFonts w:ascii="Times New Roman" w:hAnsi="Times New Roman"/>
          <w:color w:val="000000" w:themeColor="text1"/>
          <w:sz w:val="24"/>
          <w:szCs w:val="24"/>
        </w:rPr>
        <w:t>CloudSimandGreenCloud</w:t>
      </w:r>
      <w:proofErr w:type="spellEnd"/>
      <w:r w:rsidRPr="0071078B">
        <w:rPr>
          <w:rFonts w:ascii="Times New Roman" w:hAnsi="Times New Roman"/>
          <w:color w:val="000000" w:themeColor="text1"/>
          <w:sz w:val="24"/>
          <w:szCs w:val="24"/>
        </w:rPr>
        <w:t xml:space="preserve"> simulator.</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CO5: perform basic operations on VMWare Simulator.</w:t>
      </w:r>
    </w:p>
    <w:p w:rsidR="00802F5B" w:rsidRPr="0071078B" w:rsidRDefault="00802F5B" w:rsidP="00802F5B">
      <w:pPr>
        <w:autoSpaceDE w:val="0"/>
        <w:autoSpaceDN w:val="0"/>
        <w:adjustRightInd w:val="0"/>
        <w:spacing w:after="0" w:line="240" w:lineRule="auto"/>
        <w:rPr>
          <w:rFonts w:ascii="Times New Roman" w:hAnsi="Times New Roman"/>
          <w:b/>
          <w:bCs/>
          <w:color w:val="000000"/>
          <w:sz w:val="24"/>
          <w:szCs w:val="24"/>
        </w:rPr>
      </w:pPr>
    </w:p>
    <w:p w:rsidR="00802F5B" w:rsidRPr="0071078B" w:rsidRDefault="00802F5B" w:rsidP="00802F5B">
      <w:pPr>
        <w:autoSpaceDE w:val="0"/>
        <w:autoSpaceDN w:val="0"/>
        <w:adjustRightInd w:val="0"/>
        <w:spacing w:after="0" w:line="240" w:lineRule="auto"/>
        <w:rPr>
          <w:rFonts w:ascii="Times New Roman" w:hAnsi="Times New Roman"/>
          <w:color w:val="000000"/>
          <w:sz w:val="24"/>
          <w:szCs w:val="24"/>
        </w:rPr>
      </w:pPr>
      <w:r w:rsidRPr="0071078B">
        <w:rPr>
          <w:rFonts w:ascii="Times New Roman" w:hAnsi="Times New Roman"/>
          <w:b/>
          <w:bCs/>
          <w:color w:val="000000"/>
          <w:sz w:val="24"/>
          <w:szCs w:val="24"/>
        </w:rPr>
        <w:t xml:space="preserve">Mapping course outcomes leading to the achievement of program outcomes and program specific outcomes: </w:t>
      </w:r>
    </w:p>
    <w:tbl>
      <w:tblPr>
        <w:tblStyle w:val="TableGrid"/>
        <w:tblW w:w="8935" w:type="dxa"/>
        <w:tblInd w:w="-147" w:type="dxa"/>
        <w:tblLook w:val="04A0" w:firstRow="1" w:lastRow="0" w:firstColumn="1" w:lastColumn="0" w:noHBand="0" w:noVBand="1"/>
      </w:tblPr>
      <w:tblGrid>
        <w:gridCol w:w="902"/>
        <w:gridCol w:w="530"/>
        <w:gridCol w:w="530"/>
        <w:gridCol w:w="530"/>
        <w:gridCol w:w="530"/>
        <w:gridCol w:w="530"/>
        <w:gridCol w:w="530"/>
        <w:gridCol w:w="530"/>
        <w:gridCol w:w="530"/>
        <w:gridCol w:w="530"/>
        <w:gridCol w:w="618"/>
        <w:gridCol w:w="618"/>
        <w:gridCol w:w="618"/>
        <w:gridCol w:w="73"/>
        <w:gridCol w:w="613"/>
        <w:gridCol w:w="629"/>
        <w:gridCol w:w="629"/>
      </w:tblGrid>
      <w:tr w:rsidR="00802F5B" w:rsidRPr="0071078B" w:rsidTr="0071078B">
        <w:trPr>
          <w:trHeight w:val="743"/>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b/>
                <w:sz w:val="24"/>
                <w:szCs w:val="24"/>
                <w:lang w:bidi="hi-IN"/>
              </w:rPr>
              <w:t>Course Outcome</w:t>
            </w:r>
          </w:p>
        </w:tc>
        <w:tc>
          <w:tcPr>
            <w:tcW w:w="6288" w:type="dxa"/>
            <w:gridSpan w:val="13"/>
          </w:tcPr>
          <w:p w:rsidR="00802F5B" w:rsidRPr="0071078B" w:rsidRDefault="00802F5B" w:rsidP="0026191B">
            <w:pPr>
              <w:autoSpaceDE w:val="0"/>
              <w:autoSpaceDN w:val="0"/>
              <w:adjustRightInd w:val="0"/>
              <w:jc w:val="center"/>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Program Outcome</w:t>
            </w:r>
          </w:p>
        </w:tc>
        <w:tc>
          <w:tcPr>
            <w:tcW w:w="1789" w:type="dxa"/>
            <w:gridSpan w:val="3"/>
          </w:tcPr>
          <w:p w:rsidR="00802F5B" w:rsidRPr="0071078B" w:rsidRDefault="00802F5B" w:rsidP="0026191B">
            <w:pPr>
              <w:autoSpaceDE w:val="0"/>
              <w:autoSpaceDN w:val="0"/>
              <w:adjustRightInd w:val="0"/>
              <w:jc w:val="center"/>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Program Specific Outcome</w:t>
            </w: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PO2</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PO3</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PO4</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PO5</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PO6</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PO7</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PO8</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PO9</w:t>
            </w: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PO10</w:t>
            </w: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PO11</w:t>
            </w: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PO12</w:t>
            </w:r>
          </w:p>
        </w:tc>
        <w:tc>
          <w:tcPr>
            <w:tcW w:w="596"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PSO1</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PSO2</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PSO3</w:t>
            </w: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CO1</w:t>
            </w:r>
          </w:p>
        </w:tc>
        <w:tc>
          <w:tcPr>
            <w:tcW w:w="50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r w:rsidRPr="0071078B">
              <w:rPr>
                <w:rFonts w:ascii="Times New Roman" w:eastAsiaTheme="minorHAnsi" w:hAnsi="Times New Roman"/>
                <w:sz w:val="24"/>
                <w:szCs w:val="24"/>
                <w:lang w:bidi="hi-IN"/>
              </w:rPr>
              <w:t>H</w:t>
            </w:r>
          </w:p>
        </w:tc>
        <w:tc>
          <w:tcPr>
            <w:tcW w:w="596"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CO2</w:t>
            </w:r>
          </w:p>
        </w:tc>
        <w:tc>
          <w:tcPr>
            <w:tcW w:w="50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96"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L</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CO3</w:t>
            </w:r>
          </w:p>
        </w:tc>
        <w:tc>
          <w:tcPr>
            <w:tcW w:w="50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L</w:t>
            </w: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96"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M</w:t>
            </w: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CO4</w:t>
            </w:r>
          </w:p>
        </w:tc>
        <w:tc>
          <w:tcPr>
            <w:tcW w:w="50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8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596"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596"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r>
      <w:tr w:rsidR="0071078B" w:rsidRPr="0071078B" w:rsidTr="0071078B">
        <w:trPr>
          <w:trHeight w:val="359"/>
        </w:trPr>
        <w:tc>
          <w:tcPr>
            <w:tcW w:w="858" w:type="dxa"/>
          </w:tcPr>
          <w:p w:rsidR="00802F5B" w:rsidRPr="0071078B" w:rsidRDefault="00802F5B" w:rsidP="0026191B">
            <w:pPr>
              <w:autoSpaceDE w:val="0"/>
              <w:autoSpaceDN w:val="0"/>
              <w:adjustRightInd w:val="0"/>
              <w:jc w:val="both"/>
              <w:rPr>
                <w:rFonts w:ascii="Times New Roman" w:hAnsi="Times New Roman"/>
                <w:sz w:val="24"/>
                <w:szCs w:val="24"/>
                <w:lang w:bidi="hi-IN"/>
              </w:rPr>
            </w:pPr>
            <w:r w:rsidRPr="0071078B">
              <w:rPr>
                <w:rFonts w:ascii="Times New Roman" w:hAnsi="Times New Roman"/>
                <w:sz w:val="24"/>
                <w:szCs w:val="24"/>
                <w:lang w:bidi="hi-IN"/>
              </w:rPr>
              <w:t>CO5</w:t>
            </w:r>
          </w:p>
        </w:tc>
        <w:tc>
          <w:tcPr>
            <w:tcW w:w="50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H</w:t>
            </w: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02"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M</w:t>
            </w:r>
          </w:p>
        </w:tc>
        <w:tc>
          <w:tcPr>
            <w:tcW w:w="586"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86"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L</w:t>
            </w:r>
          </w:p>
        </w:tc>
        <w:tc>
          <w:tcPr>
            <w:tcW w:w="586"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96" w:type="dxa"/>
            <w:gridSpan w:val="2"/>
          </w:tcPr>
          <w:p w:rsidR="00802F5B" w:rsidRPr="0071078B" w:rsidRDefault="00802F5B" w:rsidP="0026191B">
            <w:pPr>
              <w:autoSpaceDE w:val="0"/>
              <w:autoSpaceDN w:val="0"/>
              <w:adjustRightInd w:val="0"/>
              <w:jc w:val="both"/>
              <w:rPr>
                <w:rFonts w:ascii="Times New Roman" w:hAnsi="Times New Roman"/>
                <w:sz w:val="24"/>
                <w:szCs w:val="24"/>
                <w:lang w:bidi="hi-IN"/>
              </w:rPr>
            </w:pPr>
            <w:r w:rsidRPr="0071078B">
              <w:rPr>
                <w:rFonts w:ascii="Times New Roman" w:hAnsi="Times New Roman"/>
                <w:sz w:val="24"/>
                <w:szCs w:val="24"/>
                <w:lang w:bidi="hi-IN"/>
              </w:rPr>
              <w:t>H</w:t>
            </w:r>
          </w:p>
        </w:tc>
        <w:tc>
          <w:tcPr>
            <w:tcW w:w="596"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596"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H</w:t>
            </w:r>
          </w:p>
        </w:tc>
      </w:tr>
    </w:tbl>
    <w:p w:rsidR="00802F5B" w:rsidRPr="0071078B" w:rsidRDefault="00802F5B" w:rsidP="00802F5B">
      <w:pPr>
        <w:spacing w:after="0"/>
        <w:rPr>
          <w:rFonts w:ascii="Times New Roman" w:hAnsi="Times New Roman"/>
          <w:sz w:val="24"/>
          <w:szCs w:val="24"/>
        </w:rPr>
      </w:pPr>
      <w:r w:rsidRPr="0071078B">
        <w:rPr>
          <w:rFonts w:ascii="Times New Roman" w:hAnsi="Times New Roman"/>
          <w:sz w:val="24"/>
          <w:szCs w:val="24"/>
        </w:rPr>
        <w:t>H = Highly Related; M = Medium L = Low</w:t>
      </w:r>
    </w:p>
    <w:p w:rsidR="00802F5B" w:rsidRPr="0071078B" w:rsidRDefault="00802F5B" w:rsidP="00802F5B">
      <w:pPr>
        <w:spacing w:after="0" w:line="240" w:lineRule="auto"/>
        <w:rPr>
          <w:rFonts w:ascii="Times New Roman" w:hAnsi="Times New Roman"/>
          <w:sz w:val="24"/>
          <w:szCs w:val="24"/>
        </w:rPr>
      </w:pPr>
      <w:r w:rsidRPr="0071078B">
        <w:rPr>
          <w:rFonts w:ascii="Times New Roman" w:hAnsi="Times New Roman"/>
          <w:sz w:val="24"/>
          <w:szCs w:val="24"/>
        </w:rPr>
        <w:t>Text &amp; References:</w:t>
      </w:r>
    </w:p>
    <w:p w:rsidR="00802F5B" w:rsidRPr="0071078B" w:rsidRDefault="00802F5B" w:rsidP="00802F5B">
      <w:pPr>
        <w:spacing w:after="0" w:line="240" w:lineRule="auto"/>
        <w:rPr>
          <w:rFonts w:ascii="Times New Roman" w:hAnsi="Times New Roman"/>
          <w:sz w:val="24"/>
          <w:szCs w:val="24"/>
        </w:rPr>
      </w:pPr>
      <w:r w:rsidRPr="0071078B">
        <w:rPr>
          <w:rFonts w:ascii="Times New Roman" w:hAnsi="Times New Roman"/>
          <w:sz w:val="24"/>
          <w:szCs w:val="24"/>
        </w:rPr>
        <w:t>Text:</w:t>
      </w:r>
    </w:p>
    <w:p w:rsidR="00802F5B" w:rsidRPr="0071078B" w:rsidRDefault="00802F5B" w:rsidP="005D5C3B">
      <w:pPr>
        <w:pStyle w:val="ListParagraph"/>
        <w:numPr>
          <w:ilvl w:val="0"/>
          <w:numId w:val="96"/>
        </w:numPr>
        <w:suppressAutoHyphens/>
        <w:spacing w:after="0" w:line="240" w:lineRule="auto"/>
        <w:contextualSpacing w:val="0"/>
        <w:rPr>
          <w:rFonts w:ascii="Times New Roman" w:hAnsi="Times New Roman"/>
          <w:sz w:val="24"/>
          <w:szCs w:val="24"/>
        </w:rPr>
      </w:pPr>
      <w:r w:rsidRPr="0071078B">
        <w:rPr>
          <w:rFonts w:ascii="Times New Roman" w:hAnsi="Times New Roman"/>
          <w:sz w:val="24"/>
          <w:szCs w:val="24"/>
        </w:rPr>
        <w:t xml:space="preserve">Cloud computing a practical approach - Anthony </w:t>
      </w:r>
      <w:proofErr w:type="spellStart"/>
      <w:proofErr w:type="gramStart"/>
      <w:r w:rsidRPr="0071078B">
        <w:rPr>
          <w:rFonts w:ascii="Times New Roman" w:hAnsi="Times New Roman"/>
          <w:sz w:val="24"/>
          <w:szCs w:val="24"/>
        </w:rPr>
        <w:t>T.Velte</w:t>
      </w:r>
      <w:proofErr w:type="spellEnd"/>
      <w:proofErr w:type="gramEnd"/>
      <w:r w:rsidRPr="0071078B">
        <w:rPr>
          <w:rFonts w:ascii="Times New Roman" w:hAnsi="Times New Roman"/>
          <w:sz w:val="24"/>
          <w:szCs w:val="24"/>
        </w:rPr>
        <w:t xml:space="preserve"> , Toby J. </w:t>
      </w:r>
      <w:proofErr w:type="spellStart"/>
      <w:r w:rsidRPr="0071078B">
        <w:rPr>
          <w:rFonts w:ascii="Times New Roman" w:hAnsi="Times New Roman"/>
          <w:sz w:val="24"/>
          <w:szCs w:val="24"/>
        </w:rPr>
        <w:t>Velte</w:t>
      </w:r>
      <w:proofErr w:type="spellEnd"/>
      <w:r w:rsidRPr="0071078B">
        <w:rPr>
          <w:rFonts w:ascii="Times New Roman" w:hAnsi="Times New Roman"/>
          <w:sz w:val="24"/>
          <w:szCs w:val="24"/>
        </w:rPr>
        <w:t xml:space="preserve"> Robert </w:t>
      </w:r>
      <w:proofErr w:type="spellStart"/>
      <w:r w:rsidRPr="0071078B">
        <w:rPr>
          <w:rFonts w:ascii="Times New Roman" w:hAnsi="Times New Roman"/>
          <w:sz w:val="24"/>
          <w:szCs w:val="24"/>
        </w:rPr>
        <w:t>Elsenpeter,TATA</w:t>
      </w:r>
      <w:proofErr w:type="spellEnd"/>
      <w:r w:rsidRPr="0071078B">
        <w:rPr>
          <w:rFonts w:ascii="Times New Roman" w:hAnsi="Times New Roman"/>
          <w:sz w:val="24"/>
          <w:szCs w:val="24"/>
        </w:rPr>
        <w:t xml:space="preserve"> McGraw- Hill , New Delhi – 2010</w:t>
      </w:r>
    </w:p>
    <w:p w:rsidR="00802F5B" w:rsidRPr="0071078B" w:rsidRDefault="00802F5B" w:rsidP="005D5C3B">
      <w:pPr>
        <w:pStyle w:val="ListParagraph"/>
        <w:numPr>
          <w:ilvl w:val="0"/>
          <w:numId w:val="96"/>
        </w:numPr>
        <w:suppressAutoHyphens/>
        <w:spacing w:after="0" w:line="240" w:lineRule="auto"/>
        <w:contextualSpacing w:val="0"/>
        <w:rPr>
          <w:rFonts w:ascii="Times New Roman" w:hAnsi="Times New Roman"/>
          <w:sz w:val="24"/>
          <w:szCs w:val="24"/>
        </w:rPr>
      </w:pPr>
      <w:r w:rsidRPr="0071078B">
        <w:rPr>
          <w:rFonts w:ascii="Times New Roman" w:hAnsi="Times New Roman"/>
          <w:sz w:val="24"/>
          <w:szCs w:val="24"/>
        </w:rPr>
        <w:t xml:space="preserve">Cloud Computing: Web-Based Applications That Change the Way You Work and </w:t>
      </w:r>
      <w:proofErr w:type="spellStart"/>
      <w:r w:rsidRPr="0071078B">
        <w:rPr>
          <w:rFonts w:ascii="Times New Roman" w:hAnsi="Times New Roman"/>
          <w:sz w:val="24"/>
          <w:szCs w:val="24"/>
        </w:rPr>
        <w:t>CollaborateOnline</w:t>
      </w:r>
      <w:proofErr w:type="spellEnd"/>
      <w:r w:rsidRPr="0071078B">
        <w:rPr>
          <w:rFonts w:ascii="Times New Roman" w:hAnsi="Times New Roman"/>
          <w:sz w:val="24"/>
          <w:szCs w:val="24"/>
        </w:rPr>
        <w:t xml:space="preserve"> - Michael Miller - Que 2008</w:t>
      </w:r>
    </w:p>
    <w:p w:rsidR="00802F5B" w:rsidRPr="0071078B" w:rsidRDefault="00802F5B" w:rsidP="00802F5B">
      <w:pPr>
        <w:spacing w:after="0" w:line="240" w:lineRule="auto"/>
        <w:rPr>
          <w:rFonts w:ascii="Times New Roman" w:hAnsi="Times New Roman"/>
          <w:sz w:val="24"/>
          <w:szCs w:val="24"/>
        </w:rPr>
      </w:pPr>
      <w:r w:rsidRPr="0071078B">
        <w:rPr>
          <w:rFonts w:ascii="Times New Roman" w:hAnsi="Times New Roman"/>
          <w:sz w:val="24"/>
          <w:szCs w:val="24"/>
        </w:rPr>
        <w:t>References:</w:t>
      </w:r>
    </w:p>
    <w:p w:rsidR="00802F5B" w:rsidRPr="0071078B" w:rsidRDefault="00802F5B" w:rsidP="005D5C3B">
      <w:pPr>
        <w:pStyle w:val="ListParagraph"/>
        <w:numPr>
          <w:ilvl w:val="0"/>
          <w:numId w:val="97"/>
        </w:numPr>
        <w:suppressAutoHyphens/>
        <w:spacing w:after="0" w:line="240" w:lineRule="auto"/>
        <w:contextualSpacing w:val="0"/>
        <w:rPr>
          <w:rFonts w:ascii="Times New Roman" w:hAnsi="Times New Roman"/>
          <w:sz w:val="24"/>
          <w:szCs w:val="24"/>
        </w:rPr>
      </w:pPr>
      <w:r w:rsidRPr="0071078B">
        <w:rPr>
          <w:rFonts w:ascii="Times New Roman" w:hAnsi="Times New Roman"/>
          <w:sz w:val="24"/>
          <w:szCs w:val="24"/>
        </w:rPr>
        <w:lastRenderedPageBreak/>
        <w:t xml:space="preserve">Cloud computing for dummies- Judith </w:t>
      </w:r>
      <w:proofErr w:type="gramStart"/>
      <w:r w:rsidRPr="0071078B">
        <w:rPr>
          <w:rFonts w:ascii="Times New Roman" w:hAnsi="Times New Roman"/>
          <w:sz w:val="24"/>
          <w:szCs w:val="24"/>
        </w:rPr>
        <w:t>Hurwitz ,</w:t>
      </w:r>
      <w:proofErr w:type="gramEnd"/>
      <w:r w:rsidRPr="0071078B">
        <w:rPr>
          <w:rFonts w:ascii="Times New Roman" w:hAnsi="Times New Roman"/>
          <w:sz w:val="24"/>
          <w:szCs w:val="24"/>
        </w:rPr>
        <w:t xml:space="preserve"> Robin Bloor , Marcia Kaufman ,Fern Halper, Wiley Publishing, Inc, 2010</w:t>
      </w:r>
    </w:p>
    <w:p w:rsidR="00802F5B" w:rsidRPr="0071078B" w:rsidRDefault="00802F5B" w:rsidP="005D5C3B">
      <w:pPr>
        <w:pStyle w:val="ListParagraph"/>
        <w:numPr>
          <w:ilvl w:val="0"/>
          <w:numId w:val="97"/>
        </w:numPr>
        <w:suppressAutoHyphens/>
        <w:spacing w:after="0" w:line="240" w:lineRule="auto"/>
        <w:contextualSpacing w:val="0"/>
        <w:rPr>
          <w:rFonts w:ascii="Times New Roman" w:hAnsi="Times New Roman"/>
          <w:sz w:val="24"/>
          <w:szCs w:val="24"/>
        </w:rPr>
      </w:pPr>
      <w:r w:rsidRPr="0071078B">
        <w:rPr>
          <w:rFonts w:ascii="Times New Roman" w:hAnsi="Times New Roman"/>
          <w:sz w:val="24"/>
          <w:szCs w:val="24"/>
        </w:rPr>
        <w:t xml:space="preserve">Cloud Computing (Principles and Paradigms), Edited by Rajkumar </w:t>
      </w:r>
      <w:proofErr w:type="spellStart"/>
      <w:r w:rsidRPr="0071078B">
        <w:rPr>
          <w:rFonts w:ascii="Times New Roman" w:hAnsi="Times New Roman"/>
          <w:sz w:val="24"/>
          <w:szCs w:val="24"/>
        </w:rPr>
        <w:t>Buyya</w:t>
      </w:r>
      <w:proofErr w:type="spellEnd"/>
      <w:r w:rsidRPr="0071078B">
        <w:rPr>
          <w:rFonts w:ascii="Times New Roman" w:hAnsi="Times New Roman"/>
          <w:sz w:val="24"/>
          <w:szCs w:val="24"/>
        </w:rPr>
        <w:t xml:space="preserve">, James </w:t>
      </w:r>
      <w:proofErr w:type="spellStart"/>
      <w:r w:rsidRPr="0071078B">
        <w:rPr>
          <w:rFonts w:ascii="Times New Roman" w:hAnsi="Times New Roman"/>
          <w:sz w:val="24"/>
          <w:szCs w:val="24"/>
        </w:rPr>
        <w:t>Broberg</w:t>
      </w:r>
      <w:proofErr w:type="spellEnd"/>
      <w:r w:rsidRPr="0071078B">
        <w:rPr>
          <w:rFonts w:ascii="Times New Roman" w:hAnsi="Times New Roman"/>
          <w:sz w:val="24"/>
          <w:szCs w:val="24"/>
        </w:rPr>
        <w:t xml:space="preserve">, Andrzej </w:t>
      </w:r>
      <w:proofErr w:type="spellStart"/>
      <w:r w:rsidRPr="0071078B">
        <w:rPr>
          <w:rFonts w:ascii="Times New Roman" w:hAnsi="Times New Roman"/>
          <w:sz w:val="24"/>
          <w:szCs w:val="24"/>
        </w:rPr>
        <w:t>Goscinski</w:t>
      </w:r>
      <w:proofErr w:type="spellEnd"/>
      <w:r w:rsidRPr="0071078B">
        <w:rPr>
          <w:rFonts w:ascii="Times New Roman" w:hAnsi="Times New Roman"/>
          <w:sz w:val="24"/>
          <w:szCs w:val="24"/>
        </w:rPr>
        <w:t>, John Wiley &amp; Sons, Inc. 2011</w:t>
      </w:r>
    </w:p>
    <w:p w:rsidR="00802F5B" w:rsidRPr="0071078B" w:rsidRDefault="00802F5B" w:rsidP="00802F5B">
      <w:pPr>
        <w:spacing w:after="0" w:line="240" w:lineRule="auto"/>
        <w:rPr>
          <w:rFonts w:ascii="Times New Roman" w:hAnsi="Times New Roman"/>
          <w:sz w:val="24"/>
          <w:szCs w:val="24"/>
        </w:rPr>
      </w:pPr>
    </w:p>
    <w:p w:rsidR="00802F5B" w:rsidRPr="0071078B" w:rsidRDefault="00802F5B" w:rsidP="00802F5B">
      <w:pPr>
        <w:rPr>
          <w:rFonts w:ascii="Times New Roman" w:hAnsi="Times New Roman"/>
          <w:sz w:val="24"/>
          <w:szCs w:val="24"/>
        </w:rPr>
      </w:pPr>
      <w:r w:rsidRPr="0071078B">
        <w:rPr>
          <w:rFonts w:ascii="Times New Roman" w:hAnsi="Times New Roman"/>
          <w:sz w:val="24"/>
          <w:szCs w:val="24"/>
        </w:rPr>
        <w:br w:type="page"/>
      </w:r>
    </w:p>
    <w:p w:rsidR="00802F5B" w:rsidRPr="0071078B" w:rsidRDefault="00802F5B" w:rsidP="00802F5B">
      <w:pPr>
        <w:spacing w:after="0" w:line="240" w:lineRule="auto"/>
        <w:rPr>
          <w:rFonts w:ascii="Times New Roman" w:hAnsi="Times New Roman"/>
          <w:b/>
          <w:bCs/>
          <w:color w:val="000000"/>
          <w:sz w:val="24"/>
          <w:szCs w:val="24"/>
          <w:lang w:val="en-US"/>
        </w:rPr>
      </w:pPr>
      <w:r w:rsidRPr="0071078B">
        <w:rPr>
          <w:rFonts w:ascii="Times New Roman" w:hAnsi="Times New Roman"/>
          <w:b/>
          <w:bCs/>
          <w:color w:val="000000"/>
          <w:sz w:val="24"/>
          <w:szCs w:val="24"/>
          <w:lang w:val="en-US"/>
        </w:rPr>
        <w:lastRenderedPageBreak/>
        <w:t>Cloud Computing</w:t>
      </w:r>
    </w:p>
    <w:p w:rsidR="00802F5B" w:rsidRPr="0071078B" w:rsidRDefault="00802F5B" w:rsidP="00802F5B">
      <w:pPr>
        <w:rPr>
          <w:rFonts w:ascii="Times New Roman" w:hAnsi="Times New Roman"/>
          <w:b/>
          <w:bCs/>
          <w:color w:val="000000"/>
          <w:sz w:val="24"/>
          <w:szCs w:val="24"/>
          <w:lang w:val="en-US"/>
        </w:rPr>
      </w:pPr>
      <w:r w:rsidRPr="0071078B">
        <w:rPr>
          <w:rFonts w:ascii="Times New Roman" w:hAnsi="Times New Roman"/>
          <w:b/>
          <w:bCs/>
          <w:color w:val="000000"/>
          <w:sz w:val="24"/>
          <w:szCs w:val="24"/>
          <w:lang w:val="en-US"/>
        </w:rPr>
        <w:t xml:space="preserve">Department Elective </w:t>
      </w:r>
      <w:r w:rsidR="00BE6696" w:rsidRPr="0071078B">
        <w:rPr>
          <w:rFonts w:ascii="Times New Roman" w:hAnsi="Times New Roman"/>
          <w:b/>
          <w:bCs/>
          <w:color w:val="000000"/>
          <w:sz w:val="24"/>
          <w:szCs w:val="24"/>
          <w:lang w:val="en-US"/>
        </w:rPr>
        <w:t>6</w:t>
      </w:r>
    </w:p>
    <w:tbl>
      <w:tblPr>
        <w:tblW w:w="9214"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276"/>
      </w:tblGrid>
      <w:tr w:rsidR="00802F5B" w:rsidRPr="0071078B"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rPr>
                <w:rFonts w:ascii="Times New Roman" w:hAnsi="Times New Roman"/>
                <w:iCs/>
                <w:color w:val="000000" w:themeColor="text1"/>
                <w:sz w:val="24"/>
                <w:szCs w:val="24"/>
              </w:rPr>
            </w:pPr>
            <w:r w:rsidRPr="0071078B">
              <w:rPr>
                <w:rFonts w:ascii="Times New Roman" w:hAnsi="Times New Roman"/>
                <w:iCs/>
                <w:color w:val="000000" w:themeColor="text1"/>
                <w:sz w:val="24"/>
                <w:szCs w:val="24"/>
              </w:rPr>
              <w:t>BCO 203A</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jc w:val="center"/>
              <w:rPr>
                <w:rFonts w:ascii="Times New Roman" w:hAnsi="Times New Roman"/>
                <w:b/>
                <w:i/>
                <w:color w:val="000000" w:themeColor="text1"/>
                <w:sz w:val="24"/>
                <w:szCs w:val="24"/>
              </w:rPr>
            </w:pPr>
            <w:r w:rsidRPr="0071078B">
              <w:rPr>
                <w:rFonts w:ascii="Times New Roman" w:hAnsi="Times New Roman"/>
                <w:b/>
                <w:color w:val="000000" w:themeColor="text1"/>
                <w:sz w:val="24"/>
                <w:szCs w:val="24"/>
              </w:rPr>
              <w:t>Cloud Security and Management: Course Outlines</w:t>
            </w:r>
          </w:p>
        </w:tc>
        <w:tc>
          <w:tcPr>
            <w:tcW w:w="12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26191B">
            <w:pPr>
              <w:tabs>
                <w:tab w:val="left" w:pos="720"/>
              </w:tabs>
              <w:spacing w:after="0" w:line="100" w:lineRule="atLeast"/>
              <w:jc w:val="center"/>
              <w:rPr>
                <w:rFonts w:ascii="Times New Roman" w:hAnsi="Times New Roman"/>
                <w:i/>
                <w:color w:val="000000" w:themeColor="text1"/>
                <w:sz w:val="24"/>
                <w:szCs w:val="24"/>
              </w:rPr>
            </w:pPr>
            <w:r w:rsidRPr="0071078B">
              <w:rPr>
                <w:rFonts w:ascii="Times New Roman" w:hAnsi="Times New Roman"/>
                <w:b/>
                <w:color w:val="000000" w:themeColor="text1"/>
                <w:sz w:val="24"/>
                <w:szCs w:val="24"/>
              </w:rPr>
              <w:t>3-0-0</w:t>
            </w:r>
          </w:p>
        </w:tc>
      </w:tr>
    </w:tbl>
    <w:p w:rsidR="00802F5B" w:rsidRPr="0071078B" w:rsidRDefault="00802F5B" w:rsidP="00802F5B">
      <w:pPr>
        <w:spacing w:after="0"/>
        <w:rPr>
          <w:rFonts w:ascii="Times New Roman" w:hAnsi="Times New Roman"/>
          <w:b/>
          <w:i/>
          <w:color w:val="000000" w:themeColor="text1"/>
          <w:sz w:val="24"/>
          <w:szCs w:val="24"/>
          <w:u w:val="single"/>
        </w:rPr>
      </w:pPr>
      <w:r w:rsidRPr="0071078B">
        <w:rPr>
          <w:rFonts w:ascii="Times New Roman" w:hAnsi="Times New Roman"/>
          <w:b/>
          <w:color w:val="000000" w:themeColor="text1"/>
          <w:sz w:val="24"/>
          <w:szCs w:val="24"/>
          <w:u w:val="single"/>
        </w:rPr>
        <w:t>Course Objective:</w:t>
      </w:r>
    </w:p>
    <w:p w:rsidR="00802F5B" w:rsidRPr="0071078B" w:rsidRDefault="00802F5B" w:rsidP="005D5C3B">
      <w:pPr>
        <w:pStyle w:val="ListParagraph"/>
        <w:numPr>
          <w:ilvl w:val="0"/>
          <w:numId w:val="101"/>
        </w:numPr>
        <w:spacing w:after="0" w:line="240" w:lineRule="auto"/>
        <w:rPr>
          <w:rFonts w:ascii="Times New Roman" w:hAnsi="Times New Roman"/>
          <w:sz w:val="24"/>
          <w:szCs w:val="24"/>
        </w:rPr>
      </w:pPr>
      <w:r w:rsidRPr="0071078B">
        <w:rPr>
          <w:rFonts w:ascii="Times New Roman" w:hAnsi="Times New Roman"/>
          <w:sz w:val="24"/>
          <w:szCs w:val="24"/>
        </w:rPr>
        <w:t>Introduce a thorough understanding of cloud security concepts and how these can be applied in the cloud computing.</w:t>
      </w:r>
    </w:p>
    <w:p w:rsidR="00802F5B" w:rsidRPr="0071078B" w:rsidRDefault="00802F5B" w:rsidP="005D5C3B">
      <w:pPr>
        <w:pStyle w:val="ListParagraph"/>
        <w:numPr>
          <w:ilvl w:val="0"/>
          <w:numId w:val="101"/>
        </w:numPr>
        <w:spacing w:after="0" w:line="240" w:lineRule="auto"/>
        <w:rPr>
          <w:rFonts w:ascii="Times New Roman" w:hAnsi="Times New Roman"/>
          <w:sz w:val="24"/>
          <w:szCs w:val="24"/>
        </w:rPr>
      </w:pPr>
      <w:r w:rsidRPr="0071078B">
        <w:rPr>
          <w:rFonts w:ascii="Times New Roman" w:hAnsi="Times New Roman"/>
          <w:sz w:val="24"/>
          <w:szCs w:val="24"/>
        </w:rPr>
        <w:t>Discuss and understand the legal and compliance issues for cloud provider and compliance for the cloud consumer.</w:t>
      </w:r>
    </w:p>
    <w:tbl>
      <w:tblPr>
        <w:tblStyle w:val="TableGrid"/>
        <w:tblW w:w="0" w:type="auto"/>
        <w:tblLook w:val="04A0" w:firstRow="1" w:lastRow="0" w:firstColumn="1" w:lastColumn="0" w:noHBand="0" w:noVBand="1"/>
      </w:tblPr>
      <w:tblGrid>
        <w:gridCol w:w="1036"/>
        <w:gridCol w:w="7980"/>
      </w:tblGrid>
      <w:tr w:rsidR="00802F5B" w:rsidRPr="0071078B" w:rsidTr="0026191B">
        <w:tc>
          <w:tcPr>
            <w:tcW w:w="1036"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t>Unit I</w:t>
            </w:r>
          </w:p>
        </w:tc>
        <w:tc>
          <w:tcPr>
            <w:tcW w:w="7980" w:type="dxa"/>
          </w:tcPr>
          <w:p w:rsidR="00802F5B" w:rsidRPr="0071078B" w:rsidRDefault="00802F5B" w:rsidP="0026191B">
            <w:pPr>
              <w:jc w:val="both"/>
              <w:rPr>
                <w:rFonts w:ascii="Times New Roman" w:hAnsi="Times New Roman"/>
                <w:i/>
                <w:color w:val="000000" w:themeColor="text1"/>
                <w:sz w:val="24"/>
                <w:szCs w:val="24"/>
              </w:rPr>
            </w:pPr>
            <w:r w:rsidRPr="0071078B">
              <w:rPr>
                <w:rFonts w:ascii="Times New Roman" w:hAnsi="Times New Roman"/>
                <w:b/>
                <w:color w:val="000000" w:themeColor="text1"/>
                <w:sz w:val="24"/>
                <w:szCs w:val="24"/>
              </w:rPr>
              <w:t>Cloud Computing and Security Fundamentals</w:t>
            </w:r>
            <w:r w:rsidRPr="0071078B">
              <w:rPr>
                <w:rFonts w:ascii="Times New Roman" w:hAnsi="Times New Roman"/>
                <w:color w:val="000000" w:themeColor="text1"/>
                <w:sz w:val="24"/>
                <w:szCs w:val="24"/>
              </w:rPr>
              <w:t xml:space="preserve"> :What Cloud Computing Isn’t ,Alternative Views ,Essential Characteristics ,On-Demand Self-Service ,Broad Network Access ,Location-Independent Resource Pooling ,Rapid Elasticity ,Measured Service, Architectural Influences ,High-Performance Computing ,Utility and Enterprise Grid Computing ,Autonomic Computing ,Service Consolidation, Horizontal Scaling ,Web Services ,High-Scalability Architecture, Technological Influences ,Universal Connectivity, Commoditization, Excess Capacity ,Open-Source Software ,Virtualization ,Operational Influences</w:t>
            </w:r>
          </w:p>
        </w:tc>
      </w:tr>
      <w:tr w:rsidR="00802F5B" w:rsidRPr="0071078B" w:rsidTr="0026191B">
        <w:tc>
          <w:tcPr>
            <w:tcW w:w="1036"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t>Unit II</w:t>
            </w:r>
          </w:p>
        </w:tc>
        <w:tc>
          <w:tcPr>
            <w:tcW w:w="7980"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t>Cloud Computing Software Security Fundamentals:</w:t>
            </w:r>
          </w:p>
          <w:p w:rsidR="00802F5B" w:rsidRPr="0071078B" w:rsidRDefault="00802F5B" w:rsidP="0026191B">
            <w:pPr>
              <w:jc w:val="both"/>
              <w:rPr>
                <w:rFonts w:ascii="Times New Roman" w:hAnsi="Times New Roman"/>
                <w:i/>
                <w:color w:val="000000" w:themeColor="text1"/>
                <w:sz w:val="24"/>
                <w:szCs w:val="24"/>
              </w:rPr>
            </w:pPr>
            <w:r w:rsidRPr="0071078B">
              <w:rPr>
                <w:rFonts w:ascii="Times New Roman" w:hAnsi="Times New Roman"/>
                <w:color w:val="000000" w:themeColor="text1"/>
                <w:sz w:val="24"/>
                <w:szCs w:val="24"/>
              </w:rPr>
              <w:t xml:space="preserve">Cloud Information Security Objectives: Confidentiality, Integrity, and Availability, Cloud Security Services: Authentication, Authorization, Auditing, Accountability, Relevant Cloud Security Design Principles: Least Privilege, Separation of Duties, </w:t>
            </w:r>
            <w:proofErr w:type="spellStart"/>
            <w:r w:rsidRPr="0071078B">
              <w:rPr>
                <w:rFonts w:ascii="Times New Roman" w:hAnsi="Times New Roman"/>
                <w:color w:val="000000" w:themeColor="text1"/>
                <w:sz w:val="24"/>
                <w:szCs w:val="24"/>
              </w:rPr>
              <w:t>Defense</w:t>
            </w:r>
            <w:proofErr w:type="spellEnd"/>
            <w:r w:rsidRPr="0071078B">
              <w:rPr>
                <w:rFonts w:ascii="Times New Roman" w:hAnsi="Times New Roman"/>
                <w:color w:val="000000" w:themeColor="text1"/>
                <w:sz w:val="24"/>
                <w:szCs w:val="24"/>
              </w:rPr>
              <w:t xml:space="preserve"> in Depth, Fail Safe, Economy of Mechanism, Complete Mediation, Open Design, Least Common Mechanism, Psychological Acceptability, Weakest Link, Leveraging Existing Components Secure Cloud Software Requirements: Secure Development Practices, Handling Data, Code Practices, Language Options, Input Validation and Content Injection, Physical Security of the </w:t>
            </w:r>
            <w:proofErr w:type="spellStart"/>
            <w:r w:rsidRPr="0071078B">
              <w:rPr>
                <w:rFonts w:ascii="Times New Roman" w:hAnsi="Times New Roman"/>
                <w:color w:val="000000" w:themeColor="text1"/>
                <w:sz w:val="24"/>
                <w:szCs w:val="24"/>
              </w:rPr>
              <w:t>System.Approaches</w:t>
            </w:r>
            <w:proofErr w:type="spellEnd"/>
            <w:r w:rsidRPr="0071078B">
              <w:rPr>
                <w:rFonts w:ascii="Times New Roman" w:hAnsi="Times New Roman"/>
                <w:color w:val="000000" w:themeColor="text1"/>
                <w:sz w:val="24"/>
                <w:szCs w:val="24"/>
              </w:rPr>
              <w:t xml:space="preserve"> to Cloud Software Requirements Engineering: A Resource Perspective on Cloud Software Security Requirements, Goal-Oriented Software Security Requirements,  Monitoring Internal and External Requirements.</w:t>
            </w:r>
          </w:p>
        </w:tc>
      </w:tr>
      <w:tr w:rsidR="00802F5B" w:rsidRPr="0071078B" w:rsidTr="0026191B">
        <w:tc>
          <w:tcPr>
            <w:tcW w:w="1036"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t>Unit III</w:t>
            </w:r>
          </w:p>
        </w:tc>
        <w:tc>
          <w:tcPr>
            <w:tcW w:w="7980" w:type="dxa"/>
          </w:tcPr>
          <w:p w:rsidR="00802F5B" w:rsidRPr="0071078B" w:rsidRDefault="00802F5B" w:rsidP="0026191B">
            <w:pPr>
              <w:jc w:val="both"/>
              <w:rPr>
                <w:rFonts w:ascii="Times New Roman" w:hAnsi="Times New Roman"/>
                <w:i/>
                <w:color w:val="000000" w:themeColor="text1"/>
                <w:sz w:val="24"/>
                <w:szCs w:val="24"/>
              </w:rPr>
            </w:pPr>
            <w:r w:rsidRPr="0071078B">
              <w:rPr>
                <w:rFonts w:ascii="Times New Roman" w:hAnsi="Times New Roman"/>
                <w:b/>
                <w:color w:val="000000" w:themeColor="text1"/>
                <w:sz w:val="24"/>
                <w:szCs w:val="24"/>
              </w:rPr>
              <w:t>Cloud Security Policy Implementation and Decomposition</w:t>
            </w:r>
            <w:r w:rsidRPr="0071078B">
              <w:rPr>
                <w:rFonts w:ascii="Times New Roman" w:hAnsi="Times New Roman"/>
                <w:color w:val="000000" w:themeColor="text1"/>
                <w:sz w:val="24"/>
                <w:szCs w:val="24"/>
              </w:rPr>
              <w:t xml:space="preserve">: Implementation Issues, Decomposing Critical Security Issues into Secure Cloud Software Requirements, NIST  Security </w:t>
            </w:r>
            <w:proofErr w:type="spellStart"/>
            <w:r w:rsidRPr="0071078B">
              <w:rPr>
                <w:rFonts w:ascii="Times New Roman" w:hAnsi="Times New Roman"/>
                <w:color w:val="000000" w:themeColor="text1"/>
                <w:sz w:val="24"/>
                <w:szCs w:val="24"/>
              </w:rPr>
              <w:t>PrinciplesSecure</w:t>
            </w:r>
            <w:proofErr w:type="spellEnd"/>
            <w:r w:rsidRPr="0071078B">
              <w:rPr>
                <w:rFonts w:ascii="Times New Roman" w:hAnsi="Times New Roman"/>
                <w:color w:val="000000" w:themeColor="text1"/>
                <w:sz w:val="24"/>
                <w:szCs w:val="24"/>
              </w:rPr>
              <w:t xml:space="preserve"> Cloud Software Testing: Testing for Security Quality Assurance, Conformance Testing, Functional Testing, Performance Testing, Security Testing</w:t>
            </w:r>
            <w:r w:rsidRPr="0071078B">
              <w:rPr>
                <w:rFonts w:ascii="Times New Roman" w:hAnsi="Times New Roman"/>
                <w:i/>
                <w:color w:val="000000" w:themeColor="text1"/>
                <w:sz w:val="24"/>
                <w:szCs w:val="24"/>
              </w:rPr>
              <w:t xml:space="preserve">, </w:t>
            </w:r>
            <w:r w:rsidRPr="0071078B">
              <w:rPr>
                <w:rFonts w:ascii="Times New Roman" w:hAnsi="Times New Roman"/>
                <w:color w:val="000000" w:themeColor="text1"/>
                <w:sz w:val="24"/>
                <w:szCs w:val="24"/>
              </w:rPr>
              <w:t>Cloud Penetration Testing: Legal and Ethical Implications, The Three Pre-Test Phases, Penetration Testing Tools and Techniques, Regression Testing</w:t>
            </w:r>
            <w:r w:rsidRPr="0071078B">
              <w:rPr>
                <w:rFonts w:ascii="Times New Roman" w:hAnsi="Times New Roman"/>
                <w:i/>
                <w:color w:val="000000" w:themeColor="text1"/>
                <w:sz w:val="24"/>
                <w:szCs w:val="24"/>
              </w:rPr>
              <w:t xml:space="preserve">, </w:t>
            </w:r>
            <w:r w:rsidRPr="0071078B">
              <w:rPr>
                <w:rFonts w:ascii="Times New Roman" w:hAnsi="Times New Roman"/>
                <w:color w:val="000000" w:themeColor="text1"/>
                <w:sz w:val="24"/>
                <w:szCs w:val="24"/>
              </w:rPr>
              <w:t xml:space="preserve">Cloud Computing and Business Continuity Planning/Disaster Recovery: Definitions, General Principles and Practices , Disaster Recovery Planning, Business Continuity Planning ,Using the Cloud for BCP/DRP </w:t>
            </w:r>
          </w:p>
        </w:tc>
      </w:tr>
      <w:tr w:rsidR="00802F5B" w:rsidRPr="0071078B" w:rsidTr="0026191B">
        <w:tc>
          <w:tcPr>
            <w:tcW w:w="1036"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t>Unit IV</w:t>
            </w:r>
          </w:p>
        </w:tc>
        <w:tc>
          <w:tcPr>
            <w:tcW w:w="7980" w:type="dxa"/>
          </w:tcPr>
          <w:p w:rsidR="00802F5B" w:rsidRPr="0071078B" w:rsidRDefault="00802F5B" w:rsidP="0026191B">
            <w:pPr>
              <w:jc w:val="both"/>
              <w:rPr>
                <w:rFonts w:ascii="Times New Roman" w:hAnsi="Times New Roman"/>
                <w:i/>
                <w:color w:val="000000" w:themeColor="text1"/>
                <w:sz w:val="24"/>
                <w:szCs w:val="24"/>
              </w:rPr>
            </w:pPr>
            <w:r w:rsidRPr="0071078B">
              <w:rPr>
                <w:rFonts w:ascii="Times New Roman" w:hAnsi="Times New Roman"/>
                <w:b/>
                <w:color w:val="000000" w:themeColor="text1"/>
                <w:sz w:val="24"/>
                <w:szCs w:val="24"/>
              </w:rPr>
              <w:t>Cloud Computing Risk Issues</w:t>
            </w:r>
            <w:r w:rsidRPr="0071078B">
              <w:rPr>
                <w:rFonts w:ascii="Times New Roman" w:hAnsi="Times New Roman"/>
                <w:color w:val="000000" w:themeColor="text1"/>
                <w:sz w:val="24"/>
                <w:szCs w:val="24"/>
              </w:rPr>
              <w:t xml:space="preserve">, The CIA Triad: </w:t>
            </w:r>
            <w:proofErr w:type="spellStart"/>
            <w:r w:rsidRPr="0071078B">
              <w:rPr>
                <w:rFonts w:ascii="Times New Roman" w:hAnsi="Times New Roman"/>
                <w:color w:val="000000" w:themeColor="text1"/>
                <w:sz w:val="24"/>
                <w:szCs w:val="24"/>
              </w:rPr>
              <w:t>Confidentiality,Integrity,Availability,Other</w:t>
            </w:r>
            <w:proofErr w:type="spellEnd"/>
            <w:r w:rsidRPr="0071078B">
              <w:rPr>
                <w:rFonts w:ascii="Times New Roman" w:hAnsi="Times New Roman"/>
                <w:color w:val="000000" w:themeColor="text1"/>
                <w:sz w:val="24"/>
                <w:szCs w:val="24"/>
              </w:rPr>
              <w:t xml:space="preserve"> Important Concepts Privacy and Compliance </w:t>
            </w:r>
            <w:proofErr w:type="spellStart"/>
            <w:r w:rsidRPr="0071078B">
              <w:rPr>
                <w:rFonts w:ascii="Times New Roman" w:hAnsi="Times New Roman"/>
                <w:color w:val="000000" w:themeColor="text1"/>
                <w:sz w:val="24"/>
                <w:szCs w:val="24"/>
              </w:rPr>
              <w:t>Risks:The</w:t>
            </w:r>
            <w:proofErr w:type="spellEnd"/>
            <w:r w:rsidRPr="0071078B">
              <w:rPr>
                <w:rFonts w:ascii="Times New Roman" w:hAnsi="Times New Roman"/>
                <w:color w:val="000000" w:themeColor="text1"/>
                <w:sz w:val="24"/>
                <w:szCs w:val="24"/>
              </w:rPr>
              <w:t xml:space="preserve"> Payment Card Industry Data Security Standard (PCI DSS),Information Privacy and Privacy Laws Threats to Infrastructure: Data, and Access Control, </w:t>
            </w:r>
            <w:proofErr w:type="spellStart"/>
            <w:r w:rsidRPr="0071078B">
              <w:rPr>
                <w:rFonts w:ascii="Times New Roman" w:hAnsi="Times New Roman"/>
                <w:color w:val="000000" w:themeColor="text1"/>
                <w:sz w:val="24"/>
                <w:szCs w:val="24"/>
              </w:rPr>
              <w:t>CommonThreats</w:t>
            </w:r>
            <w:proofErr w:type="spellEnd"/>
            <w:r w:rsidRPr="0071078B">
              <w:rPr>
                <w:rFonts w:ascii="Times New Roman" w:hAnsi="Times New Roman"/>
                <w:color w:val="000000" w:themeColor="text1"/>
                <w:sz w:val="24"/>
                <w:szCs w:val="24"/>
              </w:rPr>
              <w:t xml:space="preserve"> and Vulnerabilities, Logon Abuse, Inappropriate System </w:t>
            </w:r>
            <w:proofErr w:type="spellStart"/>
            <w:r w:rsidRPr="0071078B">
              <w:rPr>
                <w:rFonts w:ascii="Times New Roman" w:hAnsi="Times New Roman"/>
                <w:color w:val="000000" w:themeColor="text1"/>
                <w:sz w:val="24"/>
                <w:szCs w:val="24"/>
              </w:rPr>
              <w:t>Use,Eavesdropping,Network</w:t>
            </w:r>
            <w:proofErr w:type="spellEnd"/>
            <w:r w:rsidRPr="0071078B">
              <w:rPr>
                <w:rFonts w:ascii="Times New Roman" w:hAnsi="Times New Roman"/>
                <w:color w:val="000000" w:themeColor="text1"/>
                <w:sz w:val="24"/>
                <w:szCs w:val="24"/>
              </w:rPr>
              <w:t xml:space="preserve"> Intrusion, Denial-of-Service </w:t>
            </w:r>
            <w:r w:rsidRPr="0071078B">
              <w:rPr>
                <w:rFonts w:ascii="Times New Roman" w:hAnsi="Times New Roman"/>
                <w:color w:val="000000" w:themeColor="text1"/>
                <w:sz w:val="24"/>
                <w:szCs w:val="24"/>
              </w:rPr>
              <w:lastRenderedPageBreak/>
              <w:t xml:space="preserve">(DoS) Attacks, Session Hijacking Attacks, Fragmentation </w:t>
            </w:r>
            <w:proofErr w:type="spellStart"/>
            <w:r w:rsidRPr="0071078B">
              <w:rPr>
                <w:rFonts w:ascii="Times New Roman" w:hAnsi="Times New Roman"/>
                <w:color w:val="000000" w:themeColor="text1"/>
                <w:sz w:val="24"/>
                <w:szCs w:val="24"/>
              </w:rPr>
              <w:t>AttacksCloud</w:t>
            </w:r>
            <w:proofErr w:type="spellEnd"/>
            <w:r w:rsidRPr="0071078B">
              <w:rPr>
                <w:rFonts w:ascii="Times New Roman" w:hAnsi="Times New Roman"/>
                <w:color w:val="000000" w:themeColor="text1"/>
                <w:sz w:val="24"/>
                <w:szCs w:val="24"/>
              </w:rPr>
              <w:t xml:space="preserve"> Access Control </w:t>
            </w:r>
            <w:proofErr w:type="spellStart"/>
            <w:r w:rsidRPr="0071078B">
              <w:rPr>
                <w:rFonts w:ascii="Times New Roman" w:hAnsi="Times New Roman"/>
                <w:color w:val="000000" w:themeColor="text1"/>
                <w:sz w:val="24"/>
                <w:szCs w:val="24"/>
              </w:rPr>
              <w:t>Issues:Database</w:t>
            </w:r>
            <w:proofErr w:type="spellEnd"/>
            <w:r w:rsidRPr="0071078B">
              <w:rPr>
                <w:rFonts w:ascii="Times New Roman" w:hAnsi="Times New Roman"/>
                <w:color w:val="000000" w:themeColor="text1"/>
                <w:sz w:val="24"/>
                <w:szCs w:val="24"/>
              </w:rPr>
              <w:t xml:space="preserve"> Integrity Issues Cloud Service Provider </w:t>
            </w:r>
            <w:proofErr w:type="spellStart"/>
            <w:r w:rsidRPr="0071078B">
              <w:rPr>
                <w:rFonts w:ascii="Times New Roman" w:hAnsi="Times New Roman"/>
                <w:color w:val="000000" w:themeColor="text1"/>
                <w:sz w:val="24"/>
                <w:szCs w:val="24"/>
              </w:rPr>
              <w:t>Risks:Back-Door,Spoofing,Man-in-the-Middle,Replay,TCP</w:t>
            </w:r>
            <w:proofErr w:type="spellEnd"/>
            <w:r w:rsidRPr="0071078B">
              <w:rPr>
                <w:rFonts w:ascii="Times New Roman" w:hAnsi="Times New Roman"/>
                <w:color w:val="000000" w:themeColor="text1"/>
                <w:sz w:val="24"/>
                <w:szCs w:val="24"/>
              </w:rPr>
              <w:t xml:space="preserve"> Hijacking, </w:t>
            </w:r>
            <w:proofErr w:type="spellStart"/>
            <w:r w:rsidRPr="0071078B">
              <w:rPr>
                <w:rFonts w:ascii="Times New Roman" w:hAnsi="Times New Roman"/>
                <w:color w:val="000000" w:themeColor="text1"/>
                <w:sz w:val="24"/>
                <w:szCs w:val="24"/>
              </w:rPr>
              <w:t>SocialEngineering</w:t>
            </w:r>
            <w:proofErr w:type="spellEnd"/>
            <w:r w:rsidRPr="0071078B">
              <w:rPr>
                <w:rFonts w:ascii="Times New Roman" w:hAnsi="Times New Roman"/>
                <w:color w:val="000000" w:themeColor="text1"/>
                <w:sz w:val="24"/>
                <w:szCs w:val="24"/>
              </w:rPr>
              <w:t xml:space="preserve">, </w:t>
            </w:r>
            <w:proofErr w:type="spellStart"/>
            <w:r w:rsidRPr="0071078B">
              <w:rPr>
                <w:rFonts w:ascii="Times New Roman" w:hAnsi="Times New Roman"/>
                <w:color w:val="000000" w:themeColor="text1"/>
                <w:sz w:val="24"/>
                <w:szCs w:val="24"/>
              </w:rPr>
              <w:t>DumpsterDiving</w:t>
            </w:r>
            <w:proofErr w:type="spellEnd"/>
            <w:r w:rsidRPr="0071078B">
              <w:rPr>
                <w:rFonts w:ascii="Times New Roman" w:hAnsi="Times New Roman"/>
                <w:color w:val="000000" w:themeColor="text1"/>
                <w:sz w:val="24"/>
                <w:szCs w:val="24"/>
              </w:rPr>
              <w:t xml:space="preserve">, </w:t>
            </w:r>
            <w:proofErr w:type="spellStart"/>
            <w:r w:rsidRPr="0071078B">
              <w:rPr>
                <w:rFonts w:ascii="Times New Roman" w:hAnsi="Times New Roman"/>
                <w:color w:val="000000" w:themeColor="text1"/>
                <w:sz w:val="24"/>
                <w:szCs w:val="24"/>
              </w:rPr>
              <w:t>PasswordGuessing</w:t>
            </w:r>
            <w:proofErr w:type="spellEnd"/>
            <w:r w:rsidRPr="0071078B">
              <w:rPr>
                <w:rFonts w:ascii="Times New Roman" w:hAnsi="Times New Roman"/>
                <w:color w:val="000000" w:themeColor="text1"/>
                <w:sz w:val="24"/>
                <w:szCs w:val="24"/>
              </w:rPr>
              <w:t>, Trojan Horses and Malware</w:t>
            </w:r>
          </w:p>
        </w:tc>
      </w:tr>
      <w:tr w:rsidR="00802F5B" w:rsidRPr="0071078B" w:rsidTr="0026191B">
        <w:tc>
          <w:tcPr>
            <w:tcW w:w="1036" w:type="dxa"/>
          </w:tcPr>
          <w:p w:rsidR="00802F5B" w:rsidRPr="0071078B" w:rsidRDefault="00802F5B" w:rsidP="0026191B">
            <w:pPr>
              <w:jc w:val="both"/>
              <w:rPr>
                <w:rFonts w:ascii="Times New Roman" w:hAnsi="Times New Roman"/>
                <w:b/>
                <w:i/>
                <w:color w:val="000000" w:themeColor="text1"/>
                <w:sz w:val="24"/>
                <w:szCs w:val="24"/>
              </w:rPr>
            </w:pPr>
            <w:r w:rsidRPr="0071078B">
              <w:rPr>
                <w:rFonts w:ascii="Times New Roman" w:hAnsi="Times New Roman"/>
                <w:b/>
                <w:color w:val="000000" w:themeColor="text1"/>
                <w:sz w:val="24"/>
                <w:szCs w:val="24"/>
              </w:rPr>
              <w:lastRenderedPageBreak/>
              <w:t>Unit V</w:t>
            </w:r>
          </w:p>
        </w:tc>
        <w:tc>
          <w:tcPr>
            <w:tcW w:w="7980" w:type="dxa"/>
          </w:tcPr>
          <w:p w:rsidR="00802F5B" w:rsidRPr="0071078B" w:rsidRDefault="00802F5B" w:rsidP="0026191B">
            <w:pPr>
              <w:jc w:val="both"/>
              <w:rPr>
                <w:rFonts w:ascii="Times New Roman" w:hAnsi="Times New Roman"/>
                <w:i/>
                <w:color w:val="000000" w:themeColor="text1"/>
                <w:sz w:val="24"/>
                <w:szCs w:val="24"/>
              </w:rPr>
            </w:pPr>
            <w:r w:rsidRPr="0071078B">
              <w:rPr>
                <w:rFonts w:ascii="Times New Roman" w:hAnsi="Times New Roman"/>
                <w:b/>
                <w:color w:val="000000" w:themeColor="text1"/>
                <w:sz w:val="24"/>
                <w:szCs w:val="24"/>
              </w:rPr>
              <w:t xml:space="preserve">Cloud Computing Security </w:t>
            </w:r>
            <w:proofErr w:type="spellStart"/>
            <w:r w:rsidRPr="0071078B">
              <w:rPr>
                <w:rFonts w:ascii="Times New Roman" w:hAnsi="Times New Roman"/>
                <w:b/>
                <w:color w:val="000000" w:themeColor="text1"/>
                <w:sz w:val="24"/>
                <w:szCs w:val="24"/>
              </w:rPr>
              <w:t>Challenges</w:t>
            </w:r>
            <w:r w:rsidRPr="0071078B">
              <w:rPr>
                <w:rFonts w:ascii="Times New Roman" w:hAnsi="Times New Roman"/>
                <w:color w:val="000000" w:themeColor="text1"/>
                <w:sz w:val="24"/>
                <w:szCs w:val="24"/>
              </w:rPr>
              <w:t>Security</w:t>
            </w:r>
            <w:proofErr w:type="spellEnd"/>
            <w:r w:rsidRPr="0071078B">
              <w:rPr>
                <w:rFonts w:ascii="Times New Roman" w:hAnsi="Times New Roman"/>
                <w:color w:val="000000" w:themeColor="text1"/>
                <w:sz w:val="24"/>
                <w:szCs w:val="24"/>
              </w:rPr>
              <w:t xml:space="preserve"> Policy Implementation, Policy Types, Senior Management Statement of </w:t>
            </w:r>
            <w:proofErr w:type="gramStart"/>
            <w:r w:rsidRPr="0071078B">
              <w:rPr>
                <w:rFonts w:ascii="Times New Roman" w:hAnsi="Times New Roman"/>
                <w:color w:val="000000" w:themeColor="text1"/>
                <w:sz w:val="24"/>
                <w:szCs w:val="24"/>
              </w:rPr>
              <w:t>Policy ,Regulatory</w:t>
            </w:r>
            <w:proofErr w:type="gramEnd"/>
            <w:r w:rsidRPr="0071078B">
              <w:rPr>
                <w:rFonts w:ascii="Times New Roman" w:hAnsi="Times New Roman"/>
                <w:color w:val="000000" w:themeColor="text1"/>
                <w:sz w:val="24"/>
                <w:szCs w:val="24"/>
              </w:rPr>
              <w:t xml:space="preserve"> Policies, Advisory Policies ,Informative Policies ,Computer Security Incident Response Team (CSIRT)</w:t>
            </w:r>
            <w:r w:rsidRPr="0071078B">
              <w:rPr>
                <w:rFonts w:ascii="Times New Roman" w:hAnsi="Times New Roman"/>
                <w:i/>
                <w:color w:val="000000" w:themeColor="text1"/>
                <w:sz w:val="24"/>
                <w:szCs w:val="24"/>
              </w:rPr>
              <w:t xml:space="preserve">, </w:t>
            </w:r>
            <w:r w:rsidRPr="0071078B">
              <w:rPr>
                <w:rFonts w:ascii="Times New Roman" w:hAnsi="Times New Roman"/>
                <w:color w:val="000000" w:themeColor="text1"/>
                <w:sz w:val="24"/>
                <w:szCs w:val="24"/>
              </w:rPr>
              <w:t>Virtualization Security Management, Virtual Threats, Hypervisor Risks ,Increased Denial of Service Risk</w:t>
            </w:r>
            <w:r w:rsidRPr="0071078B">
              <w:rPr>
                <w:rFonts w:ascii="Times New Roman" w:hAnsi="Times New Roman"/>
                <w:i/>
                <w:color w:val="000000" w:themeColor="text1"/>
                <w:sz w:val="24"/>
                <w:szCs w:val="24"/>
              </w:rPr>
              <w:t xml:space="preserve">, </w:t>
            </w:r>
            <w:r w:rsidRPr="0071078B">
              <w:rPr>
                <w:rFonts w:ascii="Times New Roman" w:hAnsi="Times New Roman"/>
                <w:color w:val="000000" w:themeColor="text1"/>
                <w:sz w:val="24"/>
                <w:szCs w:val="24"/>
              </w:rPr>
              <w:t>VM Security Recommendations, Best Practice Security Techniques, VM-Specific Security Techniques, Hardening the Virtual Machine, Securing VM Remote Access</w:t>
            </w:r>
          </w:p>
        </w:tc>
      </w:tr>
    </w:tbl>
    <w:p w:rsidR="00802F5B" w:rsidRPr="0071078B" w:rsidRDefault="00802F5B" w:rsidP="00802F5B">
      <w:pPr>
        <w:spacing w:after="0"/>
        <w:rPr>
          <w:rFonts w:ascii="Times New Roman" w:hAnsi="Times New Roman"/>
          <w:b/>
          <w:color w:val="000000" w:themeColor="text1"/>
          <w:sz w:val="24"/>
          <w:szCs w:val="24"/>
        </w:rPr>
      </w:pPr>
    </w:p>
    <w:p w:rsidR="00802F5B" w:rsidRPr="0071078B" w:rsidRDefault="00802F5B" w:rsidP="00802F5B">
      <w:pPr>
        <w:spacing w:after="0"/>
        <w:rPr>
          <w:rFonts w:ascii="Times New Roman" w:hAnsi="Times New Roman"/>
          <w:b/>
          <w:color w:val="000000" w:themeColor="text1"/>
          <w:sz w:val="24"/>
          <w:szCs w:val="24"/>
        </w:rPr>
      </w:pPr>
    </w:p>
    <w:p w:rsidR="00802F5B" w:rsidRPr="0071078B" w:rsidRDefault="00802F5B" w:rsidP="00802F5B">
      <w:pPr>
        <w:spacing w:after="0"/>
        <w:rPr>
          <w:rFonts w:ascii="Times New Roman" w:hAnsi="Times New Roman"/>
          <w:b/>
          <w:i/>
          <w:color w:val="000000" w:themeColor="text1"/>
          <w:sz w:val="24"/>
          <w:szCs w:val="24"/>
        </w:rPr>
      </w:pPr>
      <w:r w:rsidRPr="0071078B">
        <w:rPr>
          <w:rFonts w:ascii="Times New Roman" w:hAnsi="Times New Roman"/>
          <w:b/>
          <w:color w:val="000000" w:themeColor="text1"/>
          <w:sz w:val="24"/>
          <w:szCs w:val="24"/>
        </w:rPr>
        <w:t>Outcomes:</w:t>
      </w:r>
    </w:p>
    <w:p w:rsidR="00802F5B" w:rsidRPr="0071078B" w:rsidRDefault="00802F5B" w:rsidP="00802F5B">
      <w:pPr>
        <w:spacing w:after="0"/>
        <w:rPr>
          <w:rFonts w:ascii="Times New Roman" w:hAnsi="Times New Roman"/>
          <w:i/>
          <w:iCs/>
          <w:color w:val="000000" w:themeColor="text1"/>
          <w:sz w:val="24"/>
          <w:szCs w:val="24"/>
        </w:rPr>
      </w:pPr>
      <w:r w:rsidRPr="0071078B">
        <w:rPr>
          <w:rFonts w:ascii="Times New Roman" w:hAnsi="Times New Roman"/>
          <w:color w:val="000000" w:themeColor="text1"/>
          <w:sz w:val="24"/>
          <w:szCs w:val="24"/>
        </w:rPr>
        <w:t>At the end of the course, the student should be able to:</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CO1: Compare modern security concepts as they are applied to cloud computing</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CO2: Analyse the security of virtual systems.</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CO3: Evaluate the security issues related to multi-tenancy,</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CO4: Appraise compliance issues that arise from cloud computing</w:t>
      </w:r>
    </w:p>
    <w:p w:rsidR="00802F5B" w:rsidRPr="0071078B" w:rsidRDefault="00802F5B" w:rsidP="00802F5B">
      <w:pPr>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CO5: Implement security policies to improve QoS. </w:t>
      </w:r>
    </w:p>
    <w:p w:rsidR="00802F5B" w:rsidRPr="0071078B" w:rsidRDefault="00802F5B" w:rsidP="00802F5B">
      <w:pPr>
        <w:spacing w:after="0"/>
        <w:rPr>
          <w:rFonts w:ascii="Times New Roman" w:hAnsi="Times New Roman"/>
          <w:b/>
          <w:bCs/>
          <w:color w:val="000000"/>
          <w:sz w:val="24"/>
          <w:szCs w:val="24"/>
        </w:rPr>
      </w:pPr>
    </w:p>
    <w:p w:rsidR="00802F5B" w:rsidRPr="0071078B" w:rsidRDefault="00802F5B" w:rsidP="00802F5B">
      <w:pPr>
        <w:spacing w:after="0"/>
        <w:rPr>
          <w:rFonts w:ascii="Times New Roman" w:hAnsi="Times New Roman"/>
          <w:b/>
          <w:bCs/>
          <w:color w:val="000000"/>
          <w:sz w:val="24"/>
          <w:szCs w:val="24"/>
        </w:rPr>
      </w:pPr>
    </w:p>
    <w:p w:rsidR="00802F5B" w:rsidRPr="0071078B" w:rsidRDefault="00802F5B" w:rsidP="00802F5B">
      <w:pPr>
        <w:spacing w:after="0"/>
        <w:rPr>
          <w:rFonts w:ascii="Times New Roman" w:hAnsi="Times New Roman"/>
          <w:color w:val="000000"/>
          <w:sz w:val="24"/>
          <w:szCs w:val="24"/>
        </w:rPr>
      </w:pPr>
      <w:r w:rsidRPr="0071078B">
        <w:rPr>
          <w:rFonts w:ascii="Times New Roman" w:hAnsi="Times New Roman"/>
          <w:b/>
          <w:bCs/>
          <w:color w:val="000000"/>
          <w:sz w:val="24"/>
          <w:szCs w:val="24"/>
        </w:rPr>
        <w:t xml:space="preserve">Mapping course outcomes leading to the achievement of program outcomes and program specific outcomes: </w:t>
      </w:r>
    </w:p>
    <w:tbl>
      <w:tblPr>
        <w:tblStyle w:val="TableGrid"/>
        <w:tblW w:w="11557" w:type="dxa"/>
        <w:tblInd w:w="-1103" w:type="dxa"/>
        <w:tblLook w:val="04A0" w:firstRow="1" w:lastRow="0" w:firstColumn="1" w:lastColumn="0" w:noHBand="0" w:noVBand="1"/>
      </w:tblPr>
      <w:tblGrid>
        <w:gridCol w:w="1150"/>
        <w:gridCol w:w="643"/>
        <w:gridCol w:w="643"/>
        <w:gridCol w:w="643"/>
        <w:gridCol w:w="643"/>
        <w:gridCol w:w="643"/>
        <w:gridCol w:w="643"/>
        <w:gridCol w:w="643"/>
        <w:gridCol w:w="643"/>
        <w:gridCol w:w="643"/>
        <w:gridCol w:w="763"/>
        <w:gridCol w:w="763"/>
        <w:gridCol w:w="763"/>
        <w:gridCol w:w="55"/>
        <w:gridCol w:w="722"/>
        <w:gridCol w:w="777"/>
        <w:gridCol w:w="777"/>
      </w:tblGrid>
      <w:tr w:rsidR="00802F5B" w:rsidRPr="0071078B" w:rsidTr="0071078B">
        <w:trPr>
          <w:trHeight w:val="1062"/>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b/>
                <w:sz w:val="24"/>
                <w:szCs w:val="24"/>
                <w:lang w:bidi="hi-IN"/>
              </w:rPr>
              <w:t>Course Outcome</w:t>
            </w:r>
          </w:p>
        </w:tc>
        <w:tc>
          <w:tcPr>
            <w:tcW w:w="8131" w:type="dxa"/>
            <w:gridSpan w:val="13"/>
          </w:tcPr>
          <w:p w:rsidR="00802F5B" w:rsidRPr="0071078B" w:rsidRDefault="00802F5B" w:rsidP="0026191B">
            <w:pPr>
              <w:autoSpaceDE w:val="0"/>
              <w:autoSpaceDN w:val="0"/>
              <w:adjustRightInd w:val="0"/>
              <w:jc w:val="center"/>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Program Outcome</w:t>
            </w:r>
          </w:p>
        </w:tc>
        <w:tc>
          <w:tcPr>
            <w:tcW w:w="2276" w:type="dxa"/>
            <w:gridSpan w:val="3"/>
          </w:tcPr>
          <w:p w:rsidR="00802F5B" w:rsidRPr="0071078B" w:rsidRDefault="00802F5B" w:rsidP="0026191B">
            <w:pPr>
              <w:autoSpaceDE w:val="0"/>
              <w:autoSpaceDN w:val="0"/>
              <w:adjustRightInd w:val="0"/>
              <w:jc w:val="center"/>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Program Specific Outcome</w:t>
            </w: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PO2</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PO3</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PO4</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PO5</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PO6</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PO7</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PO8</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PO9</w:t>
            </w: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PO10</w:t>
            </w: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PO11</w:t>
            </w: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PO12</w:t>
            </w:r>
          </w:p>
        </w:tc>
        <w:tc>
          <w:tcPr>
            <w:tcW w:w="777"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PSO1</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PSO2</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PSO3</w:t>
            </w: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CO1</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sz w:val="24"/>
                <w:szCs w:val="24"/>
                <w:lang w:bidi="hi-IN"/>
              </w:rPr>
            </w:pPr>
          </w:p>
        </w:tc>
        <w:tc>
          <w:tcPr>
            <w:tcW w:w="777"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L</w:t>
            </w: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CO2</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L</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CO3</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M</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L</w:t>
            </w:r>
          </w:p>
        </w:tc>
        <w:tc>
          <w:tcPr>
            <w:tcW w:w="777"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CO4</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i/>
                <w:sz w:val="24"/>
                <w:szCs w:val="24"/>
                <w:lang w:bidi="hi-IN"/>
              </w:rPr>
              <w:t>H</w:t>
            </w: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gridSpan w:val="2"/>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r w:rsidRPr="0071078B">
              <w:rPr>
                <w:rFonts w:ascii="Times New Roman" w:eastAsiaTheme="minorHAnsi" w:hAnsi="Times New Roman"/>
                <w:sz w:val="24"/>
                <w:szCs w:val="24"/>
                <w:lang w:bidi="hi-IN"/>
              </w:rPr>
              <w:t>H</w:t>
            </w: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c>
          <w:tcPr>
            <w:tcW w:w="777" w:type="dxa"/>
          </w:tcPr>
          <w:p w:rsidR="00802F5B" w:rsidRPr="0071078B" w:rsidRDefault="00802F5B" w:rsidP="0026191B">
            <w:pPr>
              <w:autoSpaceDE w:val="0"/>
              <w:autoSpaceDN w:val="0"/>
              <w:adjustRightInd w:val="0"/>
              <w:jc w:val="both"/>
              <w:rPr>
                <w:rFonts w:ascii="Times New Roman" w:eastAsiaTheme="minorHAnsi" w:hAnsi="Times New Roman"/>
                <w:i/>
                <w:sz w:val="24"/>
                <w:szCs w:val="24"/>
                <w:lang w:bidi="hi-IN"/>
              </w:rPr>
            </w:pPr>
          </w:p>
        </w:tc>
      </w:tr>
      <w:tr w:rsidR="00802F5B" w:rsidRPr="0071078B" w:rsidTr="0071078B">
        <w:trPr>
          <w:trHeight w:val="515"/>
        </w:trPr>
        <w:tc>
          <w:tcPr>
            <w:tcW w:w="1150" w:type="dxa"/>
          </w:tcPr>
          <w:p w:rsidR="00802F5B" w:rsidRPr="0071078B" w:rsidRDefault="00802F5B" w:rsidP="0026191B">
            <w:pPr>
              <w:autoSpaceDE w:val="0"/>
              <w:autoSpaceDN w:val="0"/>
              <w:adjustRightInd w:val="0"/>
              <w:jc w:val="both"/>
              <w:rPr>
                <w:rFonts w:ascii="Times New Roman" w:hAnsi="Times New Roman"/>
                <w:sz w:val="24"/>
                <w:szCs w:val="24"/>
                <w:lang w:bidi="hi-IN"/>
              </w:rPr>
            </w:pPr>
            <w:r w:rsidRPr="0071078B">
              <w:rPr>
                <w:rFonts w:ascii="Times New Roman" w:hAnsi="Times New Roman"/>
                <w:sz w:val="24"/>
                <w:szCs w:val="24"/>
                <w:lang w:bidi="hi-IN"/>
              </w:rPr>
              <w:t>CO5</w:t>
            </w: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H</w:t>
            </w: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M</w:t>
            </w: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M</w:t>
            </w:r>
          </w:p>
        </w:tc>
        <w:tc>
          <w:tcPr>
            <w:tcW w:w="64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M</w:t>
            </w:r>
          </w:p>
        </w:tc>
        <w:tc>
          <w:tcPr>
            <w:tcW w:w="76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c>
          <w:tcPr>
            <w:tcW w:w="763"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M</w:t>
            </w:r>
          </w:p>
        </w:tc>
        <w:tc>
          <w:tcPr>
            <w:tcW w:w="777" w:type="dxa"/>
            <w:gridSpan w:val="2"/>
          </w:tcPr>
          <w:p w:rsidR="00802F5B" w:rsidRPr="0071078B" w:rsidRDefault="00802F5B" w:rsidP="0026191B">
            <w:pPr>
              <w:autoSpaceDE w:val="0"/>
              <w:autoSpaceDN w:val="0"/>
              <w:adjustRightInd w:val="0"/>
              <w:jc w:val="both"/>
              <w:rPr>
                <w:rFonts w:ascii="Times New Roman" w:hAnsi="Times New Roman"/>
                <w:sz w:val="24"/>
                <w:szCs w:val="24"/>
                <w:lang w:bidi="hi-IN"/>
              </w:rPr>
            </w:pPr>
          </w:p>
        </w:tc>
        <w:tc>
          <w:tcPr>
            <w:tcW w:w="777" w:type="dxa"/>
          </w:tcPr>
          <w:p w:rsidR="00802F5B" w:rsidRPr="0071078B" w:rsidRDefault="00802F5B" w:rsidP="0026191B">
            <w:pPr>
              <w:autoSpaceDE w:val="0"/>
              <w:autoSpaceDN w:val="0"/>
              <w:adjustRightInd w:val="0"/>
              <w:jc w:val="both"/>
              <w:rPr>
                <w:rFonts w:ascii="Times New Roman" w:hAnsi="Times New Roman"/>
                <w:i/>
                <w:sz w:val="24"/>
                <w:szCs w:val="24"/>
                <w:lang w:bidi="hi-IN"/>
              </w:rPr>
            </w:pPr>
            <w:r w:rsidRPr="0071078B">
              <w:rPr>
                <w:rFonts w:ascii="Times New Roman" w:hAnsi="Times New Roman"/>
                <w:i/>
                <w:sz w:val="24"/>
                <w:szCs w:val="24"/>
                <w:lang w:bidi="hi-IN"/>
              </w:rPr>
              <w:t>H</w:t>
            </w:r>
          </w:p>
        </w:tc>
        <w:tc>
          <w:tcPr>
            <w:tcW w:w="777" w:type="dxa"/>
          </w:tcPr>
          <w:p w:rsidR="00802F5B" w:rsidRPr="0071078B" w:rsidRDefault="00802F5B" w:rsidP="0026191B">
            <w:pPr>
              <w:autoSpaceDE w:val="0"/>
              <w:autoSpaceDN w:val="0"/>
              <w:adjustRightInd w:val="0"/>
              <w:jc w:val="both"/>
              <w:rPr>
                <w:rFonts w:ascii="Times New Roman" w:hAnsi="Times New Roman"/>
                <w:i/>
                <w:sz w:val="24"/>
                <w:szCs w:val="24"/>
                <w:lang w:bidi="hi-IN"/>
              </w:rPr>
            </w:pPr>
          </w:p>
        </w:tc>
      </w:tr>
    </w:tbl>
    <w:p w:rsidR="00802F5B" w:rsidRPr="0071078B" w:rsidRDefault="00802F5B" w:rsidP="00802F5B">
      <w:pPr>
        <w:autoSpaceDE w:val="0"/>
        <w:autoSpaceDN w:val="0"/>
        <w:adjustRightInd w:val="0"/>
        <w:spacing w:after="0" w:line="240" w:lineRule="auto"/>
        <w:jc w:val="both"/>
        <w:rPr>
          <w:rFonts w:ascii="Times New Roman" w:hAnsi="Times New Roman"/>
          <w:sz w:val="24"/>
          <w:szCs w:val="24"/>
        </w:rPr>
      </w:pPr>
      <w:r w:rsidRPr="0071078B">
        <w:rPr>
          <w:rFonts w:ascii="Times New Roman" w:hAnsi="Times New Roman"/>
          <w:sz w:val="24"/>
          <w:szCs w:val="24"/>
        </w:rPr>
        <w:t>H = Highly Related; M = Medium L = Low</w:t>
      </w:r>
    </w:p>
    <w:p w:rsidR="00802F5B" w:rsidRPr="0071078B" w:rsidRDefault="00802F5B" w:rsidP="00802F5B">
      <w:pPr>
        <w:autoSpaceDE w:val="0"/>
        <w:autoSpaceDN w:val="0"/>
        <w:adjustRightInd w:val="0"/>
        <w:spacing w:after="0" w:line="240" w:lineRule="auto"/>
        <w:jc w:val="both"/>
        <w:rPr>
          <w:rFonts w:ascii="Times New Roman" w:hAnsi="Times New Roman"/>
          <w:b/>
          <w:sz w:val="24"/>
          <w:szCs w:val="24"/>
        </w:rPr>
      </w:pPr>
      <w:r w:rsidRPr="0071078B">
        <w:rPr>
          <w:rFonts w:ascii="Times New Roman" w:hAnsi="Times New Roman"/>
          <w:b/>
          <w:color w:val="000000" w:themeColor="text1"/>
          <w:sz w:val="24"/>
          <w:szCs w:val="24"/>
        </w:rPr>
        <w:t>Text Book:</w:t>
      </w:r>
    </w:p>
    <w:p w:rsidR="00802F5B" w:rsidRPr="0071078B" w:rsidRDefault="00802F5B" w:rsidP="005D5C3B">
      <w:pPr>
        <w:pStyle w:val="ListParagraph"/>
        <w:numPr>
          <w:ilvl w:val="0"/>
          <w:numId w:val="92"/>
        </w:numPr>
        <w:suppressAutoHyphens/>
        <w:contextualSpacing w:val="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Cloud Security: A Comprehensive guide to secure cloud computing by Ronald L. </w:t>
      </w:r>
      <w:proofErr w:type="spellStart"/>
      <w:r w:rsidRPr="0071078B">
        <w:rPr>
          <w:rFonts w:ascii="Times New Roman" w:hAnsi="Times New Roman"/>
          <w:color w:val="000000" w:themeColor="text1"/>
          <w:sz w:val="24"/>
          <w:szCs w:val="24"/>
        </w:rPr>
        <w:t>Krutz</w:t>
      </w:r>
      <w:proofErr w:type="spellEnd"/>
      <w:r w:rsidRPr="0071078B">
        <w:rPr>
          <w:rFonts w:ascii="Times New Roman" w:hAnsi="Times New Roman"/>
          <w:color w:val="000000" w:themeColor="text1"/>
          <w:sz w:val="24"/>
          <w:szCs w:val="24"/>
        </w:rPr>
        <w:t xml:space="preserve"> and Russell Dean Vines</w:t>
      </w:r>
    </w:p>
    <w:p w:rsidR="00802F5B" w:rsidRPr="0071078B" w:rsidRDefault="00802F5B" w:rsidP="00802F5B">
      <w:pPr>
        <w:rPr>
          <w:rFonts w:ascii="Times New Roman" w:hAnsi="Times New Roman"/>
          <w:b/>
          <w:color w:val="000000" w:themeColor="text1"/>
          <w:sz w:val="24"/>
          <w:szCs w:val="24"/>
        </w:rPr>
      </w:pPr>
      <w:r w:rsidRPr="0071078B">
        <w:rPr>
          <w:rFonts w:ascii="Times New Roman" w:hAnsi="Times New Roman"/>
          <w:b/>
          <w:color w:val="000000" w:themeColor="text1"/>
          <w:sz w:val="24"/>
          <w:szCs w:val="24"/>
        </w:rPr>
        <w:lastRenderedPageBreak/>
        <w:t>References:</w:t>
      </w:r>
    </w:p>
    <w:p w:rsidR="00802F5B" w:rsidRPr="0071078B" w:rsidRDefault="00802F5B" w:rsidP="005D5C3B">
      <w:pPr>
        <w:pStyle w:val="ListParagraph"/>
        <w:numPr>
          <w:ilvl w:val="0"/>
          <w:numId w:val="104"/>
        </w:numPr>
        <w:suppressAutoHyphens/>
        <w:contextualSpacing w:val="0"/>
        <w:rPr>
          <w:rFonts w:ascii="Times New Roman" w:hAnsi="Times New Roman"/>
          <w:color w:val="000000" w:themeColor="text1"/>
          <w:sz w:val="24"/>
          <w:szCs w:val="24"/>
        </w:rPr>
      </w:pPr>
      <w:r w:rsidRPr="0071078B">
        <w:rPr>
          <w:rFonts w:ascii="Times New Roman" w:hAnsi="Times New Roman"/>
          <w:color w:val="000000" w:themeColor="text1"/>
          <w:sz w:val="24"/>
          <w:szCs w:val="24"/>
        </w:rPr>
        <w:t>Cloud Management and Security: Author(s</w:t>
      </w:r>
      <w:proofErr w:type="gramStart"/>
      <w:r w:rsidRPr="0071078B">
        <w:rPr>
          <w:rFonts w:ascii="Times New Roman" w:hAnsi="Times New Roman"/>
          <w:color w:val="000000" w:themeColor="text1"/>
          <w:sz w:val="24"/>
          <w:szCs w:val="24"/>
        </w:rPr>
        <w:t>):Imad</w:t>
      </w:r>
      <w:proofErr w:type="gramEnd"/>
      <w:r w:rsidRPr="0071078B">
        <w:rPr>
          <w:rFonts w:ascii="Times New Roman" w:hAnsi="Times New Roman"/>
          <w:color w:val="000000" w:themeColor="text1"/>
          <w:sz w:val="24"/>
          <w:szCs w:val="24"/>
        </w:rPr>
        <w:t xml:space="preserve"> M. </w:t>
      </w:r>
      <w:proofErr w:type="spellStart"/>
      <w:r w:rsidRPr="0071078B">
        <w:rPr>
          <w:rFonts w:ascii="Times New Roman" w:hAnsi="Times New Roman"/>
          <w:color w:val="000000" w:themeColor="text1"/>
          <w:sz w:val="24"/>
          <w:szCs w:val="24"/>
        </w:rPr>
        <w:t>Abbadi</w:t>
      </w:r>
      <w:proofErr w:type="spellEnd"/>
      <w:r w:rsidRPr="0071078B">
        <w:rPr>
          <w:rFonts w:ascii="Times New Roman" w:hAnsi="Times New Roman"/>
          <w:color w:val="000000" w:themeColor="text1"/>
          <w:sz w:val="24"/>
          <w:szCs w:val="24"/>
        </w:rPr>
        <w:t>, First published:13 June 2014 Print ISBN:9781118817094 |Online ISBN:9781118817087 |DOI:10.1002/9781118817087 © 2014 John Wiley &amp; Sons, Ltd</w:t>
      </w:r>
    </w:p>
    <w:p w:rsidR="00802F5B" w:rsidRPr="0071078B" w:rsidRDefault="00802F5B" w:rsidP="00802F5B">
      <w:pPr>
        <w:rPr>
          <w:rFonts w:ascii="Times New Roman" w:hAnsi="Times New Roman"/>
          <w:color w:val="000000" w:themeColor="text1"/>
          <w:sz w:val="24"/>
          <w:szCs w:val="24"/>
        </w:rPr>
      </w:pPr>
    </w:p>
    <w:p w:rsidR="00802F5B" w:rsidRPr="0071078B" w:rsidRDefault="00802F5B" w:rsidP="00802F5B">
      <w:pPr>
        <w:rPr>
          <w:rFonts w:ascii="Times New Roman" w:hAnsi="Times New Roman"/>
          <w:color w:val="000000" w:themeColor="text1"/>
          <w:sz w:val="24"/>
          <w:szCs w:val="24"/>
        </w:rPr>
      </w:pPr>
      <w:r w:rsidRPr="0071078B">
        <w:rPr>
          <w:rFonts w:ascii="Times New Roman" w:hAnsi="Times New Roman"/>
          <w:color w:val="000000" w:themeColor="text1"/>
          <w:sz w:val="24"/>
          <w:szCs w:val="24"/>
        </w:rPr>
        <w:br w:type="page"/>
      </w:r>
    </w:p>
    <w:p w:rsidR="00802F5B" w:rsidRPr="008C7A44" w:rsidRDefault="00802F5B" w:rsidP="00802F5B">
      <w:pPr>
        <w:spacing w:after="0" w:line="240" w:lineRule="auto"/>
        <w:rPr>
          <w:rFonts w:ascii="Times New Roman" w:hAnsi="Times New Roman"/>
          <w:b/>
          <w:bCs/>
          <w:color w:val="000000"/>
          <w:sz w:val="32"/>
          <w:szCs w:val="32"/>
          <w:lang w:val="en-US"/>
        </w:rPr>
      </w:pPr>
      <w:r>
        <w:rPr>
          <w:rFonts w:ascii="Times New Roman" w:hAnsi="Times New Roman"/>
          <w:b/>
          <w:bCs/>
          <w:color w:val="000000"/>
          <w:sz w:val="32"/>
          <w:szCs w:val="32"/>
          <w:lang w:val="en-US"/>
        </w:rPr>
        <w:lastRenderedPageBreak/>
        <w:t>Cloud Computing</w:t>
      </w:r>
    </w:p>
    <w:p w:rsidR="00802F5B" w:rsidRDefault="00802F5B" w:rsidP="00802F5B">
      <w:pPr>
        <w:rPr>
          <w:rFonts w:ascii="Times New Roman" w:hAnsi="Times New Roman"/>
          <w:b/>
          <w:bCs/>
          <w:color w:val="000000"/>
          <w:sz w:val="32"/>
          <w:szCs w:val="32"/>
          <w:lang w:val="en-US"/>
        </w:rPr>
      </w:pPr>
      <w:r w:rsidRPr="008C7A44">
        <w:rPr>
          <w:rFonts w:ascii="Times New Roman" w:hAnsi="Times New Roman"/>
          <w:b/>
          <w:bCs/>
          <w:color w:val="000000"/>
          <w:sz w:val="32"/>
          <w:szCs w:val="32"/>
          <w:lang w:val="en-US"/>
        </w:rPr>
        <w:t xml:space="preserve">Department Elective </w:t>
      </w:r>
      <w:r w:rsidR="00BE6696">
        <w:rPr>
          <w:rFonts w:ascii="Times New Roman" w:hAnsi="Times New Roman"/>
          <w:b/>
          <w:bCs/>
          <w:color w:val="000000"/>
          <w:sz w:val="32"/>
          <w:szCs w:val="32"/>
          <w:lang w:val="en-US"/>
        </w:rPr>
        <w:t>7</w:t>
      </w:r>
    </w:p>
    <w:tbl>
      <w:tblPr>
        <w:tblW w:w="9072" w:type="dxa"/>
        <w:tblInd w:w="-5" w:type="dxa"/>
        <w:tblBorders>
          <w:top w:val="single" w:sz="4" w:space="0" w:color="00000A"/>
          <w:left w:val="single" w:sz="4" w:space="0" w:color="00000A"/>
          <w:bottom w:val="single" w:sz="4" w:space="0" w:color="00000A"/>
          <w:right w:val="single" w:sz="4" w:space="0" w:color="00000A"/>
        </w:tblBorders>
        <w:tblLayout w:type="fixed"/>
        <w:tblCellMar>
          <w:left w:w="10" w:type="dxa"/>
          <w:right w:w="10" w:type="dxa"/>
        </w:tblCellMar>
        <w:tblLook w:val="0000" w:firstRow="0" w:lastRow="0" w:firstColumn="0" w:lastColumn="0" w:noHBand="0" w:noVBand="0"/>
      </w:tblPr>
      <w:tblGrid>
        <w:gridCol w:w="1418"/>
        <w:gridCol w:w="6520"/>
        <w:gridCol w:w="1134"/>
      </w:tblGrid>
      <w:tr w:rsidR="00802F5B" w:rsidRPr="0071078B" w:rsidTr="0026191B">
        <w:trPr>
          <w:cantSplit/>
        </w:trPr>
        <w:tc>
          <w:tcPr>
            <w:tcW w:w="14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71078B">
            <w:pPr>
              <w:tabs>
                <w:tab w:val="left" w:pos="720"/>
                <w:tab w:val="left" w:pos="4536"/>
              </w:tabs>
              <w:spacing w:after="0" w:line="100" w:lineRule="atLeast"/>
              <w:jc w:val="center"/>
              <w:rPr>
                <w:rFonts w:ascii="Times New Roman" w:hAnsi="Times New Roman"/>
                <w:i/>
                <w:color w:val="000000" w:themeColor="text1"/>
                <w:sz w:val="24"/>
                <w:szCs w:val="24"/>
              </w:rPr>
            </w:pPr>
            <w:r w:rsidRPr="0071078B">
              <w:rPr>
                <w:rFonts w:ascii="Times New Roman" w:hAnsi="Times New Roman"/>
                <w:sz w:val="24"/>
                <w:szCs w:val="24"/>
              </w:rPr>
              <w:t>BCO101</w:t>
            </w:r>
            <w:r w:rsidR="000E7D53" w:rsidRPr="0071078B">
              <w:rPr>
                <w:rFonts w:ascii="Times New Roman" w:hAnsi="Times New Roman"/>
                <w:sz w:val="24"/>
                <w:szCs w:val="24"/>
              </w:rPr>
              <w:t>B</w:t>
            </w:r>
          </w:p>
        </w:tc>
        <w:tc>
          <w:tcPr>
            <w:tcW w:w="65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71078B">
            <w:pPr>
              <w:tabs>
                <w:tab w:val="left" w:pos="720"/>
                <w:tab w:val="left" w:pos="4536"/>
              </w:tabs>
              <w:spacing w:after="0" w:line="100" w:lineRule="atLeast"/>
              <w:jc w:val="center"/>
              <w:rPr>
                <w:rFonts w:ascii="Times New Roman" w:hAnsi="Times New Roman"/>
                <w:b/>
                <w:i/>
                <w:color w:val="000000" w:themeColor="text1"/>
                <w:sz w:val="24"/>
                <w:szCs w:val="24"/>
              </w:rPr>
            </w:pPr>
            <w:r w:rsidRPr="0071078B">
              <w:rPr>
                <w:rFonts w:ascii="Times New Roman" w:hAnsi="Times New Roman"/>
                <w:b/>
                <w:color w:val="000000" w:themeColor="text1"/>
                <w:sz w:val="24"/>
                <w:szCs w:val="24"/>
              </w:rPr>
              <w:t>Salesforce-Technical Aspirants: Course Outlines</w:t>
            </w:r>
          </w:p>
        </w:tc>
        <w:tc>
          <w:tcPr>
            <w:tcW w:w="113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802F5B" w:rsidRPr="0071078B" w:rsidRDefault="00802F5B" w:rsidP="0071078B">
            <w:pPr>
              <w:tabs>
                <w:tab w:val="left" w:pos="720"/>
                <w:tab w:val="left" w:pos="4536"/>
              </w:tabs>
              <w:spacing w:after="0" w:line="100" w:lineRule="atLeast"/>
              <w:jc w:val="center"/>
              <w:rPr>
                <w:rFonts w:ascii="Times New Roman" w:hAnsi="Times New Roman"/>
                <w:i/>
                <w:color w:val="000000" w:themeColor="text1"/>
                <w:sz w:val="24"/>
                <w:szCs w:val="24"/>
              </w:rPr>
            </w:pPr>
            <w:r w:rsidRPr="0071078B">
              <w:rPr>
                <w:rFonts w:ascii="Times New Roman" w:hAnsi="Times New Roman"/>
                <w:b/>
                <w:color w:val="000000" w:themeColor="text1"/>
                <w:sz w:val="24"/>
                <w:szCs w:val="24"/>
              </w:rPr>
              <w:t>3-0-2 4</w:t>
            </w:r>
          </w:p>
        </w:tc>
      </w:tr>
    </w:tbl>
    <w:p w:rsidR="00802F5B" w:rsidRPr="0071078B" w:rsidRDefault="00802F5B" w:rsidP="0071078B">
      <w:pPr>
        <w:tabs>
          <w:tab w:val="left" w:pos="4536"/>
        </w:tabs>
        <w:spacing w:after="0"/>
        <w:rPr>
          <w:rFonts w:ascii="Times New Roman" w:hAnsi="Times New Roman"/>
          <w:b/>
          <w:color w:val="000000" w:themeColor="text1"/>
          <w:sz w:val="24"/>
          <w:szCs w:val="24"/>
          <w:u w:val="single"/>
        </w:rPr>
      </w:pPr>
      <w:r w:rsidRPr="0071078B">
        <w:rPr>
          <w:rFonts w:ascii="Times New Roman" w:hAnsi="Times New Roman"/>
          <w:b/>
          <w:color w:val="000000" w:themeColor="text1"/>
          <w:sz w:val="24"/>
          <w:szCs w:val="24"/>
          <w:u w:val="single"/>
        </w:rPr>
        <w:t>Course Objective:</w:t>
      </w:r>
    </w:p>
    <w:p w:rsidR="00802F5B" w:rsidRPr="0071078B" w:rsidRDefault="00802F5B" w:rsidP="0071078B">
      <w:pPr>
        <w:pStyle w:val="ListParagraph"/>
        <w:numPr>
          <w:ilvl w:val="0"/>
          <w:numId w:val="95"/>
        </w:numPr>
        <w:tabs>
          <w:tab w:val="left" w:pos="4536"/>
        </w:tabs>
        <w:suppressAutoHyphens/>
        <w:spacing w:after="0" w:line="240" w:lineRule="auto"/>
        <w:contextualSpacing w:val="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Supplement the student skillset with Salesforce skills and differentiate in the job market. </w:t>
      </w:r>
    </w:p>
    <w:p w:rsidR="00802F5B" w:rsidRPr="0071078B" w:rsidRDefault="00802F5B" w:rsidP="0071078B">
      <w:pPr>
        <w:pStyle w:val="ListParagraph"/>
        <w:numPr>
          <w:ilvl w:val="0"/>
          <w:numId w:val="95"/>
        </w:numPr>
        <w:tabs>
          <w:tab w:val="left" w:pos="4536"/>
        </w:tabs>
        <w:suppressAutoHyphens/>
        <w:spacing w:after="0" w:line="240" w:lineRule="auto"/>
        <w:contextualSpacing w:val="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Benefit from the knowledge and experience of the Trailblazer Community. </w:t>
      </w:r>
    </w:p>
    <w:p w:rsidR="00802F5B" w:rsidRPr="0071078B" w:rsidRDefault="00802F5B" w:rsidP="0071078B">
      <w:pPr>
        <w:pStyle w:val="ListParagraph"/>
        <w:numPr>
          <w:ilvl w:val="0"/>
          <w:numId w:val="95"/>
        </w:numPr>
        <w:tabs>
          <w:tab w:val="left" w:pos="4536"/>
        </w:tabs>
        <w:suppressAutoHyphens/>
        <w:spacing w:after="0" w:line="240" w:lineRule="auto"/>
        <w:contextualSpacing w:val="0"/>
        <w:rPr>
          <w:rFonts w:ascii="Times New Roman" w:hAnsi="Times New Roman"/>
          <w:color w:val="000000" w:themeColor="text1"/>
          <w:sz w:val="24"/>
          <w:szCs w:val="24"/>
        </w:rPr>
      </w:pPr>
      <w:r w:rsidRPr="0071078B">
        <w:rPr>
          <w:rFonts w:ascii="Times New Roman" w:hAnsi="Times New Roman"/>
          <w:color w:val="000000" w:themeColor="text1"/>
          <w:sz w:val="24"/>
          <w:szCs w:val="24"/>
        </w:rPr>
        <w:t xml:space="preserve">Build Student skills and personal brand in the Salesforce Ecosystem. </w:t>
      </w:r>
    </w:p>
    <w:p w:rsidR="00802F5B" w:rsidRPr="0071078B" w:rsidRDefault="00802F5B" w:rsidP="0071078B">
      <w:pPr>
        <w:pStyle w:val="ListParagraph"/>
        <w:numPr>
          <w:ilvl w:val="0"/>
          <w:numId w:val="95"/>
        </w:numPr>
        <w:tabs>
          <w:tab w:val="left" w:pos="4536"/>
        </w:tabs>
        <w:suppressAutoHyphens/>
        <w:spacing w:after="0" w:line="240" w:lineRule="auto"/>
        <w:contextualSpacing w:val="0"/>
        <w:rPr>
          <w:rFonts w:ascii="Times New Roman" w:hAnsi="Times New Roman"/>
          <w:sz w:val="24"/>
          <w:szCs w:val="24"/>
        </w:rPr>
      </w:pPr>
      <w:r w:rsidRPr="0071078B">
        <w:rPr>
          <w:rFonts w:ascii="Times New Roman" w:hAnsi="Times New Roman"/>
          <w:color w:val="000000" w:themeColor="text1"/>
          <w:sz w:val="24"/>
          <w:szCs w:val="24"/>
        </w:rPr>
        <w:t>Establish the student as a skilled Salesforce Developer</w:t>
      </w:r>
    </w:p>
    <w:tbl>
      <w:tblPr>
        <w:tblStyle w:val="TableGrid"/>
        <w:tblW w:w="9498" w:type="dxa"/>
        <w:tblInd w:w="-34" w:type="dxa"/>
        <w:tblLayout w:type="fixed"/>
        <w:tblLook w:val="04A0" w:firstRow="1" w:lastRow="0" w:firstColumn="1" w:lastColumn="0" w:noHBand="0" w:noVBand="1"/>
      </w:tblPr>
      <w:tblGrid>
        <w:gridCol w:w="1276"/>
        <w:gridCol w:w="8222"/>
      </w:tblGrid>
      <w:tr w:rsidR="000E7D53" w:rsidRPr="0071078B" w:rsidTr="003B4201">
        <w:tc>
          <w:tcPr>
            <w:tcW w:w="1276" w:type="dxa"/>
          </w:tcPr>
          <w:p w:rsidR="000E7D53" w:rsidRPr="0071078B" w:rsidRDefault="000E7D53" w:rsidP="0071078B">
            <w:pPr>
              <w:tabs>
                <w:tab w:val="left" w:pos="4536"/>
              </w:tabs>
              <w:autoSpaceDE w:val="0"/>
              <w:autoSpaceDN w:val="0"/>
              <w:adjustRightInd w:val="0"/>
              <w:spacing w:line="360" w:lineRule="auto"/>
              <w:jc w:val="both"/>
              <w:rPr>
                <w:rFonts w:ascii="Times New Roman" w:hAnsi="Times New Roman"/>
                <w:sz w:val="24"/>
                <w:szCs w:val="24"/>
                <w:lang w:bidi="hi-IN"/>
              </w:rPr>
            </w:pPr>
            <w:r w:rsidRPr="0071078B">
              <w:rPr>
                <w:rFonts w:ascii="Times New Roman" w:hAnsi="Times New Roman"/>
                <w:b/>
                <w:iCs/>
                <w:sz w:val="24"/>
                <w:szCs w:val="24"/>
                <w:lang w:bidi="hi-IN"/>
              </w:rPr>
              <w:t>UNIT 1</w:t>
            </w:r>
          </w:p>
        </w:tc>
        <w:tc>
          <w:tcPr>
            <w:tcW w:w="8222" w:type="dxa"/>
          </w:tcPr>
          <w:p w:rsidR="000E7D53" w:rsidRPr="0071078B" w:rsidRDefault="000E7D53" w:rsidP="0071078B">
            <w:pPr>
              <w:tabs>
                <w:tab w:val="left" w:pos="4536"/>
              </w:tabs>
              <w:autoSpaceDE w:val="0"/>
              <w:autoSpaceDN w:val="0"/>
              <w:adjustRightInd w:val="0"/>
              <w:jc w:val="both"/>
              <w:rPr>
                <w:rFonts w:ascii="Times New Roman" w:hAnsi="Times New Roman"/>
                <w:i/>
                <w:iCs/>
                <w:sz w:val="24"/>
                <w:szCs w:val="24"/>
                <w:lang w:bidi="hi-IN"/>
              </w:rPr>
            </w:pPr>
            <w:r w:rsidRPr="0071078B">
              <w:rPr>
                <w:rFonts w:ascii="Times New Roman" w:hAnsi="Times New Roman"/>
                <w:b/>
                <w:bCs/>
                <w:color w:val="000000"/>
                <w:sz w:val="24"/>
                <w:szCs w:val="24"/>
              </w:rPr>
              <w:t xml:space="preserve"> </w:t>
            </w:r>
            <w:proofErr w:type="gramStart"/>
            <w:r w:rsidRPr="0071078B">
              <w:rPr>
                <w:rFonts w:ascii="Times New Roman" w:hAnsi="Times New Roman"/>
                <w:b/>
                <w:bCs/>
                <w:color w:val="000000"/>
                <w:sz w:val="24"/>
                <w:szCs w:val="24"/>
              </w:rPr>
              <w:t xml:space="preserve">Introduction </w:t>
            </w:r>
            <w:r w:rsidRPr="0071078B">
              <w:rPr>
                <w:rFonts w:ascii="Times New Roman" w:hAnsi="Times New Roman"/>
                <w:sz w:val="24"/>
                <w:szCs w:val="24"/>
              </w:rPr>
              <w:t xml:space="preserve"> Trailhead</w:t>
            </w:r>
            <w:proofErr w:type="gramEnd"/>
            <w:r w:rsidRPr="0071078B">
              <w:rPr>
                <w:rFonts w:ascii="Times New Roman" w:hAnsi="Times New Roman"/>
                <w:sz w:val="24"/>
                <w:szCs w:val="24"/>
              </w:rPr>
              <w:t> Basics, Trailhead Playground Management, Salesforce Platform Basics, CRM for Lightning Experience, Data </w:t>
            </w:r>
            <w:proofErr w:type="spellStart"/>
            <w:r w:rsidRPr="0071078B">
              <w:rPr>
                <w:rFonts w:ascii="Times New Roman" w:hAnsi="Times New Roman"/>
                <w:sz w:val="24"/>
                <w:szCs w:val="24"/>
              </w:rPr>
              <w:t>Modeling</w:t>
            </w:r>
            <w:proofErr w:type="spellEnd"/>
            <w:r w:rsidRPr="0071078B">
              <w:rPr>
                <w:rFonts w:ascii="Times New Roman" w:hAnsi="Times New Roman"/>
                <w:sz w:val="24"/>
                <w:szCs w:val="24"/>
              </w:rPr>
              <w:t>, </w:t>
            </w:r>
            <w:r w:rsidRPr="0071078B">
              <w:rPr>
                <w:rFonts w:ascii="Times New Roman" w:hAnsi="Times New Roman"/>
                <w:sz w:val="24"/>
                <w:szCs w:val="24"/>
                <w:highlight w:val="yellow"/>
              </w:rPr>
              <w:t>Build a Lemonade Stand</w:t>
            </w:r>
            <w:r w:rsidRPr="0071078B">
              <w:rPr>
                <w:rFonts w:ascii="Times New Roman" w:hAnsi="Times New Roman"/>
                <w:sz w:val="24"/>
                <w:szCs w:val="24"/>
              </w:rPr>
              <w:t xml:space="preserve"> App, Picklist Administration, Formulas  Validations, Data Management, Reports &amp; Dashboards for Lightning Experience, </w:t>
            </w:r>
            <w:r w:rsidRPr="0071078B">
              <w:rPr>
                <w:rFonts w:ascii="Times New Roman" w:hAnsi="Times New Roman"/>
                <w:sz w:val="24"/>
                <w:szCs w:val="24"/>
                <w:highlight w:val="yellow"/>
              </w:rPr>
              <w:t>Build a Data Model for a Recruiting App</w:t>
            </w:r>
            <w:r w:rsidRPr="0071078B">
              <w:rPr>
                <w:rFonts w:ascii="Times New Roman" w:hAnsi="Times New Roman"/>
                <w:sz w:val="24"/>
                <w:szCs w:val="24"/>
              </w:rPr>
              <w:t>, Trailblazer Community Groups, </w:t>
            </w:r>
            <w:r w:rsidRPr="0071078B">
              <w:rPr>
                <w:rFonts w:ascii="Times New Roman" w:hAnsi="Times New Roman"/>
                <w:sz w:val="24"/>
                <w:szCs w:val="24"/>
                <w:highlight w:val="yellow"/>
              </w:rPr>
              <w:t>Create Reports and Dashboards for Sales and Marketing Managers</w:t>
            </w:r>
            <w:r w:rsidRPr="0071078B">
              <w:rPr>
                <w:rFonts w:ascii="Times New Roman" w:hAnsi="Times New Roman"/>
                <w:sz w:val="24"/>
                <w:szCs w:val="24"/>
              </w:rPr>
              <w:t> </w:t>
            </w:r>
          </w:p>
        </w:tc>
      </w:tr>
      <w:tr w:rsidR="000E7D53" w:rsidRPr="0071078B" w:rsidTr="003B4201">
        <w:tc>
          <w:tcPr>
            <w:tcW w:w="1276" w:type="dxa"/>
          </w:tcPr>
          <w:p w:rsidR="000E7D53" w:rsidRPr="0071078B" w:rsidRDefault="000E7D53" w:rsidP="0071078B">
            <w:pPr>
              <w:tabs>
                <w:tab w:val="left" w:pos="4536"/>
              </w:tabs>
              <w:autoSpaceDE w:val="0"/>
              <w:autoSpaceDN w:val="0"/>
              <w:adjustRightInd w:val="0"/>
              <w:spacing w:line="360" w:lineRule="auto"/>
              <w:jc w:val="both"/>
              <w:rPr>
                <w:rFonts w:ascii="Times New Roman" w:hAnsi="Times New Roman"/>
                <w:sz w:val="24"/>
                <w:szCs w:val="24"/>
                <w:lang w:bidi="hi-IN"/>
              </w:rPr>
            </w:pPr>
            <w:r w:rsidRPr="0071078B">
              <w:rPr>
                <w:rFonts w:ascii="Times New Roman" w:hAnsi="Times New Roman"/>
                <w:b/>
                <w:iCs/>
                <w:sz w:val="24"/>
                <w:szCs w:val="24"/>
                <w:lang w:bidi="hi-IN"/>
              </w:rPr>
              <w:t>UNIT 2</w:t>
            </w:r>
          </w:p>
        </w:tc>
        <w:tc>
          <w:tcPr>
            <w:tcW w:w="8222" w:type="dxa"/>
          </w:tcPr>
          <w:p w:rsidR="000E7D53" w:rsidRPr="0071078B" w:rsidRDefault="000E7D53" w:rsidP="0071078B">
            <w:pPr>
              <w:tabs>
                <w:tab w:val="left" w:pos="4536"/>
              </w:tabs>
              <w:autoSpaceDE w:val="0"/>
              <w:autoSpaceDN w:val="0"/>
              <w:adjustRightInd w:val="0"/>
              <w:jc w:val="both"/>
              <w:rPr>
                <w:rFonts w:ascii="Times New Roman" w:hAnsi="Times New Roman"/>
                <w:b/>
                <w:bCs/>
                <w:color w:val="000000"/>
                <w:sz w:val="24"/>
                <w:szCs w:val="24"/>
              </w:rPr>
            </w:pPr>
            <w:r w:rsidRPr="0071078B">
              <w:rPr>
                <w:rFonts w:ascii="Times New Roman" w:hAnsi="Times New Roman"/>
                <w:b/>
                <w:bCs/>
                <w:sz w:val="24"/>
                <w:szCs w:val="24"/>
              </w:rPr>
              <w:t> </w:t>
            </w:r>
            <w:r w:rsidRPr="0071078B">
              <w:rPr>
                <w:rFonts w:ascii="Times New Roman" w:hAnsi="Times New Roman"/>
                <w:b/>
                <w:bCs/>
                <w:color w:val="000000"/>
                <w:sz w:val="24"/>
                <w:szCs w:val="24"/>
              </w:rPr>
              <w:t>Salesforce Developer Profile &amp; Apex Programming</w:t>
            </w:r>
          </w:p>
          <w:p w:rsidR="000E7D53" w:rsidRPr="0071078B" w:rsidRDefault="000E7D53" w:rsidP="0071078B">
            <w:pPr>
              <w:tabs>
                <w:tab w:val="left" w:pos="4536"/>
              </w:tabs>
              <w:autoSpaceDE w:val="0"/>
              <w:autoSpaceDN w:val="0"/>
              <w:adjustRightInd w:val="0"/>
              <w:jc w:val="both"/>
              <w:rPr>
                <w:rFonts w:ascii="Times New Roman" w:hAnsi="Times New Roman"/>
                <w:i/>
                <w:iCs/>
                <w:sz w:val="24"/>
                <w:szCs w:val="24"/>
                <w:lang w:bidi="hi-IN"/>
              </w:rPr>
            </w:pPr>
            <w:r w:rsidRPr="0071078B">
              <w:rPr>
                <w:rFonts w:ascii="Times New Roman" w:hAnsi="Times New Roman"/>
                <w:bCs/>
                <w:color w:val="000000"/>
                <w:sz w:val="24"/>
                <w:szCs w:val="24"/>
              </w:rPr>
              <w:t>Introduction to Apex Language, What is Apex?, Where is Apex Used in Salesforce?, Benefits and Use Cases, Execution Context in Apex, Apex vs Java Comparison, Core Programming Concepts in Apex, Data Types, Control Statements, Collections, Classes and Objects, Exception Handling, SOQL, SOSL, DML, Governor Limits, Triggers (Basics and Bulk), Asynchronous Apex (Future, Batch, Queueable), Visualforce Basics, Apex Integratio</w:t>
            </w:r>
            <w:r w:rsidRPr="0071078B">
              <w:rPr>
                <w:rFonts w:ascii="Times New Roman" w:hAnsi="Times New Roman"/>
                <w:b/>
                <w:bCs/>
                <w:color w:val="000000"/>
                <w:sz w:val="24"/>
                <w:szCs w:val="24"/>
              </w:rPr>
              <w:t>n (</w:t>
            </w:r>
            <w:r w:rsidRPr="0071078B">
              <w:rPr>
                <w:rFonts w:ascii="Times New Roman" w:hAnsi="Times New Roman"/>
                <w:bCs/>
                <w:color w:val="000000"/>
                <w:sz w:val="24"/>
                <w:szCs w:val="24"/>
              </w:rPr>
              <w:t xml:space="preserve">REST, Callouts), Test Classes &amp; Code Coverage, Apex Specialist </w:t>
            </w:r>
            <w:proofErr w:type="spellStart"/>
            <w:r w:rsidRPr="0071078B">
              <w:rPr>
                <w:rFonts w:ascii="Times New Roman" w:hAnsi="Times New Roman"/>
                <w:bCs/>
                <w:color w:val="000000"/>
                <w:sz w:val="24"/>
                <w:szCs w:val="24"/>
              </w:rPr>
              <w:t>Superbadge</w:t>
            </w:r>
            <w:proofErr w:type="spellEnd"/>
          </w:p>
        </w:tc>
      </w:tr>
      <w:tr w:rsidR="000E7D53" w:rsidRPr="0071078B" w:rsidTr="003B4201">
        <w:tc>
          <w:tcPr>
            <w:tcW w:w="1276" w:type="dxa"/>
          </w:tcPr>
          <w:p w:rsidR="000E7D53" w:rsidRPr="0071078B" w:rsidRDefault="000E7D53" w:rsidP="0071078B">
            <w:pPr>
              <w:tabs>
                <w:tab w:val="left" w:pos="4536"/>
              </w:tabs>
              <w:autoSpaceDE w:val="0"/>
              <w:autoSpaceDN w:val="0"/>
              <w:adjustRightInd w:val="0"/>
              <w:spacing w:line="360" w:lineRule="auto"/>
              <w:jc w:val="both"/>
              <w:rPr>
                <w:rFonts w:ascii="Times New Roman" w:hAnsi="Times New Roman"/>
                <w:sz w:val="24"/>
                <w:szCs w:val="24"/>
                <w:lang w:bidi="hi-IN"/>
              </w:rPr>
            </w:pPr>
            <w:r w:rsidRPr="0071078B">
              <w:rPr>
                <w:rFonts w:ascii="Times New Roman" w:hAnsi="Times New Roman"/>
                <w:b/>
                <w:iCs/>
                <w:sz w:val="24"/>
                <w:szCs w:val="24"/>
                <w:lang w:bidi="hi-IN"/>
              </w:rPr>
              <w:t>UNIT 3</w:t>
            </w:r>
          </w:p>
        </w:tc>
        <w:tc>
          <w:tcPr>
            <w:tcW w:w="8222" w:type="dxa"/>
          </w:tcPr>
          <w:p w:rsidR="000E7D53" w:rsidRPr="0071078B" w:rsidRDefault="000E7D53" w:rsidP="0071078B">
            <w:pPr>
              <w:tabs>
                <w:tab w:val="left" w:pos="4536"/>
              </w:tabs>
              <w:autoSpaceDE w:val="0"/>
              <w:autoSpaceDN w:val="0"/>
              <w:adjustRightInd w:val="0"/>
              <w:jc w:val="both"/>
              <w:rPr>
                <w:rFonts w:ascii="Times New Roman" w:hAnsi="Times New Roman"/>
                <w:b/>
                <w:bCs/>
                <w:color w:val="000000"/>
                <w:sz w:val="24"/>
                <w:szCs w:val="24"/>
              </w:rPr>
            </w:pPr>
            <w:r w:rsidRPr="0071078B">
              <w:rPr>
                <w:rFonts w:ascii="Times New Roman" w:hAnsi="Times New Roman"/>
                <w:b/>
                <w:bCs/>
                <w:color w:val="000000"/>
                <w:sz w:val="24"/>
                <w:szCs w:val="24"/>
              </w:rPr>
              <w:t>Lightning App Builder</w:t>
            </w:r>
          </w:p>
          <w:p w:rsidR="000E7D53" w:rsidRPr="0071078B" w:rsidRDefault="000E7D53" w:rsidP="0071078B">
            <w:pPr>
              <w:tabs>
                <w:tab w:val="left" w:pos="4536"/>
              </w:tabs>
              <w:autoSpaceDE w:val="0"/>
              <w:autoSpaceDN w:val="0"/>
              <w:adjustRightInd w:val="0"/>
              <w:jc w:val="both"/>
              <w:rPr>
                <w:rFonts w:ascii="Times New Roman" w:hAnsi="Times New Roman"/>
                <w:bCs/>
                <w:color w:val="000000"/>
                <w:sz w:val="24"/>
                <w:szCs w:val="24"/>
              </w:rPr>
            </w:pPr>
            <w:r w:rsidRPr="0071078B">
              <w:rPr>
                <w:rFonts w:ascii="Times New Roman" w:hAnsi="Times New Roman"/>
                <w:bCs/>
                <w:color w:val="000000"/>
                <w:sz w:val="24"/>
                <w:szCs w:val="24"/>
              </w:rPr>
              <w:t xml:space="preserve">Lightning Experience Customization, Lightning App Builder, Salesforce Mobile App Customization, Customize the UI for a Recruiting App, Lightning Flow, Accounts &amp; Contacts for Lightning Experience, Leads &amp; Opportunities for Lightning Experience, Service Cloud for Lightning Experience, App Customization, Specialist </w:t>
            </w:r>
            <w:proofErr w:type="spellStart"/>
            <w:r w:rsidRPr="0071078B">
              <w:rPr>
                <w:rFonts w:ascii="Times New Roman" w:hAnsi="Times New Roman"/>
                <w:bCs/>
                <w:color w:val="000000"/>
                <w:sz w:val="24"/>
                <w:szCs w:val="24"/>
              </w:rPr>
              <w:t>Superbadge</w:t>
            </w:r>
            <w:proofErr w:type="spellEnd"/>
          </w:p>
          <w:p w:rsidR="000E7D53" w:rsidRPr="0071078B" w:rsidRDefault="000E7D53" w:rsidP="0071078B">
            <w:pPr>
              <w:tabs>
                <w:tab w:val="left" w:pos="4536"/>
              </w:tabs>
              <w:autoSpaceDE w:val="0"/>
              <w:autoSpaceDN w:val="0"/>
              <w:adjustRightInd w:val="0"/>
              <w:jc w:val="both"/>
              <w:rPr>
                <w:rFonts w:ascii="Times New Roman" w:hAnsi="Times New Roman"/>
                <w:sz w:val="24"/>
                <w:szCs w:val="24"/>
                <w:lang w:bidi="hi-IN"/>
              </w:rPr>
            </w:pPr>
          </w:p>
        </w:tc>
      </w:tr>
      <w:tr w:rsidR="000E7D53" w:rsidRPr="0071078B" w:rsidTr="003B4201">
        <w:tc>
          <w:tcPr>
            <w:tcW w:w="1276" w:type="dxa"/>
          </w:tcPr>
          <w:p w:rsidR="000E7D53" w:rsidRPr="0071078B" w:rsidRDefault="000E7D53" w:rsidP="0071078B">
            <w:pPr>
              <w:tabs>
                <w:tab w:val="left" w:pos="4536"/>
              </w:tabs>
              <w:autoSpaceDE w:val="0"/>
              <w:autoSpaceDN w:val="0"/>
              <w:adjustRightInd w:val="0"/>
              <w:spacing w:line="360" w:lineRule="auto"/>
              <w:jc w:val="both"/>
              <w:rPr>
                <w:rFonts w:ascii="Times New Roman" w:hAnsi="Times New Roman"/>
                <w:sz w:val="24"/>
                <w:szCs w:val="24"/>
                <w:lang w:bidi="hi-IN"/>
              </w:rPr>
            </w:pPr>
            <w:r w:rsidRPr="0071078B">
              <w:rPr>
                <w:rFonts w:ascii="Times New Roman" w:hAnsi="Times New Roman"/>
                <w:b/>
                <w:iCs/>
                <w:sz w:val="24"/>
                <w:szCs w:val="24"/>
                <w:lang w:bidi="hi-IN"/>
              </w:rPr>
              <w:t>UNIT 4</w:t>
            </w:r>
          </w:p>
        </w:tc>
        <w:tc>
          <w:tcPr>
            <w:tcW w:w="8222" w:type="dxa"/>
          </w:tcPr>
          <w:p w:rsidR="000E7D53" w:rsidRPr="0071078B" w:rsidRDefault="000E7D53" w:rsidP="0071078B">
            <w:pPr>
              <w:tabs>
                <w:tab w:val="left" w:pos="4536"/>
              </w:tabs>
              <w:autoSpaceDE w:val="0"/>
              <w:autoSpaceDN w:val="0"/>
              <w:adjustRightInd w:val="0"/>
              <w:jc w:val="both"/>
              <w:rPr>
                <w:rFonts w:ascii="Times New Roman" w:hAnsi="Times New Roman"/>
                <w:color w:val="000000"/>
                <w:sz w:val="24"/>
                <w:szCs w:val="24"/>
              </w:rPr>
            </w:pPr>
            <w:r w:rsidRPr="0071078B">
              <w:rPr>
                <w:rFonts w:ascii="Times New Roman" w:hAnsi="Times New Roman"/>
                <w:b/>
                <w:bCs/>
                <w:color w:val="000000"/>
                <w:sz w:val="24"/>
                <w:szCs w:val="24"/>
              </w:rPr>
              <w:t>Introduction to Process Builder</w:t>
            </w:r>
            <w:r w:rsidRPr="0071078B">
              <w:rPr>
                <w:rFonts w:ascii="Times New Roman" w:hAnsi="Times New Roman"/>
                <w:color w:val="000000"/>
                <w:sz w:val="24"/>
                <w:szCs w:val="24"/>
              </w:rPr>
              <w:t> </w:t>
            </w:r>
          </w:p>
          <w:p w:rsidR="000E7D53" w:rsidRPr="0071078B" w:rsidRDefault="000E7D53" w:rsidP="0071078B">
            <w:pPr>
              <w:tabs>
                <w:tab w:val="left" w:pos="4536"/>
              </w:tabs>
              <w:autoSpaceDE w:val="0"/>
              <w:autoSpaceDN w:val="0"/>
              <w:adjustRightInd w:val="0"/>
              <w:jc w:val="both"/>
              <w:rPr>
                <w:rFonts w:ascii="Times New Roman" w:hAnsi="Times New Roman"/>
                <w:sz w:val="24"/>
                <w:szCs w:val="24"/>
              </w:rPr>
            </w:pPr>
            <w:proofErr w:type="spellStart"/>
            <w:r w:rsidRPr="0071078B">
              <w:rPr>
                <w:rFonts w:ascii="Times New Roman" w:hAnsi="Times New Roman"/>
                <w:sz w:val="24"/>
                <w:szCs w:val="24"/>
              </w:rPr>
              <w:t>Quic</w:t>
            </w:r>
            <w:proofErr w:type="spellEnd"/>
            <w:r w:rsidRPr="0071078B">
              <w:rPr>
                <w:rFonts w:ascii="Times New Roman" w:hAnsi="Times New Roman"/>
                <w:sz w:val="24"/>
                <w:szCs w:val="24"/>
              </w:rPr>
              <w:t xml:space="preserve"> Start: Process Builder, Screen Flow Distribution, </w:t>
            </w:r>
          </w:p>
          <w:p w:rsidR="000E7D53" w:rsidRPr="0071078B" w:rsidRDefault="000E7D53" w:rsidP="0071078B">
            <w:pPr>
              <w:tabs>
                <w:tab w:val="left" w:pos="4536"/>
              </w:tabs>
              <w:autoSpaceDE w:val="0"/>
              <w:autoSpaceDN w:val="0"/>
              <w:adjustRightInd w:val="0"/>
              <w:jc w:val="both"/>
              <w:rPr>
                <w:rFonts w:ascii="Times New Roman" w:hAnsi="Times New Roman"/>
                <w:sz w:val="24"/>
                <w:szCs w:val="24"/>
              </w:rPr>
            </w:pPr>
            <w:r w:rsidRPr="0071078B">
              <w:rPr>
                <w:rFonts w:ascii="Times New Roman" w:hAnsi="Times New Roman"/>
                <w:sz w:val="24"/>
                <w:szCs w:val="24"/>
              </w:rPr>
              <w:t>Platform Development Basics, </w:t>
            </w:r>
            <w:r w:rsidRPr="0071078B">
              <w:rPr>
                <w:rFonts w:ascii="Times New Roman" w:hAnsi="Times New Roman"/>
                <w:b/>
                <w:sz w:val="24"/>
                <w:szCs w:val="24"/>
                <w:highlight w:val="yellow"/>
              </w:rPr>
              <w:t>Process Automation Specialist</w:t>
            </w:r>
            <w:r w:rsidRPr="0071078B">
              <w:rPr>
                <w:rFonts w:ascii="Times New Roman" w:hAnsi="Times New Roman"/>
                <w:sz w:val="24"/>
                <w:szCs w:val="24"/>
              </w:rPr>
              <w:t> </w:t>
            </w:r>
          </w:p>
        </w:tc>
      </w:tr>
      <w:tr w:rsidR="000E7D53" w:rsidRPr="0071078B" w:rsidTr="003B4201">
        <w:trPr>
          <w:trHeight w:val="846"/>
        </w:trPr>
        <w:tc>
          <w:tcPr>
            <w:tcW w:w="1276" w:type="dxa"/>
          </w:tcPr>
          <w:p w:rsidR="000E7D53" w:rsidRPr="0071078B" w:rsidRDefault="000E7D53" w:rsidP="0071078B">
            <w:pPr>
              <w:tabs>
                <w:tab w:val="left" w:pos="4536"/>
              </w:tabs>
              <w:autoSpaceDE w:val="0"/>
              <w:autoSpaceDN w:val="0"/>
              <w:adjustRightInd w:val="0"/>
              <w:spacing w:line="360" w:lineRule="auto"/>
              <w:jc w:val="both"/>
              <w:rPr>
                <w:rFonts w:ascii="Times New Roman" w:hAnsi="Times New Roman"/>
                <w:sz w:val="24"/>
                <w:szCs w:val="24"/>
                <w:lang w:bidi="hi-IN"/>
              </w:rPr>
            </w:pPr>
            <w:r w:rsidRPr="0071078B">
              <w:rPr>
                <w:rFonts w:ascii="Times New Roman" w:hAnsi="Times New Roman"/>
                <w:b/>
                <w:iCs/>
                <w:sz w:val="24"/>
                <w:szCs w:val="24"/>
                <w:lang w:bidi="hi-IN"/>
              </w:rPr>
              <w:t>UNIT 5</w:t>
            </w:r>
          </w:p>
        </w:tc>
        <w:tc>
          <w:tcPr>
            <w:tcW w:w="8222" w:type="dxa"/>
          </w:tcPr>
          <w:p w:rsidR="000E7D53" w:rsidRPr="0071078B" w:rsidRDefault="000E7D53" w:rsidP="0071078B">
            <w:pPr>
              <w:tabs>
                <w:tab w:val="left" w:pos="4536"/>
              </w:tabs>
              <w:autoSpaceDE w:val="0"/>
              <w:autoSpaceDN w:val="0"/>
              <w:adjustRightInd w:val="0"/>
              <w:jc w:val="both"/>
              <w:rPr>
                <w:rFonts w:ascii="Times New Roman" w:hAnsi="Times New Roman"/>
                <w:b/>
                <w:bCs/>
                <w:sz w:val="24"/>
                <w:szCs w:val="24"/>
              </w:rPr>
            </w:pPr>
            <w:r w:rsidRPr="0071078B">
              <w:rPr>
                <w:rFonts w:ascii="Times New Roman" w:hAnsi="Times New Roman"/>
                <w:b/>
                <w:bCs/>
                <w:color w:val="000000"/>
                <w:sz w:val="24"/>
                <w:szCs w:val="24"/>
              </w:rPr>
              <w:t>Apex Programming</w:t>
            </w:r>
            <w:r w:rsidRPr="0071078B">
              <w:rPr>
                <w:rFonts w:ascii="Times New Roman" w:hAnsi="Times New Roman"/>
                <w:b/>
                <w:bCs/>
                <w:sz w:val="24"/>
                <w:szCs w:val="24"/>
              </w:rPr>
              <w:t>   </w:t>
            </w:r>
          </w:p>
          <w:p w:rsidR="000E7D53" w:rsidRPr="0071078B" w:rsidRDefault="000E7D53" w:rsidP="0071078B">
            <w:pPr>
              <w:tabs>
                <w:tab w:val="left" w:pos="4536"/>
              </w:tabs>
              <w:autoSpaceDE w:val="0"/>
              <w:autoSpaceDN w:val="0"/>
              <w:adjustRightInd w:val="0"/>
              <w:jc w:val="both"/>
              <w:rPr>
                <w:rFonts w:ascii="Times New Roman" w:hAnsi="Times New Roman"/>
                <w:color w:val="000000"/>
                <w:sz w:val="24"/>
                <w:szCs w:val="24"/>
              </w:rPr>
            </w:pPr>
            <w:r w:rsidRPr="0071078B">
              <w:rPr>
                <w:rFonts w:ascii="Times New Roman" w:hAnsi="Times New Roman"/>
                <w:color w:val="000000"/>
                <w:sz w:val="24"/>
                <w:szCs w:val="24"/>
              </w:rPr>
              <w:t>Developer Console Basics, Apex Basics &amp; Database, Apex Triggers, Apex Testing, Asynchronous Apex, Visualforce Basics, Apex Integration Services, </w:t>
            </w:r>
          </w:p>
          <w:p w:rsidR="000E7D53" w:rsidRPr="0071078B" w:rsidRDefault="000E7D53" w:rsidP="0071078B">
            <w:pPr>
              <w:tabs>
                <w:tab w:val="left" w:pos="4536"/>
              </w:tabs>
              <w:autoSpaceDE w:val="0"/>
              <w:autoSpaceDN w:val="0"/>
              <w:adjustRightInd w:val="0"/>
              <w:jc w:val="both"/>
              <w:rPr>
                <w:rFonts w:ascii="Times New Roman" w:hAnsi="Times New Roman"/>
                <w:sz w:val="24"/>
                <w:szCs w:val="24"/>
                <w:lang w:bidi="hi-IN"/>
              </w:rPr>
            </w:pPr>
            <w:r w:rsidRPr="0071078B">
              <w:rPr>
                <w:rFonts w:ascii="Times New Roman" w:hAnsi="Times New Roman"/>
                <w:b/>
                <w:color w:val="000000"/>
                <w:sz w:val="24"/>
                <w:szCs w:val="24"/>
                <w:highlight w:val="yellow"/>
              </w:rPr>
              <w:t>Apex </w:t>
            </w:r>
            <w:proofErr w:type="spellStart"/>
            <w:proofErr w:type="gramStart"/>
            <w:r w:rsidRPr="0071078B">
              <w:rPr>
                <w:rFonts w:ascii="Times New Roman" w:hAnsi="Times New Roman"/>
                <w:b/>
                <w:color w:val="000000"/>
                <w:sz w:val="24"/>
                <w:szCs w:val="24"/>
                <w:highlight w:val="yellow"/>
              </w:rPr>
              <w:t>Specialist</w:t>
            </w:r>
            <w:r w:rsidRPr="0071078B">
              <w:rPr>
                <w:rFonts w:ascii="Times New Roman" w:hAnsi="Times New Roman"/>
                <w:color w:val="000000"/>
                <w:sz w:val="24"/>
                <w:szCs w:val="24"/>
                <w:highlight w:val="yellow"/>
              </w:rPr>
              <w:t>,</w:t>
            </w:r>
            <w:r w:rsidRPr="0071078B">
              <w:rPr>
                <w:rFonts w:ascii="Times New Roman" w:hAnsi="Times New Roman"/>
                <w:color w:val="000000"/>
                <w:sz w:val="24"/>
                <w:szCs w:val="24"/>
              </w:rPr>
              <w:t>Lightning</w:t>
            </w:r>
            <w:proofErr w:type="spellEnd"/>
            <w:proofErr w:type="gramEnd"/>
            <w:r w:rsidRPr="0071078B">
              <w:rPr>
                <w:rFonts w:ascii="Times New Roman" w:hAnsi="Times New Roman"/>
                <w:color w:val="000000"/>
                <w:sz w:val="24"/>
                <w:szCs w:val="24"/>
              </w:rPr>
              <w:t xml:space="preserve"> platform API basics, Apex Meta Data API, Salesforce Connect</w:t>
            </w:r>
          </w:p>
        </w:tc>
      </w:tr>
    </w:tbl>
    <w:p w:rsidR="000E7D53" w:rsidRPr="0071078B" w:rsidRDefault="000E7D53" w:rsidP="0071078B">
      <w:pPr>
        <w:tabs>
          <w:tab w:val="left" w:pos="4536"/>
        </w:tabs>
        <w:suppressAutoHyphens/>
        <w:spacing w:after="0" w:line="240" w:lineRule="auto"/>
        <w:rPr>
          <w:rFonts w:ascii="Times New Roman" w:hAnsi="Times New Roman"/>
          <w:sz w:val="24"/>
          <w:szCs w:val="24"/>
        </w:rPr>
      </w:pPr>
    </w:p>
    <w:p w:rsidR="00802F5B" w:rsidRPr="0071078B" w:rsidRDefault="00802F5B" w:rsidP="0071078B">
      <w:pPr>
        <w:tabs>
          <w:tab w:val="left" w:pos="4536"/>
        </w:tabs>
        <w:spacing w:after="0"/>
        <w:rPr>
          <w:rFonts w:ascii="Times New Roman" w:hAnsi="Times New Roman"/>
          <w:b/>
          <w:i/>
          <w:color w:val="000000" w:themeColor="text1"/>
          <w:sz w:val="24"/>
          <w:szCs w:val="24"/>
        </w:rPr>
      </w:pPr>
      <w:r w:rsidRPr="0071078B">
        <w:rPr>
          <w:rFonts w:ascii="Times New Roman" w:hAnsi="Times New Roman"/>
          <w:b/>
          <w:color w:val="000000" w:themeColor="text1"/>
          <w:sz w:val="24"/>
          <w:szCs w:val="24"/>
        </w:rPr>
        <w:t>Outcomes:</w:t>
      </w:r>
    </w:p>
    <w:p w:rsidR="00802F5B" w:rsidRPr="0071078B" w:rsidRDefault="00802F5B" w:rsidP="0071078B">
      <w:pPr>
        <w:tabs>
          <w:tab w:val="left" w:pos="4536"/>
        </w:tabs>
        <w:spacing w:after="0"/>
        <w:rPr>
          <w:rFonts w:ascii="Times New Roman" w:hAnsi="Times New Roman"/>
          <w:i/>
          <w:iCs/>
          <w:color w:val="000000" w:themeColor="text1"/>
          <w:sz w:val="24"/>
          <w:szCs w:val="24"/>
        </w:rPr>
      </w:pPr>
      <w:r w:rsidRPr="0071078B">
        <w:rPr>
          <w:rFonts w:ascii="Times New Roman" w:hAnsi="Times New Roman"/>
          <w:color w:val="000000" w:themeColor="text1"/>
          <w:sz w:val="24"/>
          <w:szCs w:val="24"/>
        </w:rPr>
        <w:t>At the end of the course, the student should be able to:</w:t>
      </w:r>
    </w:p>
    <w:p w:rsidR="00802F5B" w:rsidRPr="0071078B" w:rsidRDefault="00802F5B" w:rsidP="0071078B">
      <w:pPr>
        <w:tabs>
          <w:tab w:val="left" w:pos="4536"/>
        </w:tabs>
        <w:spacing w:after="0"/>
        <w:rPr>
          <w:rFonts w:ascii="Times New Roman" w:hAnsi="Times New Roman"/>
          <w:i/>
          <w:iCs/>
          <w:color w:val="000000" w:themeColor="text1"/>
          <w:sz w:val="24"/>
          <w:szCs w:val="24"/>
        </w:rPr>
      </w:pPr>
      <w:r w:rsidRPr="0071078B">
        <w:rPr>
          <w:rFonts w:ascii="Times New Roman" w:hAnsi="Times New Roman"/>
          <w:color w:val="000000" w:themeColor="text1"/>
          <w:sz w:val="24"/>
          <w:szCs w:val="24"/>
        </w:rPr>
        <w:t>CO1: showcase their skillset with Salesforce skills and differentiate in the job market.</w:t>
      </w:r>
    </w:p>
    <w:p w:rsidR="00802F5B" w:rsidRPr="0071078B" w:rsidRDefault="00802F5B" w:rsidP="0071078B">
      <w:pPr>
        <w:tabs>
          <w:tab w:val="left" w:pos="4536"/>
        </w:tabs>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CO2: build knowledge and experience of the Trailblazer Community.</w:t>
      </w:r>
    </w:p>
    <w:p w:rsidR="00802F5B" w:rsidRPr="0071078B" w:rsidRDefault="00802F5B" w:rsidP="0071078B">
      <w:pPr>
        <w:tabs>
          <w:tab w:val="left" w:pos="4536"/>
        </w:tabs>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t>CO3: develop skills and personal brand in the Salesforce Ecosystem.</w:t>
      </w:r>
    </w:p>
    <w:p w:rsidR="00802F5B" w:rsidRPr="0071078B" w:rsidRDefault="00802F5B" w:rsidP="0071078B">
      <w:pPr>
        <w:tabs>
          <w:tab w:val="left" w:pos="4536"/>
        </w:tabs>
        <w:spacing w:after="0"/>
        <w:rPr>
          <w:rFonts w:ascii="Times New Roman" w:hAnsi="Times New Roman"/>
          <w:color w:val="000000" w:themeColor="text1"/>
          <w:sz w:val="24"/>
          <w:szCs w:val="24"/>
        </w:rPr>
      </w:pPr>
      <w:r w:rsidRPr="0071078B">
        <w:rPr>
          <w:rFonts w:ascii="Times New Roman" w:hAnsi="Times New Roman"/>
          <w:color w:val="000000" w:themeColor="text1"/>
          <w:sz w:val="24"/>
          <w:szCs w:val="24"/>
        </w:rPr>
        <w:lastRenderedPageBreak/>
        <w:t xml:space="preserve">CO4: interpretation of project process flow using process builder. </w:t>
      </w:r>
    </w:p>
    <w:p w:rsidR="00802F5B" w:rsidRPr="0071078B" w:rsidRDefault="00802F5B" w:rsidP="0071078B">
      <w:pPr>
        <w:tabs>
          <w:tab w:val="left" w:pos="4536"/>
        </w:tabs>
        <w:spacing w:after="0"/>
        <w:rPr>
          <w:rFonts w:ascii="Times New Roman" w:hAnsi="Times New Roman"/>
          <w:i/>
          <w:color w:val="000000" w:themeColor="text1"/>
          <w:sz w:val="24"/>
          <w:szCs w:val="24"/>
        </w:rPr>
      </w:pPr>
      <w:r w:rsidRPr="0071078B">
        <w:rPr>
          <w:rFonts w:ascii="Times New Roman" w:hAnsi="Times New Roman"/>
          <w:color w:val="000000" w:themeColor="text1"/>
          <w:sz w:val="24"/>
          <w:szCs w:val="24"/>
        </w:rPr>
        <w:t>CO5: hands on with Apex Programming to develop Salesforce project.</w:t>
      </w:r>
    </w:p>
    <w:p w:rsidR="00802F5B" w:rsidRPr="005A01B1" w:rsidRDefault="00802F5B" w:rsidP="00802F5B">
      <w:pPr>
        <w:autoSpaceDE w:val="0"/>
        <w:autoSpaceDN w:val="0"/>
        <w:adjustRightInd w:val="0"/>
        <w:spacing w:after="0" w:line="240" w:lineRule="auto"/>
        <w:rPr>
          <w:rFonts w:ascii="Times New Roman" w:hAnsi="Times New Roman"/>
          <w:color w:val="000000"/>
          <w:sz w:val="20"/>
          <w:szCs w:val="20"/>
        </w:rPr>
      </w:pPr>
      <w:r w:rsidRPr="005A01B1">
        <w:rPr>
          <w:rFonts w:ascii="Times New Roman" w:hAnsi="Times New Roman"/>
          <w:b/>
          <w:bCs/>
          <w:color w:val="000000"/>
          <w:sz w:val="20"/>
          <w:szCs w:val="20"/>
        </w:rPr>
        <w:t xml:space="preserve">Mapping course outcomes leading to the achievement of program outcomes and program specific outcomes: </w:t>
      </w:r>
    </w:p>
    <w:tbl>
      <w:tblPr>
        <w:tblStyle w:val="TableGrid"/>
        <w:tblW w:w="10065" w:type="dxa"/>
        <w:tblInd w:w="-147" w:type="dxa"/>
        <w:tblLook w:val="04A0" w:firstRow="1" w:lastRow="0" w:firstColumn="1" w:lastColumn="0" w:noHBand="0" w:noVBand="1"/>
      </w:tblPr>
      <w:tblGrid>
        <w:gridCol w:w="1061"/>
        <w:gridCol w:w="552"/>
        <w:gridCol w:w="552"/>
        <w:gridCol w:w="552"/>
        <w:gridCol w:w="553"/>
        <w:gridCol w:w="553"/>
        <w:gridCol w:w="553"/>
        <w:gridCol w:w="553"/>
        <w:gridCol w:w="553"/>
        <w:gridCol w:w="553"/>
        <w:gridCol w:w="648"/>
        <w:gridCol w:w="648"/>
        <w:gridCol w:w="580"/>
        <w:gridCol w:w="750"/>
        <w:gridCol w:w="702"/>
        <w:gridCol w:w="702"/>
      </w:tblGrid>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r w:rsidRPr="005A01B1">
              <w:rPr>
                <w:rFonts w:eastAsiaTheme="minorHAnsi"/>
                <w:b/>
                <w:lang w:bidi="hi-IN"/>
              </w:rPr>
              <w:t>Course Outcome</w:t>
            </w:r>
          </w:p>
        </w:tc>
        <w:tc>
          <w:tcPr>
            <w:tcW w:w="6893" w:type="dxa"/>
            <w:gridSpan w:val="12"/>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Outcome</w:t>
            </w:r>
          </w:p>
        </w:tc>
        <w:tc>
          <w:tcPr>
            <w:tcW w:w="2178" w:type="dxa"/>
            <w:gridSpan w:val="3"/>
          </w:tcPr>
          <w:p w:rsidR="00802F5B" w:rsidRPr="005A01B1" w:rsidRDefault="00802F5B" w:rsidP="0026191B">
            <w:pPr>
              <w:autoSpaceDE w:val="0"/>
              <w:autoSpaceDN w:val="0"/>
              <w:adjustRightInd w:val="0"/>
              <w:jc w:val="center"/>
              <w:rPr>
                <w:rFonts w:eastAsiaTheme="minorHAnsi"/>
                <w:i/>
                <w:lang w:bidi="hi-IN"/>
              </w:rPr>
            </w:pPr>
            <w:r w:rsidRPr="005A01B1">
              <w:rPr>
                <w:rFonts w:eastAsiaTheme="minorHAnsi"/>
                <w:lang w:bidi="hi-IN"/>
              </w:rPr>
              <w:t>Program Specific Outcome</w:t>
            </w:r>
          </w:p>
        </w:tc>
      </w:tr>
      <w:tr w:rsidR="00802F5B" w:rsidRPr="005A01B1" w:rsidTr="0026191B">
        <w:tc>
          <w:tcPr>
            <w:tcW w:w="994" w:type="dxa"/>
          </w:tcPr>
          <w:p w:rsidR="00802F5B" w:rsidRPr="005A01B1" w:rsidRDefault="00802F5B" w:rsidP="0026191B">
            <w:pPr>
              <w:autoSpaceDE w:val="0"/>
              <w:autoSpaceDN w:val="0"/>
              <w:adjustRightInd w:val="0"/>
              <w:jc w:val="both"/>
              <w:rPr>
                <w:rFonts w:eastAsiaTheme="minorHAnsi"/>
                <w:i/>
                <w:lang w:bidi="hi-IN"/>
              </w:rPr>
            </w:pPr>
          </w:p>
        </w:tc>
        <w:tc>
          <w:tcPr>
            <w:tcW w:w="555"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w:t>
            </w:r>
          </w:p>
        </w:tc>
        <w:tc>
          <w:tcPr>
            <w:tcW w:w="555"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PO2</w:t>
            </w:r>
          </w:p>
        </w:tc>
        <w:tc>
          <w:tcPr>
            <w:tcW w:w="556"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PO3</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PO4</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PO5</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PO6</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PO7</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PO8</w:t>
            </w:r>
          </w:p>
        </w:tc>
        <w:tc>
          <w:tcPr>
            <w:tcW w:w="557"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PO9</w:t>
            </w:r>
          </w:p>
        </w:tc>
        <w:tc>
          <w:tcPr>
            <w:tcW w:w="652"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PO10</w:t>
            </w:r>
          </w:p>
        </w:tc>
        <w:tc>
          <w:tcPr>
            <w:tcW w:w="652"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PO11</w:t>
            </w:r>
          </w:p>
        </w:tc>
        <w:tc>
          <w:tcPr>
            <w:tcW w:w="581"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PO12</w:t>
            </w:r>
          </w:p>
        </w:tc>
        <w:tc>
          <w:tcPr>
            <w:tcW w:w="760"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PSO1</w:t>
            </w:r>
          </w:p>
        </w:tc>
        <w:tc>
          <w:tcPr>
            <w:tcW w:w="709"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PSO2</w:t>
            </w:r>
          </w:p>
        </w:tc>
        <w:tc>
          <w:tcPr>
            <w:tcW w:w="709" w:type="dxa"/>
          </w:tcPr>
          <w:p w:rsidR="00802F5B" w:rsidRPr="00900EA9" w:rsidRDefault="00802F5B" w:rsidP="0026191B">
            <w:pPr>
              <w:autoSpaceDE w:val="0"/>
              <w:autoSpaceDN w:val="0"/>
              <w:adjustRightInd w:val="0"/>
              <w:jc w:val="both"/>
              <w:rPr>
                <w:rFonts w:eastAsiaTheme="minorHAnsi"/>
                <w:i/>
                <w:sz w:val="16"/>
                <w:szCs w:val="16"/>
                <w:lang w:bidi="hi-IN"/>
              </w:rPr>
            </w:pPr>
            <w:r w:rsidRPr="00900EA9">
              <w:rPr>
                <w:rFonts w:eastAsiaTheme="minorHAnsi"/>
                <w:sz w:val="16"/>
                <w:szCs w:val="16"/>
                <w:lang w:bidi="hi-IN"/>
              </w:rPr>
              <w:t>PSO3</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CO1</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r>
              <w:rPr>
                <w:rFonts w:eastAsiaTheme="minorHAnsi"/>
                <w:sz w:val="18"/>
                <w:szCs w:val="18"/>
                <w:lang w:bidi="hi-IN"/>
              </w:rPr>
              <w:t>M</w:t>
            </w:r>
          </w:p>
        </w:tc>
        <w:tc>
          <w:tcPr>
            <w:tcW w:w="557" w:type="dxa"/>
          </w:tcPr>
          <w:p w:rsidR="00802F5B" w:rsidRPr="00900EA9" w:rsidRDefault="00802F5B" w:rsidP="0026191B">
            <w:pPr>
              <w:autoSpaceDE w:val="0"/>
              <w:autoSpaceDN w:val="0"/>
              <w:adjustRightInd w:val="0"/>
              <w:jc w:val="both"/>
              <w:rPr>
                <w:rFonts w:eastAsiaTheme="minorHAns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sz w:val="18"/>
                <w:szCs w:val="18"/>
                <w:lang w:bidi="hi-IN"/>
              </w:rPr>
            </w:pPr>
            <w:r>
              <w:rPr>
                <w:rFonts w:eastAsiaTheme="minorHAnsi"/>
                <w:sz w:val="18"/>
                <w:szCs w:val="18"/>
                <w:lang w:bidi="hi-IN"/>
              </w:rPr>
              <w:t>M</w:t>
            </w: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CO2</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CO3</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r>
      <w:tr w:rsidR="00802F5B" w:rsidRPr="005A01B1" w:rsidTr="0026191B">
        <w:tc>
          <w:tcPr>
            <w:tcW w:w="994" w:type="dxa"/>
          </w:tcPr>
          <w:p w:rsidR="00802F5B" w:rsidRPr="00900EA9" w:rsidRDefault="00802F5B" w:rsidP="0026191B">
            <w:pPr>
              <w:autoSpaceDE w:val="0"/>
              <w:autoSpaceDN w:val="0"/>
              <w:adjustRightInd w:val="0"/>
              <w:jc w:val="both"/>
              <w:rPr>
                <w:rFonts w:eastAsiaTheme="minorHAnsi"/>
                <w:i/>
                <w:sz w:val="18"/>
                <w:szCs w:val="18"/>
                <w:lang w:bidi="hi-IN"/>
              </w:rPr>
            </w:pPr>
            <w:r w:rsidRPr="00900EA9">
              <w:rPr>
                <w:rFonts w:eastAsiaTheme="minorHAnsi"/>
                <w:sz w:val="18"/>
                <w:szCs w:val="18"/>
                <w:lang w:bidi="hi-IN"/>
              </w:rPr>
              <w:t>CO4</w:t>
            </w: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5"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6"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57"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652" w:type="dxa"/>
          </w:tcPr>
          <w:p w:rsidR="00802F5B" w:rsidRPr="00900EA9" w:rsidRDefault="00802F5B" w:rsidP="0026191B">
            <w:pPr>
              <w:autoSpaceDE w:val="0"/>
              <w:autoSpaceDN w:val="0"/>
              <w:adjustRightInd w:val="0"/>
              <w:jc w:val="both"/>
              <w:rPr>
                <w:rFonts w:eastAsiaTheme="minorHAnsi"/>
                <w:i/>
                <w:sz w:val="18"/>
                <w:szCs w:val="18"/>
                <w:lang w:bidi="hi-IN"/>
              </w:rPr>
            </w:pPr>
          </w:p>
        </w:tc>
        <w:tc>
          <w:tcPr>
            <w:tcW w:w="581"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760"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M</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c>
          <w:tcPr>
            <w:tcW w:w="709" w:type="dxa"/>
          </w:tcPr>
          <w:p w:rsidR="00802F5B" w:rsidRPr="00900EA9" w:rsidRDefault="00802F5B" w:rsidP="0026191B">
            <w:pPr>
              <w:autoSpaceDE w:val="0"/>
              <w:autoSpaceDN w:val="0"/>
              <w:adjustRightInd w:val="0"/>
              <w:jc w:val="both"/>
              <w:rPr>
                <w:rFonts w:eastAsiaTheme="minorHAnsi"/>
                <w:i/>
                <w:sz w:val="18"/>
                <w:szCs w:val="18"/>
                <w:lang w:bidi="hi-IN"/>
              </w:rPr>
            </w:pPr>
            <w:r>
              <w:rPr>
                <w:rFonts w:eastAsiaTheme="minorHAnsi"/>
                <w:i/>
                <w:sz w:val="18"/>
                <w:szCs w:val="18"/>
                <w:lang w:bidi="hi-IN"/>
              </w:rPr>
              <w:t>H</w:t>
            </w:r>
          </w:p>
        </w:tc>
      </w:tr>
      <w:tr w:rsidR="00802F5B" w:rsidRPr="005A01B1" w:rsidTr="0026191B">
        <w:tc>
          <w:tcPr>
            <w:tcW w:w="994" w:type="dxa"/>
          </w:tcPr>
          <w:p w:rsidR="00802F5B" w:rsidRPr="00900EA9" w:rsidRDefault="00802F5B" w:rsidP="0026191B">
            <w:pPr>
              <w:autoSpaceDE w:val="0"/>
              <w:autoSpaceDN w:val="0"/>
              <w:adjustRightInd w:val="0"/>
              <w:jc w:val="both"/>
              <w:rPr>
                <w:sz w:val="18"/>
                <w:szCs w:val="18"/>
                <w:lang w:bidi="hi-IN"/>
              </w:rPr>
            </w:pPr>
            <w:r>
              <w:rPr>
                <w:sz w:val="18"/>
                <w:szCs w:val="18"/>
                <w:lang w:bidi="hi-IN"/>
              </w:rPr>
              <w:t>CO5</w:t>
            </w:r>
          </w:p>
        </w:tc>
        <w:tc>
          <w:tcPr>
            <w:tcW w:w="555" w:type="dxa"/>
          </w:tcPr>
          <w:p w:rsidR="00802F5B" w:rsidRPr="00900EA9" w:rsidRDefault="00802F5B" w:rsidP="0026191B">
            <w:pPr>
              <w:autoSpaceDE w:val="0"/>
              <w:autoSpaceDN w:val="0"/>
              <w:adjustRightInd w:val="0"/>
              <w:jc w:val="both"/>
              <w:rPr>
                <w:i/>
                <w:sz w:val="18"/>
                <w:szCs w:val="18"/>
                <w:lang w:bidi="hi-IN"/>
              </w:rPr>
            </w:pPr>
          </w:p>
        </w:tc>
        <w:tc>
          <w:tcPr>
            <w:tcW w:w="555" w:type="dxa"/>
          </w:tcPr>
          <w:p w:rsidR="00802F5B" w:rsidRPr="00900EA9" w:rsidRDefault="00802F5B" w:rsidP="0026191B">
            <w:pPr>
              <w:autoSpaceDE w:val="0"/>
              <w:autoSpaceDN w:val="0"/>
              <w:adjustRightInd w:val="0"/>
              <w:jc w:val="both"/>
              <w:rPr>
                <w:i/>
                <w:sz w:val="18"/>
                <w:szCs w:val="18"/>
                <w:lang w:bidi="hi-IN"/>
              </w:rPr>
            </w:pPr>
          </w:p>
        </w:tc>
        <w:tc>
          <w:tcPr>
            <w:tcW w:w="556"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557"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p>
        </w:tc>
        <w:tc>
          <w:tcPr>
            <w:tcW w:w="557"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M</w:t>
            </w:r>
          </w:p>
        </w:tc>
        <w:tc>
          <w:tcPr>
            <w:tcW w:w="652" w:type="dxa"/>
          </w:tcPr>
          <w:p w:rsidR="00802F5B" w:rsidRPr="00900EA9" w:rsidRDefault="00802F5B" w:rsidP="0026191B">
            <w:pPr>
              <w:autoSpaceDE w:val="0"/>
              <w:autoSpaceDN w:val="0"/>
              <w:adjustRightInd w:val="0"/>
              <w:jc w:val="both"/>
              <w:rPr>
                <w:i/>
                <w:sz w:val="18"/>
                <w:szCs w:val="18"/>
                <w:lang w:bidi="hi-IN"/>
              </w:rPr>
            </w:pPr>
          </w:p>
        </w:tc>
        <w:tc>
          <w:tcPr>
            <w:tcW w:w="652"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M</w:t>
            </w:r>
          </w:p>
        </w:tc>
        <w:tc>
          <w:tcPr>
            <w:tcW w:w="581" w:type="dxa"/>
          </w:tcPr>
          <w:p w:rsidR="00802F5B" w:rsidRPr="00900EA9" w:rsidRDefault="00802F5B" w:rsidP="0026191B">
            <w:pPr>
              <w:autoSpaceDE w:val="0"/>
              <w:autoSpaceDN w:val="0"/>
              <w:adjustRightInd w:val="0"/>
              <w:jc w:val="both"/>
              <w:rPr>
                <w:i/>
                <w:sz w:val="18"/>
                <w:szCs w:val="18"/>
                <w:lang w:bidi="hi-IN"/>
              </w:rPr>
            </w:pPr>
          </w:p>
        </w:tc>
        <w:tc>
          <w:tcPr>
            <w:tcW w:w="760"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709"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c>
          <w:tcPr>
            <w:tcW w:w="709" w:type="dxa"/>
          </w:tcPr>
          <w:p w:rsidR="00802F5B" w:rsidRPr="00900EA9" w:rsidRDefault="00802F5B" w:rsidP="0026191B">
            <w:pPr>
              <w:autoSpaceDE w:val="0"/>
              <w:autoSpaceDN w:val="0"/>
              <w:adjustRightInd w:val="0"/>
              <w:jc w:val="both"/>
              <w:rPr>
                <w:i/>
                <w:sz w:val="18"/>
                <w:szCs w:val="18"/>
                <w:lang w:bidi="hi-IN"/>
              </w:rPr>
            </w:pPr>
            <w:r>
              <w:rPr>
                <w:i/>
                <w:sz w:val="18"/>
                <w:szCs w:val="18"/>
                <w:lang w:bidi="hi-IN"/>
              </w:rPr>
              <w:t>H</w:t>
            </w:r>
          </w:p>
        </w:tc>
      </w:tr>
    </w:tbl>
    <w:p w:rsidR="00802F5B" w:rsidRDefault="00802F5B" w:rsidP="00802F5B">
      <w:pPr>
        <w:spacing w:after="0"/>
      </w:pPr>
      <w:r w:rsidRPr="005A01B1">
        <w:rPr>
          <w:rFonts w:ascii="Times New Roman" w:hAnsi="Times New Roman"/>
          <w:sz w:val="20"/>
          <w:szCs w:val="20"/>
        </w:rPr>
        <w:t>H = Highly Related; M = Medium L = Low</w:t>
      </w:r>
    </w:p>
    <w:p w:rsidR="00802F5B" w:rsidRPr="000E019B" w:rsidRDefault="00802F5B" w:rsidP="00802F5B">
      <w:pPr>
        <w:jc w:val="both"/>
        <w:rPr>
          <w:rFonts w:ascii="Times New Roman" w:hAnsi="Times New Roman"/>
          <w:b/>
          <w:sz w:val="20"/>
          <w:szCs w:val="20"/>
        </w:rPr>
      </w:pPr>
      <w:r w:rsidRPr="000E019B">
        <w:rPr>
          <w:rFonts w:ascii="Times New Roman" w:hAnsi="Times New Roman"/>
          <w:b/>
          <w:sz w:val="20"/>
          <w:szCs w:val="20"/>
        </w:rPr>
        <w:t>Textbooks:</w:t>
      </w:r>
    </w:p>
    <w:p w:rsidR="00802F5B" w:rsidRDefault="00802F5B" w:rsidP="00802F5B">
      <w:pPr>
        <w:jc w:val="both"/>
        <w:rPr>
          <w:rFonts w:ascii="Times New Roman" w:hAnsi="Times New Roman"/>
          <w:sz w:val="20"/>
          <w:szCs w:val="20"/>
        </w:rPr>
      </w:pPr>
      <w:r w:rsidRPr="00CC248A">
        <w:rPr>
          <w:rFonts w:ascii="Times New Roman" w:hAnsi="Times New Roman"/>
          <w:sz w:val="20"/>
          <w:szCs w:val="20"/>
        </w:rPr>
        <w:t>Advanced Apex Programming for S</w:t>
      </w:r>
      <w:r w:rsidRPr="00500424">
        <w:rPr>
          <w:rFonts w:ascii="Times New Roman" w:hAnsi="Times New Roman"/>
          <w:sz w:val="20"/>
          <w:szCs w:val="20"/>
        </w:rPr>
        <w:t xml:space="preserve">alesforce.com and Force.com by Dan Appleman, </w:t>
      </w:r>
      <w:proofErr w:type="spellStart"/>
      <w:r w:rsidRPr="00500424">
        <w:rPr>
          <w:rFonts w:ascii="Times New Roman" w:hAnsi="Times New Roman"/>
          <w:sz w:val="20"/>
          <w:szCs w:val="20"/>
        </w:rPr>
        <w:t>Desaware</w:t>
      </w:r>
      <w:proofErr w:type="spellEnd"/>
      <w:r w:rsidRPr="00500424">
        <w:rPr>
          <w:rFonts w:ascii="Times New Roman" w:hAnsi="Times New Roman"/>
          <w:sz w:val="20"/>
          <w:szCs w:val="20"/>
        </w:rPr>
        <w:t xml:space="preserve"> Publishing; 3rd edition</w:t>
      </w:r>
    </w:p>
    <w:p w:rsidR="00802F5B" w:rsidRPr="000E019B" w:rsidRDefault="00802F5B" w:rsidP="00802F5B">
      <w:pPr>
        <w:rPr>
          <w:rFonts w:ascii="Times New Roman" w:hAnsi="Times New Roman"/>
          <w:b/>
          <w:sz w:val="20"/>
          <w:szCs w:val="20"/>
        </w:rPr>
      </w:pPr>
      <w:r w:rsidRPr="000E019B">
        <w:rPr>
          <w:rFonts w:ascii="Times New Roman" w:hAnsi="Times New Roman"/>
          <w:b/>
          <w:sz w:val="20"/>
          <w:szCs w:val="20"/>
        </w:rPr>
        <w:t xml:space="preserve">Reference Websites:  </w:t>
      </w:r>
    </w:p>
    <w:p w:rsidR="00802F5B" w:rsidRDefault="009C4061" w:rsidP="00802F5B">
      <w:pPr>
        <w:rPr>
          <w:rFonts w:ascii="Times New Roman" w:hAnsi="Times New Roman"/>
          <w:sz w:val="20"/>
          <w:szCs w:val="20"/>
        </w:rPr>
      </w:pPr>
      <w:hyperlink r:id="rId20" w:history="1">
        <w:r w:rsidR="00802F5B" w:rsidRPr="00F84F98">
          <w:rPr>
            <w:rStyle w:val="Hyperlink"/>
            <w:rFonts w:ascii="Times New Roman" w:hAnsi="Times New Roman"/>
            <w:sz w:val="20"/>
            <w:szCs w:val="20"/>
          </w:rPr>
          <w:t>https://trailblazercommunity.force.com/help/s/become-job-ready-developeredition</w:t>
        </w:r>
      </w:hyperlink>
    </w:p>
    <w:p w:rsidR="00802F5B" w:rsidRDefault="00802F5B" w:rsidP="00802F5B">
      <w:pPr>
        <w:rPr>
          <w:rFonts w:ascii="Times New Roman" w:hAnsi="Times New Roman"/>
          <w:sz w:val="20"/>
          <w:szCs w:val="20"/>
        </w:rPr>
      </w:pPr>
    </w:p>
    <w:p w:rsidR="00802F5B" w:rsidRDefault="00802F5B" w:rsidP="00802F5B">
      <w:pPr>
        <w:rPr>
          <w:rFonts w:ascii="Times New Roman" w:hAnsi="Times New Roman"/>
          <w:sz w:val="20"/>
          <w:szCs w:val="20"/>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AB03A9" w:rsidRDefault="00AB03A9" w:rsidP="00075B2F">
      <w:pPr>
        <w:autoSpaceDE w:val="0"/>
        <w:rPr>
          <w:rFonts w:ascii="Times New Roman" w:hAnsi="Times New Roman"/>
          <w:sz w:val="24"/>
          <w:szCs w:val="24"/>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D369F" w:rsidRDefault="001D369F" w:rsidP="00AB03A9">
      <w:pPr>
        <w:jc w:val="center"/>
        <w:rPr>
          <w:rFonts w:ascii="Times New Roman" w:hAnsi="Times New Roman"/>
          <w:b/>
          <w:bCs/>
          <w:color w:val="000000"/>
          <w:sz w:val="72"/>
          <w:szCs w:val="72"/>
          <w:lang w:val="en-US"/>
        </w:rPr>
      </w:pPr>
    </w:p>
    <w:p w:rsidR="001F15FB" w:rsidRDefault="001F15FB" w:rsidP="00AB03A9">
      <w:pPr>
        <w:jc w:val="center"/>
        <w:rPr>
          <w:rFonts w:ascii="Times New Roman" w:hAnsi="Times New Roman"/>
          <w:b/>
          <w:bCs/>
          <w:color w:val="000000"/>
          <w:sz w:val="72"/>
          <w:szCs w:val="72"/>
          <w:lang w:val="en-US"/>
        </w:rPr>
      </w:pPr>
    </w:p>
    <w:p w:rsidR="006137A3" w:rsidRDefault="006137A3" w:rsidP="00075B2F">
      <w:pPr>
        <w:rPr>
          <w:rFonts w:ascii="Times New Roman" w:hAnsi="Times New Roman"/>
          <w:sz w:val="24"/>
          <w:szCs w:val="24"/>
        </w:rPr>
      </w:pPr>
    </w:p>
    <w:p w:rsidR="00AB03A9" w:rsidRDefault="00AB03A9" w:rsidP="00075B2F">
      <w:pPr>
        <w:rPr>
          <w:rFonts w:ascii="Times New Roman" w:hAnsi="Times New Roman"/>
          <w:sz w:val="24"/>
          <w:szCs w:val="24"/>
        </w:rPr>
      </w:pPr>
    </w:p>
    <w:p w:rsidR="00AB03A9" w:rsidRPr="00AB03A9" w:rsidRDefault="00AB03A9" w:rsidP="00AB03A9">
      <w:pPr>
        <w:jc w:val="center"/>
        <w:rPr>
          <w:rFonts w:ascii="Times New Roman" w:hAnsi="Times New Roman"/>
          <w:b/>
          <w:bCs/>
          <w:sz w:val="72"/>
          <w:szCs w:val="72"/>
        </w:rPr>
      </w:pPr>
      <w:r w:rsidRPr="00AB03A9">
        <w:rPr>
          <w:rFonts w:ascii="Times New Roman" w:hAnsi="Times New Roman"/>
          <w:b/>
          <w:bCs/>
          <w:sz w:val="72"/>
          <w:szCs w:val="72"/>
        </w:rPr>
        <w:t xml:space="preserve">Data </w:t>
      </w:r>
      <w:r w:rsidR="00BE6696">
        <w:rPr>
          <w:rFonts w:ascii="Times New Roman" w:hAnsi="Times New Roman"/>
          <w:b/>
          <w:bCs/>
          <w:sz w:val="72"/>
          <w:szCs w:val="72"/>
        </w:rPr>
        <w:t>Science</w:t>
      </w:r>
      <w:r w:rsidRPr="00AB03A9">
        <w:rPr>
          <w:rFonts w:ascii="Times New Roman" w:hAnsi="Times New Roman"/>
          <w:b/>
          <w:bCs/>
          <w:sz w:val="72"/>
          <w:szCs w:val="72"/>
        </w:rPr>
        <w:t xml:space="preserve"> Track</w:t>
      </w:r>
    </w:p>
    <w:p w:rsidR="00AB03A9" w:rsidRPr="002827BA" w:rsidRDefault="00AB03A9" w:rsidP="00075B2F">
      <w:pPr>
        <w:rPr>
          <w:rFonts w:ascii="Times New Roman" w:hAnsi="Times New Roman"/>
          <w:sz w:val="24"/>
          <w:szCs w:val="24"/>
        </w:rPr>
      </w:pPr>
    </w:p>
    <w:p w:rsidR="006001EB" w:rsidRDefault="006001EB" w:rsidP="00AA5A5C">
      <w:pPr>
        <w:rPr>
          <w:rFonts w:ascii="Times New Roman" w:eastAsiaTheme="minorHAnsi" w:hAnsi="Times New Roman"/>
          <w:sz w:val="24"/>
          <w:szCs w:val="24"/>
          <w:lang w:val="en-US" w:eastAsia="en-US" w:bidi="hi-IN"/>
        </w:rPr>
      </w:pPr>
    </w:p>
    <w:p w:rsidR="006001EB" w:rsidRDefault="006001EB"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71078B" w:rsidRDefault="0071078B" w:rsidP="00AA5A5C">
      <w:pPr>
        <w:rPr>
          <w:rFonts w:ascii="Times New Roman" w:eastAsiaTheme="minorHAnsi" w:hAnsi="Times New Roman"/>
          <w:sz w:val="24"/>
          <w:szCs w:val="24"/>
          <w:lang w:val="en-US" w:eastAsia="en-US" w:bidi="hi-IN"/>
        </w:rPr>
      </w:pPr>
    </w:p>
    <w:p w:rsidR="0071078B" w:rsidRDefault="0071078B" w:rsidP="00AA5A5C">
      <w:pPr>
        <w:rPr>
          <w:rFonts w:ascii="Times New Roman" w:eastAsiaTheme="minorHAnsi" w:hAnsi="Times New Roman"/>
          <w:sz w:val="24"/>
          <w:szCs w:val="24"/>
          <w:lang w:val="en-US" w:eastAsia="en-US" w:bidi="hi-IN"/>
        </w:rPr>
      </w:pPr>
    </w:p>
    <w:p w:rsidR="0071078B" w:rsidRDefault="0071078B" w:rsidP="00AA5A5C">
      <w:pPr>
        <w:rPr>
          <w:rFonts w:ascii="Times New Roman" w:eastAsiaTheme="minorHAnsi" w:hAnsi="Times New Roman"/>
          <w:sz w:val="24"/>
          <w:szCs w:val="24"/>
          <w:lang w:val="en-US" w:eastAsia="en-US" w:bidi="hi-IN"/>
        </w:rPr>
      </w:pPr>
    </w:p>
    <w:p w:rsidR="00AB03A9" w:rsidRDefault="00AB03A9" w:rsidP="00AA5A5C">
      <w:pPr>
        <w:rPr>
          <w:rFonts w:ascii="Times New Roman" w:eastAsiaTheme="minorHAnsi" w:hAnsi="Times New Roman"/>
          <w:sz w:val="24"/>
          <w:szCs w:val="24"/>
          <w:lang w:val="en-US" w:eastAsia="en-US" w:bidi="hi-IN"/>
        </w:rPr>
      </w:pPr>
    </w:p>
    <w:p w:rsidR="00027F57" w:rsidRPr="00027F57" w:rsidRDefault="00D140BE" w:rsidP="00027F57">
      <w:pPr>
        <w:rPr>
          <w:rFonts w:ascii="Times New Roman" w:hAnsi="Times New Roman"/>
          <w:b/>
          <w:bCs/>
          <w:color w:val="000000"/>
          <w:sz w:val="40"/>
          <w:szCs w:val="40"/>
          <w:lang w:val="en-US" w:eastAsia="en-US"/>
        </w:rPr>
      </w:pPr>
      <w:r w:rsidRPr="00D140BE">
        <w:rPr>
          <w:rFonts w:ascii="Times New Roman" w:hAnsi="Times New Roman"/>
          <w:b/>
          <w:bCs/>
          <w:color w:val="000000"/>
          <w:sz w:val="40"/>
          <w:szCs w:val="40"/>
          <w:lang w:val="en-US" w:eastAsia="en-US"/>
        </w:rPr>
        <w:lastRenderedPageBreak/>
        <w:t>Data Science</w:t>
      </w:r>
    </w:p>
    <w:p w:rsidR="00027F57" w:rsidRPr="00C476E3" w:rsidRDefault="00027F57" w:rsidP="00027F57">
      <w:pPr>
        <w:rPr>
          <w:rFonts w:ascii="Times New Roman" w:hAnsi="Times New Roman"/>
          <w:b/>
          <w:bCs/>
          <w:color w:val="000000"/>
          <w:sz w:val="32"/>
          <w:szCs w:val="32"/>
          <w:lang w:val="en-US" w:eastAsia="en-US"/>
        </w:rPr>
      </w:pPr>
      <w:r w:rsidRPr="00C476E3">
        <w:rPr>
          <w:rFonts w:ascii="Times New Roman" w:hAnsi="Times New Roman"/>
          <w:b/>
          <w:bCs/>
          <w:color w:val="000000"/>
          <w:sz w:val="32"/>
          <w:szCs w:val="32"/>
          <w:lang w:val="en-US" w:eastAsia="en-US"/>
        </w:rPr>
        <w:t>Department Elective 1</w:t>
      </w:r>
    </w:p>
    <w:tbl>
      <w:tblPr>
        <w:tblStyle w:val="TableGrid"/>
        <w:tblW w:w="0" w:type="auto"/>
        <w:tblLook w:val="04A0" w:firstRow="1" w:lastRow="0" w:firstColumn="1" w:lastColumn="0" w:noHBand="0" w:noVBand="1"/>
      </w:tblPr>
      <w:tblGrid>
        <w:gridCol w:w="2034"/>
        <w:gridCol w:w="4201"/>
        <w:gridCol w:w="3088"/>
      </w:tblGrid>
      <w:tr w:rsidR="00027F57" w:rsidRPr="002827BA" w:rsidTr="00BE6696">
        <w:tc>
          <w:tcPr>
            <w:tcW w:w="2038" w:type="dxa"/>
          </w:tcPr>
          <w:p w:rsidR="00027F57" w:rsidRPr="002827BA" w:rsidRDefault="00027F57" w:rsidP="0026191B">
            <w:pPr>
              <w:spacing w:line="360" w:lineRule="auto"/>
              <w:jc w:val="center"/>
              <w:rPr>
                <w:rFonts w:ascii="Times New Roman" w:hAnsi="Times New Roman"/>
                <w:b/>
                <w:bCs/>
                <w:iCs/>
                <w:sz w:val="24"/>
                <w:szCs w:val="24"/>
              </w:rPr>
            </w:pPr>
            <w:r w:rsidRPr="002827BA">
              <w:rPr>
                <w:rFonts w:ascii="Times New Roman" w:hAnsi="Times New Roman"/>
                <w:b/>
                <w:sz w:val="24"/>
                <w:szCs w:val="24"/>
              </w:rPr>
              <w:t>BCO019A</w:t>
            </w:r>
            <w:r w:rsidRPr="002827BA">
              <w:rPr>
                <w:rFonts w:ascii="Times New Roman" w:hAnsi="Times New Roman"/>
                <w:b/>
                <w:sz w:val="24"/>
                <w:szCs w:val="24"/>
              </w:rPr>
              <w:tab/>
            </w:r>
          </w:p>
        </w:tc>
        <w:tc>
          <w:tcPr>
            <w:tcW w:w="4212" w:type="dxa"/>
          </w:tcPr>
          <w:p w:rsidR="00027F57" w:rsidRPr="002827BA" w:rsidRDefault="00027F57" w:rsidP="0026191B">
            <w:pPr>
              <w:spacing w:line="360" w:lineRule="auto"/>
              <w:jc w:val="center"/>
              <w:rPr>
                <w:rFonts w:ascii="Times New Roman" w:hAnsi="Times New Roman"/>
                <w:b/>
                <w:bCs/>
                <w:iCs/>
                <w:sz w:val="24"/>
                <w:szCs w:val="24"/>
              </w:rPr>
            </w:pPr>
            <w:r w:rsidRPr="002827BA">
              <w:rPr>
                <w:rFonts w:ascii="Times New Roman" w:hAnsi="Times New Roman"/>
                <w:b/>
                <w:sz w:val="24"/>
                <w:szCs w:val="24"/>
              </w:rPr>
              <w:t xml:space="preserve">ARTIFICIAL INTELLIGENCE     </w:t>
            </w:r>
          </w:p>
        </w:tc>
        <w:tc>
          <w:tcPr>
            <w:tcW w:w="3100" w:type="dxa"/>
          </w:tcPr>
          <w:p w:rsidR="00027F57" w:rsidRPr="002827BA" w:rsidRDefault="00027F57" w:rsidP="0026191B">
            <w:pPr>
              <w:spacing w:line="360" w:lineRule="auto"/>
              <w:jc w:val="center"/>
              <w:rPr>
                <w:rFonts w:ascii="Times New Roman" w:hAnsi="Times New Roman"/>
                <w:b/>
                <w:bCs/>
                <w:iCs/>
                <w:sz w:val="24"/>
                <w:szCs w:val="24"/>
              </w:rPr>
            </w:pPr>
            <w:r w:rsidRPr="002827BA">
              <w:rPr>
                <w:rFonts w:ascii="Times New Roman" w:hAnsi="Times New Roman"/>
                <w:b/>
                <w:bCs/>
                <w:iCs/>
                <w:sz w:val="24"/>
                <w:szCs w:val="24"/>
              </w:rPr>
              <w:t>3:0:0</w:t>
            </w:r>
          </w:p>
        </w:tc>
      </w:tr>
    </w:tbl>
    <w:p w:rsidR="00027F57" w:rsidRPr="002827BA" w:rsidRDefault="00027F57" w:rsidP="00027F57">
      <w:pPr>
        <w:rPr>
          <w:rFonts w:ascii="Times New Roman" w:hAnsi="Times New Roman"/>
        </w:rPr>
      </w:pPr>
      <w:r w:rsidRPr="002827BA">
        <w:rPr>
          <w:rFonts w:ascii="Times New Roman" w:hAnsi="Times New Roman"/>
        </w:rPr>
        <w:t xml:space="preserve">Course Objective: </w:t>
      </w:r>
    </w:p>
    <w:p w:rsidR="00027F57" w:rsidRPr="002827BA" w:rsidRDefault="00027F57"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explain the basic principles of artificial intelligence </w:t>
      </w:r>
    </w:p>
    <w:p w:rsidR="00027F57" w:rsidRPr="002827BA" w:rsidRDefault="00027F57"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apply logic and structured concepts in knowledge representation and discuss the applications of artificial intelligence </w:t>
      </w:r>
    </w:p>
    <w:p w:rsidR="00027F57" w:rsidRPr="002827BA" w:rsidRDefault="00027F57"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To implement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Uninformed and Informed Search Strategies </w:t>
      </w:r>
    </w:p>
    <w:p w:rsidR="00027F57" w:rsidRPr="002827BA" w:rsidRDefault="00027F57"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To implement and apply various game playing Algorithms to different problems</w:t>
      </w:r>
    </w:p>
    <w:p w:rsidR="00027F57" w:rsidRPr="002827BA" w:rsidRDefault="00027F57" w:rsidP="00503EB6">
      <w:pPr>
        <w:pStyle w:val="ListParagraph"/>
        <w:numPr>
          <w:ilvl w:val="0"/>
          <w:numId w:val="42"/>
        </w:numPr>
        <w:spacing w:after="160" w:line="259" w:lineRule="auto"/>
        <w:rPr>
          <w:rFonts w:ascii="Times New Roman" w:hAnsi="Times New Roman"/>
          <w:sz w:val="24"/>
          <w:szCs w:val="24"/>
        </w:rPr>
      </w:pPr>
      <w:r w:rsidRPr="002827BA">
        <w:rPr>
          <w:rFonts w:ascii="Times New Roman" w:hAnsi="Times New Roman"/>
          <w:sz w:val="24"/>
          <w:szCs w:val="24"/>
        </w:rPr>
        <w:t xml:space="preserve">Understand and represent various types of logics and their forms </w:t>
      </w:r>
    </w:p>
    <w:p w:rsidR="00027F57" w:rsidRPr="002827BA" w:rsidRDefault="00027F57" w:rsidP="00503EB6">
      <w:pPr>
        <w:pStyle w:val="ListParagraph"/>
        <w:numPr>
          <w:ilvl w:val="0"/>
          <w:numId w:val="41"/>
        </w:numPr>
        <w:spacing w:after="160" w:line="259" w:lineRule="auto"/>
        <w:rPr>
          <w:rFonts w:ascii="Times New Roman" w:hAnsi="Times New Roman"/>
          <w:sz w:val="24"/>
          <w:szCs w:val="24"/>
        </w:rPr>
      </w:pPr>
      <w:r w:rsidRPr="002827BA">
        <w:rPr>
          <w:rFonts w:ascii="Times New Roman" w:hAnsi="Times New Roman"/>
          <w:sz w:val="24"/>
          <w:szCs w:val="24"/>
        </w:rPr>
        <w:t xml:space="preserve">To Understand and various Learning techniques and </w:t>
      </w:r>
      <w:proofErr w:type="spellStart"/>
      <w:r w:rsidRPr="002827BA">
        <w:rPr>
          <w:rFonts w:ascii="Times New Roman" w:hAnsi="Times New Roman"/>
          <w:sz w:val="24"/>
          <w:szCs w:val="24"/>
        </w:rPr>
        <w:t>analyze</w:t>
      </w:r>
      <w:proofErr w:type="spellEnd"/>
      <w:r w:rsidRPr="002827BA">
        <w:rPr>
          <w:rFonts w:ascii="Times New Roman" w:hAnsi="Times New Roman"/>
          <w:sz w:val="24"/>
          <w:szCs w:val="24"/>
        </w:rPr>
        <w:t xml:space="preserve"> concept of ANN </w:t>
      </w:r>
    </w:p>
    <w:p w:rsidR="00027F57" w:rsidRPr="002827BA" w:rsidRDefault="00027F57" w:rsidP="00027F57">
      <w:pPr>
        <w:pStyle w:val="ListParagraph"/>
        <w:autoSpaceDE w:val="0"/>
        <w:autoSpaceDN w:val="0"/>
        <w:adjustRightInd w:val="0"/>
        <w:spacing w:after="0" w:line="240" w:lineRule="auto"/>
        <w:jc w:val="both"/>
        <w:rPr>
          <w:rFonts w:ascii="Times New Roman" w:hAnsi="Times New Roman"/>
          <w:b/>
          <w:bCs/>
          <w:iCs/>
          <w:sz w:val="24"/>
          <w:szCs w:val="24"/>
        </w:rPr>
      </w:pPr>
    </w:p>
    <w:tbl>
      <w:tblPr>
        <w:tblStyle w:val="TableGrid"/>
        <w:tblW w:w="0" w:type="auto"/>
        <w:tblLook w:val="04A0" w:firstRow="1" w:lastRow="0" w:firstColumn="1" w:lastColumn="0" w:noHBand="0" w:noVBand="1"/>
      </w:tblPr>
      <w:tblGrid>
        <w:gridCol w:w="1088"/>
        <w:gridCol w:w="8235"/>
      </w:tblGrid>
      <w:tr w:rsidR="00027F57" w:rsidRPr="002827BA" w:rsidTr="0026191B">
        <w:trPr>
          <w:trHeight w:val="863"/>
        </w:trPr>
        <w:tc>
          <w:tcPr>
            <w:tcW w:w="1098" w:type="dxa"/>
          </w:tcPr>
          <w:p w:rsidR="00027F57" w:rsidRPr="002827BA" w:rsidRDefault="00027F57" w:rsidP="0026191B">
            <w:pPr>
              <w:spacing w:line="360" w:lineRule="auto"/>
              <w:jc w:val="both"/>
              <w:rPr>
                <w:rFonts w:ascii="Times New Roman" w:hAnsi="Times New Roman"/>
                <w:b/>
                <w:bCs/>
                <w:iCs/>
                <w:sz w:val="24"/>
                <w:szCs w:val="24"/>
              </w:rPr>
            </w:pPr>
          </w:p>
          <w:p w:rsidR="00027F57" w:rsidRPr="002827BA" w:rsidRDefault="00027F57"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UNIT 1</w:t>
            </w:r>
          </w:p>
        </w:tc>
        <w:tc>
          <w:tcPr>
            <w:tcW w:w="8478" w:type="dxa"/>
          </w:tcPr>
          <w:p w:rsidR="00027F57" w:rsidRPr="002827BA" w:rsidRDefault="00027F57" w:rsidP="0026191B">
            <w:pPr>
              <w:jc w:val="both"/>
              <w:rPr>
                <w:rFonts w:ascii="Times New Roman" w:hAnsi="Times New Roman"/>
                <w:sz w:val="24"/>
                <w:szCs w:val="24"/>
              </w:rPr>
            </w:pPr>
            <w:r w:rsidRPr="002827BA">
              <w:rPr>
                <w:rFonts w:ascii="Times New Roman" w:hAnsi="Times New Roman"/>
                <w:b/>
                <w:sz w:val="24"/>
                <w:szCs w:val="24"/>
              </w:rPr>
              <w:t>Introduction</w:t>
            </w:r>
            <w:r w:rsidRPr="002827BA">
              <w:rPr>
                <w:rFonts w:ascii="Times New Roman" w:hAnsi="Times New Roman"/>
                <w:sz w:val="24"/>
                <w:szCs w:val="24"/>
              </w:rPr>
              <w:t>- What is intelligence? Foundations of artificial intelligence (AI), Task of artificial intelligence, Techniques of artificial intelligence, Problem Solving Formulating problems, problem types, states and operators, state space.</w:t>
            </w:r>
          </w:p>
          <w:p w:rsidR="00027F57" w:rsidRPr="002827BA" w:rsidRDefault="00027F57" w:rsidP="0026191B">
            <w:pPr>
              <w:jc w:val="both"/>
              <w:rPr>
                <w:rFonts w:ascii="Times New Roman" w:hAnsi="Times New Roman"/>
                <w:sz w:val="24"/>
                <w:szCs w:val="24"/>
              </w:rPr>
            </w:pPr>
            <w:r w:rsidRPr="002827BA">
              <w:rPr>
                <w:rFonts w:ascii="Times New Roman" w:hAnsi="Times New Roman"/>
                <w:sz w:val="24"/>
                <w:szCs w:val="24"/>
              </w:rPr>
              <w:t>Knowledge Representation- Role of Knowledge, Declarative Knowledge, Procedural Knowledge, Knowledge representation Techniques; conceptual graphs; structured representations; frames, scripts; issues in knowledge representation</w:t>
            </w:r>
          </w:p>
          <w:p w:rsidR="00027F57" w:rsidRPr="002827BA" w:rsidRDefault="00027F57" w:rsidP="0026191B">
            <w:pPr>
              <w:jc w:val="both"/>
              <w:rPr>
                <w:rFonts w:ascii="Times New Roman" w:hAnsi="Times New Roman"/>
                <w:iCs/>
                <w:sz w:val="24"/>
                <w:szCs w:val="24"/>
              </w:rPr>
            </w:pPr>
          </w:p>
        </w:tc>
      </w:tr>
      <w:tr w:rsidR="00027F57" w:rsidRPr="002827BA" w:rsidTr="0026191B">
        <w:tc>
          <w:tcPr>
            <w:tcW w:w="1098" w:type="dxa"/>
          </w:tcPr>
          <w:p w:rsidR="00027F57" w:rsidRPr="002827BA" w:rsidRDefault="00027F57"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2 </w:t>
            </w:r>
          </w:p>
        </w:tc>
        <w:tc>
          <w:tcPr>
            <w:tcW w:w="8478" w:type="dxa"/>
          </w:tcPr>
          <w:p w:rsidR="00027F57" w:rsidRPr="002827BA" w:rsidRDefault="00027F57" w:rsidP="0026191B">
            <w:pPr>
              <w:jc w:val="both"/>
              <w:rPr>
                <w:rFonts w:ascii="Times New Roman" w:hAnsi="Times New Roman"/>
                <w:iCs/>
                <w:sz w:val="24"/>
                <w:szCs w:val="24"/>
              </w:rPr>
            </w:pPr>
            <w:r w:rsidRPr="002827BA">
              <w:rPr>
                <w:rFonts w:ascii="Times New Roman" w:hAnsi="Times New Roman"/>
                <w:b/>
                <w:sz w:val="24"/>
                <w:szCs w:val="24"/>
              </w:rPr>
              <w:t>Uninformed &amp; Informed Search Strategies</w:t>
            </w:r>
            <w:r w:rsidRPr="002827BA">
              <w:rPr>
                <w:rFonts w:ascii="Times New Roman" w:hAnsi="Times New Roman"/>
                <w:sz w:val="24"/>
                <w:szCs w:val="24"/>
              </w:rPr>
              <w:t>- Breath First Search, Depth First Search, Depth Limited Search, Heuristic Functions, Best First Search, Hill Climbing Algorithm, Problems and solutions of Hill Climbing, Iterative Deepening (IDA), A* algorithm, AO* Algorithm</w:t>
            </w:r>
          </w:p>
        </w:tc>
      </w:tr>
      <w:tr w:rsidR="00027F57" w:rsidRPr="002827BA" w:rsidTr="0026191B">
        <w:tc>
          <w:tcPr>
            <w:tcW w:w="1098" w:type="dxa"/>
          </w:tcPr>
          <w:p w:rsidR="00027F57" w:rsidRPr="002827BA" w:rsidRDefault="00027F57" w:rsidP="0026191B">
            <w:pPr>
              <w:spacing w:line="360" w:lineRule="auto"/>
              <w:jc w:val="both"/>
              <w:rPr>
                <w:rFonts w:ascii="Times New Roman" w:hAnsi="Times New Roman"/>
                <w:iCs/>
                <w:sz w:val="24"/>
                <w:szCs w:val="24"/>
              </w:rPr>
            </w:pPr>
            <w:r w:rsidRPr="002827BA">
              <w:rPr>
                <w:rFonts w:ascii="Times New Roman" w:hAnsi="Times New Roman"/>
                <w:b/>
                <w:bCs/>
                <w:iCs/>
                <w:sz w:val="24"/>
                <w:szCs w:val="24"/>
              </w:rPr>
              <w:t xml:space="preserve">UNIT 3 </w:t>
            </w:r>
          </w:p>
        </w:tc>
        <w:tc>
          <w:tcPr>
            <w:tcW w:w="8478" w:type="dxa"/>
          </w:tcPr>
          <w:p w:rsidR="00027F57" w:rsidRDefault="00027F57" w:rsidP="0026191B">
            <w:pPr>
              <w:jc w:val="both"/>
              <w:rPr>
                <w:rFonts w:ascii="Times New Roman" w:hAnsi="Times New Roman"/>
                <w:sz w:val="24"/>
                <w:szCs w:val="24"/>
              </w:rPr>
            </w:pPr>
            <w:r w:rsidRPr="002827BA">
              <w:rPr>
                <w:rFonts w:ascii="Times New Roman" w:hAnsi="Times New Roman"/>
                <w:b/>
                <w:sz w:val="24"/>
                <w:szCs w:val="24"/>
              </w:rPr>
              <w:t>Game playing</w:t>
            </w:r>
            <w:r w:rsidRPr="002827BA">
              <w:rPr>
                <w:rFonts w:ascii="Times New Roman" w:hAnsi="Times New Roman"/>
                <w:sz w:val="24"/>
                <w:szCs w:val="24"/>
              </w:rPr>
              <w:t xml:space="preserve">- Introduction, Types of games, Minimax game algorithm, Alpha Beta cut-off </w:t>
            </w:r>
            <w:proofErr w:type="gramStart"/>
            <w:r w:rsidRPr="002827BA">
              <w:rPr>
                <w:rFonts w:ascii="Times New Roman" w:hAnsi="Times New Roman"/>
                <w:sz w:val="24"/>
                <w:szCs w:val="24"/>
              </w:rPr>
              <w:t>procedure ,</w:t>
            </w:r>
            <w:proofErr w:type="gramEnd"/>
            <w:r w:rsidRPr="002827BA">
              <w:rPr>
                <w:rFonts w:ascii="Times New Roman" w:hAnsi="Times New Roman"/>
                <w:sz w:val="24"/>
                <w:szCs w:val="24"/>
              </w:rPr>
              <w:t xml:space="preserve"> Jug problem, Chess problem, Tiles problem</w:t>
            </w:r>
          </w:p>
          <w:p w:rsidR="00027F57" w:rsidRPr="002827BA" w:rsidRDefault="00027F57" w:rsidP="0026191B">
            <w:pPr>
              <w:jc w:val="both"/>
              <w:rPr>
                <w:rFonts w:ascii="Times New Roman" w:hAnsi="Times New Roman"/>
                <w:iCs/>
                <w:sz w:val="24"/>
                <w:szCs w:val="24"/>
              </w:rPr>
            </w:pPr>
          </w:p>
        </w:tc>
      </w:tr>
      <w:tr w:rsidR="00027F57" w:rsidRPr="002827BA" w:rsidTr="0026191B">
        <w:tc>
          <w:tcPr>
            <w:tcW w:w="1098" w:type="dxa"/>
          </w:tcPr>
          <w:p w:rsidR="00027F57" w:rsidRPr="002827BA" w:rsidRDefault="00027F57" w:rsidP="0026191B">
            <w:pPr>
              <w:spacing w:line="360" w:lineRule="auto"/>
              <w:jc w:val="both"/>
              <w:rPr>
                <w:rFonts w:ascii="Times New Roman" w:hAnsi="Times New Roman"/>
                <w:b/>
                <w:bCs/>
                <w:iCs/>
                <w:sz w:val="24"/>
                <w:szCs w:val="24"/>
              </w:rPr>
            </w:pPr>
            <w:r w:rsidRPr="002827BA">
              <w:rPr>
                <w:rFonts w:ascii="Times New Roman" w:hAnsi="Times New Roman"/>
                <w:b/>
                <w:bCs/>
                <w:iCs/>
                <w:sz w:val="24"/>
                <w:szCs w:val="24"/>
              </w:rPr>
              <w:t xml:space="preserve">UNIT 4 </w:t>
            </w:r>
          </w:p>
        </w:tc>
        <w:tc>
          <w:tcPr>
            <w:tcW w:w="8478" w:type="dxa"/>
          </w:tcPr>
          <w:p w:rsidR="00027F57" w:rsidRDefault="00027F57" w:rsidP="0026191B">
            <w:pPr>
              <w:jc w:val="both"/>
              <w:rPr>
                <w:rFonts w:ascii="Times New Roman" w:hAnsi="Times New Roman"/>
                <w:sz w:val="24"/>
                <w:szCs w:val="24"/>
              </w:rPr>
            </w:pPr>
            <w:r w:rsidRPr="002827BA">
              <w:rPr>
                <w:rFonts w:ascii="Times New Roman" w:hAnsi="Times New Roman"/>
                <w:b/>
                <w:sz w:val="24"/>
                <w:szCs w:val="24"/>
              </w:rPr>
              <w:t>Logics- P</w:t>
            </w:r>
            <w:r w:rsidRPr="002827BA">
              <w:rPr>
                <w:rFonts w:ascii="Times New Roman" w:hAnsi="Times New Roman"/>
                <w:sz w:val="24"/>
                <w:szCs w:val="24"/>
              </w:rPr>
              <w:t xml:space="preserve">ropositional logics, First Order Predicate Logics (FOPL), Syntax of First Order Predicate Logics, Properties of </w:t>
            </w:r>
            <w:proofErr w:type="spellStart"/>
            <w:r w:rsidRPr="002827BA">
              <w:rPr>
                <w:rFonts w:ascii="Times New Roman" w:hAnsi="Times New Roman"/>
                <w:sz w:val="24"/>
                <w:szCs w:val="24"/>
              </w:rPr>
              <w:t>Wff</w:t>
            </w:r>
            <w:proofErr w:type="spellEnd"/>
            <w:r w:rsidRPr="002827BA">
              <w:rPr>
                <w:rFonts w:ascii="Times New Roman" w:hAnsi="Times New Roman"/>
                <w:sz w:val="24"/>
                <w:szCs w:val="24"/>
              </w:rPr>
              <w:t>, Clausal Forms, Conversion to clausal forms</w:t>
            </w:r>
          </w:p>
          <w:p w:rsidR="00027F57" w:rsidRPr="002827BA" w:rsidRDefault="00027F57" w:rsidP="0026191B">
            <w:pPr>
              <w:jc w:val="both"/>
              <w:rPr>
                <w:rFonts w:ascii="Times New Roman" w:hAnsi="Times New Roman"/>
                <w:iCs/>
                <w:sz w:val="24"/>
                <w:szCs w:val="24"/>
              </w:rPr>
            </w:pPr>
          </w:p>
        </w:tc>
      </w:tr>
      <w:tr w:rsidR="00027F57" w:rsidRPr="002827BA" w:rsidTr="0026191B">
        <w:tc>
          <w:tcPr>
            <w:tcW w:w="1098" w:type="dxa"/>
          </w:tcPr>
          <w:p w:rsidR="00027F57" w:rsidRPr="002827BA" w:rsidRDefault="00027F57" w:rsidP="0026191B">
            <w:pPr>
              <w:spacing w:line="360" w:lineRule="auto"/>
              <w:jc w:val="both"/>
              <w:rPr>
                <w:rFonts w:ascii="Times New Roman" w:hAnsi="Times New Roman"/>
                <w:b/>
                <w:bCs/>
                <w:iCs/>
                <w:sz w:val="24"/>
                <w:szCs w:val="24"/>
              </w:rPr>
            </w:pPr>
            <w:r w:rsidRPr="002827BA">
              <w:rPr>
                <w:rFonts w:ascii="Times New Roman" w:hAnsi="Times New Roman"/>
                <w:b/>
                <w:bCs/>
                <w:iCs/>
                <w:sz w:val="24"/>
                <w:szCs w:val="24"/>
              </w:rPr>
              <w:t>UNIT 5</w:t>
            </w:r>
          </w:p>
        </w:tc>
        <w:tc>
          <w:tcPr>
            <w:tcW w:w="8478" w:type="dxa"/>
          </w:tcPr>
          <w:p w:rsidR="00027F57" w:rsidRPr="002827BA" w:rsidRDefault="00027F57" w:rsidP="0026191B">
            <w:pPr>
              <w:jc w:val="both"/>
              <w:rPr>
                <w:rFonts w:ascii="Times New Roman" w:hAnsi="Times New Roman"/>
                <w:sz w:val="24"/>
                <w:szCs w:val="24"/>
              </w:rPr>
            </w:pPr>
            <w:r w:rsidRPr="002827BA">
              <w:rPr>
                <w:rFonts w:ascii="Times New Roman" w:hAnsi="Times New Roman"/>
                <w:b/>
                <w:sz w:val="24"/>
                <w:szCs w:val="24"/>
              </w:rPr>
              <w:t xml:space="preserve">Learning- </w:t>
            </w:r>
            <w:r w:rsidRPr="002827BA">
              <w:rPr>
                <w:rFonts w:ascii="Times New Roman" w:hAnsi="Times New Roman"/>
                <w:sz w:val="24"/>
                <w:szCs w:val="24"/>
              </w:rPr>
              <w:t xml:space="preserve">Overview of different forms of learning, Supervised base learning, Unsupervised based learning, Introduction to Neural </w:t>
            </w:r>
            <w:proofErr w:type="gramStart"/>
            <w:r w:rsidRPr="002827BA">
              <w:rPr>
                <w:rFonts w:ascii="Times New Roman" w:hAnsi="Times New Roman"/>
                <w:sz w:val="24"/>
                <w:szCs w:val="24"/>
              </w:rPr>
              <w:t>networks:-</w:t>
            </w:r>
            <w:proofErr w:type="gramEnd"/>
            <w:r w:rsidRPr="002827BA">
              <w:rPr>
                <w:rFonts w:ascii="Times New Roman" w:hAnsi="Times New Roman"/>
                <w:sz w:val="24"/>
                <w:szCs w:val="24"/>
              </w:rPr>
              <w:t xml:space="preserve"> basic, comparison of human brain and machine, biological neuron, general neuron model, Basic Architecture of Neural Networks, Single Computational Layer: The Perception, Choice of Activation functions, Number of Output Nodes and Loss Functions, applications and advantages of neural networks. Brief introduction to single layer and multiplayer networks</w:t>
            </w:r>
          </w:p>
          <w:p w:rsidR="00027F57" w:rsidRPr="002827BA" w:rsidRDefault="00027F57" w:rsidP="0026191B">
            <w:pPr>
              <w:jc w:val="both"/>
              <w:rPr>
                <w:rFonts w:ascii="Times New Roman" w:hAnsi="Times New Roman"/>
                <w:iCs/>
                <w:sz w:val="24"/>
                <w:szCs w:val="24"/>
              </w:rPr>
            </w:pPr>
          </w:p>
        </w:tc>
      </w:tr>
    </w:tbl>
    <w:p w:rsidR="00027F57" w:rsidRDefault="00027F57" w:rsidP="00027F57">
      <w:pPr>
        <w:spacing w:after="120"/>
        <w:rPr>
          <w:rFonts w:ascii="Times New Roman" w:hAnsi="Times New Roman"/>
          <w:b/>
        </w:rPr>
      </w:pPr>
    </w:p>
    <w:p w:rsidR="00027F57" w:rsidRDefault="00027F57" w:rsidP="00027F57">
      <w:pPr>
        <w:spacing w:after="120"/>
        <w:rPr>
          <w:rFonts w:ascii="Times New Roman" w:hAnsi="Times New Roman"/>
          <w:b/>
        </w:rPr>
      </w:pPr>
    </w:p>
    <w:p w:rsidR="00027F57" w:rsidRPr="002827BA" w:rsidRDefault="00027F57" w:rsidP="00027F57">
      <w:pPr>
        <w:spacing w:after="120"/>
        <w:rPr>
          <w:rFonts w:ascii="Times New Roman" w:hAnsi="Times New Roman"/>
          <w:b/>
        </w:rPr>
      </w:pPr>
    </w:p>
    <w:p w:rsidR="00027F57" w:rsidRPr="0071078B" w:rsidRDefault="00027F57" w:rsidP="00027F57">
      <w:pPr>
        <w:spacing w:after="120"/>
        <w:rPr>
          <w:rFonts w:ascii="Times New Roman" w:hAnsi="Times New Roman"/>
          <w:sz w:val="24"/>
          <w:szCs w:val="24"/>
        </w:rPr>
      </w:pPr>
      <w:r w:rsidRPr="0071078B">
        <w:rPr>
          <w:rFonts w:ascii="Times New Roman" w:hAnsi="Times New Roman"/>
          <w:b/>
          <w:sz w:val="24"/>
          <w:szCs w:val="24"/>
        </w:rPr>
        <w:t>Course Outcomes</w:t>
      </w:r>
      <w:r w:rsidRPr="0071078B">
        <w:rPr>
          <w:rFonts w:ascii="Times New Roman" w:hAnsi="Times New Roman"/>
          <w:sz w:val="24"/>
          <w:szCs w:val="24"/>
        </w:rPr>
        <w:t>: Upon the end of this course, student will be:</w:t>
      </w:r>
    </w:p>
    <w:p w:rsidR="00027F57" w:rsidRPr="0071078B" w:rsidRDefault="00027F57" w:rsidP="00027F57">
      <w:pPr>
        <w:spacing w:after="120"/>
        <w:rPr>
          <w:rFonts w:ascii="Times New Roman" w:hAnsi="Times New Roman"/>
          <w:sz w:val="24"/>
          <w:szCs w:val="24"/>
        </w:rPr>
      </w:pPr>
      <w:r w:rsidRPr="0071078B">
        <w:rPr>
          <w:rFonts w:ascii="Times New Roman" w:hAnsi="Times New Roman"/>
          <w:sz w:val="24"/>
          <w:szCs w:val="24"/>
        </w:rPr>
        <w:t xml:space="preserve">CO1: Familiar with the basic principles of artificial intelligence </w:t>
      </w:r>
    </w:p>
    <w:p w:rsidR="00027F57" w:rsidRPr="0071078B" w:rsidRDefault="00027F57" w:rsidP="00027F57">
      <w:pPr>
        <w:spacing w:after="120"/>
        <w:rPr>
          <w:rFonts w:ascii="Times New Roman" w:hAnsi="Times New Roman"/>
          <w:sz w:val="24"/>
          <w:szCs w:val="24"/>
        </w:rPr>
      </w:pPr>
      <w:r w:rsidRPr="0071078B">
        <w:rPr>
          <w:rFonts w:ascii="Times New Roman" w:hAnsi="Times New Roman"/>
          <w:sz w:val="24"/>
          <w:szCs w:val="24"/>
        </w:rPr>
        <w:t xml:space="preserve">CO2: To implement and </w:t>
      </w:r>
      <w:proofErr w:type="spellStart"/>
      <w:r w:rsidRPr="0071078B">
        <w:rPr>
          <w:rFonts w:ascii="Times New Roman" w:hAnsi="Times New Roman"/>
          <w:sz w:val="24"/>
          <w:szCs w:val="24"/>
        </w:rPr>
        <w:t>analyzeuninformed</w:t>
      </w:r>
      <w:proofErr w:type="spellEnd"/>
      <w:r w:rsidRPr="0071078B">
        <w:rPr>
          <w:rFonts w:ascii="Times New Roman" w:hAnsi="Times New Roman"/>
          <w:sz w:val="24"/>
          <w:szCs w:val="24"/>
        </w:rPr>
        <w:t xml:space="preserve"> and informed Search algorithms</w:t>
      </w:r>
    </w:p>
    <w:p w:rsidR="00027F57" w:rsidRPr="0071078B" w:rsidRDefault="00027F57" w:rsidP="00027F57">
      <w:pPr>
        <w:spacing w:after="120"/>
        <w:rPr>
          <w:rFonts w:ascii="Times New Roman" w:hAnsi="Times New Roman"/>
          <w:sz w:val="24"/>
          <w:szCs w:val="24"/>
        </w:rPr>
      </w:pPr>
      <w:r w:rsidRPr="0071078B">
        <w:rPr>
          <w:rFonts w:ascii="Times New Roman" w:hAnsi="Times New Roman"/>
          <w:sz w:val="24"/>
          <w:szCs w:val="24"/>
        </w:rPr>
        <w:t>CO3: Able to represent and apply various logics and structured concepts in knowledge representation</w:t>
      </w:r>
    </w:p>
    <w:p w:rsidR="00027F57" w:rsidRPr="0071078B" w:rsidRDefault="00027F57" w:rsidP="00027F57">
      <w:pPr>
        <w:spacing w:after="120"/>
        <w:rPr>
          <w:rFonts w:ascii="Times New Roman" w:hAnsi="Times New Roman"/>
          <w:sz w:val="24"/>
          <w:szCs w:val="24"/>
        </w:rPr>
      </w:pPr>
      <w:r w:rsidRPr="0071078B">
        <w:rPr>
          <w:rFonts w:ascii="Times New Roman" w:hAnsi="Times New Roman"/>
          <w:sz w:val="24"/>
          <w:szCs w:val="24"/>
        </w:rPr>
        <w:t xml:space="preserve">CO4:  To implement and apply various game playing algorithms to different problems </w:t>
      </w:r>
    </w:p>
    <w:p w:rsidR="00027F57" w:rsidRPr="0071078B" w:rsidRDefault="00027F57" w:rsidP="00027F57">
      <w:pPr>
        <w:spacing w:after="120"/>
        <w:rPr>
          <w:rFonts w:ascii="Times New Roman" w:hAnsi="Times New Roman"/>
          <w:sz w:val="24"/>
          <w:szCs w:val="24"/>
        </w:rPr>
      </w:pPr>
      <w:r w:rsidRPr="0071078B">
        <w:rPr>
          <w:rFonts w:ascii="Times New Roman" w:hAnsi="Times New Roman"/>
          <w:sz w:val="24"/>
          <w:szCs w:val="24"/>
        </w:rPr>
        <w:t xml:space="preserve">CO5: To Understand various Learning techniques and concept of ANN </w:t>
      </w:r>
    </w:p>
    <w:p w:rsidR="00027F57" w:rsidRPr="0071078B" w:rsidRDefault="00027F57" w:rsidP="00027F57">
      <w:pPr>
        <w:spacing w:after="120"/>
        <w:rPr>
          <w:rFonts w:ascii="Times New Roman" w:hAnsi="Times New Roman"/>
          <w:sz w:val="24"/>
          <w:szCs w:val="24"/>
        </w:rPr>
      </w:pPr>
    </w:p>
    <w:p w:rsidR="00027F57" w:rsidRPr="0071078B" w:rsidRDefault="00027F57" w:rsidP="00027F57">
      <w:pPr>
        <w:rPr>
          <w:rFonts w:ascii="Times New Roman" w:hAnsi="Times New Roman"/>
          <w:b/>
          <w:sz w:val="24"/>
          <w:szCs w:val="24"/>
        </w:rPr>
      </w:pPr>
      <w:r w:rsidRPr="0071078B">
        <w:rPr>
          <w:rFonts w:ascii="Times New Roman" w:hAnsi="Times New Roman"/>
          <w:b/>
          <w:sz w:val="24"/>
          <w:szCs w:val="24"/>
        </w:rPr>
        <w:t xml:space="preserve"> COURSE OUTCOMES LEADING TO THE ACHIEVEMENT OF PROGRAM OUTCOMES AND PROGRAM SPECIFIC OUTCOMES:</w:t>
      </w:r>
    </w:p>
    <w:tbl>
      <w:tblPr>
        <w:tblStyle w:val="TableGrid"/>
        <w:tblW w:w="10411" w:type="dxa"/>
        <w:tblInd w:w="-318" w:type="dxa"/>
        <w:tblLayout w:type="fixed"/>
        <w:tblLook w:val="04A0" w:firstRow="1" w:lastRow="0" w:firstColumn="1" w:lastColumn="0" w:noHBand="0" w:noVBand="1"/>
      </w:tblPr>
      <w:tblGrid>
        <w:gridCol w:w="993"/>
        <w:gridCol w:w="567"/>
        <w:gridCol w:w="709"/>
        <w:gridCol w:w="567"/>
        <w:gridCol w:w="567"/>
        <w:gridCol w:w="567"/>
        <w:gridCol w:w="567"/>
        <w:gridCol w:w="567"/>
        <w:gridCol w:w="567"/>
        <w:gridCol w:w="567"/>
        <w:gridCol w:w="567"/>
        <w:gridCol w:w="567"/>
        <w:gridCol w:w="567"/>
        <w:gridCol w:w="851"/>
        <w:gridCol w:w="844"/>
        <w:gridCol w:w="777"/>
      </w:tblGrid>
      <w:tr w:rsidR="00CE2895" w:rsidRPr="0071078B" w:rsidTr="0026191B">
        <w:tc>
          <w:tcPr>
            <w:tcW w:w="993" w:type="dxa"/>
          </w:tcPr>
          <w:p w:rsidR="00CE2895" w:rsidRPr="0071078B" w:rsidRDefault="00CE2895" w:rsidP="0026191B">
            <w:pPr>
              <w:autoSpaceDE w:val="0"/>
              <w:autoSpaceDN w:val="0"/>
              <w:adjustRightInd w:val="0"/>
              <w:jc w:val="both"/>
              <w:rPr>
                <w:rFonts w:ascii="Times New Roman" w:hAnsi="Times New Roman"/>
                <w:b/>
                <w:iCs/>
                <w:sz w:val="24"/>
                <w:szCs w:val="24"/>
              </w:rPr>
            </w:pPr>
            <w:r w:rsidRPr="0071078B">
              <w:rPr>
                <w:rFonts w:ascii="Times New Roman" w:hAnsi="Times New Roman"/>
                <w:b/>
                <w:iCs/>
                <w:sz w:val="24"/>
                <w:szCs w:val="24"/>
              </w:rPr>
              <w:t>Course Outcome</w:t>
            </w:r>
          </w:p>
        </w:tc>
        <w:tc>
          <w:tcPr>
            <w:tcW w:w="6946" w:type="dxa"/>
            <w:gridSpan w:val="12"/>
          </w:tcPr>
          <w:p w:rsidR="00CE2895" w:rsidRPr="0071078B" w:rsidRDefault="00CE2895" w:rsidP="0026191B">
            <w:pPr>
              <w:autoSpaceDE w:val="0"/>
              <w:autoSpaceDN w:val="0"/>
              <w:adjustRightInd w:val="0"/>
              <w:jc w:val="center"/>
              <w:rPr>
                <w:rFonts w:ascii="Times New Roman" w:hAnsi="Times New Roman"/>
                <w:b/>
                <w:iCs/>
                <w:sz w:val="24"/>
                <w:szCs w:val="24"/>
              </w:rPr>
            </w:pPr>
            <w:r w:rsidRPr="0071078B">
              <w:rPr>
                <w:rFonts w:ascii="Times New Roman" w:hAnsi="Times New Roman"/>
                <w:b/>
                <w:iCs/>
                <w:sz w:val="24"/>
                <w:szCs w:val="24"/>
              </w:rPr>
              <w:t>Program Outcome</w:t>
            </w:r>
          </w:p>
        </w:tc>
        <w:tc>
          <w:tcPr>
            <w:tcW w:w="2472" w:type="dxa"/>
            <w:gridSpan w:val="3"/>
          </w:tcPr>
          <w:p w:rsidR="00CE2895" w:rsidRPr="0071078B" w:rsidRDefault="00CE2895" w:rsidP="0026191B">
            <w:pPr>
              <w:autoSpaceDE w:val="0"/>
              <w:autoSpaceDN w:val="0"/>
              <w:adjustRightInd w:val="0"/>
              <w:jc w:val="center"/>
              <w:rPr>
                <w:rFonts w:ascii="Times New Roman" w:hAnsi="Times New Roman"/>
                <w:b/>
                <w:iCs/>
                <w:sz w:val="24"/>
                <w:szCs w:val="24"/>
              </w:rPr>
            </w:pPr>
            <w:r w:rsidRPr="0071078B">
              <w:rPr>
                <w:rFonts w:ascii="Times New Roman" w:hAnsi="Times New Roman"/>
                <w:b/>
                <w:iCs/>
                <w:sz w:val="24"/>
                <w:szCs w:val="24"/>
              </w:rPr>
              <w:t>Program Specific Outcome</w:t>
            </w: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PO1</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PO2</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PO3</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PO4</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PO5</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PO6</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PO7</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PO8</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PO9</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PO10</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PO11</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PO12</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PSO1</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PSO2</w:t>
            </w: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PSO3</w:t>
            </w: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CO1</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CO2</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CO3</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CO4</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r>
      <w:tr w:rsidR="00027F57" w:rsidRPr="0071078B" w:rsidTr="0026191B">
        <w:tc>
          <w:tcPr>
            <w:tcW w:w="993"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CO5</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709"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56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H</w:t>
            </w:r>
          </w:p>
        </w:tc>
        <w:tc>
          <w:tcPr>
            <w:tcW w:w="851"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L</w:t>
            </w:r>
          </w:p>
        </w:tc>
        <w:tc>
          <w:tcPr>
            <w:tcW w:w="844" w:type="dxa"/>
          </w:tcPr>
          <w:p w:rsidR="00027F57" w:rsidRPr="0071078B" w:rsidRDefault="00027F57" w:rsidP="0026191B">
            <w:pPr>
              <w:autoSpaceDE w:val="0"/>
              <w:autoSpaceDN w:val="0"/>
              <w:adjustRightInd w:val="0"/>
              <w:jc w:val="both"/>
              <w:rPr>
                <w:rFonts w:ascii="Times New Roman" w:hAnsi="Times New Roman"/>
                <w:sz w:val="24"/>
                <w:szCs w:val="24"/>
              </w:rPr>
            </w:pPr>
          </w:p>
        </w:tc>
        <w:tc>
          <w:tcPr>
            <w:tcW w:w="777" w:type="dxa"/>
          </w:tcPr>
          <w:p w:rsidR="00027F57" w:rsidRPr="0071078B" w:rsidRDefault="00027F57" w:rsidP="0026191B">
            <w:pPr>
              <w:autoSpaceDE w:val="0"/>
              <w:autoSpaceDN w:val="0"/>
              <w:adjustRightInd w:val="0"/>
              <w:jc w:val="both"/>
              <w:rPr>
                <w:rFonts w:ascii="Times New Roman" w:hAnsi="Times New Roman"/>
                <w:sz w:val="24"/>
                <w:szCs w:val="24"/>
              </w:rPr>
            </w:pPr>
            <w:r w:rsidRPr="0071078B">
              <w:rPr>
                <w:rFonts w:ascii="Times New Roman" w:hAnsi="Times New Roman"/>
                <w:sz w:val="24"/>
                <w:szCs w:val="24"/>
              </w:rPr>
              <w:t>M</w:t>
            </w:r>
          </w:p>
        </w:tc>
      </w:tr>
    </w:tbl>
    <w:p w:rsidR="00027F57" w:rsidRPr="0071078B" w:rsidRDefault="00027F57" w:rsidP="00027F57">
      <w:pPr>
        <w:rPr>
          <w:rFonts w:ascii="Times New Roman" w:hAnsi="Times New Roman"/>
          <w:b/>
          <w:sz w:val="24"/>
          <w:szCs w:val="24"/>
        </w:rPr>
      </w:pPr>
      <w:r w:rsidRPr="0071078B">
        <w:rPr>
          <w:rFonts w:ascii="Times New Roman" w:hAnsi="Times New Roman"/>
          <w:b/>
          <w:sz w:val="24"/>
          <w:szCs w:val="24"/>
        </w:rPr>
        <w:t xml:space="preserve">H = Highly Related; M = Medium L = Low </w:t>
      </w:r>
    </w:p>
    <w:p w:rsidR="00027F57" w:rsidRPr="0071078B" w:rsidRDefault="00027F57" w:rsidP="00027F57">
      <w:pPr>
        <w:rPr>
          <w:rFonts w:ascii="Times New Roman" w:hAnsi="Times New Roman"/>
          <w:b/>
          <w:sz w:val="24"/>
          <w:szCs w:val="24"/>
        </w:rPr>
      </w:pPr>
      <w:r w:rsidRPr="0071078B">
        <w:rPr>
          <w:rFonts w:ascii="Times New Roman" w:hAnsi="Times New Roman"/>
          <w:b/>
          <w:sz w:val="24"/>
          <w:szCs w:val="24"/>
        </w:rPr>
        <w:t xml:space="preserve">Text Books: </w:t>
      </w:r>
    </w:p>
    <w:p w:rsidR="00027F57" w:rsidRPr="0071078B" w:rsidRDefault="00027F57" w:rsidP="00027F57">
      <w:pPr>
        <w:rPr>
          <w:rFonts w:ascii="Times New Roman" w:hAnsi="Times New Roman"/>
          <w:sz w:val="24"/>
          <w:szCs w:val="24"/>
        </w:rPr>
      </w:pPr>
      <w:r w:rsidRPr="0071078B">
        <w:rPr>
          <w:rFonts w:ascii="Times New Roman" w:hAnsi="Times New Roman"/>
          <w:sz w:val="24"/>
          <w:szCs w:val="24"/>
        </w:rPr>
        <w:t xml:space="preserve">1. Stuart Russell and Peter </w:t>
      </w:r>
      <w:proofErr w:type="spellStart"/>
      <w:r w:rsidRPr="0071078B">
        <w:rPr>
          <w:rFonts w:ascii="Times New Roman" w:hAnsi="Times New Roman"/>
          <w:sz w:val="24"/>
          <w:szCs w:val="24"/>
        </w:rPr>
        <w:t>Norvig</w:t>
      </w:r>
      <w:proofErr w:type="spellEnd"/>
      <w:r w:rsidRPr="0071078B">
        <w:rPr>
          <w:rFonts w:ascii="Times New Roman" w:hAnsi="Times New Roman"/>
          <w:sz w:val="24"/>
          <w:szCs w:val="24"/>
        </w:rPr>
        <w:t xml:space="preserve">. Artificial Intelligence – A Modern Approach, Pearson Education Press, 2001. </w:t>
      </w:r>
    </w:p>
    <w:p w:rsidR="00027F57" w:rsidRPr="0071078B" w:rsidRDefault="00027F57" w:rsidP="00027F57">
      <w:pPr>
        <w:rPr>
          <w:rFonts w:ascii="Times New Roman" w:hAnsi="Times New Roman"/>
          <w:sz w:val="24"/>
          <w:szCs w:val="24"/>
        </w:rPr>
      </w:pPr>
      <w:r w:rsidRPr="0071078B">
        <w:rPr>
          <w:rFonts w:ascii="Times New Roman" w:hAnsi="Times New Roman"/>
          <w:sz w:val="24"/>
          <w:szCs w:val="24"/>
        </w:rPr>
        <w:t>2. Kevin Knight, Elaine Rich, B. Nair, Artificial Intelligence, McGraw Hill, 2008.</w:t>
      </w:r>
    </w:p>
    <w:p w:rsidR="00027F57" w:rsidRPr="0071078B" w:rsidRDefault="00027F57" w:rsidP="00027F57">
      <w:pPr>
        <w:rPr>
          <w:rFonts w:ascii="Times New Roman" w:hAnsi="Times New Roman"/>
          <w:sz w:val="24"/>
          <w:szCs w:val="24"/>
        </w:rPr>
      </w:pPr>
      <w:r w:rsidRPr="0071078B">
        <w:rPr>
          <w:rFonts w:ascii="Times New Roman" w:hAnsi="Times New Roman"/>
          <w:sz w:val="24"/>
          <w:szCs w:val="24"/>
        </w:rPr>
        <w:t>3. Tom M. Mitchell, “Machine Learning”, McGraw-Hill Education (INDIAN EDITION), 2013.</w:t>
      </w:r>
    </w:p>
    <w:p w:rsidR="00027F57" w:rsidRPr="0071078B" w:rsidRDefault="00027F57" w:rsidP="00027F57">
      <w:pPr>
        <w:rPr>
          <w:rFonts w:ascii="Times New Roman" w:hAnsi="Times New Roman"/>
          <w:b/>
          <w:sz w:val="24"/>
          <w:szCs w:val="24"/>
        </w:rPr>
      </w:pPr>
      <w:r w:rsidRPr="0071078B">
        <w:rPr>
          <w:rFonts w:ascii="Times New Roman" w:hAnsi="Times New Roman"/>
          <w:b/>
          <w:sz w:val="24"/>
          <w:szCs w:val="24"/>
        </w:rPr>
        <w:t xml:space="preserve">Reference Books: </w:t>
      </w:r>
    </w:p>
    <w:p w:rsidR="00027F57" w:rsidRPr="0071078B" w:rsidRDefault="00027F57" w:rsidP="00027F57">
      <w:pPr>
        <w:rPr>
          <w:rFonts w:ascii="Times New Roman" w:hAnsi="Times New Roman"/>
          <w:sz w:val="24"/>
          <w:szCs w:val="24"/>
        </w:rPr>
      </w:pPr>
      <w:r w:rsidRPr="0071078B">
        <w:rPr>
          <w:rFonts w:ascii="Times New Roman" w:hAnsi="Times New Roman"/>
          <w:sz w:val="24"/>
          <w:szCs w:val="24"/>
        </w:rPr>
        <w:t xml:space="preserve">1. George F. Luger, Artificial Intelligence, Pearson Education, 2001. </w:t>
      </w:r>
    </w:p>
    <w:p w:rsidR="00027F57" w:rsidRPr="0071078B" w:rsidRDefault="00027F57" w:rsidP="00027F57">
      <w:pPr>
        <w:rPr>
          <w:rFonts w:ascii="Times New Roman" w:hAnsi="Times New Roman"/>
          <w:sz w:val="24"/>
          <w:szCs w:val="24"/>
        </w:rPr>
      </w:pPr>
      <w:r w:rsidRPr="0071078B">
        <w:rPr>
          <w:rFonts w:ascii="Times New Roman" w:hAnsi="Times New Roman"/>
          <w:sz w:val="24"/>
          <w:szCs w:val="24"/>
        </w:rPr>
        <w:t>2. Nils J. Nilsson, Artificial Intelligence: A New Synthesis, Morgan Kauffman, 2002.</w:t>
      </w:r>
    </w:p>
    <w:p w:rsidR="00D140BE" w:rsidRDefault="00D140BE" w:rsidP="00027F57">
      <w:pPr>
        <w:rPr>
          <w:rFonts w:ascii="Times New Roman" w:hAnsi="Times New Roman"/>
          <w:b/>
          <w:bCs/>
          <w:color w:val="000000"/>
          <w:sz w:val="36"/>
          <w:szCs w:val="36"/>
          <w:lang w:val="en-US" w:eastAsia="en-US"/>
        </w:rPr>
      </w:pPr>
    </w:p>
    <w:p w:rsidR="00027F57" w:rsidRPr="00027F57" w:rsidRDefault="00D140BE" w:rsidP="00027F57">
      <w:pPr>
        <w:rPr>
          <w:rFonts w:ascii="Times New Roman" w:hAnsi="Times New Roman"/>
          <w:b/>
          <w:bCs/>
          <w:color w:val="000000"/>
          <w:sz w:val="36"/>
          <w:szCs w:val="36"/>
          <w:lang w:val="en-US" w:eastAsia="en-US"/>
        </w:rPr>
      </w:pPr>
      <w:r w:rsidRPr="00D140BE">
        <w:rPr>
          <w:rFonts w:ascii="Times New Roman" w:hAnsi="Times New Roman"/>
          <w:b/>
          <w:bCs/>
          <w:color w:val="000000"/>
          <w:sz w:val="36"/>
          <w:szCs w:val="36"/>
          <w:lang w:val="en-US" w:eastAsia="en-US"/>
        </w:rPr>
        <w:lastRenderedPageBreak/>
        <w:t>Data Science</w:t>
      </w:r>
    </w:p>
    <w:p w:rsidR="00027F57" w:rsidRPr="008C7A44" w:rsidRDefault="00027F57" w:rsidP="00027F57">
      <w:pPr>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2</w:t>
      </w:r>
    </w:p>
    <w:tbl>
      <w:tblPr>
        <w:tblW w:w="9715" w:type="dxa"/>
        <w:tblInd w:w="216" w:type="dxa"/>
        <w:tblLook w:val="04A0" w:firstRow="1" w:lastRow="0" w:firstColumn="1" w:lastColumn="0" w:noHBand="0" w:noVBand="1"/>
      </w:tblPr>
      <w:tblGrid>
        <w:gridCol w:w="1975"/>
        <w:gridCol w:w="5936"/>
        <w:gridCol w:w="1804"/>
      </w:tblGrid>
      <w:tr w:rsidR="00027F57" w:rsidTr="0026191B">
        <w:trPr>
          <w:trHeight w:val="363"/>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Pr="0012470C" w:rsidRDefault="00027F57" w:rsidP="0026191B">
            <w:pPr>
              <w:jc w:val="center"/>
              <w:rPr>
                <w:rFonts w:ascii="Times New Roman" w:hAnsi="Times New Roman"/>
                <w:b/>
                <w:bCs/>
                <w:color w:val="000000"/>
              </w:rPr>
            </w:pPr>
            <w:r w:rsidRPr="0012470C">
              <w:rPr>
                <w:rFonts w:ascii="Times New Roman" w:hAnsi="Times New Roman"/>
                <w:b/>
                <w:bCs/>
                <w:color w:val="000000"/>
              </w:rPr>
              <w:t>BCO210A</w:t>
            </w:r>
          </w:p>
        </w:tc>
        <w:tc>
          <w:tcPr>
            <w:tcW w:w="5936"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spacing w:after="225" w:line="330" w:lineRule="atLeast"/>
              <w:jc w:val="center"/>
              <w:rPr>
                <w:rFonts w:ascii="Times New Roman" w:hAnsi="Times New Roman"/>
                <w:b/>
                <w:bCs/>
                <w:color w:val="000000"/>
              </w:rPr>
            </w:pPr>
            <w:r>
              <w:rPr>
                <w:rFonts w:ascii="Times New Roman" w:hAnsi="Times New Roman"/>
                <w:b/>
                <w:bCs/>
                <w:color w:val="000000"/>
              </w:rPr>
              <w:t>Foundation of data Science &amp; Machine learning</w:t>
            </w:r>
          </w:p>
        </w:tc>
        <w:tc>
          <w:tcPr>
            <w:tcW w:w="1804"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ind w:left="-18" w:right="-401"/>
              <w:rPr>
                <w:rFonts w:ascii="Times New Roman" w:hAnsi="Times New Roman"/>
                <w:color w:val="000000"/>
              </w:rPr>
            </w:pPr>
            <w:r>
              <w:rPr>
                <w:rFonts w:ascii="Times New Roman" w:hAnsi="Times New Roman"/>
                <w:b/>
                <w:color w:val="000000"/>
              </w:rPr>
              <w:t xml:space="preserve"> 3-0-1</w:t>
            </w:r>
          </w:p>
        </w:tc>
      </w:tr>
    </w:tbl>
    <w:p w:rsidR="00027F57" w:rsidRDefault="00027F57" w:rsidP="00027F57">
      <w:pPr>
        <w:spacing w:after="225" w:line="330" w:lineRule="atLeast"/>
        <w:rPr>
          <w:rFonts w:ascii="Times New Roman" w:hAnsi="Times New Roman"/>
          <w:color w:val="000000"/>
        </w:rPr>
      </w:pPr>
      <w:proofErr w:type="gramStart"/>
      <w:r>
        <w:rPr>
          <w:rFonts w:ascii="Times New Roman" w:hAnsi="Times New Roman"/>
          <w:b/>
          <w:bCs/>
          <w:color w:val="000000"/>
        </w:rPr>
        <w:t>Prerequisite</w:t>
      </w:r>
      <w:r>
        <w:rPr>
          <w:rFonts w:ascii="Times New Roman" w:hAnsi="Times New Roman"/>
          <w:color w:val="000000"/>
        </w:rPr>
        <w:t xml:space="preserve"> :</w:t>
      </w:r>
      <w:proofErr w:type="gramEnd"/>
      <w:r>
        <w:rPr>
          <w:rFonts w:ascii="Times New Roman" w:hAnsi="Times New Roman"/>
          <w:color w:val="000000"/>
        </w:rPr>
        <w:t xml:space="preserve"> Students are expected to have some background in mathematics and to have the rudiments of programming in Python. </w:t>
      </w:r>
    </w:p>
    <w:p w:rsidR="00027F57" w:rsidRDefault="00027F57" w:rsidP="00027F57">
      <w:pPr>
        <w:pStyle w:val="BodyText"/>
        <w:shd w:val="clear" w:color="auto" w:fill="FFFFFF"/>
        <w:jc w:val="both"/>
      </w:pPr>
      <w:r>
        <w:rPr>
          <w:rStyle w:val="StrongEmphasis"/>
          <w:color w:val="000000"/>
        </w:rPr>
        <w:t xml:space="preserve">Course </w:t>
      </w:r>
      <w:proofErr w:type="gramStart"/>
      <w:r>
        <w:rPr>
          <w:rStyle w:val="StrongEmphasis"/>
          <w:color w:val="000000"/>
        </w:rPr>
        <w:t>Objective :</w:t>
      </w:r>
      <w:r>
        <w:rPr>
          <w:rStyle w:val="StrongEmphasis"/>
          <w:b w:val="0"/>
          <w:bCs w:val="0"/>
          <w:color w:val="000000"/>
        </w:rPr>
        <w:t>This</w:t>
      </w:r>
      <w:proofErr w:type="gramEnd"/>
      <w:r>
        <w:rPr>
          <w:rStyle w:val="StrongEmphasis"/>
          <w:b w:val="0"/>
          <w:bCs w:val="0"/>
          <w:color w:val="000000"/>
        </w:rPr>
        <w:t xml:space="preserve"> course introduces the methods for </w:t>
      </w:r>
      <w:r>
        <w:rPr>
          <w:color w:val="000000"/>
        </w:rPr>
        <w:t>you the mathematical intuition behind a number of core/common machine learning algorithms. There is a significant practical aspect too, in which student will learn to use the methods and evaluate their performance on real world data. However, the UNIT is not purely about learning to use machine learning libraries. It is about learning how and why they work too.</w:t>
      </w:r>
    </w:p>
    <w:p w:rsidR="00027F57" w:rsidRDefault="00027F57" w:rsidP="00027F57">
      <w:pPr>
        <w:pStyle w:val="BodyText"/>
        <w:shd w:val="clear" w:color="auto" w:fill="FFFFFF"/>
        <w:jc w:val="both"/>
        <w:rPr>
          <w:b/>
          <w:bCs/>
        </w:rPr>
      </w:pPr>
      <w:r>
        <w:rPr>
          <w:b/>
          <w:bCs/>
          <w:color w:val="000000"/>
        </w:rPr>
        <w:t>Syllabus</w:t>
      </w:r>
    </w:p>
    <w:tbl>
      <w:tblPr>
        <w:tblW w:w="9638" w:type="dxa"/>
        <w:tblInd w:w="55" w:type="dxa"/>
        <w:tblCellMar>
          <w:top w:w="55" w:type="dxa"/>
          <w:left w:w="55" w:type="dxa"/>
          <w:bottom w:w="55" w:type="dxa"/>
          <w:right w:w="55" w:type="dxa"/>
        </w:tblCellMar>
        <w:tblLook w:val="0000" w:firstRow="0" w:lastRow="0" w:firstColumn="0" w:lastColumn="0" w:noHBand="0" w:noVBand="0"/>
      </w:tblPr>
      <w:tblGrid>
        <w:gridCol w:w="1013"/>
        <w:gridCol w:w="8625"/>
      </w:tblGrid>
      <w:tr w:rsidR="00027F57" w:rsidTr="00027F57">
        <w:trPr>
          <w:trHeight w:val="2336"/>
        </w:trPr>
        <w:tc>
          <w:tcPr>
            <w:tcW w:w="1013" w:type="dxa"/>
            <w:tcBorders>
              <w:top w:val="single" w:sz="2" w:space="0" w:color="000000"/>
              <w:left w:val="single" w:sz="2" w:space="0" w:color="000000"/>
              <w:bottom w:val="single" w:sz="2" w:space="0" w:color="000000"/>
            </w:tcBorders>
          </w:tcPr>
          <w:p w:rsidR="00027F57" w:rsidRDefault="00027F57" w:rsidP="0026191B">
            <w:pPr>
              <w:pStyle w:val="BodyText"/>
              <w:spacing w:after="225" w:line="330" w:lineRule="atLeast"/>
              <w:jc w:val="both"/>
              <w:rPr>
                <w:color w:val="000000"/>
              </w:rPr>
            </w:pPr>
            <w:r>
              <w:rPr>
                <w:b/>
                <w:bCs/>
                <w:color w:val="000000"/>
              </w:rPr>
              <w:t>UNIT 1</w:t>
            </w:r>
          </w:p>
        </w:tc>
        <w:tc>
          <w:tcPr>
            <w:tcW w:w="8625" w:type="dxa"/>
            <w:tcBorders>
              <w:top w:val="single" w:sz="2" w:space="0" w:color="000000"/>
              <w:left w:val="single" w:sz="2" w:space="0" w:color="000000"/>
              <w:bottom w:val="single" w:sz="2" w:space="0" w:color="000000"/>
              <w:right w:val="single" w:sz="2" w:space="0" w:color="000000"/>
            </w:tcBorders>
          </w:tcPr>
          <w:p w:rsidR="00027F57" w:rsidRDefault="00027F57" w:rsidP="0026191B">
            <w:pPr>
              <w:pStyle w:val="BodyText"/>
              <w:spacing w:after="225" w:line="330" w:lineRule="atLeast"/>
              <w:jc w:val="both"/>
              <w:rPr>
                <w:color w:val="000000"/>
              </w:rPr>
            </w:pPr>
            <w:r>
              <w:rPr>
                <w:color w:val="000000"/>
              </w:rPr>
              <w:t>I</w:t>
            </w:r>
            <w:r>
              <w:rPr>
                <w:b/>
                <w:bCs/>
                <w:color w:val="000000"/>
              </w:rPr>
              <w:t xml:space="preserve">ntroduction: </w:t>
            </w:r>
            <w:r>
              <w:rPr>
                <w:color w:val="000000"/>
              </w:rPr>
              <w:t xml:space="preserve">What is Data Science? Big Data and Data Science – Datafication - Current landscape of perspectives - Skill sets needed; Matrices - Matrices to represent relations between data, and necessary linear algebraic operations on matrices -Approximately representing matrices by decompositions (SVD and PCA); Statistics: Descriptive Statistics: distributions and probability - Statistical Inference: Populations and samples - Statistical modeling - probability distributions - fitting a model - Hypothesis Testing - Intro to R/ </w:t>
            </w:r>
            <w:proofErr w:type="spellStart"/>
            <w:r>
              <w:rPr>
                <w:color w:val="000000"/>
              </w:rPr>
              <w:t>Pytho</w:t>
            </w:r>
            <w:proofErr w:type="spellEnd"/>
          </w:p>
        </w:tc>
      </w:tr>
      <w:tr w:rsidR="00027F57" w:rsidTr="0026191B">
        <w:tc>
          <w:tcPr>
            <w:tcW w:w="1013" w:type="dxa"/>
            <w:tcBorders>
              <w:left w:val="single" w:sz="2" w:space="0" w:color="000000"/>
              <w:bottom w:val="single" w:sz="2" w:space="0" w:color="000000"/>
            </w:tcBorders>
          </w:tcPr>
          <w:p w:rsidR="00027F57" w:rsidRDefault="00027F57" w:rsidP="0026191B">
            <w:pPr>
              <w:pStyle w:val="BodyText"/>
              <w:spacing w:after="225" w:line="330" w:lineRule="atLeast"/>
              <w:jc w:val="both"/>
              <w:rPr>
                <w:color w:val="000000"/>
              </w:rPr>
            </w:pPr>
            <w:r>
              <w:rPr>
                <w:b/>
                <w:bCs/>
                <w:color w:val="000000"/>
              </w:rPr>
              <w:t>UNIT 2</w:t>
            </w:r>
          </w:p>
        </w:tc>
        <w:tc>
          <w:tcPr>
            <w:tcW w:w="8625" w:type="dxa"/>
            <w:tcBorders>
              <w:left w:val="single" w:sz="2" w:space="0" w:color="000000"/>
              <w:bottom w:val="single" w:sz="2" w:space="0" w:color="000000"/>
              <w:right w:val="single" w:sz="2" w:space="0" w:color="000000"/>
            </w:tcBorders>
          </w:tcPr>
          <w:p w:rsidR="00027F57" w:rsidRDefault="00027F57" w:rsidP="0026191B">
            <w:pPr>
              <w:pStyle w:val="BodyText"/>
              <w:spacing w:after="225" w:line="330" w:lineRule="atLeast"/>
              <w:jc w:val="both"/>
              <w:rPr>
                <w:color w:val="000000"/>
              </w:rPr>
            </w:pPr>
            <w:r>
              <w:rPr>
                <w:b/>
                <w:bCs/>
                <w:color w:val="000000"/>
              </w:rPr>
              <w:t>Data preprocessing:</w:t>
            </w:r>
            <w:r>
              <w:rPr>
                <w:color w:val="000000"/>
              </w:rPr>
              <w:t xml:space="preserve"> Data cleaning - data integration - Data Reduction Data Transformation and Data </w:t>
            </w:r>
            <w:proofErr w:type="spellStart"/>
            <w:r>
              <w:rPr>
                <w:color w:val="000000"/>
              </w:rPr>
              <w:t>Discretization.Evaluation</w:t>
            </w:r>
            <w:proofErr w:type="spellEnd"/>
            <w:r>
              <w:rPr>
                <w:color w:val="000000"/>
              </w:rPr>
              <w:t xml:space="preserve"> of classification methods – Confusion matrix, Students T-tests and ROC curves-Exploratory Data Analysis - Basic tools (plots, graphs and summary statistics) of EDA, Philosophy of EDA - The Data Science Process.</w:t>
            </w:r>
          </w:p>
        </w:tc>
      </w:tr>
      <w:tr w:rsidR="00027F57" w:rsidTr="0026191B">
        <w:tc>
          <w:tcPr>
            <w:tcW w:w="1013" w:type="dxa"/>
            <w:tcBorders>
              <w:left w:val="single" w:sz="2" w:space="0" w:color="000000"/>
              <w:bottom w:val="single" w:sz="2" w:space="0" w:color="000000"/>
            </w:tcBorders>
          </w:tcPr>
          <w:p w:rsidR="00027F57" w:rsidRDefault="00027F57" w:rsidP="0026191B">
            <w:pPr>
              <w:pStyle w:val="BodyText"/>
              <w:spacing w:after="225" w:line="330" w:lineRule="atLeast"/>
              <w:jc w:val="both"/>
              <w:rPr>
                <w:color w:val="000000"/>
              </w:rPr>
            </w:pPr>
            <w:r>
              <w:rPr>
                <w:b/>
                <w:bCs/>
                <w:color w:val="000000"/>
              </w:rPr>
              <w:t>UNIT 3</w:t>
            </w:r>
          </w:p>
        </w:tc>
        <w:tc>
          <w:tcPr>
            <w:tcW w:w="8625" w:type="dxa"/>
            <w:tcBorders>
              <w:left w:val="single" w:sz="2" w:space="0" w:color="000000"/>
              <w:bottom w:val="single" w:sz="2" w:space="0" w:color="000000"/>
              <w:right w:val="single" w:sz="2" w:space="0" w:color="000000"/>
            </w:tcBorders>
          </w:tcPr>
          <w:p w:rsidR="00027F57" w:rsidRDefault="00027F57" w:rsidP="0026191B">
            <w:pPr>
              <w:pStyle w:val="BodyText"/>
              <w:spacing w:after="225" w:line="330" w:lineRule="atLeast"/>
              <w:jc w:val="both"/>
              <w:rPr>
                <w:color w:val="000000"/>
              </w:rPr>
            </w:pPr>
            <w:r>
              <w:rPr>
                <w:b/>
                <w:bCs/>
                <w:color w:val="000000"/>
              </w:rPr>
              <w:t xml:space="preserve">Basic Machine Learning Algorithms: </w:t>
            </w:r>
            <w:r>
              <w:rPr>
                <w:color w:val="000000"/>
              </w:rPr>
              <w:t>Association Rule mining - Linear Regression- Logistic Regression - Classifiers - k-Nearest Neighbors (k-NN), k-means -Decision tree - Naive Bayes- Ensemble Methods - Random Forest. Feature Generation and Feature Selection - Feature Selection algorithms - Filters; Wrappers; Decision Trees; Random Forests.</w:t>
            </w:r>
          </w:p>
        </w:tc>
      </w:tr>
      <w:tr w:rsidR="00027F57" w:rsidTr="0026191B">
        <w:tc>
          <w:tcPr>
            <w:tcW w:w="1013" w:type="dxa"/>
            <w:tcBorders>
              <w:left w:val="single" w:sz="2" w:space="0" w:color="000000"/>
              <w:bottom w:val="single" w:sz="2" w:space="0" w:color="000000"/>
            </w:tcBorders>
          </w:tcPr>
          <w:p w:rsidR="00027F57" w:rsidRDefault="00027F57" w:rsidP="0026191B">
            <w:pPr>
              <w:pStyle w:val="BodyText"/>
              <w:spacing w:after="225" w:line="330" w:lineRule="atLeast"/>
              <w:jc w:val="both"/>
              <w:rPr>
                <w:color w:val="000000"/>
              </w:rPr>
            </w:pPr>
            <w:r>
              <w:rPr>
                <w:b/>
                <w:bCs/>
                <w:color w:val="000000"/>
              </w:rPr>
              <w:t>UNIT 4</w:t>
            </w:r>
          </w:p>
        </w:tc>
        <w:tc>
          <w:tcPr>
            <w:tcW w:w="8625" w:type="dxa"/>
            <w:tcBorders>
              <w:left w:val="single" w:sz="2" w:space="0" w:color="000000"/>
              <w:bottom w:val="single" w:sz="2" w:space="0" w:color="000000"/>
              <w:right w:val="single" w:sz="2" w:space="0" w:color="000000"/>
            </w:tcBorders>
          </w:tcPr>
          <w:p w:rsidR="00027F57" w:rsidRDefault="00027F57" w:rsidP="0026191B">
            <w:pPr>
              <w:pStyle w:val="BodyText"/>
              <w:spacing w:after="225" w:line="330" w:lineRule="atLeast"/>
              <w:jc w:val="both"/>
              <w:rPr>
                <w:color w:val="000000"/>
              </w:rPr>
            </w:pPr>
            <w:r>
              <w:rPr>
                <w:b/>
                <w:bCs/>
                <w:color w:val="000000"/>
              </w:rPr>
              <w:t>Clustering:</w:t>
            </w:r>
            <w:r>
              <w:rPr>
                <w:color w:val="000000"/>
              </w:rPr>
              <w:t xml:space="preserve"> Choosing distance metrics - Different clustering approaches - hierarchical agglomerative clustering, k-means (Lloyd's algorithm), - DBSCAN - Relative merits of each method - clustering tendency and quality.</w:t>
            </w:r>
          </w:p>
        </w:tc>
      </w:tr>
      <w:tr w:rsidR="00027F57" w:rsidTr="0026191B">
        <w:tc>
          <w:tcPr>
            <w:tcW w:w="1013" w:type="dxa"/>
            <w:tcBorders>
              <w:left w:val="single" w:sz="2" w:space="0" w:color="000000"/>
              <w:bottom w:val="single" w:sz="2" w:space="0" w:color="000000"/>
            </w:tcBorders>
          </w:tcPr>
          <w:p w:rsidR="00027F57" w:rsidRDefault="00027F57" w:rsidP="0026191B">
            <w:pPr>
              <w:pStyle w:val="BodyText"/>
              <w:spacing w:after="225" w:line="330" w:lineRule="atLeast"/>
              <w:jc w:val="both"/>
              <w:rPr>
                <w:color w:val="000000"/>
              </w:rPr>
            </w:pPr>
            <w:r>
              <w:rPr>
                <w:b/>
                <w:bCs/>
                <w:color w:val="000000"/>
              </w:rPr>
              <w:t>UNIT 5</w:t>
            </w:r>
          </w:p>
        </w:tc>
        <w:tc>
          <w:tcPr>
            <w:tcW w:w="8625" w:type="dxa"/>
            <w:tcBorders>
              <w:left w:val="single" w:sz="2" w:space="0" w:color="000000"/>
              <w:bottom w:val="single" w:sz="2" w:space="0" w:color="000000"/>
              <w:right w:val="single" w:sz="2" w:space="0" w:color="000000"/>
            </w:tcBorders>
          </w:tcPr>
          <w:p w:rsidR="00027F57" w:rsidRDefault="00027F57" w:rsidP="0026191B">
            <w:pPr>
              <w:pStyle w:val="BodyText"/>
              <w:shd w:val="clear" w:color="auto" w:fill="FFFFFF"/>
              <w:spacing w:after="225" w:line="330" w:lineRule="atLeast"/>
              <w:jc w:val="both"/>
              <w:rPr>
                <w:color w:val="000000"/>
              </w:rPr>
            </w:pPr>
            <w:r>
              <w:rPr>
                <w:b/>
                <w:bCs/>
                <w:color w:val="000000"/>
              </w:rPr>
              <w:t>Data Visualization:</w:t>
            </w:r>
            <w:r>
              <w:rPr>
                <w:color w:val="000000"/>
              </w:rPr>
              <w:t xml:space="preserve"> Basic principles, ideas and tools for data visualization.</w:t>
            </w:r>
          </w:p>
        </w:tc>
      </w:tr>
    </w:tbl>
    <w:p w:rsidR="00027F57" w:rsidRDefault="00027F57" w:rsidP="00027F57">
      <w:pPr>
        <w:pStyle w:val="BodyText"/>
        <w:shd w:val="clear" w:color="auto" w:fill="FFFFFF"/>
        <w:jc w:val="both"/>
        <w:rPr>
          <w:color w:val="000000"/>
        </w:rPr>
      </w:pPr>
    </w:p>
    <w:p w:rsidR="00027F57" w:rsidRDefault="00027F57" w:rsidP="00027F57">
      <w:pPr>
        <w:pStyle w:val="BodyText"/>
        <w:shd w:val="clear" w:color="auto" w:fill="FFFFFF"/>
        <w:jc w:val="both"/>
      </w:pPr>
      <w:r>
        <w:rPr>
          <w:rStyle w:val="StrongEmphasis"/>
          <w:color w:val="000000"/>
        </w:rPr>
        <w:t>Course Outcomes:</w:t>
      </w:r>
      <w:r>
        <w:rPr>
          <w:color w:val="000000"/>
        </w:rPr>
        <w:t xml:space="preserve"> By the end of the course, students will </w:t>
      </w:r>
      <w:proofErr w:type="gramStart"/>
      <w:r>
        <w:rPr>
          <w:color w:val="000000"/>
        </w:rPr>
        <w:t>have :</w:t>
      </w:r>
      <w:proofErr w:type="gramEnd"/>
    </w:p>
    <w:p w:rsidR="00027F57" w:rsidRDefault="00027F57" w:rsidP="00027F57">
      <w:pPr>
        <w:pStyle w:val="BodyText"/>
        <w:shd w:val="clear" w:color="auto" w:fill="FFFFFF"/>
        <w:jc w:val="both"/>
        <w:rPr>
          <w:color w:val="000000"/>
        </w:rPr>
      </w:pPr>
      <w:r>
        <w:rPr>
          <w:color w:val="000000"/>
        </w:rPr>
        <w:t xml:space="preserve">CO1. Basic understanding of supervised learning (regression and </w:t>
      </w:r>
      <w:proofErr w:type="spellStart"/>
      <w:r>
        <w:rPr>
          <w:color w:val="000000"/>
        </w:rPr>
        <w:t>classi_cation</w:t>
      </w:r>
      <w:proofErr w:type="spellEnd"/>
      <w:r>
        <w:rPr>
          <w:color w:val="000000"/>
        </w:rPr>
        <w:t>)</w:t>
      </w:r>
    </w:p>
    <w:p w:rsidR="00027F57" w:rsidRDefault="00027F57" w:rsidP="00027F57">
      <w:pPr>
        <w:pStyle w:val="BodyText"/>
        <w:shd w:val="clear" w:color="auto" w:fill="FFFFFF"/>
        <w:jc w:val="both"/>
        <w:rPr>
          <w:color w:val="000000"/>
        </w:rPr>
      </w:pPr>
      <w:r>
        <w:rPr>
          <w:color w:val="000000"/>
        </w:rPr>
        <w:t>CO2. Basic understanding of unsupervised learning (clustering and dimensionality reduction).</w:t>
      </w:r>
    </w:p>
    <w:p w:rsidR="00027F57" w:rsidRDefault="00027F57" w:rsidP="00027F57">
      <w:pPr>
        <w:pStyle w:val="BodyText"/>
        <w:shd w:val="clear" w:color="auto" w:fill="FFFFFF"/>
        <w:jc w:val="both"/>
        <w:rPr>
          <w:color w:val="000000"/>
        </w:rPr>
      </w:pPr>
      <w:r>
        <w:rPr>
          <w:color w:val="000000"/>
        </w:rPr>
        <w:t>CO3. Able to apply methodologies in each of these problem domains; to assess the suitability of approaches to a constrained set of tasks;</w:t>
      </w:r>
    </w:p>
    <w:p w:rsidR="00027F57" w:rsidRDefault="00027F57" w:rsidP="00027F57">
      <w:pPr>
        <w:pStyle w:val="BodyText"/>
        <w:shd w:val="clear" w:color="auto" w:fill="FFFFFF"/>
        <w:jc w:val="both"/>
        <w:rPr>
          <w:color w:val="000000"/>
        </w:rPr>
      </w:pPr>
      <w:r>
        <w:rPr>
          <w:color w:val="000000"/>
        </w:rPr>
        <w:t>CO4. Employ common techniques to evaluate a methodology's performance.</w:t>
      </w:r>
    </w:p>
    <w:p w:rsidR="00027F57" w:rsidRDefault="00027F57" w:rsidP="00027F57">
      <w:pPr>
        <w:rPr>
          <w:rFonts w:ascii="Times New Roman" w:hAnsi="Times New Roman"/>
          <w:color w:val="000000"/>
        </w:rPr>
      </w:pPr>
      <w:r>
        <w:rPr>
          <w:rFonts w:ascii="Times New Roman" w:hAnsi="Times New Roman"/>
          <w:color w:val="000000"/>
        </w:rPr>
        <w:t>CO5. Make use of Data sets in implementing the machine learning algorithms and Implement the machine learning concepts and algorithms in any suitable language</w:t>
      </w:r>
    </w:p>
    <w:p w:rsidR="00027F57" w:rsidRDefault="00027F57" w:rsidP="00027F57">
      <w:pPr>
        <w:shd w:val="clear" w:color="auto" w:fill="FFFFFF"/>
        <w:jc w:val="both"/>
        <w:rPr>
          <w:rFonts w:ascii="Times New Roman" w:hAnsi="Times New Roman"/>
          <w:color w:val="000000"/>
        </w:rPr>
      </w:pPr>
      <w:r>
        <w:rPr>
          <w:rFonts w:ascii="Times New Roman" w:hAnsi="Times New Roman"/>
          <w:color w:val="000000"/>
        </w:rPr>
        <w:t>of choice.</w:t>
      </w:r>
    </w:p>
    <w:p w:rsidR="00027F57" w:rsidRDefault="00027F57" w:rsidP="00027F57">
      <w:pPr>
        <w:jc w:val="both"/>
        <w:rPr>
          <w:rFonts w:ascii="Times New Roman" w:hAnsi="Times New Roman"/>
          <w:color w:val="000000"/>
        </w:rPr>
      </w:pPr>
      <w:r>
        <w:rPr>
          <w:rFonts w:ascii="Times New Roman" w:eastAsia="Calibri" w:hAnsi="Times New Roman"/>
          <w:b/>
          <w:bCs/>
          <w:color w:val="000000"/>
        </w:rPr>
        <w:t xml:space="preserve">MAPPING COURSE OUTCOMES LEADING TO THE ACHIEVEMENT OF PROGRAM OUTCOMES AND PROGRAM SPECIFIC OUTCOMES: </w:t>
      </w:r>
    </w:p>
    <w:tbl>
      <w:tblPr>
        <w:tblW w:w="10285" w:type="dxa"/>
        <w:tblInd w:w="118" w:type="dxa"/>
        <w:tblLook w:val="04A0" w:firstRow="1" w:lastRow="0" w:firstColumn="1" w:lastColumn="0" w:noHBand="0" w:noVBand="1"/>
      </w:tblPr>
      <w:tblGrid>
        <w:gridCol w:w="1072"/>
        <w:gridCol w:w="572"/>
        <w:gridCol w:w="572"/>
        <w:gridCol w:w="572"/>
        <w:gridCol w:w="572"/>
        <w:gridCol w:w="572"/>
        <w:gridCol w:w="572"/>
        <w:gridCol w:w="572"/>
        <w:gridCol w:w="572"/>
        <w:gridCol w:w="572"/>
        <w:gridCol w:w="672"/>
        <w:gridCol w:w="672"/>
        <w:gridCol w:w="672"/>
        <w:gridCol w:w="27"/>
        <w:gridCol w:w="656"/>
        <w:gridCol w:w="683"/>
        <w:gridCol w:w="683"/>
      </w:tblGrid>
      <w:tr w:rsidR="00027F57" w:rsidRPr="00CE2895" w:rsidTr="00CE2895">
        <w:trPr>
          <w:trHeight w:val="733"/>
        </w:trPr>
        <w:tc>
          <w:tcPr>
            <w:tcW w:w="1072"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Course Outcome</w:t>
            </w:r>
          </w:p>
        </w:tc>
        <w:tc>
          <w:tcPr>
            <w:tcW w:w="7191" w:type="dxa"/>
            <w:gridSpan w:val="13"/>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Outcome</w:t>
            </w:r>
          </w:p>
        </w:tc>
        <w:tc>
          <w:tcPr>
            <w:tcW w:w="2022" w:type="dxa"/>
            <w:gridSpan w:val="3"/>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Specific Outcome</w:t>
            </w:r>
          </w:p>
        </w:tc>
      </w:tr>
      <w:tr w:rsidR="00027F57" w:rsidRPr="00027F57" w:rsidTr="00CE2895">
        <w:trPr>
          <w:trHeight w:val="487"/>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PO1</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PO2</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PO3</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PO4</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PO5</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PO6</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PO7</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PO8</w:t>
            </w:r>
          </w:p>
        </w:tc>
        <w:tc>
          <w:tcPr>
            <w:tcW w:w="5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PO9</w:t>
            </w:r>
          </w:p>
        </w:tc>
        <w:tc>
          <w:tcPr>
            <w:tcW w:w="6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PO10</w:t>
            </w:r>
          </w:p>
        </w:tc>
        <w:tc>
          <w:tcPr>
            <w:tcW w:w="6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PO11</w:t>
            </w:r>
          </w:p>
        </w:tc>
        <w:tc>
          <w:tcPr>
            <w:tcW w:w="672"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PO12</w:t>
            </w:r>
          </w:p>
        </w:tc>
        <w:tc>
          <w:tcPr>
            <w:tcW w:w="683" w:type="dxa"/>
            <w:gridSpan w:val="2"/>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PSO1</w:t>
            </w:r>
          </w:p>
        </w:tc>
        <w:tc>
          <w:tcPr>
            <w:tcW w:w="683" w:type="dxa"/>
            <w:tcBorders>
              <w:top w:val="single" w:sz="4" w:space="0" w:color="000000"/>
              <w:left w:val="single" w:sz="4" w:space="0" w:color="000000"/>
              <w:bottom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PSO2</w:t>
            </w:r>
          </w:p>
        </w:tc>
        <w:tc>
          <w:tcPr>
            <w:tcW w:w="683" w:type="dxa"/>
            <w:tcBorders>
              <w:top w:val="single" w:sz="4" w:space="0" w:color="000000"/>
              <w:left w:val="single" w:sz="4" w:space="0" w:color="000000"/>
              <w:bottom w:val="single" w:sz="4" w:space="0" w:color="000000"/>
              <w:right w:val="single" w:sz="4" w:space="0" w:color="000000"/>
            </w:tcBorders>
          </w:tcPr>
          <w:p w:rsidR="00027F57" w:rsidRPr="00027F57" w:rsidRDefault="00027F57" w:rsidP="0026191B">
            <w:pPr>
              <w:jc w:val="both"/>
              <w:rPr>
                <w:rFonts w:ascii="Times New Roman" w:hAnsi="Times New Roman"/>
                <w:color w:val="000000"/>
                <w:sz w:val="20"/>
                <w:szCs w:val="20"/>
              </w:rPr>
            </w:pPr>
            <w:r w:rsidRPr="00027F57">
              <w:rPr>
                <w:rFonts w:ascii="Times New Roman" w:eastAsia="Calibri" w:hAnsi="Times New Roman"/>
                <w:color w:val="000000"/>
                <w:sz w:val="20"/>
                <w:szCs w:val="20"/>
              </w:rPr>
              <w:t>PSO3</w:t>
            </w:r>
          </w:p>
        </w:tc>
      </w:tr>
      <w:tr w:rsidR="00027F57" w:rsidTr="00CE2895">
        <w:trPr>
          <w:trHeight w:val="348"/>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CO1</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rPr>
            </w:pPr>
          </w:p>
        </w:tc>
        <w:tc>
          <w:tcPr>
            <w:tcW w:w="683"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r>
      <w:tr w:rsidR="00027F57" w:rsidTr="00CE2895">
        <w:trPr>
          <w:trHeight w:val="348"/>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CO2</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trHeight w:val="366"/>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CO3</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M</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eastAsia="Calibri" w:hAnsi="Times New Roman"/>
                <w:i/>
                <w:color w:val="000000"/>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r>
      <w:tr w:rsidR="00027F57" w:rsidTr="00CE2895">
        <w:trPr>
          <w:trHeight w:val="366"/>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CO4</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trHeight w:val="366"/>
        </w:trPr>
        <w:tc>
          <w:tcPr>
            <w:tcW w:w="10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CO5</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H</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gridSpan w:val="2"/>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83" w:type="dxa"/>
            <w:tcBorders>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83"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bl>
    <w:p w:rsidR="00027F57" w:rsidRDefault="00027F57" w:rsidP="00027F57">
      <w:pPr>
        <w:jc w:val="both"/>
        <w:rPr>
          <w:rFonts w:ascii="Times New Roman" w:eastAsia="Calibri" w:hAnsi="Times New Roman"/>
          <w:i/>
          <w:color w:val="000000"/>
        </w:rPr>
      </w:pPr>
    </w:p>
    <w:p w:rsidR="00027F57" w:rsidRDefault="00027F57" w:rsidP="00027F57">
      <w:pPr>
        <w:shd w:val="clear" w:color="auto" w:fill="FFFFFF"/>
        <w:jc w:val="both"/>
        <w:rPr>
          <w:rFonts w:ascii="Times New Roman" w:hAnsi="Times New Roman"/>
          <w:color w:val="000000"/>
        </w:rPr>
      </w:pPr>
      <w:r>
        <w:rPr>
          <w:rFonts w:ascii="Times New Roman" w:hAnsi="Times New Roman"/>
          <w:color w:val="000000"/>
        </w:rPr>
        <w:t>H = Highly Related; M = Medium L = Low</w:t>
      </w:r>
    </w:p>
    <w:p w:rsidR="00027F57" w:rsidRDefault="00027F57" w:rsidP="00027F57">
      <w:pPr>
        <w:pStyle w:val="BodyText"/>
        <w:spacing w:line="330" w:lineRule="atLeast"/>
        <w:jc w:val="both"/>
      </w:pPr>
      <w:r>
        <w:rPr>
          <w:rStyle w:val="StrongEmphasis"/>
          <w:color w:val="000000"/>
        </w:rPr>
        <w:t>TEXTBOOKS</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 xml:space="preserve">Cathy O'Neil and Rachel Schutt, </w:t>
      </w:r>
      <w:proofErr w:type="gramStart"/>
      <w:r>
        <w:rPr>
          <w:color w:val="000000"/>
        </w:rPr>
        <w:t>“ Doing</w:t>
      </w:r>
      <w:proofErr w:type="gramEnd"/>
      <w:r>
        <w:rPr>
          <w:color w:val="000000"/>
        </w:rPr>
        <w:t xml:space="preserve"> Data Science, Straight Talk From The Frontline”, O'Reilly, 2014.</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 xml:space="preserve">Jiawei Han, Micheline </w:t>
      </w:r>
      <w:proofErr w:type="spellStart"/>
      <w:r>
        <w:rPr>
          <w:color w:val="000000"/>
        </w:rPr>
        <w:t>Kamber</w:t>
      </w:r>
      <w:proofErr w:type="spellEnd"/>
      <w:r>
        <w:rPr>
          <w:color w:val="000000"/>
        </w:rPr>
        <w:t xml:space="preserve"> and Jian Pei, </w:t>
      </w:r>
      <w:proofErr w:type="gramStart"/>
      <w:r>
        <w:rPr>
          <w:color w:val="000000"/>
        </w:rPr>
        <w:t>“ Data</w:t>
      </w:r>
      <w:proofErr w:type="gramEnd"/>
      <w:r>
        <w:rPr>
          <w:color w:val="000000"/>
        </w:rPr>
        <w:t xml:space="preserve"> Mining: Concepts and Techniques”, Third Edition. ISBN 0123814790, 2011.</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 xml:space="preserve">Mohammed J. </w:t>
      </w:r>
      <w:proofErr w:type="spellStart"/>
      <w:r>
        <w:rPr>
          <w:color w:val="000000"/>
        </w:rPr>
        <w:t>Zaki</w:t>
      </w:r>
      <w:proofErr w:type="spellEnd"/>
      <w:r>
        <w:rPr>
          <w:color w:val="000000"/>
        </w:rPr>
        <w:t xml:space="preserve"> and Wagner </w:t>
      </w:r>
      <w:proofErr w:type="spellStart"/>
      <w:r>
        <w:rPr>
          <w:color w:val="000000"/>
        </w:rPr>
        <w:t>Miera</w:t>
      </w:r>
      <w:proofErr w:type="spellEnd"/>
      <w:r>
        <w:rPr>
          <w:color w:val="000000"/>
        </w:rPr>
        <w:t xml:space="preserve"> Jr, “Data Mining and Analysis: Fundamental Concepts and Algorithms”, Cambridge University Press, 2014.</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 xml:space="preserve">Matt Harrison, “Learning the Pandas Library: Python Tools for Data Munging, Analysis, and </w:t>
      </w:r>
      <w:proofErr w:type="gramStart"/>
      <w:r>
        <w:rPr>
          <w:color w:val="000000"/>
        </w:rPr>
        <w:t>Visualization ,</w:t>
      </w:r>
      <w:proofErr w:type="gramEnd"/>
      <w:r>
        <w:rPr>
          <w:color w:val="000000"/>
        </w:rPr>
        <w:t xml:space="preserve"> O'Reilly, 2016.</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Joel Grus, “Data Science from Scratch: First Principles with Python”, O’Reilly Media, 2015.</w:t>
      </w:r>
    </w:p>
    <w:p w:rsidR="00027F57" w:rsidRDefault="00027F57" w:rsidP="00503EB6">
      <w:pPr>
        <w:pStyle w:val="BodyText"/>
        <w:widowControl/>
        <w:numPr>
          <w:ilvl w:val="0"/>
          <w:numId w:val="58"/>
        </w:numPr>
        <w:tabs>
          <w:tab w:val="left" w:pos="0"/>
        </w:tabs>
        <w:suppressAutoHyphens/>
        <w:autoSpaceDE/>
        <w:autoSpaceDN/>
        <w:spacing w:line="276" w:lineRule="auto"/>
        <w:jc w:val="both"/>
        <w:rPr>
          <w:color w:val="000000"/>
        </w:rPr>
      </w:pPr>
      <w:r>
        <w:rPr>
          <w:color w:val="000000"/>
        </w:rPr>
        <w:t xml:space="preserve">Wes McKinney, “Python for Data Analysis: Data Wrangling with Pandas, NumPy, and </w:t>
      </w:r>
      <w:proofErr w:type="spellStart"/>
      <w:r>
        <w:rPr>
          <w:color w:val="000000"/>
        </w:rPr>
        <w:t>IPython</w:t>
      </w:r>
      <w:proofErr w:type="spellEnd"/>
      <w:r>
        <w:rPr>
          <w:color w:val="000000"/>
        </w:rPr>
        <w:t>”, O'Reilly Media, 2012.</w:t>
      </w:r>
    </w:p>
    <w:p w:rsidR="00027F57" w:rsidRPr="0071078B" w:rsidRDefault="00027F57" w:rsidP="00027F57">
      <w:pPr>
        <w:spacing w:after="225" w:line="330" w:lineRule="atLeast"/>
        <w:jc w:val="center"/>
        <w:rPr>
          <w:sz w:val="24"/>
          <w:szCs w:val="24"/>
          <w:highlight w:val="yellow"/>
        </w:rPr>
      </w:pPr>
      <w:r w:rsidRPr="0071078B">
        <w:rPr>
          <w:rFonts w:ascii="Times New Roman" w:hAnsi="Times New Roman"/>
          <w:b/>
          <w:bCs/>
          <w:color w:val="000000"/>
          <w:sz w:val="24"/>
          <w:szCs w:val="24"/>
          <w:highlight w:val="yellow"/>
        </w:rPr>
        <w:lastRenderedPageBreak/>
        <w:t xml:space="preserve">Data Science &amp; Machine </w:t>
      </w:r>
      <w:proofErr w:type="gramStart"/>
      <w:r w:rsidRPr="0071078B">
        <w:rPr>
          <w:rFonts w:ascii="Times New Roman" w:hAnsi="Times New Roman"/>
          <w:b/>
          <w:bCs/>
          <w:color w:val="000000"/>
          <w:sz w:val="24"/>
          <w:szCs w:val="24"/>
          <w:highlight w:val="yellow"/>
        </w:rPr>
        <w:t>learning  Lab</w:t>
      </w:r>
      <w:proofErr w:type="gramEnd"/>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Description (If any):</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1. The programs can be implemented in either JAVA or Python.</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 xml:space="preserve">2. For Problems 1 to 6 and 10, programs are to be developed without using the </w:t>
      </w:r>
      <w:proofErr w:type="spellStart"/>
      <w:r w:rsidRPr="0071078B">
        <w:rPr>
          <w:rFonts w:ascii="Times New Roman" w:hAnsi="Times New Roman"/>
          <w:color w:val="000000"/>
          <w:sz w:val="24"/>
          <w:szCs w:val="24"/>
        </w:rPr>
        <w:t>builtin</w:t>
      </w:r>
      <w:proofErr w:type="spellEnd"/>
      <w:r w:rsidRPr="0071078B">
        <w:rPr>
          <w:rFonts w:ascii="Times New Roman" w:hAnsi="Times New Roman"/>
          <w:color w:val="000000"/>
          <w:sz w:val="24"/>
          <w:szCs w:val="24"/>
        </w:rPr>
        <w:t xml:space="preserve"> classes or APIs </w:t>
      </w:r>
      <w:proofErr w:type="spellStart"/>
      <w:r w:rsidRPr="0071078B">
        <w:rPr>
          <w:rFonts w:ascii="Times New Roman" w:hAnsi="Times New Roman"/>
          <w:color w:val="000000"/>
          <w:sz w:val="24"/>
          <w:szCs w:val="24"/>
        </w:rPr>
        <w:t>ofJava</w:t>
      </w:r>
      <w:proofErr w:type="spellEnd"/>
      <w:r w:rsidRPr="0071078B">
        <w:rPr>
          <w:rFonts w:ascii="Times New Roman" w:hAnsi="Times New Roman"/>
          <w:color w:val="000000"/>
          <w:sz w:val="24"/>
          <w:szCs w:val="24"/>
        </w:rPr>
        <w:t>/Python.</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3. Data sets can be taken from standard repositories</w:t>
      </w:r>
    </w:p>
    <w:p w:rsidR="00027F57" w:rsidRPr="0071078B" w:rsidRDefault="00027F57" w:rsidP="00027F57">
      <w:pPr>
        <w:rPr>
          <w:rFonts w:ascii="Times New Roman" w:hAnsi="Times New Roman"/>
          <w:b/>
          <w:bCs/>
          <w:color w:val="000000"/>
          <w:sz w:val="24"/>
          <w:szCs w:val="24"/>
        </w:rPr>
      </w:pPr>
      <w:r w:rsidRPr="0071078B">
        <w:rPr>
          <w:rFonts w:ascii="Times New Roman" w:hAnsi="Times New Roman"/>
          <w:b/>
          <w:bCs/>
          <w:color w:val="000000"/>
          <w:sz w:val="24"/>
          <w:szCs w:val="24"/>
        </w:rPr>
        <w:t>Lab Experiments:</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 xml:space="preserve">1. Implement and </w:t>
      </w:r>
      <w:proofErr w:type="spellStart"/>
      <w:r w:rsidRPr="0071078B">
        <w:rPr>
          <w:rFonts w:ascii="Times New Roman" w:hAnsi="Times New Roman"/>
          <w:color w:val="000000"/>
          <w:sz w:val="24"/>
          <w:szCs w:val="24"/>
        </w:rPr>
        <w:t>demonstratethe</w:t>
      </w:r>
      <w:proofErr w:type="spellEnd"/>
      <w:r w:rsidRPr="0071078B">
        <w:rPr>
          <w:rFonts w:ascii="Times New Roman" w:hAnsi="Times New Roman"/>
          <w:color w:val="000000"/>
          <w:sz w:val="24"/>
          <w:szCs w:val="24"/>
        </w:rPr>
        <w:t xml:space="preserve"> FIND-</w:t>
      </w:r>
      <w:proofErr w:type="spellStart"/>
      <w:r w:rsidRPr="0071078B">
        <w:rPr>
          <w:rFonts w:ascii="Times New Roman" w:hAnsi="Times New Roman"/>
          <w:color w:val="000000"/>
          <w:sz w:val="24"/>
          <w:szCs w:val="24"/>
        </w:rPr>
        <w:t>Salgorithm</w:t>
      </w:r>
      <w:proofErr w:type="spellEnd"/>
      <w:r w:rsidRPr="0071078B">
        <w:rPr>
          <w:rFonts w:ascii="Times New Roman" w:hAnsi="Times New Roman"/>
          <w:color w:val="000000"/>
          <w:sz w:val="24"/>
          <w:szCs w:val="24"/>
        </w:rPr>
        <w:t xml:space="preserve"> for finding the most specific hypothesis based on a given set of training data samples. Read the training data from a .CSV file.</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 xml:space="preserve">2. For a given set of training data examples stored in a .CSV file, implement and demonstrate the Candidate-Elimination </w:t>
      </w:r>
      <w:proofErr w:type="spellStart"/>
      <w:r w:rsidRPr="0071078B">
        <w:rPr>
          <w:rFonts w:ascii="Times New Roman" w:hAnsi="Times New Roman"/>
          <w:color w:val="000000"/>
          <w:sz w:val="24"/>
          <w:szCs w:val="24"/>
        </w:rPr>
        <w:t>algorithmto</w:t>
      </w:r>
      <w:proofErr w:type="spellEnd"/>
      <w:r w:rsidRPr="0071078B">
        <w:rPr>
          <w:rFonts w:ascii="Times New Roman" w:hAnsi="Times New Roman"/>
          <w:color w:val="000000"/>
          <w:sz w:val="24"/>
          <w:szCs w:val="24"/>
        </w:rPr>
        <w:t xml:space="preserve"> output a description of the set of all hypotheses consistent with the training examples.</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3. Write a program to demonstrate the working of the decision tree based ID3 algorithm. Use an appropriate data set for building the decision tree and apply this knowledge to classify a new sample.</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 xml:space="preserve">4. Build an Artificial Neural Network by implementing the Back propagation </w:t>
      </w:r>
      <w:proofErr w:type="gramStart"/>
      <w:r w:rsidRPr="0071078B">
        <w:rPr>
          <w:rFonts w:ascii="Times New Roman" w:hAnsi="Times New Roman"/>
          <w:color w:val="000000"/>
          <w:sz w:val="24"/>
          <w:szCs w:val="24"/>
        </w:rPr>
        <w:t>algorithm  and</w:t>
      </w:r>
      <w:proofErr w:type="gramEnd"/>
      <w:r w:rsidRPr="0071078B">
        <w:rPr>
          <w:rFonts w:ascii="Times New Roman" w:hAnsi="Times New Roman"/>
          <w:color w:val="000000"/>
          <w:sz w:val="24"/>
          <w:szCs w:val="24"/>
        </w:rPr>
        <w:t xml:space="preserve"> test the same using appropriate data sets.</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5. Write a program to implement the naïve Bayesian classifier for a sample training data set stored as a .CSV file. Compute the accuracy of the classifier, considering few test data sets.</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6. Assuming a set of documents that need to be classified, use the naïve Bayesian Classifier model to perform this task. Built-in Java classes/API can be used to write the program. Calculate the accuracy, precision, and recall for your data set.</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7. Write a program to construct a Bayesian network considering medical data. Use this model to demonstrate the diagnosis of heart patients using standard Heart Disease Data Set. You can use Java/Python ML library classes/API.</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8. Apply EM algorithm to cluster a set of data stored in a .CSV file. Use the same data set for clustering using k-Means algorithm. Compare the results of these two algorithms and comment on the quality of clustering. You can add Java/Python ML library classes/API in the program.</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t>9. Write a program to implement k-Nearest Neighbour algorithm to classify the iris data set. Print both correct and wrong predictions. Java/Python ML library classes can be used for this problem.</w:t>
      </w:r>
    </w:p>
    <w:p w:rsidR="00027F57" w:rsidRPr="0071078B" w:rsidRDefault="00027F57" w:rsidP="00027F57">
      <w:pPr>
        <w:jc w:val="both"/>
        <w:rPr>
          <w:rFonts w:ascii="Times New Roman" w:hAnsi="Times New Roman"/>
          <w:color w:val="000000"/>
          <w:sz w:val="24"/>
          <w:szCs w:val="24"/>
        </w:rPr>
      </w:pPr>
      <w:r w:rsidRPr="0071078B">
        <w:rPr>
          <w:rFonts w:ascii="Times New Roman" w:hAnsi="Times New Roman"/>
          <w:color w:val="000000"/>
          <w:sz w:val="24"/>
          <w:szCs w:val="24"/>
        </w:rPr>
        <w:lastRenderedPageBreak/>
        <w:t>10. Implement the non-parametric Locally Weighted Regression algorithm in order to fit data points. Select appropriate data set for your experiment and draw graphs.</w:t>
      </w:r>
    </w:p>
    <w:p w:rsidR="00027F57" w:rsidRPr="0071078B" w:rsidRDefault="00027F57" w:rsidP="00027F57">
      <w:pPr>
        <w:rPr>
          <w:rFonts w:ascii="Times New Roman" w:hAnsi="Times New Roman"/>
          <w:color w:val="000000"/>
          <w:sz w:val="24"/>
          <w:szCs w:val="24"/>
        </w:rPr>
      </w:pP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Course outcomes: The students should be able to:</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1. Understand the implementation procedures for the machine learning algorithms.</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2. Design Java/Python programs for various Learning algorithms.</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 xml:space="preserve">3. </w:t>
      </w:r>
      <w:proofErr w:type="spellStart"/>
      <w:r w:rsidRPr="0071078B">
        <w:rPr>
          <w:rFonts w:ascii="Times New Roman" w:hAnsi="Times New Roman"/>
          <w:color w:val="000000"/>
          <w:sz w:val="24"/>
          <w:szCs w:val="24"/>
        </w:rPr>
        <w:t>Applyappropriate</w:t>
      </w:r>
      <w:proofErr w:type="spellEnd"/>
      <w:r w:rsidRPr="0071078B">
        <w:rPr>
          <w:rFonts w:ascii="Times New Roman" w:hAnsi="Times New Roman"/>
          <w:color w:val="000000"/>
          <w:sz w:val="24"/>
          <w:szCs w:val="24"/>
        </w:rPr>
        <w:t xml:space="preserve"> data sets to the Machine Learning algorithms.</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t xml:space="preserve">4. Identify and apply Machine Learning algorithms to solve real </w:t>
      </w:r>
      <w:proofErr w:type="spellStart"/>
      <w:r w:rsidRPr="0071078B">
        <w:rPr>
          <w:rFonts w:ascii="Times New Roman" w:hAnsi="Times New Roman"/>
          <w:color w:val="000000"/>
          <w:sz w:val="24"/>
          <w:szCs w:val="24"/>
        </w:rPr>
        <w:t>worldproblems</w:t>
      </w:r>
      <w:proofErr w:type="spellEnd"/>
      <w:r w:rsidRPr="0071078B">
        <w:rPr>
          <w:rFonts w:ascii="Times New Roman" w:hAnsi="Times New Roman"/>
          <w:color w:val="000000"/>
          <w:sz w:val="24"/>
          <w:szCs w:val="24"/>
        </w:rPr>
        <w:t>.</w:t>
      </w:r>
    </w:p>
    <w:p w:rsidR="00027F57" w:rsidRPr="0071078B" w:rsidRDefault="00027F57" w:rsidP="00027F57">
      <w:pPr>
        <w:rPr>
          <w:rFonts w:ascii="Times New Roman" w:hAnsi="Times New Roman"/>
          <w:color w:val="000000"/>
          <w:sz w:val="24"/>
          <w:szCs w:val="24"/>
        </w:rPr>
      </w:pPr>
      <w:r w:rsidRPr="0071078B">
        <w:rPr>
          <w:rFonts w:ascii="Times New Roman" w:hAnsi="Times New Roman"/>
          <w:color w:val="000000"/>
          <w:sz w:val="24"/>
          <w:szCs w:val="24"/>
        </w:rPr>
        <w:br w:type="page"/>
      </w:r>
    </w:p>
    <w:p w:rsidR="00027F57" w:rsidRPr="00CE2895" w:rsidRDefault="00D140BE" w:rsidP="00027F57">
      <w:pPr>
        <w:rPr>
          <w:rFonts w:ascii="Times New Roman" w:hAnsi="Times New Roman"/>
          <w:b/>
          <w:bCs/>
          <w:color w:val="000000"/>
          <w:sz w:val="36"/>
          <w:szCs w:val="36"/>
          <w:lang w:val="en-US" w:eastAsia="en-US"/>
        </w:rPr>
      </w:pPr>
      <w:r w:rsidRPr="00D140BE">
        <w:rPr>
          <w:rFonts w:ascii="Times New Roman" w:hAnsi="Times New Roman"/>
          <w:b/>
          <w:bCs/>
          <w:color w:val="000000"/>
          <w:sz w:val="36"/>
          <w:szCs w:val="36"/>
          <w:lang w:val="en-US" w:eastAsia="en-US"/>
        </w:rPr>
        <w:lastRenderedPageBreak/>
        <w:t>Data Science</w:t>
      </w:r>
    </w:p>
    <w:p w:rsidR="00027F57" w:rsidRPr="008C7A44" w:rsidRDefault="00027F57" w:rsidP="00027F57">
      <w:pPr>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3</w:t>
      </w:r>
    </w:p>
    <w:tbl>
      <w:tblPr>
        <w:tblW w:w="9715" w:type="dxa"/>
        <w:tblInd w:w="216" w:type="dxa"/>
        <w:tblLook w:val="04A0" w:firstRow="1" w:lastRow="0" w:firstColumn="1" w:lastColumn="0" w:noHBand="0" w:noVBand="1"/>
      </w:tblPr>
      <w:tblGrid>
        <w:gridCol w:w="1975"/>
        <w:gridCol w:w="5936"/>
        <w:gridCol w:w="1804"/>
      </w:tblGrid>
      <w:tr w:rsidR="00027F57" w:rsidTr="005C0371">
        <w:trPr>
          <w:trHeight w:val="379"/>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Pr="005C0371" w:rsidRDefault="00027F57" w:rsidP="0026191B">
            <w:pPr>
              <w:jc w:val="center"/>
              <w:rPr>
                <w:rFonts w:ascii="Times New Roman" w:hAnsi="Times New Roman"/>
                <w:color w:val="000000"/>
                <w:sz w:val="24"/>
                <w:szCs w:val="24"/>
              </w:rPr>
            </w:pPr>
            <w:r w:rsidRPr="005C0371">
              <w:rPr>
                <w:rFonts w:ascii="Times New Roman" w:hAnsi="Times New Roman"/>
                <w:b/>
                <w:color w:val="000000"/>
                <w:sz w:val="24"/>
                <w:szCs w:val="24"/>
              </w:rPr>
              <w:t>BCO 211A</w:t>
            </w:r>
          </w:p>
        </w:tc>
        <w:tc>
          <w:tcPr>
            <w:tcW w:w="5936" w:type="dxa"/>
            <w:tcBorders>
              <w:top w:val="single" w:sz="4" w:space="0" w:color="000000"/>
              <w:left w:val="single" w:sz="4" w:space="0" w:color="000000"/>
              <w:bottom w:val="single" w:sz="4" w:space="0" w:color="000000"/>
              <w:right w:val="single" w:sz="4" w:space="0" w:color="000000"/>
            </w:tcBorders>
            <w:vAlign w:val="center"/>
          </w:tcPr>
          <w:p w:rsidR="00027F57" w:rsidRPr="005C0371" w:rsidRDefault="00027F57" w:rsidP="0026191B">
            <w:pPr>
              <w:spacing w:after="225" w:line="330" w:lineRule="atLeast"/>
              <w:jc w:val="center"/>
              <w:rPr>
                <w:rFonts w:ascii="Times New Roman" w:hAnsi="Times New Roman"/>
                <w:b/>
                <w:bCs/>
                <w:color w:val="000000"/>
                <w:sz w:val="24"/>
                <w:szCs w:val="24"/>
              </w:rPr>
            </w:pPr>
            <w:r w:rsidRPr="005C0371">
              <w:rPr>
                <w:rFonts w:ascii="Times New Roman" w:hAnsi="Times New Roman"/>
                <w:b/>
                <w:bCs/>
                <w:color w:val="000000"/>
                <w:sz w:val="24"/>
                <w:szCs w:val="24"/>
              </w:rPr>
              <w:t>Data Analytics</w:t>
            </w:r>
          </w:p>
        </w:tc>
        <w:tc>
          <w:tcPr>
            <w:tcW w:w="1804" w:type="dxa"/>
            <w:tcBorders>
              <w:top w:val="single" w:sz="4" w:space="0" w:color="000000"/>
              <w:left w:val="single" w:sz="4" w:space="0" w:color="000000"/>
              <w:bottom w:val="single" w:sz="4" w:space="0" w:color="000000"/>
              <w:right w:val="single" w:sz="4" w:space="0" w:color="000000"/>
            </w:tcBorders>
            <w:vAlign w:val="center"/>
          </w:tcPr>
          <w:p w:rsidR="00027F57" w:rsidRPr="005C0371" w:rsidRDefault="00027F57" w:rsidP="0026191B">
            <w:pPr>
              <w:ind w:left="-18" w:right="-401"/>
              <w:rPr>
                <w:rFonts w:ascii="Times New Roman" w:hAnsi="Times New Roman"/>
                <w:color w:val="000000"/>
                <w:sz w:val="24"/>
                <w:szCs w:val="24"/>
              </w:rPr>
            </w:pPr>
            <w:r w:rsidRPr="005C0371">
              <w:rPr>
                <w:rFonts w:ascii="Times New Roman" w:hAnsi="Times New Roman"/>
                <w:b/>
                <w:color w:val="000000"/>
                <w:sz w:val="24"/>
                <w:szCs w:val="24"/>
              </w:rPr>
              <w:t xml:space="preserve"> 3-0-0</w:t>
            </w:r>
          </w:p>
        </w:tc>
      </w:tr>
    </w:tbl>
    <w:p w:rsidR="00027F57" w:rsidRDefault="00027F57" w:rsidP="00027F57">
      <w:pPr>
        <w:rPr>
          <w:b/>
          <w:bCs/>
        </w:rPr>
      </w:pPr>
      <w:proofErr w:type="gramStart"/>
      <w:r>
        <w:rPr>
          <w:rFonts w:ascii="Times New Roman" w:hAnsi="Times New Roman"/>
          <w:b/>
          <w:bCs/>
          <w:color w:val="000000"/>
        </w:rPr>
        <w:t>Prerequisite  :</w:t>
      </w:r>
      <w:proofErr w:type="spellStart"/>
      <w:proofErr w:type="gramEnd"/>
      <w:r>
        <w:rPr>
          <w:rFonts w:ascii="Times New Roman" w:hAnsi="Times New Roman"/>
          <w:b/>
          <w:bCs/>
          <w:color w:val="000000"/>
        </w:rPr>
        <w:t>Nill</w:t>
      </w:r>
      <w:proofErr w:type="spellEnd"/>
    </w:p>
    <w:p w:rsidR="00027F57" w:rsidRDefault="00027F57" w:rsidP="00027F57">
      <w:pPr>
        <w:rPr>
          <w:rFonts w:ascii="Times New Roman" w:hAnsi="Times New Roman"/>
          <w:b/>
          <w:bCs/>
          <w:color w:val="000000"/>
        </w:rPr>
      </w:pPr>
      <w:r>
        <w:rPr>
          <w:rFonts w:ascii="Times New Roman" w:hAnsi="Times New Roman"/>
          <w:b/>
          <w:bCs/>
          <w:color w:val="000000"/>
        </w:rPr>
        <w:t xml:space="preserve">Course Objectives: </w:t>
      </w:r>
    </w:p>
    <w:p w:rsidR="00027F57" w:rsidRDefault="00027F57" w:rsidP="00027F57">
      <w:pPr>
        <w:rPr>
          <w:rFonts w:ascii="Times New Roman" w:hAnsi="Times New Roman"/>
          <w:color w:val="000000"/>
        </w:rPr>
      </w:pPr>
      <w:r>
        <w:rPr>
          <w:rFonts w:ascii="Times New Roman" w:hAnsi="Times New Roman"/>
          <w:color w:val="000000"/>
        </w:rPr>
        <w:t xml:space="preserve">1.This course introduces the methods for data preparation and data understanding. </w:t>
      </w:r>
    </w:p>
    <w:p w:rsidR="00027F57" w:rsidRDefault="00027F57" w:rsidP="00027F57">
      <w:pPr>
        <w:rPr>
          <w:rFonts w:ascii="Times New Roman" w:hAnsi="Times New Roman"/>
          <w:color w:val="000000"/>
        </w:rPr>
      </w:pPr>
      <w:r>
        <w:rPr>
          <w:rFonts w:ascii="Times New Roman" w:hAnsi="Times New Roman"/>
          <w:color w:val="000000"/>
        </w:rPr>
        <w:t xml:space="preserve">2.It covers essential exploratory techniques for understanding multivariate data by summarizing it through statistical methods and graphical methods. </w:t>
      </w:r>
    </w:p>
    <w:p w:rsidR="00027F57" w:rsidRDefault="00027F57" w:rsidP="00027F57">
      <w:pPr>
        <w:rPr>
          <w:rFonts w:ascii="Times New Roman" w:hAnsi="Times New Roman"/>
          <w:color w:val="000000"/>
        </w:rPr>
      </w:pPr>
      <w:r>
        <w:rPr>
          <w:rFonts w:ascii="Times New Roman" w:hAnsi="Times New Roman"/>
          <w:color w:val="000000"/>
        </w:rPr>
        <w:t xml:space="preserve">3.Supports to Summarize the insurers use of predictive analytics, data science and Data Visualization </w:t>
      </w:r>
    </w:p>
    <w:tbl>
      <w:tblPr>
        <w:tblW w:w="9638" w:type="dxa"/>
        <w:tblInd w:w="55" w:type="dxa"/>
        <w:tblCellMar>
          <w:top w:w="55" w:type="dxa"/>
          <w:left w:w="55" w:type="dxa"/>
          <w:bottom w:w="55" w:type="dxa"/>
          <w:right w:w="55" w:type="dxa"/>
        </w:tblCellMar>
        <w:tblLook w:val="0000" w:firstRow="0" w:lastRow="0" w:firstColumn="0" w:lastColumn="0" w:noHBand="0" w:noVBand="0"/>
      </w:tblPr>
      <w:tblGrid>
        <w:gridCol w:w="1069"/>
        <w:gridCol w:w="8569"/>
      </w:tblGrid>
      <w:tr w:rsidR="00027F57" w:rsidTr="005C0371">
        <w:trPr>
          <w:trHeight w:val="766"/>
        </w:trPr>
        <w:tc>
          <w:tcPr>
            <w:tcW w:w="1069" w:type="dxa"/>
            <w:tcBorders>
              <w:top w:val="single" w:sz="2" w:space="0" w:color="000000"/>
              <w:left w:val="single" w:sz="2" w:space="0" w:color="000000"/>
              <w:bottom w:val="single" w:sz="2" w:space="0" w:color="000000"/>
            </w:tcBorders>
          </w:tcPr>
          <w:p w:rsidR="00027F57" w:rsidRDefault="00027F57" w:rsidP="0026191B">
            <w:pPr>
              <w:rPr>
                <w:rFonts w:ascii="Times New Roman" w:hAnsi="Times New Roman"/>
                <w:color w:val="000000"/>
              </w:rPr>
            </w:pPr>
            <w:r>
              <w:rPr>
                <w:rFonts w:ascii="Times New Roman" w:hAnsi="Times New Roman"/>
                <w:b/>
                <w:bCs/>
                <w:color w:val="000000"/>
              </w:rPr>
              <w:t>UNIT:1</w:t>
            </w:r>
          </w:p>
        </w:tc>
        <w:tc>
          <w:tcPr>
            <w:tcW w:w="8569" w:type="dxa"/>
            <w:tcBorders>
              <w:top w:val="single" w:sz="2" w:space="0" w:color="000000"/>
              <w:left w:val="single" w:sz="2" w:space="0" w:color="000000"/>
              <w:bottom w:val="single" w:sz="2" w:space="0" w:color="000000"/>
              <w:right w:val="single" w:sz="2" w:space="0" w:color="000000"/>
            </w:tcBorders>
          </w:tcPr>
          <w:p w:rsidR="00027F57" w:rsidRDefault="00027F57" w:rsidP="005C0371">
            <w:pPr>
              <w:spacing w:after="0"/>
              <w:jc w:val="both"/>
              <w:rPr>
                <w:rFonts w:ascii="Times New Roman" w:hAnsi="Times New Roman"/>
                <w:color w:val="000000"/>
              </w:rPr>
            </w:pPr>
            <w:r>
              <w:rPr>
                <w:rFonts w:ascii="Times New Roman" w:hAnsi="Times New Roman"/>
                <w:b/>
                <w:bCs/>
                <w:color w:val="000000"/>
              </w:rPr>
              <w:t>Introduction To Exploratory Data Analysis</w:t>
            </w:r>
            <w:r w:rsidR="005C0371">
              <w:rPr>
                <w:rFonts w:ascii="Times New Roman" w:hAnsi="Times New Roman"/>
                <w:b/>
                <w:bCs/>
                <w:color w:val="000000"/>
              </w:rPr>
              <w:t xml:space="preserve">: </w:t>
            </w:r>
            <w:r>
              <w:rPr>
                <w:rFonts w:ascii="Times New Roman" w:hAnsi="Times New Roman"/>
                <w:color w:val="000000"/>
              </w:rPr>
              <w:t xml:space="preserve">Data Analytics </w:t>
            </w:r>
            <w:proofErr w:type="spellStart"/>
            <w:proofErr w:type="gramStart"/>
            <w:r>
              <w:rPr>
                <w:rFonts w:ascii="Times New Roman" w:hAnsi="Times New Roman"/>
                <w:color w:val="000000"/>
              </w:rPr>
              <w:t>lifecycle,Exploratory</w:t>
            </w:r>
            <w:proofErr w:type="spellEnd"/>
            <w:proofErr w:type="gramEnd"/>
            <w:r>
              <w:rPr>
                <w:rFonts w:ascii="Times New Roman" w:hAnsi="Times New Roman"/>
                <w:color w:val="000000"/>
              </w:rPr>
              <w:t xml:space="preserve"> Data Analysis(EDA) Definition, Motivation, </w:t>
            </w:r>
            <w:proofErr w:type="spellStart"/>
            <w:r>
              <w:rPr>
                <w:rFonts w:ascii="Times New Roman" w:hAnsi="Times New Roman"/>
                <w:color w:val="000000"/>
              </w:rPr>
              <w:t>Stepsindataexploration</w:t>
            </w:r>
            <w:proofErr w:type="spellEnd"/>
            <w:r>
              <w:rPr>
                <w:rFonts w:ascii="Times New Roman" w:hAnsi="Times New Roman"/>
                <w:color w:val="000000"/>
              </w:rPr>
              <w:t>,  The basic data types Data Type Portability</w:t>
            </w:r>
            <w:r w:rsidR="005C0371">
              <w:rPr>
                <w:rFonts w:ascii="Times New Roman" w:hAnsi="Times New Roman"/>
                <w:color w:val="000000"/>
              </w:rPr>
              <w:t>.</w:t>
            </w:r>
          </w:p>
        </w:tc>
      </w:tr>
      <w:tr w:rsidR="00027F57" w:rsidTr="0026191B">
        <w:tc>
          <w:tcPr>
            <w:tcW w:w="1069"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UNIT:2</w:t>
            </w:r>
          </w:p>
        </w:tc>
        <w:tc>
          <w:tcPr>
            <w:tcW w:w="8569"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color w:val="000000"/>
              </w:rPr>
            </w:pPr>
            <w:proofErr w:type="spellStart"/>
            <w:r>
              <w:rPr>
                <w:rFonts w:ascii="Times New Roman" w:hAnsi="Times New Roman"/>
                <w:b/>
                <w:bCs/>
                <w:color w:val="000000"/>
              </w:rPr>
              <w:t>Preprocessing</w:t>
            </w:r>
            <w:proofErr w:type="spellEnd"/>
            <w:r>
              <w:rPr>
                <w:rFonts w:ascii="Times New Roman" w:hAnsi="Times New Roman"/>
                <w:b/>
                <w:bCs/>
                <w:color w:val="000000"/>
              </w:rPr>
              <w:t xml:space="preserve">-Traditional Methods And Maximum Likelihood </w:t>
            </w:r>
            <w:proofErr w:type="gramStart"/>
            <w:r>
              <w:rPr>
                <w:rFonts w:ascii="Times New Roman" w:hAnsi="Times New Roman"/>
                <w:b/>
                <w:bCs/>
                <w:color w:val="000000"/>
              </w:rPr>
              <w:t xml:space="preserve">Estimation </w:t>
            </w:r>
            <w:r w:rsidR="005C0371">
              <w:rPr>
                <w:rFonts w:ascii="Times New Roman" w:hAnsi="Times New Roman"/>
                <w:b/>
                <w:bCs/>
                <w:color w:val="000000"/>
              </w:rPr>
              <w:t>:</w:t>
            </w:r>
            <w:r>
              <w:rPr>
                <w:rFonts w:ascii="Times New Roman" w:hAnsi="Times New Roman"/>
                <w:color w:val="000000"/>
              </w:rPr>
              <w:t>Introduction</w:t>
            </w:r>
            <w:proofErr w:type="gramEnd"/>
            <w:r>
              <w:rPr>
                <w:rFonts w:ascii="Times New Roman" w:hAnsi="Times New Roman"/>
                <w:color w:val="000000"/>
              </w:rPr>
              <w:t xml:space="preserve"> to Missing data, Traditional methods for dealing with missing data, Maximum Likelihood Estimation – Basics, Missing data handling, Improving the accuracy of analysis</w:t>
            </w:r>
          </w:p>
          <w:p w:rsidR="00027F57" w:rsidRDefault="00027F57" w:rsidP="00CE2895">
            <w:pPr>
              <w:spacing w:after="0"/>
              <w:jc w:val="both"/>
              <w:rPr>
                <w:rFonts w:ascii="Times New Roman" w:hAnsi="Times New Roman"/>
                <w:color w:val="000000"/>
              </w:rPr>
            </w:pPr>
            <w:proofErr w:type="spellStart"/>
            <w:r>
              <w:rPr>
                <w:rFonts w:ascii="Times New Roman" w:hAnsi="Times New Roman"/>
                <w:b/>
                <w:bCs/>
                <w:color w:val="000000"/>
              </w:rPr>
              <w:t>Preprocessing</w:t>
            </w:r>
            <w:proofErr w:type="spellEnd"/>
            <w:r>
              <w:rPr>
                <w:rFonts w:ascii="Times New Roman" w:hAnsi="Times New Roman"/>
                <w:b/>
                <w:bCs/>
                <w:color w:val="000000"/>
              </w:rPr>
              <w:t xml:space="preserve"> Bayesian </w:t>
            </w:r>
            <w:proofErr w:type="gramStart"/>
            <w:r>
              <w:rPr>
                <w:rFonts w:ascii="Times New Roman" w:hAnsi="Times New Roman"/>
                <w:b/>
                <w:bCs/>
                <w:color w:val="000000"/>
              </w:rPr>
              <w:t>Estimation :</w:t>
            </w:r>
            <w:proofErr w:type="gramEnd"/>
            <w:r>
              <w:rPr>
                <w:rFonts w:ascii="Times New Roman" w:hAnsi="Times New Roman"/>
                <w:color w:val="000000"/>
              </w:rPr>
              <w:t xml:space="preserve"> Introduction to Bayesian Estimation ,Multiple Imputation-Imputation Phase, Analysis and Pooling Phase, Practical Issues in Multiple Imputation, Models for Missing Notation Random Data</w:t>
            </w:r>
          </w:p>
        </w:tc>
      </w:tr>
      <w:tr w:rsidR="00027F57" w:rsidTr="0026191B">
        <w:tc>
          <w:tcPr>
            <w:tcW w:w="1069"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UNIT: 3</w:t>
            </w:r>
          </w:p>
        </w:tc>
        <w:tc>
          <w:tcPr>
            <w:tcW w:w="8569"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color w:val="000000"/>
              </w:rPr>
            </w:pPr>
            <w:r>
              <w:rPr>
                <w:rFonts w:ascii="Times New Roman" w:hAnsi="Times New Roman"/>
                <w:b/>
                <w:bCs/>
                <w:color w:val="000000"/>
              </w:rPr>
              <w:t>Data Summarization &amp; Visualization</w:t>
            </w:r>
          </w:p>
          <w:p w:rsidR="00027F57" w:rsidRDefault="00027F57" w:rsidP="00CE2895">
            <w:pPr>
              <w:spacing w:after="0"/>
              <w:jc w:val="both"/>
              <w:rPr>
                <w:rFonts w:ascii="Times New Roman" w:hAnsi="Times New Roman"/>
                <w:color w:val="000000"/>
              </w:rPr>
            </w:pPr>
            <w:r>
              <w:rPr>
                <w:rFonts w:ascii="Times New Roman" w:hAnsi="Times New Roman"/>
                <w:color w:val="000000"/>
              </w:rPr>
              <w:t>Statistical data elaboration, 1-D Statistical data analysis, 2-D Statistical data Analysis, ND Statistical data analysis</w:t>
            </w:r>
          </w:p>
        </w:tc>
      </w:tr>
      <w:tr w:rsidR="00027F57" w:rsidTr="0026191B">
        <w:tc>
          <w:tcPr>
            <w:tcW w:w="1069"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UNIT: 4 </w:t>
            </w:r>
          </w:p>
        </w:tc>
        <w:tc>
          <w:tcPr>
            <w:tcW w:w="8569"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color w:val="000000"/>
              </w:rPr>
            </w:pPr>
            <w:r>
              <w:rPr>
                <w:rFonts w:ascii="Times New Roman" w:hAnsi="Times New Roman"/>
                <w:b/>
                <w:bCs/>
                <w:color w:val="000000"/>
              </w:rPr>
              <w:t>Outlier Analysis</w:t>
            </w:r>
          </w:p>
          <w:p w:rsidR="00027F57" w:rsidRDefault="00027F57" w:rsidP="00CE2895">
            <w:pPr>
              <w:spacing w:after="0"/>
              <w:jc w:val="both"/>
              <w:rPr>
                <w:rFonts w:ascii="Times New Roman" w:hAnsi="Times New Roman"/>
                <w:color w:val="000000"/>
              </w:rPr>
            </w:pPr>
            <w:r>
              <w:rPr>
                <w:rFonts w:ascii="Times New Roman" w:hAnsi="Times New Roman"/>
                <w:color w:val="000000"/>
              </w:rPr>
              <w:t>Introduction, Extreme Value Analysis, Clustering based, Distance Based and Density Based outlier analysis, Outlier Detection in Categorical Data</w:t>
            </w:r>
          </w:p>
        </w:tc>
      </w:tr>
      <w:tr w:rsidR="00027F57" w:rsidTr="0026191B">
        <w:tc>
          <w:tcPr>
            <w:tcW w:w="1069"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UNIT:5 </w:t>
            </w:r>
          </w:p>
        </w:tc>
        <w:tc>
          <w:tcPr>
            <w:tcW w:w="8569"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color w:val="000000"/>
              </w:rPr>
            </w:pPr>
            <w:r>
              <w:rPr>
                <w:rFonts w:ascii="Times New Roman" w:hAnsi="Times New Roman"/>
                <w:b/>
                <w:bCs/>
                <w:color w:val="000000"/>
              </w:rPr>
              <w:t xml:space="preserve">Feature Subset </w:t>
            </w:r>
            <w:proofErr w:type="gramStart"/>
            <w:r>
              <w:rPr>
                <w:rFonts w:ascii="Times New Roman" w:hAnsi="Times New Roman"/>
                <w:b/>
                <w:bCs/>
                <w:color w:val="000000"/>
              </w:rPr>
              <w:t>Selection</w:t>
            </w:r>
            <w:r>
              <w:rPr>
                <w:rFonts w:ascii="Times New Roman" w:hAnsi="Times New Roman"/>
                <w:color w:val="000000"/>
              </w:rPr>
              <w:t xml:space="preserve"> :</w:t>
            </w:r>
            <w:proofErr w:type="gramEnd"/>
            <w:r>
              <w:rPr>
                <w:rFonts w:ascii="Times New Roman" w:hAnsi="Times New Roman"/>
                <w:color w:val="000000"/>
              </w:rPr>
              <w:t xml:space="preserve"> Feature selection algorithms: filter methods, wrapper methods and embedded methods, Forward selection backward elimination, Relief, greedy selection, genetic algorithms for features election </w:t>
            </w:r>
          </w:p>
          <w:p w:rsidR="00027F57" w:rsidRDefault="00027F57" w:rsidP="00CE2895">
            <w:pPr>
              <w:spacing w:after="0"/>
              <w:jc w:val="both"/>
              <w:rPr>
                <w:rFonts w:ascii="Times New Roman" w:hAnsi="Times New Roman"/>
                <w:color w:val="000000"/>
              </w:rPr>
            </w:pPr>
            <w:r>
              <w:rPr>
                <w:rFonts w:ascii="Times New Roman" w:hAnsi="Times New Roman"/>
                <w:b/>
                <w:bCs/>
                <w:color w:val="000000"/>
              </w:rPr>
              <w:t xml:space="preserve">Dimensionality </w:t>
            </w:r>
            <w:proofErr w:type="gramStart"/>
            <w:r>
              <w:rPr>
                <w:rFonts w:ascii="Times New Roman" w:hAnsi="Times New Roman"/>
                <w:b/>
                <w:bCs/>
                <w:color w:val="000000"/>
              </w:rPr>
              <w:t>Reduction</w:t>
            </w:r>
            <w:r>
              <w:rPr>
                <w:rFonts w:ascii="Times New Roman" w:hAnsi="Times New Roman"/>
                <w:color w:val="000000"/>
              </w:rPr>
              <w:t xml:space="preserve"> :</w:t>
            </w:r>
            <w:proofErr w:type="gramEnd"/>
            <w:r>
              <w:rPr>
                <w:rFonts w:ascii="Times New Roman" w:hAnsi="Times New Roman"/>
                <w:color w:val="000000"/>
              </w:rPr>
              <w:t xml:space="preserve"> Introduction, Principal Component Analysis(PCA), Kernel PCA, Canonical Correlation Analysis, Factor Analysis, </w:t>
            </w:r>
            <w:proofErr w:type="spellStart"/>
            <w:r>
              <w:rPr>
                <w:rFonts w:ascii="Times New Roman" w:hAnsi="Times New Roman"/>
                <w:color w:val="000000"/>
              </w:rPr>
              <w:t>Multi dimensional</w:t>
            </w:r>
            <w:proofErr w:type="spellEnd"/>
            <w:r>
              <w:rPr>
                <w:rFonts w:ascii="Times New Roman" w:hAnsi="Times New Roman"/>
                <w:color w:val="000000"/>
              </w:rPr>
              <w:t xml:space="preserve"> scaling, Correspondence Analysis</w:t>
            </w:r>
          </w:p>
        </w:tc>
      </w:tr>
    </w:tbl>
    <w:p w:rsidR="00027F57" w:rsidRDefault="00027F57" w:rsidP="00CE2895">
      <w:pPr>
        <w:spacing w:after="0"/>
        <w:rPr>
          <w:rFonts w:ascii="Times New Roman" w:hAnsi="Times New Roman"/>
          <w:color w:val="000000"/>
        </w:rPr>
      </w:pPr>
    </w:p>
    <w:p w:rsidR="00027F57" w:rsidRDefault="00027F57" w:rsidP="00CE2895">
      <w:pPr>
        <w:spacing w:after="0"/>
        <w:rPr>
          <w:rFonts w:ascii="Times New Roman" w:hAnsi="Times New Roman"/>
          <w:color w:val="000000"/>
        </w:rPr>
      </w:pPr>
    </w:p>
    <w:p w:rsidR="00CE2895" w:rsidRDefault="00CE2895" w:rsidP="00027F57">
      <w:pPr>
        <w:rPr>
          <w:rFonts w:ascii="Times New Roman" w:hAnsi="Times New Roman"/>
          <w:b/>
          <w:bCs/>
          <w:color w:val="000000"/>
        </w:rPr>
      </w:pPr>
    </w:p>
    <w:p w:rsidR="00CE2895" w:rsidRDefault="00CE2895" w:rsidP="00027F57">
      <w:pPr>
        <w:rPr>
          <w:rFonts w:ascii="Times New Roman" w:hAnsi="Times New Roman"/>
          <w:b/>
          <w:bCs/>
          <w:color w:val="000000"/>
        </w:rPr>
      </w:pPr>
    </w:p>
    <w:p w:rsidR="00027F57" w:rsidRDefault="00027F57" w:rsidP="00027F57">
      <w:pPr>
        <w:rPr>
          <w:rFonts w:ascii="Times New Roman" w:hAnsi="Times New Roman"/>
          <w:color w:val="000000"/>
        </w:rPr>
      </w:pPr>
      <w:r>
        <w:rPr>
          <w:rFonts w:ascii="Times New Roman" w:hAnsi="Times New Roman"/>
          <w:b/>
          <w:bCs/>
          <w:color w:val="000000"/>
        </w:rPr>
        <w:lastRenderedPageBreak/>
        <w:t xml:space="preserve">Course Outcome: </w:t>
      </w:r>
    </w:p>
    <w:p w:rsidR="00027F57" w:rsidRDefault="00027F57" w:rsidP="00027F57">
      <w:pPr>
        <w:rPr>
          <w:rFonts w:ascii="Times New Roman" w:hAnsi="Times New Roman"/>
          <w:color w:val="000000"/>
        </w:rPr>
      </w:pPr>
      <w:r>
        <w:rPr>
          <w:rFonts w:ascii="Times New Roman" w:hAnsi="Times New Roman"/>
          <w:color w:val="000000"/>
        </w:rPr>
        <w:t xml:space="preserve">CO1.Handle missing data in the </w:t>
      </w:r>
      <w:r w:rsidR="00CE2895">
        <w:rPr>
          <w:rFonts w:ascii="Times New Roman" w:hAnsi="Times New Roman"/>
          <w:color w:val="000000"/>
        </w:rPr>
        <w:t>real-world</w:t>
      </w:r>
      <w:r>
        <w:rPr>
          <w:rFonts w:ascii="Times New Roman" w:hAnsi="Times New Roman"/>
          <w:color w:val="000000"/>
        </w:rPr>
        <w:t xml:space="preserve"> data sets by choosing appropriate methods. </w:t>
      </w:r>
    </w:p>
    <w:p w:rsidR="00CE2895" w:rsidRDefault="00027F57" w:rsidP="00027F57">
      <w:pPr>
        <w:rPr>
          <w:rFonts w:ascii="Times New Roman" w:hAnsi="Times New Roman"/>
          <w:color w:val="000000"/>
        </w:rPr>
      </w:pPr>
      <w:r>
        <w:rPr>
          <w:rFonts w:ascii="Times New Roman" w:hAnsi="Times New Roman"/>
          <w:color w:val="000000"/>
        </w:rPr>
        <w:t xml:space="preserve">CO2.Summarize the data using basic statistics. Visualize the data using basic graphs and plots. CO3.Identify the outliers if any in the data set. </w:t>
      </w:r>
    </w:p>
    <w:p w:rsidR="00027F57" w:rsidRDefault="00027F57" w:rsidP="00027F57">
      <w:pPr>
        <w:rPr>
          <w:rFonts w:ascii="Times New Roman" w:hAnsi="Times New Roman"/>
          <w:color w:val="000000"/>
        </w:rPr>
      </w:pPr>
      <w:r>
        <w:rPr>
          <w:rFonts w:ascii="Times New Roman" w:hAnsi="Times New Roman"/>
          <w:color w:val="000000"/>
        </w:rPr>
        <w:t xml:space="preserve">CO4.Choose appropriate feature selection and dimensionality reduction </w:t>
      </w:r>
    </w:p>
    <w:p w:rsidR="00027F57" w:rsidRDefault="00027F57" w:rsidP="00027F57">
      <w:pPr>
        <w:rPr>
          <w:rFonts w:ascii="Times New Roman" w:hAnsi="Times New Roman"/>
          <w:color w:val="000000"/>
        </w:rPr>
      </w:pPr>
      <w:r>
        <w:rPr>
          <w:rFonts w:ascii="Times New Roman" w:hAnsi="Times New Roman"/>
          <w:color w:val="000000"/>
        </w:rPr>
        <w:t>CO5.Techniques for handling multi-dimensional data</w:t>
      </w:r>
    </w:p>
    <w:p w:rsidR="00027F57" w:rsidRDefault="00027F57" w:rsidP="00027F57">
      <w:pPr>
        <w:jc w:val="both"/>
        <w:rPr>
          <w:rFonts w:ascii="Times New Roman" w:hAnsi="Times New Roman"/>
          <w:color w:val="000000"/>
        </w:rPr>
      </w:pPr>
      <w:r>
        <w:rPr>
          <w:rFonts w:ascii="Times New Roman" w:eastAsia="Calibri" w:hAnsi="Times New Roman"/>
          <w:b/>
          <w:bCs/>
          <w:color w:val="000000"/>
        </w:rPr>
        <w:t xml:space="preserve">MAPPING COURSE OUTCOMES LEADING TO THE ACHIEVEMENT OF PROGRAM OUTCOMES AND PROGRAM SPECIFIC OUTCOMES: </w:t>
      </w:r>
    </w:p>
    <w:tbl>
      <w:tblPr>
        <w:tblW w:w="10396" w:type="dxa"/>
        <w:tblInd w:w="118" w:type="dxa"/>
        <w:tblLook w:val="04A0" w:firstRow="1" w:lastRow="0" w:firstColumn="1" w:lastColumn="0" w:noHBand="0" w:noVBand="1"/>
      </w:tblPr>
      <w:tblGrid>
        <w:gridCol w:w="1073"/>
        <w:gridCol w:w="578"/>
        <w:gridCol w:w="577"/>
        <w:gridCol w:w="577"/>
        <w:gridCol w:w="577"/>
        <w:gridCol w:w="577"/>
        <w:gridCol w:w="577"/>
        <w:gridCol w:w="577"/>
        <w:gridCol w:w="577"/>
        <w:gridCol w:w="577"/>
        <w:gridCol w:w="681"/>
        <w:gridCol w:w="681"/>
        <w:gridCol w:w="681"/>
        <w:gridCol w:w="7"/>
        <w:gridCol w:w="686"/>
        <w:gridCol w:w="693"/>
        <w:gridCol w:w="693"/>
        <w:gridCol w:w="7"/>
      </w:tblGrid>
      <w:tr w:rsidR="00027F57" w:rsidTr="00CE2895">
        <w:trPr>
          <w:trHeight w:val="746"/>
        </w:trPr>
        <w:tc>
          <w:tcPr>
            <w:tcW w:w="1023"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Course Outcome</w:t>
            </w:r>
          </w:p>
        </w:tc>
        <w:tc>
          <w:tcPr>
            <w:tcW w:w="7282" w:type="dxa"/>
            <w:gridSpan w:val="13"/>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Outcome</w:t>
            </w:r>
          </w:p>
        </w:tc>
        <w:tc>
          <w:tcPr>
            <w:tcW w:w="2091" w:type="dxa"/>
            <w:gridSpan w:val="4"/>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Specific Outcome</w:t>
            </w:r>
          </w:p>
        </w:tc>
      </w:tr>
      <w:tr w:rsidR="00027F57" w:rsidTr="00CE2895">
        <w:trPr>
          <w:gridAfter w:val="1"/>
          <w:wAfter w:w="7" w:type="dxa"/>
          <w:trHeight w:val="50"/>
        </w:trPr>
        <w:tc>
          <w:tcPr>
            <w:tcW w:w="102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PO2</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PO3</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PO4</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PO5</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PO6</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PO7</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PO8</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PO9</w:t>
            </w:r>
          </w:p>
        </w:tc>
        <w:tc>
          <w:tcPr>
            <w:tcW w:w="685"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PO10</w:t>
            </w:r>
          </w:p>
        </w:tc>
        <w:tc>
          <w:tcPr>
            <w:tcW w:w="685"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PO11</w:t>
            </w:r>
          </w:p>
        </w:tc>
        <w:tc>
          <w:tcPr>
            <w:tcW w:w="685"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PO12</w:t>
            </w:r>
          </w:p>
        </w:tc>
        <w:tc>
          <w:tcPr>
            <w:tcW w:w="697" w:type="dxa"/>
            <w:gridSpan w:val="2"/>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PSO1</w:t>
            </w:r>
          </w:p>
        </w:tc>
        <w:tc>
          <w:tcPr>
            <w:tcW w:w="697" w:type="dxa"/>
            <w:tcBorders>
              <w:top w:val="single" w:sz="4" w:space="0" w:color="000000"/>
              <w:left w:val="single" w:sz="4" w:space="0" w:color="000000"/>
              <w:bottom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PSO2</w:t>
            </w:r>
          </w:p>
        </w:tc>
        <w:tc>
          <w:tcPr>
            <w:tcW w:w="697"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PSO3</w:t>
            </w:r>
          </w:p>
        </w:tc>
      </w:tr>
      <w:tr w:rsidR="00027F57" w:rsidTr="00CE2895">
        <w:trPr>
          <w:gridAfter w:val="1"/>
          <w:wAfter w:w="7" w:type="dxa"/>
          <w:trHeight w:val="355"/>
        </w:trPr>
        <w:tc>
          <w:tcPr>
            <w:tcW w:w="102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CO1</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97"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97"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9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r>
      <w:tr w:rsidR="00027F57" w:rsidTr="00CE2895">
        <w:trPr>
          <w:gridAfter w:val="1"/>
          <w:wAfter w:w="7" w:type="dxa"/>
          <w:trHeight w:val="355"/>
        </w:trPr>
        <w:tc>
          <w:tcPr>
            <w:tcW w:w="102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CO2</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697"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97"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9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gridAfter w:val="1"/>
          <w:wAfter w:w="7" w:type="dxa"/>
          <w:trHeight w:val="372"/>
        </w:trPr>
        <w:tc>
          <w:tcPr>
            <w:tcW w:w="102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CO3</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M</w:t>
            </w:r>
          </w:p>
        </w:tc>
        <w:tc>
          <w:tcPr>
            <w:tcW w:w="697"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97" w:type="dxa"/>
            <w:tcBorders>
              <w:top w:val="single" w:sz="4" w:space="0" w:color="000000"/>
              <w:left w:val="single" w:sz="4" w:space="0" w:color="000000"/>
              <w:bottom w:val="single" w:sz="4" w:space="0" w:color="000000"/>
            </w:tcBorders>
          </w:tcPr>
          <w:p w:rsidR="00027F57" w:rsidRDefault="00027F57" w:rsidP="0026191B">
            <w:pPr>
              <w:jc w:val="both"/>
              <w:rPr>
                <w:rFonts w:ascii="Times New Roman" w:eastAsia="Calibri" w:hAnsi="Times New Roman"/>
                <w:i/>
                <w:color w:val="000000"/>
              </w:rPr>
            </w:pPr>
          </w:p>
        </w:tc>
        <w:tc>
          <w:tcPr>
            <w:tcW w:w="69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r>
      <w:tr w:rsidR="00027F57" w:rsidTr="00CE2895">
        <w:trPr>
          <w:gridAfter w:val="1"/>
          <w:wAfter w:w="7" w:type="dxa"/>
          <w:trHeight w:val="372"/>
        </w:trPr>
        <w:tc>
          <w:tcPr>
            <w:tcW w:w="102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CO4</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697" w:type="dxa"/>
            <w:gridSpan w:val="2"/>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97"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9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gridAfter w:val="1"/>
          <w:wAfter w:w="7" w:type="dxa"/>
          <w:trHeight w:val="372"/>
        </w:trPr>
        <w:tc>
          <w:tcPr>
            <w:tcW w:w="1023"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CO5</w:t>
            </w: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5"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5"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697" w:type="dxa"/>
            <w:gridSpan w:val="2"/>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97" w:type="dxa"/>
            <w:tcBorders>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97"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bl>
    <w:p w:rsidR="00027F57" w:rsidRDefault="00027F57" w:rsidP="00027F57">
      <w:pPr>
        <w:jc w:val="both"/>
        <w:rPr>
          <w:rFonts w:ascii="Times New Roman" w:eastAsia="Calibri" w:hAnsi="Times New Roman"/>
          <w:i/>
          <w:color w:val="000000"/>
        </w:rPr>
      </w:pPr>
    </w:p>
    <w:p w:rsidR="00027F57" w:rsidRDefault="00027F57" w:rsidP="00027F57">
      <w:pPr>
        <w:jc w:val="both"/>
        <w:rPr>
          <w:rFonts w:ascii="Times New Roman" w:hAnsi="Times New Roman"/>
          <w:color w:val="000000"/>
        </w:rPr>
      </w:pPr>
      <w:r>
        <w:rPr>
          <w:rFonts w:ascii="Times New Roman" w:hAnsi="Times New Roman"/>
          <w:color w:val="000000"/>
        </w:rPr>
        <w:t>*H = Highly Related; M = Medium L = Low</w:t>
      </w:r>
    </w:p>
    <w:p w:rsidR="00027F57" w:rsidRDefault="00027F57" w:rsidP="00027F57">
      <w:pPr>
        <w:rPr>
          <w:rFonts w:ascii="Times New Roman" w:hAnsi="Times New Roman"/>
          <w:color w:val="000000"/>
        </w:rPr>
      </w:pPr>
      <w:r>
        <w:rPr>
          <w:rFonts w:ascii="Times New Roman" w:hAnsi="Times New Roman"/>
          <w:b/>
          <w:bCs/>
          <w:color w:val="000000"/>
        </w:rPr>
        <w:t xml:space="preserve">Text Book(s) </w:t>
      </w:r>
    </w:p>
    <w:p w:rsidR="00027F57" w:rsidRDefault="00027F57" w:rsidP="00027F57">
      <w:pPr>
        <w:rPr>
          <w:rFonts w:ascii="Times New Roman" w:hAnsi="Times New Roman"/>
          <w:color w:val="000000"/>
        </w:rPr>
      </w:pPr>
      <w:r>
        <w:rPr>
          <w:rFonts w:ascii="Times New Roman" w:hAnsi="Times New Roman"/>
          <w:color w:val="000000"/>
        </w:rPr>
        <w:t xml:space="preserve">1. Trevor Hastie Robert </w:t>
      </w:r>
      <w:proofErr w:type="spellStart"/>
      <w:r>
        <w:rPr>
          <w:rFonts w:ascii="Times New Roman" w:hAnsi="Times New Roman"/>
          <w:color w:val="000000"/>
        </w:rPr>
        <w:t>Tibshirani</w:t>
      </w:r>
      <w:proofErr w:type="spellEnd"/>
      <w:r>
        <w:rPr>
          <w:rFonts w:ascii="Times New Roman" w:hAnsi="Times New Roman"/>
          <w:color w:val="000000"/>
        </w:rPr>
        <w:t xml:space="preserve"> Jerome Friedman, The Elements of Statistical Learning, Data Mining, Inference, and Prediction, 2nd </w:t>
      </w:r>
      <w:proofErr w:type="spellStart"/>
      <w:r>
        <w:rPr>
          <w:rFonts w:ascii="Times New Roman" w:hAnsi="Times New Roman"/>
          <w:color w:val="000000"/>
        </w:rPr>
        <w:t>Edn</w:t>
      </w:r>
      <w:proofErr w:type="spellEnd"/>
      <w:r>
        <w:rPr>
          <w:rFonts w:ascii="Times New Roman" w:hAnsi="Times New Roman"/>
          <w:color w:val="000000"/>
        </w:rPr>
        <w:t>, Springer, 2014</w:t>
      </w:r>
    </w:p>
    <w:p w:rsidR="00027F57" w:rsidRDefault="00027F57" w:rsidP="00027F57">
      <w:pPr>
        <w:rPr>
          <w:rFonts w:ascii="Times New Roman" w:hAnsi="Times New Roman"/>
          <w:color w:val="000000"/>
        </w:rPr>
      </w:pPr>
      <w:r>
        <w:rPr>
          <w:rFonts w:ascii="Times New Roman" w:hAnsi="Times New Roman"/>
          <w:color w:val="000000"/>
        </w:rPr>
        <w:t xml:space="preserve">2. Cathy O’Neil and Rachel Schutt. Doing Data Science, Straight Talk </w:t>
      </w:r>
      <w:proofErr w:type="gramStart"/>
      <w:r>
        <w:rPr>
          <w:rFonts w:ascii="Times New Roman" w:hAnsi="Times New Roman"/>
          <w:color w:val="000000"/>
        </w:rPr>
        <w:t>From</w:t>
      </w:r>
      <w:proofErr w:type="gramEnd"/>
      <w:r>
        <w:rPr>
          <w:rFonts w:ascii="Times New Roman" w:hAnsi="Times New Roman"/>
          <w:color w:val="000000"/>
        </w:rPr>
        <w:t xml:space="preserve"> The Frontline. O’Reilly. 2014.</w:t>
      </w:r>
    </w:p>
    <w:p w:rsidR="00027F57" w:rsidRDefault="00027F57" w:rsidP="00027F57">
      <w:pPr>
        <w:rPr>
          <w:rFonts w:ascii="Times New Roman" w:hAnsi="Times New Roman"/>
          <w:color w:val="000000"/>
        </w:rPr>
      </w:pPr>
      <w:r>
        <w:rPr>
          <w:rFonts w:ascii="Times New Roman" w:hAnsi="Times New Roman"/>
          <w:color w:val="000000"/>
        </w:rPr>
        <w:t xml:space="preserve">3. Jiawei Han, </w:t>
      </w:r>
      <w:proofErr w:type="spellStart"/>
      <w:r>
        <w:rPr>
          <w:rFonts w:ascii="Times New Roman" w:hAnsi="Times New Roman"/>
          <w:color w:val="000000"/>
        </w:rPr>
        <w:t>MichelineKamber</w:t>
      </w:r>
      <w:proofErr w:type="spellEnd"/>
      <w:r>
        <w:rPr>
          <w:rFonts w:ascii="Times New Roman" w:hAnsi="Times New Roman"/>
          <w:color w:val="000000"/>
        </w:rPr>
        <w:t xml:space="preserve"> and Jian Pei. Data Mining: Concepts and Techniques, Third Edition. ISBN 0123814790. 2011.</w:t>
      </w:r>
    </w:p>
    <w:p w:rsidR="00027F57" w:rsidRDefault="00027F57" w:rsidP="00027F57">
      <w:pPr>
        <w:rPr>
          <w:rFonts w:ascii="Times New Roman" w:hAnsi="Times New Roman"/>
          <w:color w:val="000000"/>
        </w:rPr>
      </w:pPr>
      <w:r>
        <w:rPr>
          <w:rFonts w:ascii="Times New Roman" w:hAnsi="Times New Roman"/>
          <w:color w:val="000000"/>
        </w:rPr>
        <w:t xml:space="preserve">4. Mohammed J. </w:t>
      </w:r>
      <w:proofErr w:type="spellStart"/>
      <w:r>
        <w:rPr>
          <w:rFonts w:ascii="Times New Roman" w:hAnsi="Times New Roman"/>
          <w:color w:val="000000"/>
        </w:rPr>
        <w:t>Zaki</w:t>
      </w:r>
      <w:proofErr w:type="spellEnd"/>
      <w:r>
        <w:rPr>
          <w:rFonts w:ascii="Times New Roman" w:hAnsi="Times New Roman"/>
          <w:color w:val="000000"/>
        </w:rPr>
        <w:t xml:space="preserve"> and Wagner </w:t>
      </w:r>
      <w:proofErr w:type="spellStart"/>
      <w:r>
        <w:rPr>
          <w:rFonts w:ascii="Times New Roman" w:hAnsi="Times New Roman"/>
          <w:color w:val="000000"/>
        </w:rPr>
        <w:t>Miera</w:t>
      </w:r>
      <w:proofErr w:type="spellEnd"/>
      <w:r>
        <w:rPr>
          <w:rFonts w:ascii="Times New Roman" w:hAnsi="Times New Roman"/>
          <w:color w:val="000000"/>
        </w:rPr>
        <w:t xml:space="preserve"> Jr. Data Mining and Analysis: Fundamental Concepts and Algorithms. Cambridge University Press. 2014.</w:t>
      </w:r>
    </w:p>
    <w:p w:rsidR="00CE2895" w:rsidRDefault="00CE2895">
      <w:pPr>
        <w:rPr>
          <w:rFonts w:ascii="Times New Roman" w:hAnsi="Times New Roman"/>
          <w:color w:val="000000"/>
        </w:rPr>
      </w:pPr>
      <w:r>
        <w:rPr>
          <w:rFonts w:ascii="Times New Roman" w:hAnsi="Times New Roman"/>
          <w:color w:val="000000"/>
        </w:rPr>
        <w:br w:type="page"/>
      </w: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r>
        <w:rPr>
          <w:rFonts w:ascii="Times New Roman" w:hAnsi="Times New Roman"/>
          <w:b/>
          <w:bCs/>
          <w:color w:val="000000"/>
        </w:rPr>
        <w:t xml:space="preserve">Reference Books </w:t>
      </w:r>
    </w:p>
    <w:p w:rsidR="00027F57" w:rsidRDefault="00027F57" w:rsidP="00027F57">
      <w:pPr>
        <w:rPr>
          <w:rFonts w:ascii="Times New Roman" w:hAnsi="Times New Roman"/>
          <w:color w:val="000000"/>
        </w:rPr>
      </w:pPr>
      <w:r>
        <w:rPr>
          <w:rFonts w:ascii="Times New Roman" w:hAnsi="Times New Roman"/>
          <w:color w:val="000000"/>
        </w:rPr>
        <w:t xml:space="preserve">1. </w:t>
      </w:r>
      <w:proofErr w:type="spellStart"/>
      <w:r>
        <w:rPr>
          <w:rFonts w:ascii="Times New Roman" w:hAnsi="Times New Roman"/>
          <w:color w:val="000000"/>
        </w:rPr>
        <w:t>Charu</w:t>
      </w:r>
      <w:proofErr w:type="spellEnd"/>
      <w:r>
        <w:rPr>
          <w:rFonts w:ascii="Times New Roman" w:hAnsi="Times New Roman"/>
          <w:color w:val="000000"/>
        </w:rPr>
        <w:t xml:space="preserve"> C. </w:t>
      </w:r>
      <w:proofErr w:type="gramStart"/>
      <w:r>
        <w:rPr>
          <w:rFonts w:ascii="Times New Roman" w:hAnsi="Times New Roman"/>
          <w:color w:val="000000"/>
        </w:rPr>
        <w:t>Aggarwal ,</w:t>
      </w:r>
      <w:proofErr w:type="gramEnd"/>
      <w:r>
        <w:rPr>
          <w:rFonts w:ascii="Times New Roman" w:hAnsi="Times New Roman"/>
          <w:color w:val="000000"/>
        </w:rPr>
        <w:t>“Data Mining The Text book”, Springer, 2015.</w:t>
      </w:r>
    </w:p>
    <w:p w:rsidR="00027F57" w:rsidRDefault="00027F57" w:rsidP="00027F57">
      <w:pPr>
        <w:rPr>
          <w:rFonts w:ascii="Times New Roman" w:hAnsi="Times New Roman"/>
          <w:color w:val="000000"/>
        </w:rPr>
      </w:pPr>
      <w:r>
        <w:rPr>
          <w:rFonts w:ascii="Times New Roman" w:hAnsi="Times New Roman"/>
          <w:color w:val="000000"/>
        </w:rPr>
        <w:t>2. Craig K. Enders, “Applied Missing Data Analysis”, The Guilford Press, 2010.</w:t>
      </w:r>
    </w:p>
    <w:p w:rsidR="00027F57" w:rsidRDefault="00027F57" w:rsidP="00027F57">
      <w:pPr>
        <w:rPr>
          <w:rFonts w:ascii="Times New Roman" w:hAnsi="Times New Roman"/>
          <w:color w:val="000000"/>
        </w:rPr>
      </w:pPr>
      <w:r>
        <w:rPr>
          <w:rFonts w:ascii="Times New Roman" w:hAnsi="Times New Roman"/>
          <w:color w:val="000000"/>
        </w:rPr>
        <w:t>3. Inge Koch, “Analysis of Multivariate and High dimensional data”, Cambridge University Press, 2014.</w:t>
      </w:r>
    </w:p>
    <w:p w:rsidR="00027F57" w:rsidRDefault="00027F57" w:rsidP="00027F57">
      <w:pPr>
        <w:rPr>
          <w:rFonts w:ascii="Times New Roman" w:hAnsi="Times New Roman"/>
          <w:color w:val="000000"/>
        </w:rPr>
      </w:pPr>
      <w:r>
        <w:rPr>
          <w:rFonts w:ascii="Times New Roman" w:hAnsi="Times New Roman"/>
          <w:color w:val="000000"/>
        </w:rPr>
        <w:t xml:space="preserve">4. Michael </w:t>
      </w:r>
      <w:proofErr w:type="spellStart"/>
      <w:r>
        <w:rPr>
          <w:rFonts w:ascii="Times New Roman" w:hAnsi="Times New Roman"/>
          <w:color w:val="000000"/>
        </w:rPr>
        <w:t>Jambu</w:t>
      </w:r>
      <w:proofErr w:type="spellEnd"/>
      <w:r>
        <w:rPr>
          <w:rFonts w:ascii="Times New Roman" w:hAnsi="Times New Roman"/>
          <w:color w:val="000000"/>
        </w:rPr>
        <w:t xml:space="preserve">, “Exploratory and multivariate data analysis”, Academic Press </w:t>
      </w:r>
      <w:proofErr w:type="gramStart"/>
      <w:r>
        <w:rPr>
          <w:rFonts w:ascii="Times New Roman" w:hAnsi="Times New Roman"/>
          <w:color w:val="000000"/>
        </w:rPr>
        <w:t>Inc. ,</w:t>
      </w:r>
      <w:proofErr w:type="gramEnd"/>
      <w:r>
        <w:rPr>
          <w:rFonts w:ascii="Times New Roman" w:hAnsi="Times New Roman"/>
          <w:color w:val="000000"/>
        </w:rPr>
        <w:t xml:space="preserve"> 1990.</w:t>
      </w:r>
    </w:p>
    <w:p w:rsidR="00027F57" w:rsidRDefault="00027F57" w:rsidP="00027F57">
      <w:pPr>
        <w:rPr>
          <w:rFonts w:ascii="Times New Roman" w:hAnsi="Times New Roman"/>
          <w:color w:val="000000"/>
        </w:rPr>
      </w:pPr>
      <w:r>
        <w:rPr>
          <w:rFonts w:ascii="Times New Roman" w:hAnsi="Times New Roman"/>
          <w:color w:val="000000"/>
        </w:rPr>
        <w:t xml:space="preserve">5. </w:t>
      </w:r>
      <w:proofErr w:type="spellStart"/>
      <w:r>
        <w:rPr>
          <w:rFonts w:ascii="Times New Roman" w:hAnsi="Times New Roman"/>
          <w:color w:val="000000"/>
        </w:rPr>
        <w:t>Charu</w:t>
      </w:r>
      <w:proofErr w:type="spellEnd"/>
      <w:r>
        <w:rPr>
          <w:rFonts w:ascii="Times New Roman" w:hAnsi="Times New Roman"/>
          <w:color w:val="000000"/>
        </w:rPr>
        <w:t xml:space="preserve"> C. Aggarwal, “Data Classification Algorithms and Applications”, CRC press, 2015</w:t>
      </w: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p>
    <w:p w:rsidR="00CE2895" w:rsidRDefault="00CE2895">
      <w:pPr>
        <w:rPr>
          <w:rFonts w:ascii="Times New Roman" w:hAnsi="Times New Roman"/>
          <w:color w:val="000000"/>
        </w:rPr>
      </w:pPr>
      <w:r>
        <w:rPr>
          <w:rFonts w:ascii="Times New Roman" w:hAnsi="Times New Roman"/>
          <w:color w:val="000000"/>
        </w:rPr>
        <w:br w:type="page"/>
      </w:r>
    </w:p>
    <w:p w:rsidR="00027F57" w:rsidRPr="00CE2895" w:rsidRDefault="00D140BE" w:rsidP="00027F57">
      <w:pPr>
        <w:rPr>
          <w:rFonts w:ascii="Times New Roman" w:hAnsi="Times New Roman"/>
          <w:b/>
          <w:bCs/>
          <w:color w:val="000000"/>
          <w:sz w:val="32"/>
          <w:szCs w:val="32"/>
          <w:lang w:val="en-US" w:eastAsia="en-US"/>
        </w:rPr>
      </w:pPr>
      <w:r w:rsidRPr="00D140BE">
        <w:rPr>
          <w:rFonts w:ascii="Times New Roman" w:hAnsi="Times New Roman"/>
          <w:b/>
          <w:bCs/>
          <w:color w:val="000000"/>
          <w:sz w:val="32"/>
          <w:szCs w:val="32"/>
          <w:lang w:val="en-US" w:eastAsia="en-US"/>
        </w:rPr>
        <w:lastRenderedPageBreak/>
        <w:t>Data Science</w:t>
      </w:r>
    </w:p>
    <w:p w:rsidR="00027F57" w:rsidRDefault="00027F57" w:rsidP="00027F57">
      <w:pPr>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4</w:t>
      </w:r>
    </w:p>
    <w:tbl>
      <w:tblPr>
        <w:tblW w:w="9715" w:type="dxa"/>
        <w:tblInd w:w="216" w:type="dxa"/>
        <w:tblLook w:val="04A0" w:firstRow="1" w:lastRow="0" w:firstColumn="1" w:lastColumn="0" w:noHBand="0" w:noVBand="1"/>
      </w:tblPr>
      <w:tblGrid>
        <w:gridCol w:w="1975"/>
        <w:gridCol w:w="5935"/>
        <w:gridCol w:w="1805"/>
      </w:tblGrid>
      <w:tr w:rsidR="00027F57" w:rsidTr="0026191B">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jc w:val="center"/>
              <w:rPr>
                <w:rFonts w:ascii="Times New Roman" w:hAnsi="Times New Roman"/>
              </w:rPr>
            </w:pPr>
            <w:r>
              <w:rPr>
                <w:rFonts w:ascii="Times New Roman" w:hAnsi="Times New Roman"/>
                <w:b/>
                <w:bCs/>
                <w:color w:val="000000"/>
              </w:rPr>
              <w:t>BCO 230 A</w:t>
            </w:r>
          </w:p>
        </w:tc>
        <w:tc>
          <w:tcPr>
            <w:tcW w:w="5935"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spacing w:after="225" w:line="330" w:lineRule="atLeast"/>
              <w:jc w:val="center"/>
              <w:rPr>
                <w:rFonts w:ascii="Times New Roman" w:hAnsi="Times New Roman"/>
                <w:b/>
                <w:bCs/>
              </w:rPr>
            </w:pPr>
            <w:r>
              <w:rPr>
                <w:rFonts w:ascii="Times New Roman" w:hAnsi="Times New Roman"/>
                <w:b/>
                <w:bCs/>
                <w:color w:val="000000"/>
              </w:rPr>
              <w:t>Big Data Analytics using R</w:t>
            </w:r>
          </w:p>
        </w:tc>
        <w:tc>
          <w:tcPr>
            <w:tcW w:w="1805"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ind w:left="-18" w:right="-401"/>
              <w:rPr>
                <w:rFonts w:ascii="Times New Roman" w:hAnsi="Times New Roman"/>
              </w:rPr>
            </w:pPr>
            <w:r>
              <w:rPr>
                <w:rFonts w:ascii="Times New Roman" w:hAnsi="Times New Roman"/>
                <w:b/>
                <w:color w:val="000000"/>
              </w:rPr>
              <w:t xml:space="preserve"> 3-0-2</w:t>
            </w:r>
          </w:p>
        </w:tc>
      </w:tr>
    </w:tbl>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r>
        <w:rPr>
          <w:rFonts w:ascii="Times New Roman" w:hAnsi="Times New Roman"/>
          <w:b/>
          <w:bCs/>
          <w:color w:val="000000"/>
        </w:rPr>
        <w:t xml:space="preserve">Pre- </w:t>
      </w:r>
      <w:proofErr w:type="gramStart"/>
      <w:r>
        <w:rPr>
          <w:rFonts w:ascii="Times New Roman" w:hAnsi="Times New Roman"/>
          <w:b/>
          <w:bCs/>
          <w:color w:val="000000"/>
        </w:rPr>
        <w:t>requisites :</w:t>
      </w:r>
      <w:r>
        <w:rPr>
          <w:rFonts w:ascii="Times New Roman" w:hAnsi="Times New Roman"/>
          <w:color w:val="000000"/>
        </w:rPr>
        <w:t>Should</w:t>
      </w:r>
      <w:proofErr w:type="gramEnd"/>
      <w:r>
        <w:rPr>
          <w:rFonts w:ascii="Times New Roman" w:hAnsi="Times New Roman"/>
          <w:color w:val="000000"/>
        </w:rPr>
        <w:t xml:space="preserve"> have knowledge of one Programming Language (Java preferably), Practice of SQL (queries and sub queries), exposure to Linux Environment.</w:t>
      </w:r>
    </w:p>
    <w:p w:rsidR="00027F57" w:rsidRDefault="00027F57" w:rsidP="00027F57">
      <w:pPr>
        <w:rPr>
          <w:rFonts w:ascii="Times New Roman" w:hAnsi="Times New Roman"/>
          <w:b/>
          <w:bCs/>
          <w:color w:val="000000"/>
        </w:rPr>
      </w:pPr>
      <w:r>
        <w:rPr>
          <w:rFonts w:ascii="Times New Roman" w:hAnsi="Times New Roman"/>
          <w:b/>
          <w:bCs/>
          <w:color w:val="000000"/>
        </w:rPr>
        <w:t xml:space="preserve">COURSE </w:t>
      </w:r>
      <w:proofErr w:type="gramStart"/>
      <w:r>
        <w:rPr>
          <w:rFonts w:ascii="Times New Roman" w:hAnsi="Times New Roman"/>
          <w:b/>
          <w:bCs/>
          <w:color w:val="000000"/>
        </w:rPr>
        <w:t>OBJECTIVES :</w:t>
      </w:r>
      <w:proofErr w:type="gramEnd"/>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Understand the Big Data Platform and its Use cases</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Provide an overview of Apache Hadoop</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Provide HDFS Concepts and Interfacing with HDFS</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Understand Map Reduce Jobs</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 xml:space="preserve">Provide hands on </w:t>
      </w:r>
      <w:proofErr w:type="spellStart"/>
      <w:r>
        <w:rPr>
          <w:rFonts w:ascii="Times New Roman" w:hAnsi="Times New Roman"/>
          <w:color w:val="000000"/>
        </w:rPr>
        <w:t>Hodoop</w:t>
      </w:r>
      <w:proofErr w:type="spellEnd"/>
      <w:r>
        <w:rPr>
          <w:rFonts w:ascii="Times New Roman" w:hAnsi="Times New Roman"/>
          <w:color w:val="000000"/>
        </w:rPr>
        <w:t xml:space="preserve"> Eco System</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Apply analytics on Structured, Unstructured Data.</w:t>
      </w:r>
    </w:p>
    <w:p w:rsidR="00027F57" w:rsidRDefault="00027F57" w:rsidP="00503EB6">
      <w:pPr>
        <w:numPr>
          <w:ilvl w:val="0"/>
          <w:numId w:val="59"/>
        </w:numPr>
        <w:suppressAutoHyphens/>
        <w:spacing w:after="0" w:line="240" w:lineRule="auto"/>
        <w:rPr>
          <w:rFonts w:ascii="Times New Roman" w:hAnsi="Times New Roman"/>
          <w:color w:val="000000"/>
        </w:rPr>
      </w:pPr>
      <w:r>
        <w:rPr>
          <w:rFonts w:ascii="Times New Roman" w:hAnsi="Times New Roman"/>
          <w:color w:val="000000"/>
        </w:rPr>
        <w:t>Exposure to Data Analytics with R.</w:t>
      </w:r>
    </w:p>
    <w:p w:rsidR="00027F57" w:rsidRDefault="00027F57" w:rsidP="00027F57">
      <w:pPr>
        <w:ind w:left="720"/>
        <w:rPr>
          <w:rFonts w:ascii="Times New Roman" w:hAnsi="Times New Roman"/>
          <w:color w:val="000000"/>
        </w:rPr>
      </w:pPr>
    </w:p>
    <w:tbl>
      <w:tblPr>
        <w:tblW w:w="9645" w:type="dxa"/>
        <w:tblInd w:w="55" w:type="dxa"/>
        <w:tblCellMar>
          <w:top w:w="55" w:type="dxa"/>
          <w:left w:w="55" w:type="dxa"/>
          <w:bottom w:w="55" w:type="dxa"/>
          <w:right w:w="55" w:type="dxa"/>
        </w:tblCellMar>
        <w:tblLook w:val="04A0" w:firstRow="1" w:lastRow="0" w:firstColumn="1" w:lastColumn="0" w:noHBand="0" w:noVBand="1"/>
      </w:tblPr>
      <w:tblGrid>
        <w:gridCol w:w="1080"/>
        <w:gridCol w:w="8565"/>
      </w:tblGrid>
      <w:tr w:rsidR="00027F57" w:rsidTr="0026191B">
        <w:tc>
          <w:tcPr>
            <w:tcW w:w="1080" w:type="dxa"/>
            <w:tcBorders>
              <w:top w:val="single" w:sz="2" w:space="0" w:color="000000"/>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color w:val="000000"/>
              </w:rPr>
              <w:t>UNIT 1</w:t>
            </w:r>
          </w:p>
        </w:tc>
        <w:tc>
          <w:tcPr>
            <w:tcW w:w="8565" w:type="dxa"/>
            <w:tcBorders>
              <w:top w:val="single" w:sz="2" w:space="0" w:color="000000"/>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b/>
                <w:bCs/>
                <w:color w:val="000000"/>
              </w:rPr>
            </w:pPr>
            <w:r>
              <w:rPr>
                <w:rFonts w:ascii="Times New Roman" w:hAnsi="Times New Roman"/>
                <w:b/>
                <w:bCs/>
                <w:color w:val="000000"/>
              </w:rPr>
              <w:t xml:space="preserve">INTRODUCTION TO BIG DATA AND </w:t>
            </w:r>
            <w:proofErr w:type="gramStart"/>
            <w:r>
              <w:rPr>
                <w:rFonts w:ascii="Times New Roman" w:hAnsi="Times New Roman"/>
                <w:b/>
                <w:bCs/>
                <w:color w:val="000000"/>
              </w:rPr>
              <w:t>HADOOP :</w:t>
            </w:r>
            <w:proofErr w:type="gramEnd"/>
            <w:r>
              <w:rPr>
                <w:rFonts w:ascii="Times New Roman" w:hAnsi="Times New Roman"/>
                <w:b/>
                <w:bCs/>
                <w:color w:val="000000"/>
              </w:rPr>
              <w:t xml:space="preserve"> </w:t>
            </w:r>
            <w:r>
              <w:rPr>
                <w:rFonts w:ascii="Times New Roman" w:hAnsi="Times New Roman"/>
                <w:color w:val="000000"/>
              </w:rPr>
              <w:t xml:space="preserve">Types of Digital Data, Introduction to Big Data, Big Data Analytics, History of Hadoop, Apache Hadoop, Analysing Data with Unix tools, Analysing Data with Hadoop, Hadoop Streaming, Hadoop Echo System, IBM Big Data Strategy, Introduction to Infosphere </w:t>
            </w:r>
            <w:proofErr w:type="spellStart"/>
            <w:r>
              <w:rPr>
                <w:rFonts w:ascii="Times New Roman" w:hAnsi="Times New Roman"/>
                <w:color w:val="000000"/>
              </w:rPr>
              <w:t>BigInsights</w:t>
            </w:r>
            <w:proofErr w:type="spellEnd"/>
            <w:r>
              <w:rPr>
                <w:rFonts w:ascii="Times New Roman" w:hAnsi="Times New Roman"/>
                <w:color w:val="000000"/>
              </w:rPr>
              <w:t xml:space="preserve"> and Big Sheets.</w:t>
            </w:r>
          </w:p>
        </w:tc>
      </w:tr>
      <w:tr w:rsidR="00027F57" w:rsidTr="0026191B">
        <w:tc>
          <w:tcPr>
            <w:tcW w:w="1080" w:type="dxa"/>
            <w:tcBorders>
              <w:left w:val="single" w:sz="2" w:space="0" w:color="000000"/>
              <w:bottom w:val="single" w:sz="2" w:space="0" w:color="000000"/>
            </w:tcBorders>
          </w:tcPr>
          <w:p w:rsidR="00027F57" w:rsidRDefault="00D5799F" w:rsidP="00CE2895">
            <w:pPr>
              <w:spacing w:after="0"/>
              <w:rPr>
                <w:rFonts w:ascii="Times New Roman" w:hAnsi="Times New Roman"/>
                <w:color w:val="000000"/>
              </w:rPr>
            </w:pPr>
            <w:r>
              <w:rPr>
                <w:rFonts w:ascii="Times New Roman" w:hAnsi="Times New Roman"/>
                <w:color w:val="000000"/>
              </w:rPr>
              <w:t>UNIT 2</w:t>
            </w:r>
          </w:p>
        </w:tc>
        <w:tc>
          <w:tcPr>
            <w:tcW w:w="8565"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b/>
                <w:bCs/>
                <w:color w:val="000000"/>
              </w:rPr>
            </w:pPr>
            <w:proofErr w:type="gramStart"/>
            <w:r>
              <w:rPr>
                <w:rFonts w:ascii="Times New Roman" w:hAnsi="Times New Roman"/>
                <w:b/>
                <w:bCs/>
                <w:color w:val="000000"/>
              </w:rPr>
              <w:t>HDFS(</w:t>
            </w:r>
            <w:proofErr w:type="gramEnd"/>
            <w:r>
              <w:rPr>
                <w:rFonts w:ascii="Times New Roman" w:hAnsi="Times New Roman"/>
                <w:b/>
                <w:bCs/>
                <w:color w:val="000000"/>
              </w:rPr>
              <w:t xml:space="preserve">Hadoop Distributed File System) </w:t>
            </w:r>
            <w:r>
              <w:rPr>
                <w:rFonts w:ascii="Times New Roman" w:hAnsi="Times New Roman"/>
                <w:color w:val="000000"/>
              </w:rPr>
              <w:t>The Design of HDFS, HDFS Concepts, Command Line Interface, Hadoop file system interfaces, Data flow, Data Ingest with Flume and Scoop and Hadoop archives, Hadoop I/O: Compression, Serialization, Avro and File-Based Data structures.</w:t>
            </w:r>
          </w:p>
        </w:tc>
      </w:tr>
      <w:tr w:rsidR="00027F57" w:rsidTr="0026191B">
        <w:tc>
          <w:tcPr>
            <w:tcW w:w="1080" w:type="dxa"/>
            <w:tcBorders>
              <w:left w:val="single" w:sz="2" w:space="0" w:color="000000"/>
              <w:bottom w:val="single" w:sz="2" w:space="0" w:color="000000"/>
            </w:tcBorders>
          </w:tcPr>
          <w:p w:rsidR="00027F57" w:rsidRDefault="00D5799F" w:rsidP="00CE2895">
            <w:pPr>
              <w:spacing w:after="0"/>
              <w:rPr>
                <w:rFonts w:ascii="Times New Roman" w:hAnsi="Times New Roman"/>
                <w:b/>
                <w:bCs/>
                <w:color w:val="000000"/>
              </w:rPr>
            </w:pPr>
            <w:r>
              <w:rPr>
                <w:rFonts w:ascii="Times New Roman" w:hAnsi="Times New Roman"/>
                <w:b/>
                <w:bCs/>
                <w:color w:val="000000"/>
              </w:rPr>
              <w:t>UNIT 2</w:t>
            </w:r>
            <w:r w:rsidR="00027F57">
              <w:rPr>
                <w:rFonts w:ascii="Times New Roman" w:hAnsi="Times New Roman"/>
                <w:b/>
                <w:bCs/>
                <w:color w:val="000000"/>
              </w:rPr>
              <w:t xml:space="preserve">I </w:t>
            </w:r>
          </w:p>
        </w:tc>
        <w:tc>
          <w:tcPr>
            <w:tcW w:w="8565"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b/>
                <w:bCs/>
                <w:color w:val="000000"/>
              </w:rPr>
            </w:pPr>
            <w:r>
              <w:rPr>
                <w:rFonts w:ascii="Times New Roman" w:hAnsi="Times New Roman"/>
                <w:b/>
                <w:bCs/>
                <w:color w:val="000000"/>
              </w:rPr>
              <w:t>Map Reduce</w:t>
            </w:r>
          </w:p>
          <w:p w:rsidR="00027F57" w:rsidRDefault="00027F57" w:rsidP="00CE2895">
            <w:pPr>
              <w:spacing w:after="0"/>
              <w:jc w:val="both"/>
              <w:rPr>
                <w:rFonts w:ascii="Times New Roman" w:hAnsi="Times New Roman"/>
                <w:color w:val="000000"/>
              </w:rPr>
            </w:pPr>
            <w:r>
              <w:rPr>
                <w:rFonts w:ascii="Times New Roman" w:hAnsi="Times New Roman"/>
                <w:color w:val="000000"/>
              </w:rPr>
              <w:t>Anatomy of a Map Reduce Job Run, Failures, Job Scheduling, Shuffle and Sort, Task Execution, Map Reduce Types and Formats, Map Reduce Features.</w:t>
            </w:r>
          </w:p>
          <w:p w:rsidR="00027F57" w:rsidRDefault="00027F57" w:rsidP="00CE2895">
            <w:pPr>
              <w:spacing w:after="0"/>
              <w:jc w:val="both"/>
              <w:rPr>
                <w:rFonts w:ascii="Times New Roman" w:hAnsi="Times New Roman"/>
                <w:color w:val="000000"/>
              </w:rPr>
            </w:pPr>
          </w:p>
        </w:tc>
      </w:tr>
      <w:tr w:rsidR="00027F57" w:rsidTr="0026191B">
        <w:tc>
          <w:tcPr>
            <w:tcW w:w="1080" w:type="dxa"/>
            <w:tcBorders>
              <w:left w:val="single" w:sz="2" w:space="0" w:color="000000"/>
              <w:bottom w:val="single" w:sz="2" w:space="0" w:color="000000"/>
            </w:tcBorders>
          </w:tcPr>
          <w:p w:rsidR="00027F57" w:rsidRDefault="00D5799F" w:rsidP="00CE2895">
            <w:pPr>
              <w:spacing w:after="0"/>
              <w:rPr>
                <w:rFonts w:ascii="Times New Roman" w:hAnsi="Times New Roman"/>
                <w:b/>
                <w:bCs/>
                <w:color w:val="000000"/>
              </w:rPr>
            </w:pPr>
            <w:r>
              <w:rPr>
                <w:rFonts w:ascii="Times New Roman" w:hAnsi="Times New Roman"/>
                <w:b/>
                <w:bCs/>
                <w:color w:val="000000"/>
              </w:rPr>
              <w:t>UNIT 4</w:t>
            </w:r>
          </w:p>
        </w:tc>
        <w:tc>
          <w:tcPr>
            <w:tcW w:w="8565"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b/>
                <w:bCs/>
                <w:color w:val="000000"/>
              </w:rPr>
            </w:pPr>
            <w:r>
              <w:rPr>
                <w:rFonts w:ascii="Times New Roman" w:hAnsi="Times New Roman"/>
                <w:b/>
                <w:bCs/>
                <w:color w:val="000000"/>
              </w:rPr>
              <w:t>Hadoop Eco System</w:t>
            </w:r>
          </w:p>
          <w:p w:rsidR="00027F57" w:rsidRDefault="00027F57" w:rsidP="00CE2895">
            <w:pPr>
              <w:spacing w:after="0"/>
              <w:jc w:val="both"/>
              <w:rPr>
                <w:rFonts w:ascii="Times New Roman" w:hAnsi="Times New Roman"/>
                <w:color w:val="000000"/>
              </w:rPr>
            </w:pPr>
            <w:proofErr w:type="gramStart"/>
            <w:r>
              <w:rPr>
                <w:rFonts w:ascii="Times New Roman" w:hAnsi="Times New Roman"/>
                <w:b/>
                <w:bCs/>
                <w:color w:val="000000"/>
              </w:rPr>
              <w:t>Pig :</w:t>
            </w:r>
            <w:r>
              <w:rPr>
                <w:rFonts w:ascii="Times New Roman" w:hAnsi="Times New Roman"/>
                <w:color w:val="000000"/>
              </w:rPr>
              <w:t>Introduction</w:t>
            </w:r>
            <w:proofErr w:type="gramEnd"/>
            <w:r>
              <w:rPr>
                <w:rFonts w:ascii="Times New Roman" w:hAnsi="Times New Roman"/>
                <w:color w:val="000000"/>
              </w:rPr>
              <w:t xml:space="preserve"> to PIG, Execution Modes of Pig, Comparison of Pig with Databases, Grunt, Pig Latin, User Defined Functions, Data Processing operators.</w:t>
            </w:r>
          </w:p>
          <w:p w:rsidR="00027F57" w:rsidRDefault="00027F57" w:rsidP="00CE2895">
            <w:pPr>
              <w:spacing w:after="0"/>
              <w:jc w:val="both"/>
              <w:rPr>
                <w:rFonts w:ascii="Times New Roman" w:hAnsi="Times New Roman"/>
                <w:color w:val="000000"/>
              </w:rPr>
            </w:pPr>
            <w:proofErr w:type="gramStart"/>
            <w:r>
              <w:rPr>
                <w:rFonts w:ascii="Times New Roman" w:hAnsi="Times New Roman"/>
                <w:b/>
                <w:bCs/>
                <w:color w:val="000000"/>
              </w:rPr>
              <w:t>Hive :</w:t>
            </w:r>
            <w:proofErr w:type="gramEnd"/>
            <w:r>
              <w:rPr>
                <w:rFonts w:ascii="Times New Roman" w:hAnsi="Times New Roman"/>
                <w:color w:val="000000"/>
              </w:rPr>
              <w:t xml:space="preserve"> Hive Shell, Hive Services, Hive </w:t>
            </w:r>
            <w:proofErr w:type="spellStart"/>
            <w:r>
              <w:rPr>
                <w:rFonts w:ascii="Times New Roman" w:hAnsi="Times New Roman"/>
                <w:color w:val="000000"/>
              </w:rPr>
              <w:t>Metastore</w:t>
            </w:r>
            <w:proofErr w:type="spellEnd"/>
            <w:r>
              <w:rPr>
                <w:rFonts w:ascii="Times New Roman" w:hAnsi="Times New Roman"/>
                <w:color w:val="000000"/>
              </w:rPr>
              <w:t>, Comparison with Traditional Databases, HiveQL, Tables, Querying Data and User Defined Functions.</w:t>
            </w:r>
          </w:p>
          <w:p w:rsidR="00027F57" w:rsidRDefault="00027F57" w:rsidP="00CE2895">
            <w:pPr>
              <w:spacing w:after="0"/>
              <w:jc w:val="both"/>
              <w:rPr>
                <w:rFonts w:ascii="Times New Roman" w:hAnsi="Times New Roman"/>
                <w:color w:val="000000"/>
              </w:rPr>
            </w:pPr>
            <w:proofErr w:type="spellStart"/>
            <w:proofErr w:type="gramStart"/>
            <w:r>
              <w:rPr>
                <w:rFonts w:ascii="Times New Roman" w:hAnsi="Times New Roman"/>
                <w:b/>
                <w:bCs/>
                <w:color w:val="000000"/>
              </w:rPr>
              <w:t>Hbase</w:t>
            </w:r>
            <w:proofErr w:type="spellEnd"/>
            <w:r>
              <w:rPr>
                <w:rFonts w:ascii="Times New Roman" w:hAnsi="Times New Roman"/>
                <w:b/>
                <w:bCs/>
                <w:color w:val="000000"/>
              </w:rPr>
              <w:t xml:space="preserve"> :</w:t>
            </w:r>
            <w:proofErr w:type="spellStart"/>
            <w:r>
              <w:rPr>
                <w:rFonts w:ascii="Times New Roman" w:hAnsi="Times New Roman"/>
                <w:color w:val="000000"/>
              </w:rPr>
              <w:t>HBasics</w:t>
            </w:r>
            <w:proofErr w:type="spellEnd"/>
            <w:proofErr w:type="gramEnd"/>
            <w:r>
              <w:rPr>
                <w:rFonts w:ascii="Times New Roman" w:hAnsi="Times New Roman"/>
                <w:color w:val="000000"/>
              </w:rPr>
              <w:t xml:space="preserve">, Concepts, Clients, Example, </w:t>
            </w:r>
            <w:proofErr w:type="spellStart"/>
            <w:r>
              <w:rPr>
                <w:rFonts w:ascii="Times New Roman" w:hAnsi="Times New Roman"/>
                <w:color w:val="000000"/>
              </w:rPr>
              <w:t>Hbase</w:t>
            </w:r>
            <w:proofErr w:type="spellEnd"/>
            <w:r>
              <w:rPr>
                <w:rFonts w:ascii="Times New Roman" w:hAnsi="Times New Roman"/>
                <w:color w:val="000000"/>
              </w:rPr>
              <w:t xml:space="preserve"> Versus RDBMS.</w:t>
            </w:r>
          </w:p>
          <w:p w:rsidR="00027F57" w:rsidRDefault="00027F57" w:rsidP="00CE2895">
            <w:pPr>
              <w:spacing w:after="0"/>
              <w:jc w:val="both"/>
              <w:rPr>
                <w:rFonts w:ascii="Times New Roman" w:hAnsi="Times New Roman"/>
                <w:color w:val="000000"/>
              </w:rPr>
            </w:pPr>
            <w:r>
              <w:rPr>
                <w:rFonts w:ascii="Times New Roman" w:hAnsi="Times New Roman"/>
                <w:b/>
                <w:bCs/>
                <w:color w:val="000000"/>
              </w:rPr>
              <w:t xml:space="preserve">Big </w:t>
            </w:r>
            <w:proofErr w:type="gramStart"/>
            <w:r>
              <w:rPr>
                <w:rFonts w:ascii="Times New Roman" w:hAnsi="Times New Roman"/>
                <w:b/>
                <w:bCs/>
                <w:color w:val="000000"/>
              </w:rPr>
              <w:t>SQL :</w:t>
            </w:r>
            <w:proofErr w:type="gramEnd"/>
            <w:r>
              <w:rPr>
                <w:rFonts w:ascii="Times New Roman" w:hAnsi="Times New Roman"/>
                <w:color w:val="000000"/>
              </w:rPr>
              <w:t xml:space="preserve"> Introduction</w:t>
            </w:r>
          </w:p>
        </w:tc>
      </w:tr>
      <w:tr w:rsidR="00027F57" w:rsidTr="0026191B">
        <w:tc>
          <w:tcPr>
            <w:tcW w:w="1080" w:type="dxa"/>
            <w:tcBorders>
              <w:left w:val="single" w:sz="2" w:space="0" w:color="000000"/>
              <w:bottom w:val="single" w:sz="2" w:space="0" w:color="000000"/>
            </w:tcBorders>
          </w:tcPr>
          <w:p w:rsidR="00027F57" w:rsidRDefault="00D5799F" w:rsidP="00CE2895">
            <w:pPr>
              <w:spacing w:after="0"/>
              <w:rPr>
                <w:rFonts w:ascii="Times New Roman" w:hAnsi="Times New Roman"/>
                <w:b/>
                <w:bCs/>
                <w:color w:val="000000"/>
              </w:rPr>
            </w:pPr>
            <w:r>
              <w:rPr>
                <w:rFonts w:ascii="Times New Roman" w:hAnsi="Times New Roman"/>
                <w:b/>
                <w:bCs/>
                <w:color w:val="000000"/>
              </w:rPr>
              <w:t>UNIT 5</w:t>
            </w:r>
          </w:p>
        </w:tc>
        <w:tc>
          <w:tcPr>
            <w:tcW w:w="8565" w:type="dxa"/>
            <w:tcBorders>
              <w:left w:val="single" w:sz="2" w:space="0" w:color="000000"/>
              <w:bottom w:val="single" w:sz="2" w:space="0" w:color="000000"/>
              <w:right w:val="single" w:sz="2" w:space="0" w:color="000000"/>
            </w:tcBorders>
          </w:tcPr>
          <w:p w:rsidR="00027F57" w:rsidRDefault="00027F57" w:rsidP="00CE2895">
            <w:pPr>
              <w:spacing w:after="0"/>
              <w:jc w:val="both"/>
              <w:rPr>
                <w:rFonts w:ascii="Times New Roman" w:hAnsi="Times New Roman"/>
                <w:b/>
                <w:bCs/>
                <w:color w:val="000000"/>
              </w:rPr>
            </w:pPr>
            <w:r>
              <w:rPr>
                <w:rFonts w:ascii="Times New Roman" w:hAnsi="Times New Roman"/>
                <w:b/>
                <w:bCs/>
                <w:color w:val="000000"/>
              </w:rPr>
              <w:t>Data Analytics with R</w:t>
            </w:r>
          </w:p>
          <w:p w:rsidR="00027F57" w:rsidRDefault="00027F57" w:rsidP="00CE2895">
            <w:pPr>
              <w:spacing w:after="0"/>
              <w:jc w:val="both"/>
              <w:rPr>
                <w:rFonts w:ascii="Times New Roman" w:hAnsi="Times New Roman"/>
                <w:color w:val="000000"/>
              </w:rPr>
            </w:pPr>
            <w:r>
              <w:rPr>
                <w:rFonts w:ascii="Times New Roman" w:hAnsi="Times New Roman"/>
                <w:color w:val="000000"/>
              </w:rPr>
              <w:t xml:space="preserve">Machine </w:t>
            </w:r>
            <w:proofErr w:type="gramStart"/>
            <w:r>
              <w:rPr>
                <w:rFonts w:ascii="Times New Roman" w:hAnsi="Times New Roman"/>
                <w:color w:val="000000"/>
              </w:rPr>
              <w:t>Learning :</w:t>
            </w:r>
            <w:proofErr w:type="gramEnd"/>
            <w:r>
              <w:rPr>
                <w:rFonts w:ascii="Times New Roman" w:hAnsi="Times New Roman"/>
                <w:color w:val="000000"/>
              </w:rPr>
              <w:t xml:space="preserve"> Introduction, Supervised Learning, Unsupervised Learning, Collaborative Filtering. Big Data Analytics with </w:t>
            </w:r>
            <w:proofErr w:type="spellStart"/>
            <w:r>
              <w:rPr>
                <w:rFonts w:ascii="Times New Roman" w:hAnsi="Times New Roman"/>
                <w:color w:val="000000"/>
              </w:rPr>
              <w:t>BigR</w:t>
            </w:r>
            <w:proofErr w:type="spellEnd"/>
            <w:r>
              <w:rPr>
                <w:rFonts w:ascii="Times New Roman" w:hAnsi="Times New Roman"/>
                <w:color w:val="000000"/>
              </w:rPr>
              <w:t>.</w:t>
            </w:r>
          </w:p>
        </w:tc>
      </w:tr>
    </w:tbl>
    <w:p w:rsidR="00027F57" w:rsidRDefault="00027F57" w:rsidP="00027F57">
      <w:pPr>
        <w:rPr>
          <w:rFonts w:ascii="Times New Roman" w:hAnsi="Times New Roman"/>
          <w:color w:val="000000"/>
        </w:rPr>
      </w:pPr>
    </w:p>
    <w:p w:rsidR="00027F57" w:rsidRDefault="00027F57" w:rsidP="00027F57">
      <w:pPr>
        <w:rPr>
          <w:rFonts w:ascii="Times New Roman" w:hAnsi="Times New Roman"/>
          <w:b/>
          <w:bCs/>
          <w:color w:val="000000"/>
        </w:rPr>
      </w:pPr>
      <w:r>
        <w:rPr>
          <w:rFonts w:ascii="Times New Roman" w:hAnsi="Times New Roman"/>
          <w:b/>
          <w:bCs/>
          <w:color w:val="000000"/>
        </w:rPr>
        <w:lastRenderedPageBreak/>
        <w:t>COURSE OUTCOMES:</w:t>
      </w:r>
    </w:p>
    <w:p w:rsidR="00027F57" w:rsidRDefault="00027F57" w:rsidP="00027F57">
      <w:pPr>
        <w:rPr>
          <w:rFonts w:ascii="Times New Roman" w:hAnsi="Times New Roman"/>
          <w:color w:val="000000"/>
        </w:rPr>
      </w:pPr>
      <w:r>
        <w:rPr>
          <w:rFonts w:ascii="Times New Roman" w:hAnsi="Times New Roman"/>
          <w:color w:val="000000"/>
        </w:rPr>
        <w:t>The students will be able to:</w:t>
      </w:r>
    </w:p>
    <w:p w:rsidR="00027F57" w:rsidRDefault="00027F57" w:rsidP="00027F57">
      <w:pPr>
        <w:rPr>
          <w:rFonts w:ascii="Times New Roman" w:hAnsi="Times New Roman"/>
          <w:color w:val="000000"/>
        </w:rPr>
      </w:pPr>
      <w:r>
        <w:rPr>
          <w:rFonts w:ascii="Times New Roman" w:hAnsi="Times New Roman"/>
          <w:color w:val="000000"/>
        </w:rPr>
        <w:t>CO1 Identify Big Data and its Business Implications.</w:t>
      </w:r>
    </w:p>
    <w:p w:rsidR="00027F57" w:rsidRDefault="00027F57" w:rsidP="00027F57">
      <w:pPr>
        <w:rPr>
          <w:rFonts w:ascii="Times New Roman" w:hAnsi="Times New Roman"/>
          <w:color w:val="000000"/>
        </w:rPr>
      </w:pPr>
      <w:r>
        <w:rPr>
          <w:rFonts w:ascii="Times New Roman" w:hAnsi="Times New Roman"/>
          <w:color w:val="000000"/>
        </w:rPr>
        <w:t>CO2 List the components of Hadoop and Hadoop Eco-System</w:t>
      </w:r>
    </w:p>
    <w:p w:rsidR="00027F57" w:rsidRDefault="00027F57" w:rsidP="00027F57">
      <w:pPr>
        <w:rPr>
          <w:rFonts w:ascii="Times New Roman" w:hAnsi="Times New Roman"/>
          <w:color w:val="000000"/>
        </w:rPr>
      </w:pPr>
      <w:r>
        <w:rPr>
          <w:rFonts w:ascii="Times New Roman" w:hAnsi="Times New Roman"/>
          <w:color w:val="000000"/>
        </w:rPr>
        <w:t>CO3 Access and Process Data on Distributed File System</w:t>
      </w:r>
    </w:p>
    <w:p w:rsidR="00027F57" w:rsidRDefault="00027F57" w:rsidP="00027F57">
      <w:pPr>
        <w:rPr>
          <w:rFonts w:ascii="Times New Roman" w:hAnsi="Times New Roman"/>
          <w:color w:val="000000"/>
        </w:rPr>
      </w:pPr>
      <w:r>
        <w:rPr>
          <w:rFonts w:ascii="Times New Roman" w:hAnsi="Times New Roman"/>
          <w:color w:val="000000"/>
        </w:rPr>
        <w:t xml:space="preserve">CO4 Manage Job Execution in Hadoop </w:t>
      </w:r>
      <w:proofErr w:type="gramStart"/>
      <w:r>
        <w:rPr>
          <w:rFonts w:ascii="Times New Roman" w:hAnsi="Times New Roman"/>
          <w:color w:val="000000"/>
        </w:rPr>
        <w:t>Environment  and</w:t>
      </w:r>
      <w:proofErr w:type="gramEnd"/>
      <w:r>
        <w:rPr>
          <w:rFonts w:ascii="Times New Roman" w:hAnsi="Times New Roman"/>
          <w:color w:val="000000"/>
        </w:rPr>
        <w:t xml:space="preserve"> Develop Big Data Solutions using Hadoop Eco System</w:t>
      </w:r>
    </w:p>
    <w:p w:rsidR="00027F57" w:rsidRDefault="00027F57" w:rsidP="00027F57">
      <w:pPr>
        <w:rPr>
          <w:rFonts w:ascii="Times New Roman" w:hAnsi="Times New Roman"/>
          <w:color w:val="000000"/>
        </w:rPr>
      </w:pPr>
      <w:r>
        <w:rPr>
          <w:rFonts w:ascii="Times New Roman" w:hAnsi="Times New Roman"/>
          <w:color w:val="000000"/>
        </w:rPr>
        <w:t xml:space="preserve">CO5 </w:t>
      </w:r>
      <w:r w:rsidR="006137A3">
        <w:rPr>
          <w:rFonts w:ascii="Times New Roman" w:hAnsi="Times New Roman"/>
          <w:color w:val="000000"/>
        </w:rPr>
        <w:t>Analyse</w:t>
      </w:r>
      <w:r>
        <w:rPr>
          <w:rFonts w:ascii="Times New Roman" w:hAnsi="Times New Roman"/>
          <w:color w:val="000000"/>
        </w:rPr>
        <w:t xml:space="preserve"> Infosphere </w:t>
      </w:r>
      <w:proofErr w:type="spellStart"/>
      <w:r>
        <w:rPr>
          <w:rFonts w:ascii="Times New Roman" w:hAnsi="Times New Roman"/>
          <w:color w:val="000000"/>
        </w:rPr>
        <w:t>BigInsights</w:t>
      </w:r>
      <w:proofErr w:type="spellEnd"/>
      <w:r>
        <w:rPr>
          <w:rFonts w:ascii="Times New Roman" w:hAnsi="Times New Roman"/>
          <w:color w:val="000000"/>
        </w:rPr>
        <w:t xml:space="preserve"> Big Data Recommendations and Apply Machine Learning Techniques using R.</w:t>
      </w:r>
    </w:p>
    <w:p w:rsidR="00027F57" w:rsidRDefault="00027F57" w:rsidP="00027F57">
      <w:pPr>
        <w:rPr>
          <w:rFonts w:ascii="Times New Roman" w:hAnsi="Times New Roman"/>
          <w:color w:val="000000"/>
        </w:rPr>
      </w:pPr>
    </w:p>
    <w:p w:rsidR="00027F57" w:rsidRPr="00CE2895" w:rsidRDefault="00027F57" w:rsidP="00027F57">
      <w:pPr>
        <w:jc w:val="both"/>
        <w:rPr>
          <w:rFonts w:ascii="Times New Roman" w:hAnsi="Times New Roman"/>
          <w:color w:val="000000"/>
        </w:rPr>
      </w:pPr>
      <w:r>
        <w:rPr>
          <w:rFonts w:ascii="Times New Roman" w:eastAsia="Calibri" w:hAnsi="Times New Roman"/>
          <w:b/>
          <w:bCs/>
          <w:color w:val="000000"/>
        </w:rPr>
        <w:t xml:space="preserve">MAPPING COURSE OUTCOMES LEADING TO THE ACHIEVEMENT OF PROGRAM OUTCOMES AND PROGRAM SPECIFIC OUTCOMES: </w:t>
      </w:r>
    </w:p>
    <w:tbl>
      <w:tblPr>
        <w:tblW w:w="9482" w:type="dxa"/>
        <w:tblInd w:w="118" w:type="dxa"/>
        <w:tblLook w:val="04A0" w:firstRow="1" w:lastRow="0" w:firstColumn="1" w:lastColumn="0" w:noHBand="0" w:noVBand="1"/>
      </w:tblPr>
      <w:tblGrid>
        <w:gridCol w:w="1072"/>
        <w:gridCol w:w="544"/>
        <w:gridCol w:w="543"/>
        <w:gridCol w:w="543"/>
        <w:gridCol w:w="545"/>
        <w:gridCol w:w="543"/>
        <w:gridCol w:w="544"/>
        <w:gridCol w:w="501"/>
        <w:gridCol w:w="543"/>
        <w:gridCol w:w="546"/>
        <w:gridCol w:w="581"/>
        <w:gridCol w:w="581"/>
        <w:gridCol w:w="586"/>
        <w:gridCol w:w="590"/>
        <w:gridCol w:w="630"/>
        <w:gridCol w:w="590"/>
      </w:tblGrid>
      <w:tr w:rsidR="00027F57" w:rsidTr="0026191B">
        <w:trPr>
          <w:trHeight w:val="737"/>
        </w:trPr>
        <w:tc>
          <w:tcPr>
            <w:tcW w:w="811"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Course Outcome</w:t>
            </w:r>
          </w:p>
        </w:tc>
        <w:tc>
          <w:tcPr>
            <w:tcW w:w="6848" w:type="dxa"/>
            <w:gridSpan w:val="12"/>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Outcome</w:t>
            </w:r>
          </w:p>
        </w:tc>
        <w:tc>
          <w:tcPr>
            <w:tcW w:w="1820" w:type="dxa"/>
            <w:gridSpan w:val="3"/>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Specific Outcome</w:t>
            </w:r>
          </w:p>
        </w:tc>
      </w:tr>
      <w:tr w:rsidR="00027F57" w:rsidTr="00CE2895">
        <w:trPr>
          <w:trHeight w:val="444"/>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w:t>
            </w:r>
          </w:p>
        </w:tc>
        <w:tc>
          <w:tcPr>
            <w:tcW w:w="579"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PO2</w:t>
            </w:r>
          </w:p>
        </w:tc>
        <w:tc>
          <w:tcPr>
            <w:tcW w:w="578"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PO3</w:t>
            </w:r>
          </w:p>
        </w:tc>
        <w:tc>
          <w:tcPr>
            <w:tcW w:w="582"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PO4</w:t>
            </w:r>
          </w:p>
        </w:tc>
        <w:tc>
          <w:tcPr>
            <w:tcW w:w="578"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PO5</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PO6</w:t>
            </w:r>
          </w:p>
        </w:tc>
        <w:tc>
          <w:tcPr>
            <w:tcW w:w="462"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PO7</w:t>
            </w:r>
          </w:p>
        </w:tc>
        <w:tc>
          <w:tcPr>
            <w:tcW w:w="578"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PO8</w:t>
            </w:r>
          </w:p>
        </w:tc>
        <w:tc>
          <w:tcPr>
            <w:tcW w:w="584"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PO9</w:t>
            </w:r>
          </w:p>
        </w:tc>
        <w:tc>
          <w:tcPr>
            <w:tcW w:w="578"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PO10</w:t>
            </w:r>
          </w:p>
        </w:tc>
        <w:tc>
          <w:tcPr>
            <w:tcW w:w="579"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PO11</w:t>
            </w:r>
          </w:p>
        </w:tc>
        <w:tc>
          <w:tcPr>
            <w:tcW w:w="59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PO12</w:t>
            </w:r>
          </w:p>
        </w:tc>
        <w:tc>
          <w:tcPr>
            <w:tcW w:w="580"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PSO1</w:t>
            </w:r>
          </w:p>
        </w:tc>
        <w:tc>
          <w:tcPr>
            <w:tcW w:w="663" w:type="dxa"/>
            <w:tcBorders>
              <w:top w:val="single" w:sz="4" w:space="0" w:color="000000"/>
              <w:left w:val="single" w:sz="4" w:space="0" w:color="000000"/>
              <w:bottom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PSO2</w:t>
            </w:r>
          </w:p>
        </w:tc>
        <w:tc>
          <w:tcPr>
            <w:tcW w:w="577"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color w:val="000000"/>
                <w:sz w:val="16"/>
                <w:szCs w:val="16"/>
              </w:rPr>
            </w:pPr>
            <w:r w:rsidRPr="00CE2895">
              <w:rPr>
                <w:rFonts w:ascii="Times New Roman" w:eastAsia="Calibri" w:hAnsi="Times New Roman"/>
                <w:color w:val="000000"/>
                <w:sz w:val="16"/>
                <w:szCs w:val="16"/>
              </w:rPr>
              <w:t>PSO3</w:t>
            </w:r>
          </w:p>
        </w:tc>
      </w:tr>
      <w:tr w:rsidR="00027F57" w:rsidTr="0026191B">
        <w:trPr>
          <w:trHeight w:val="351"/>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CO1</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r>
      <w:tr w:rsidR="00027F57" w:rsidTr="0026191B">
        <w:trPr>
          <w:trHeight w:val="351"/>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CO2</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26191B">
        <w:trPr>
          <w:trHeight w:val="368"/>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CO3</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eastAsia="Calibri" w:hAnsi="Times New Roman"/>
                <w:i/>
                <w:color w:val="000000"/>
              </w:rPr>
            </w:pP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r>
      <w:tr w:rsidR="00027F57" w:rsidTr="0026191B">
        <w:trPr>
          <w:trHeight w:val="368"/>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CO4</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26191B">
        <w:trPr>
          <w:trHeight w:val="368"/>
        </w:trPr>
        <w:tc>
          <w:tcPr>
            <w:tcW w:w="811"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CO5</w:t>
            </w: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46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9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63" w:type="dxa"/>
            <w:tcBorders>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577"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bl>
    <w:p w:rsidR="00027F57" w:rsidRDefault="00027F57" w:rsidP="00027F57">
      <w:pPr>
        <w:jc w:val="both"/>
        <w:rPr>
          <w:rFonts w:ascii="Times New Roman" w:eastAsia="Calibri" w:hAnsi="Times New Roman"/>
          <w:i/>
          <w:color w:val="000000"/>
        </w:rPr>
      </w:pPr>
    </w:p>
    <w:p w:rsidR="00027F57" w:rsidRDefault="00027F57" w:rsidP="00CE2895">
      <w:pPr>
        <w:jc w:val="both"/>
        <w:rPr>
          <w:rFonts w:ascii="Times New Roman" w:hAnsi="Times New Roman"/>
          <w:color w:val="000000"/>
        </w:rPr>
      </w:pPr>
      <w:r>
        <w:rPr>
          <w:rFonts w:ascii="Times New Roman" w:hAnsi="Times New Roman"/>
          <w:color w:val="000000"/>
        </w:rPr>
        <w:t>*H = Highly Related; M = Medium L = Low</w:t>
      </w:r>
    </w:p>
    <w:p w:rsidR="00027F57" w:rsidRDefault="00027F57" w:rsidP="00027F57">
      <w:pPr>
        <w:rPr>
          <w:rFonts w:ascii="Times New Roman" w:hAnsi="Times New Roman"/>
          <w:b/>
          <w:bCs/>
          <w:color w:val="000000"/>
        </w:rPr>
      </w:pPr>
      <w:r>
        <w:rPr>
          <w:rFonts w:ascii="Times New Roman" w:hAnsi="Times New Roman"/>
          <w:b/>
          <w:bCs/>
          <w:color w:val="000000"/>
        </w:rPr>
        <w:t>Text Books</w:t>
      </w:r>
    </w:p>
    <w:p w:rsidR="00027F57" w:rsidRDefault="00027F57" w:rsidP="00503EB6">
      <w:pPr>
        <w:numPr>
          <w:ilvl w:val="0"/>
          <w:numId w:val="61"/>
        </w:numPr>
        <w:suppressAutoHyphens/>
        <w:spacing w:after="0" w:line="240" w:lineRule="auto"/>
        <w:rPr>
          <w:rFonts w:ascii="Times New Roman" w:hAnsi="Times New Roman"/>
          <w:color w:val="000000"/>
        </w:rPr>
      </w:pPr>
      <w:r>
        <w:rPr>
          <w:rFonts w:ascii="Times New Roman" w:hAnsi="Times New Roman"/>
          <w:color w:val="000000"/>
        </w:rPr>
        <w:t xml:space="preserve">Tom White </w:t>
      </w:r>
      <w:proofErr w:type="gramStart"/>
      <w:r>
        <w:rPr>
          <w:rFonts w:ascii="Times New Roman" w:hAnsi="Times New Roman"/>
          <w:color w:val="000000"/>
        </w:rPr>
        <w:t>“ Hadoop</w:t>
      </w:r>
      <w:proofErr w:type="gramEnd"/>
      <w:r>
        <w:rPr>
          <w:rFonts w:ascii="Times New Roman" w:hAnsi="Times New Roman"/>
          <w:color w:val="000000"/>
        </w:rPr>
        <w:t xml:space="preserve">: The Definitive Guide” Third Edit on, </w:t>
      </w:r>
      <w:proofErr w:type="spellStart"/>
      <w:r>
        <w:rPr>
          <w:rFonts w:ascii="Times New Roman" w:hAnsi="Times New Roman"/>
          <w:color w:val="000000"/>
        </w:rPr>
        <w:t>O’reily</w:t>
      </w:r>
      <w:proofErr w:type="spellEnd"/>
      <w:r>
        <w:rPr>
          <w:rFonts w:ascii="Times New Roman" w:hAnsi="Times New Roman"/>
          <w:color w:val="000000"/>
        </w:rPr>
        <w:t xml:space="preserve"> Media, 2012.</w:t>
      </w:r>
    </w:p>
    <w:p w:rsidR="00027F57" w:rsidRDefault="00027F57" w:rsidP="00503EB6">
      <w:pPr>
        <w:numPr>
          <w:ilvl w:val="0"/>
          <w:numId w:val="61"/>
        </w:numPr>
        <w:suppressAutoHyphens/>
        <w:spacing w:after="0" w:line="240" w:lineRule="auto"/>
        <w:rPr>
          <w:rFonts w:ascii="Times New Roman" w:hAnsi="Times New Roman"/>
          <w:color w:val="000000"/>
        </w:rPr>
      </w:pPr>
      <w:r>
        <w:rPr>
          <w:rFonts w:ascii="Times New Roman" w:hAnsi="Times New Roman"/>
          <w:color w:val="000000"/>
        </w:rPr>
        <w:t xml:space="preserve">Seema Acharya, </w:t>
      </w:r>
      <w:proofErr w:type="spellStart"/>
      <w:r>
        <w:rPr>
          <w:rFonts w:ascii="Times New Roman" w:hAnsi="Times New Roman"/>
          <w:color w:val="000000"/>
        </w:rPr>
        <w:t>SubhasiniChellappan</w:t>
      </w:r>
      <w:proofErr w:type="spellEnd"/>
      <w:r>
        <w:rPr>
          <w:rFonts w:ascii="Times New Roman" w:hAnsi="Times New Roman"/>
          <w:color w:val="000000"/>
        </w:rPr>
        <w:t>, "Big Data Analytics" Wiley 2015.</w:t>
      </w:r>
    </w:p>
    <w:p w:rsidR="00CE2895" w:rsidRDefault="00CE2895">
      <w:pPr>
        <w:rPr>
          <w:rFonts w:ascii="Times New Roman" w:hAnsi="Times New Roman"/>
          <w:color w:val="000000"/>
        </w:rPr>
      </w:pPr>
      <w:r>
        <w:rPr>
          <w:rFonts w:ascii="Times New Roman" w:hAnsi="Times New Roman"/>
          <w:color w:val="000000"/>
        </w:rPr>
        <w:br w:type="page"/>
      </w:r>
    </w:p>
    <w:p w:rsidR="00027F57" w:rsidRDefault="00027F57" w:rsidP="00027F57">
      <w:pPr>
        <w:rPr>
          <w:rFonts w:ascii="Times New Roman" w:hAnsi="Times New Roman"/>
          <w:b/>
          <w:bCs/>
          <w:color w:val="000000"/>
        </w:rPr>
      </w:pPr>
      <w:r>
        <w:rPr>
          <w:rFonts w:ascii="Times New Roman" w:hAnsi="Times New Roman"/>
          <w:b/>
          <w:bCs/>
          <w:color w:val="000000"/>
        </w:rPr>
        <w:lastRenderedPageBreak/>
        <w:t>References</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Michael Berthold, David J. Hand, "Intelligent Data Analysis”, Springer, 2007.</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Jay Liebowitz, “Big Data and Business Analytics” Auerbach Publications, CRC press (2013)</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Tom Plunkett, Mark </w:t>
      </w:r>
      <w:proofErr w:type="spellStart"/>
      <w:r>
        <w:rPr>
          <w:rFonts w:ascii="Times New Roman" w:hAnsi="Times New Roman"/>
          <w:color w:val="000000"/>
        </w:rPr>
        <w:t>Hornick</w:t>
      </w:r>
      <w:proofErr w:type="spellEnd"/>
      <w:r>
        <w:rPr>
          <w:rFonts w:ascii="Times New Roman" w:hAnsi="Times New Roman"/>
          <w:color w:val="000000"/>
        </w:rPr>
        <w:t>, “Using R to Unlock the Value of Big Data: Big Data Analytics with Oracle R Enterprise and Oracle R Connector for Hadoop”, McGraw-Hill/Osborne Media (2013), Oracle press.</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Anand </w:t>
      </w:r>
      <w:proofErr w:type="spellStart"/>
      <w:r>
        <w:rPr>
          <w:rFonts w:ascii="Times New Roman" w:hAnsi="Times New Roman"/>
          <w:color w:val="000000"/>
        </w:rPr>
        <w:t>Rajaraman</w:t>
      </w:r>
      <w:proofErr w:type="spellEnd"/>
      <w:r>
        <w:rPr>
          <w:rFonts w:ascii="Times New Roman" w:hAnsi="Times New Roman"/>
          <w:color w:val="000000"/>
        </w:rPr>
        <w:t xml:space="preserve"> and </w:t>
      </w:r>
      <w:proofErr w:type="spellStart"/>
      <w:r>
        <w:rPr>
          <w:rFonts w:ascii="Times New Roman" w:hAnsi="Times New Roman"/>
          <w:color w:val="000000"/>
        </w:rPr>
        <w:t>Jefrey</w:t>
      </w:r>
      <w:proofErr w:type="spellEnd"/>
      <w:r>
        <w:rPr>
          <w:rFonts w:ascii="Times New Roman" w:hAnsi="Times New Roman"/>
          <w:color w:val="000000"/>
        </w:rPr>
        <w:t xml:space="preserve"> David Ulman, “Mining of Massive Datasets”, Cambridge University Press,2012.</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Bill Franks, “Taming the Big Data Tidal Wave: Finding Opportunities in Huge Data Streams with Advanced Analytics”, John Wiley &amp; sons, 2012.</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Glen J. </w:t>
      </w:r>
      <w:proofErr w:type="spellStart"/>
      <w:r>
        <w:rPr>
          <w:rFonts w:ascii="Times New Roman" w:hAnsi="Times New Roman"/>
          <w:color w:val="000000"/>
        </w:rPr>
        <w:t>Myat</w:t>
      </w:r>
      <w:proofErr w:type="spellEnd"/>
      <w:r>
        <w:rPr>
          <w:rFonts w:ascii="Times New Roman" w:hAnsi="Times New Roman"/>
          <w:color w:val="000000"/>
        </w:rPr>
        <w:t>, “Making Sense of Data”, John Wiley &amp; Sons, 2007</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Pete Warden, “Big Data Glossary”, </w:t>
      </w:r>
      <w:proofErr w:type="spellStart"/>
      <w:r>
        <w:rPr>
          <w:rFonts w:ascii="Times New Roman" w:hAnsi="Times New Roman"/>
          <w:color w:val="000000"/>
        </w:rPr>
        <w:t>O’Reily</w:t>
      </w:r>
      <w:proofErr w:type="spellEnd"/>
      <w:r>
        <w:rPr>
          <w:rFonts w:ascii="Times New Roman" w:hAnsi="Times New Roman"/>
          <w:color w:val="000000"/>
        </w:rPr>
        <w:t>, 2011.</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Michael </w:t>
      </w:r>
      <w:proofErr w:type="spellStart"/>
      <w:r>
        <w:rPr>
          <w:rFonts w:ascii="Times New Roman" w:hAnsi="Times New Roman"/>
          <w:color w:val="000000"/>
        </w:rPr>
        <w:t>Mineli</w:t>
      </w:r>
      <w:proofErr w:type="spellEnd"/>
      <w:r>
        <w:rPr>
          <w:rFonts w:ascii="Times New Roman" w:hAnsi="Times New Roman"/>
          <w:color w:val="000000"/>
        </w:rPr>
        <w:t xml:space="preserve">, Michele Chambers, </w:t>
      </w:r>
      <w:proofErr w:type="spellStart"/>
      <w:r>
        <w:rPr>
          <w:rFonts w:ascii="Times New Roman" w:hAnsi="Times New Roman"/>
          <w:color w:val="000000"/>
        </w:rPr>
        <w:t>Ambiga</w:t>
      </w:r>
      <w:proofErr w:type="spellEnd"/>
      <w:r>
        <w:rPr>
          <w:rFonts w:ascii="Times New Roman" w:hAnsi="Times New Roman"/>
          <w:color w:val="000000"/>
        </w:rPr>
        <w:t xml:space="preserve"> Dhiraj, "Big Data, Big Analytics: Emerging Business Intelligence and Analytic Trends for Today's Businesses", Wiley Publications, 2013.</w:t>
      </w:r>
    </w:p>
    <w:p w:rsidR="00027F57" w:rsidRDefault="00027F57" w:rsidP="00503EB6">
      <w:pPr>
        <w:numPr>
          <w:ilvl w:val="0"/>
          <w:numId w:val="60"/>
        </w:numPr>
        <w:suppressAutoHyphens/>
        <w:spacing w:after="0" w:line="240" w:lineRule="auto"/>
        <w:rPr>
          <w:rFonts w:ascii="Times New Roman" w:hAnsi="Times New Roman"/>
          <w:color w:val="000000"/>
        </w:rPr>
      </w:pPr>
      <w:proofErr w:type="spellStart"/>
      <w:r>
        <w:rPr>
          <w:rFonts w:ascii="Times New Roman" w:hAnsi="Times New Roman"/>
          <w:color w:val="000000"/>
        </w:rPr>
        <w:t>ArvindSathi</w:t>
      </w:r>
      <w:proofErr w:type="spellEnd"/>
      <w:r>
        <w:rPr>
          <w:rFonts w:ascii="Times New Roman" w:hAnsi="Times New Roman"/>
          <w:color w:val="000000"/>
        </w:rPr>
        <w:t>, “</w:t>
      </w:r>
      <w:proofErr w:type="spellStart"/>
      <w:r>
        <w:rPr>
          <w:rFonts w:ascii="Times New Roman" w:hAnsi="Times New Roman"/>
          <w:color w:val="000000"/>
        </w:rPr>
        <w:t>BigDataAnalytics</w:t>
      </w:r>
      <w:proofErr w:type="spellEnd"/>
      <w:r>
        <w:rPr>
          <w:rFonts w:ascii="Times New Roman" w:hAnsi="Times New Roman"/>
          <w:color w:val="000000"/>
        </w:rPr>
        <w:t>: Disruptive Technologies for Changing the Game”, MC Press, 2012</w:t>
      </w:r>
    </w:p>
    <w:p w:rsidR="00027F57" w:rsidRDefault="00027F57" w:rsidP="00503EB6">
      <w:pPr>
        <w:numPr>
          <w:ilvl w:val="0"/>
          <w:numId w:val="60"/>
        </w:numPr>
        <w:suppressAutoHyphens/>
        <w:spacing w:after="0" w:line="240" w:lineRule="auto"/>
        <w:rPr>
          <w:rFonts w:ascii="Times New Roman" w:hAnsi="Times New Roman"/>
          <w:color w:val="000000"/>
        </w:rPr>
      </w:pPr>
      <w:r>
        <w:rPr>
          <w:rFonts w:ascii="Times New Roman" w:hAnsi="Times New Roman"/>
          <w:color w:val="000000"/>
        </w:rPr>
        <w:t xml:space="preserve">Paul </w:t>
      </w:r>
      <w:proofErr w:type="spellStart"/>
      <w:proofErr w:type="gramStart"/>
      <w:r>
        <w:rPr>
          <w:rFonts w:ascii="Times New Roman" w:hAnsi="Times New Roman"/>
          <w:color w:val="000000"/>
        </w:rPr>
        <w:t>Zikopoulos</w:t>
      </w:r>
      <w:proofErr w:type="spellEnd"/>
      <w:r>
        <w:rPr>
          <w:rFonts w:ascii="Times New Roman" w:hAnsi="Times New Roman"/>
          <w:color w:val="000000"/>
        </w:rPr>
        <w:t xml:space="preserve"> ,Dirk</w:t>
      </w:r>
      <w:proofErr w:type="gramEnd"/>
      <w:r>
        <w:rPr>
          <w:rFonts w:ascii="Times New Roman" w:hAnsi="Times New Roman"/>
          <w:color w:val="000000"/>
        </w:rPr>
        <w:t xml:space="preserve"> </w:t>
      </w:r>
      <w:proofErr w:type="spellStart"/>
      <w:r>
        <w:rPr>
          <w:rFonts w:ascii="Times New Roman" w:hAnsi="Times New Roman"/>
          <w:color w:val="000000"/>
        </w:rPr>
        <w:t>DeRoos</w:t>
      </w:r>
      <w:proofErr w:type="spellEnd"/>
      <w:r>
        <w:rPr>
          <w:rFonts w:ascii="Times New Roman" w:hAnsi="Times New Roman"/>
          <w:color w:val="000000"/>
        </w:rPr>
        <w:t xml:space="preserve"> , Krishnan Parasuraman , Thomas Deutsch , James Giles , David </w:t>
      </w:r>
      <w:proofErr w:type="spellStart"/>
      <w:r>
        <w:rPr>
          <w:rFonts w:ascii="Times New Roman" w:hAnsi="Times New Roman"/>
          <w:color w:val="000000"/>
        </w:rPr>
        <w:t>Corigan</w:t>
      </w:r>
      <w:proofErr w:type="spellEnd"/>
      <w:r>
        <w:rPr>
          <w:rFonts w:ascii="Times New Roman" w:hAnsi="Times New Roman"/>
          <w:color w:val="000000"/>
        </w:rPr>
        <w:t xml:space="preserve"> , "Harness the Power of Big Data The IBM Big Data Platform ", Tata McGraw Hill Publications, 2012.</w:t>
      </w:r>
    </w:p>
    <w:p w:rsidR="00CE2895" w:rsidRDefault="00CE2895">
      <w:pPr>
        <w:rPr>
          <w:rFonts w:ascii="Times New Roman" w:hAnsi="Times New Roman"/>
          <w:color w:val="000000"/>
        </w:rPr>
      </w:pPr>
      <w:r>
        <w:rPr>
          <w:rFonts w:ascii="Times New Roman" w:hAnsi="Times New Roman"/>
          <w:color w:val="000000"/>
        </w:rPr>
        <w:br w:type="page"/>
      </w:r>
    </w:p>
    <w:p w:rsidR="00027F57" w:rsidRDefault="00027F57" w:rsidP="00027F57">
      <w:pPr>
        <w:spacing w:after="225" w:line="330" w:lineRule="atLeast"/>
        <w:jc w:val="center"/>
        <w:rPr>
          <w:rFonts w:ascii="Times New Roman" w:hAnsi="Times New Roman"/>
          <w:b/>
          <w:bCs/>
          <w:color w:val="000000"/>
          <w:highlight w:val="yellow"/>
        </w:rPr>
      </w:pPr>
      <w:r>
        <w:rPr>
          <w:rFonts w:ascii="Times New Roman" w:hAnsi="Times New Roman"/>
          <w:b/>
          <w:bCs/>
          <w:color w:val="000000"/>
          <w:highlight w:val="yellow"/>
        </w:rPr>
        <w:lastRenderedPageBreak/>
        <w:t xml:space="preserve">Big Data </w:t>
      </w:r>
      <w:proofErr w:type="gramStart"/>
      <w:r>
        <w:rPr>
          <w:rFonts w:ascii="Times New Roman" w:hAnsi="Times New Roman"/>
          <w:b/>
          <w:bCs/>
          <w:color w:val="000000"/>
          <w:highlight w:val="yellow"/>
        </w:rPr>
        <w:t>Analytics  Lab</w:t>
      </w:r>
      <w:proofErr w:type="gramEnd"/>
    </w:p>
    <w:p w:rsidR="00027F57" w:rsidRDefault="00027F57" w:rsidP="00027F57">
      <w:pPr>
        <w:rPr>
          <w:rFonts w:ascii="Times New Roman" w:hAnsi="Times New Roman"/>
          <w:b/>
          <w:bCs/>
          <w:color w:val="000000"/>
        </w:rPr>
      </w:pPr>
      <w:r>
        <w:rPr>
          <w:rFonts w:ascii="Times New Roman" w:hAnsi="Times New Roman"/>
          <w:b/>
          <w:bCs/>
          <w:color w:val="000000"/>
        </w:rPr>
        <w:t>List of Experiments</w:t>
      </w:r>
    </w:p>
    <w:p w:rsidR="00027F57" w:rsidRDefault="00027F57" w:rsidP="00027F57">
      <w:pPr>
        <w:rPr>
          <w:rFonts w:ascii="Times New Roman" w:hAnsi="Times New Roman"/>
          <w:color w:val="000000"/>
        </w:rPr>
      </w:pPr>
      <w:r>
        <w:rPr>
          <w:rFonts w:ascii="Times New Roman" w:hAnsi="Times New Roman"/>
          <w:color w:val="000000"/>
        </w:rPr>
        <w:t>1. Implement the following Data structures in Java</w:t>
      </w:r>
    </w:p>
    <w:p w:rsidR="00027F57" w:rsidRDefault="00027F57" w:rsidP="00027F57">
      <w:pPr>
        <w:rPr>
          <w:rFonts w:ascii="Times New Roman" w:hAnsi="Times New Roman"/>
          <w:color w:val="000000"/>
        </w:rPr>
      </w:pPr>
      <w:proofErr w:type="spellStart"/>
      <w:r>
        <w:rPr>
          <w:rFonts w:ascii="Times New Roman" w:hAnsi="Times New Roman"/>
          <w:color w:val="000000"/>
        </w:rPr>
        <w:t>i</w:t>
      </w:r>
      <w:proofErr w:type="spellEnd"/>
      <w:r>
        <w:rPr>
          <w:rFonts w:ascii="Times New Roman" w:hAnsi="Times New Roman"/>
          <w:color w:val="000000"/>
        </w:rPr>
        <w:t>) Linked Lists ii) Stacks iii) Queues iv) Set v) Map</w:t>
      </w:r>
    </w:p>
    <w:p w:rsidR="00027F57" w:rsidRDefault="00027F57" w:rsidP="00027F57">
      <w:pPr>
        <w:rPr>
          <w:rFonts w:ascii="Times New Roman" w:hAnsi="Times New Roman"/>
          <w:color w:val="000000"/>
        </w:rPr>
      </w:pPr>
      <w:r>
        <w:rPr>
          <w:rFonts w:ascii="Times New Roman" w:hAnsi="Times New Roman"/>
          <w:color w:val="000000"/>
        </w:rPr>
        <w:t>2. Perform setting up and Installing Hadoop in its three operating modes:</w:t>
      </w:r>
    </w:p>
    <w:p w:rsidR="00027F57" w:rsidRDefault="00027F57" w:rsidP="00027F57">
      <w:pPr>
        <w:rPr>
          <w:rFonts w:ascii="Times New Roman" w:hAnsi="Times New Roman"/>
          <w:color w:val="000000"/>
        </w:rPr>
      </w:pPr>
      <w:r>
        <w:rPr>
          <w:rFonts w:ascii="Times New Roman" w:hAnsi="Times New Roman"/>
          <w:color w:val="000000"/>
        </w:rPr>
        <w:t xml:space="preserve">a) Standalone, Pseudo distributed, </w:t>
      </w:r>
      <w:proofErr w:type="gramStart"/>
      <w:r>
        <w:rPr>
          <w:rFonts w:ascii="Times New Roman" w:hAnsi="Times New Roman"/>
          <w:color w:val="000000"/>
        </w:rPr>
        <w:t>Fully</w:t>
      </w:r>
      <w:proofErr w:type="gramEnd"/>
      <w:r>
        <w:rPr>
          <w:rFonts w:ascii="Times New Roman" w:hAnsi="Times New Roman"/>
          <w:color w:val="000000"/>
        </w:rPr>
        <w:t xml:space="preserve"> distributed.</w:t>
      </w:r>
    </w:p>
    <w:p w:rsidR="00027F57" w:rsidRDefault="00027F57" w:rsidP="00027F57">
      <w:pPr>
        <w:rPr>
          <w:rFonts w:ascii="Times New Roman" w:hAnsi="Times New Roman"/>
          <w:color w:val="000000"/>
        </w:rPr>
      </w:pPr>
      <w:r>
        <w:rPr>
          <w:rFonts w:ascii="Times New Roman" w:hAnsi="Times New Roman"/>
          <w:color w:val="000000"/>
        </w:rPr>
        <w:t>3. Implement the following file management tasks in Hadoop:</w:t>
      </w:r>
    </w:p>
    <w:p w:rsidR="00027F57" w:rsidRDefault="00027F57" w:rsidP="00027F57">
      <w:pPr>
        <w:rPr>
          <w:rFonts w:ascii="Times New Roman" w:hAnsi="Times New Roman"/>
          <w:color w:val="000000"/>
        </w:rPr>
      </w:pPr>
      <w:r>
        <w:rPr>
          <w:rFonts w:ascii="Times New Roman" w:hAnsi="Times New Roman"/>
          <w:color w:val="000000"/>
        </w:rPr>
        <w:t>• Adding files and directories</w:t>
      </w:r>
    </w:p>
    <w:p w:rsidR="00027F57" w:rsidRDefault="00027F57" w:rsidP="00027F57">
      <w:pPr>
        <w:rPr>
          <w:rFonts w:ascii="Times New Roman" w:hAnsi="Times New Roman"/>
          <w:color w:val="000000"/>
        </w:rPr>
      </w:pPr>
      <w:r>
        <w:rPr>
          <w:rFonts w:ascii="Times New Roman" w:hAnsi="Times New Roman"/>
          <w:color w:val="000000"/>
        </w:rPr>
        <w:t>• Retrieving files</w:t>
      </w:r>
    </w:p>
    <w:p w:rsidR="00027F57" w:rsidRDefault="00027F57" w:rsidP="00027F57">
      <w:pPr>
        <w:rPr>
          <w:rFonts w:ascii="Times New Roman" w:hAnsi="Times New Roman"/>
          <w:color w:val="000000"/>
        </w:rPr>
      </w:pPr>
      <w:r>
        <w:rPr>
          <w:rFonts w:ascii="Times New Roman" w:hAnsi="Times New Roman"/>
          <w:color w:val="000000"/>
        </w:rPr>
        <w:t xml:space="preserve">• Deleting files </w:t>
      </w:r>
    </w:p>
    <w:p w:rsidR="00027F57" w:rsidRDefault="00027F57" w:rsidP="00027F57">
      <w:pPr>
        <w:rPr>
          <w:rFonts w:ascii="Times New Roman" w:hAnsi="Times New Roman"/>
          <w:color w:val="000000"/>
        </w:rPr>
      </w:pPr>
      <w:r>
        <w:rPr>
          <w:rFonts w:ascii="Times New Roman" w:hAnsi="Times New Roman"/>
          <w:color w:val="000000"/>
        </w:rPr>
        <w:t>(Hint: A typical Hadoop workflow creates data files (such as log files)</w:t>
      </w:r>
    </w:p>
    <w:p w:rsidR="00027F57" w:rsidRDefault="00027F57" w:rsidP="00027F57">
      <w:pPr>
        <w:rPr>
          <w:rFonts w:ascii="Times New Roman" w:hAnsi="Times New Roman"/>
          <w:color w:val="000000"/>
        </w:rPr>
      </w:pPr>
      <w:r>
        <w:rPr>
          <w:rFonts w:ascii="Times New Roman" w:hAnsi="Times New Roman"/>
          <w:color w:val="000000"/>
        </w:rPr>
        <w:t>elsewhere and copies them into HDFS using one of the above command line utilities.)</w:t>
      </w:r>
    </w:p>
    <w:p w:rsidR="00027F57" w:rsidRDefault="00027F57" w:rsidP="00027F57">
      <w:pPr>
        <w:rPr>
          <w:rFonts w:ascii="Times New Roman" w:hAnsi="Times New Roman"/>
          <w:color w:val="000000"/>
        </w:rPr>
      </w:pPr>
      <w:r>
        <w:rPr>
          <w:rFonts w:ascii="Times New Roman" w:hAnsi="Times New Roman"/>
          <w:color w:val="000000"/>
        </w:rPr>
        <w:t>4. Run a basic Word Count Map Reduce program to understand Map Reduce Paradigm.</w:t>
      </w:r>
    </w:p>
    <w:p w:rsidR="00027F57" w:rsidRDefault="00027F57" w:rsidP="00027F57">
      <w:pPr>
        <w:rPr>
          <w:rFonts w:ascii="Times New Roman" w:hAnsi="Times New Roman"/>
          <w:color w:val="000000"/>
        </w:rPr>
      </w:pPr>
      <w:r>
        <w:rPr>
          <w:rFonts w:ascii="Times New Roman" w:hAnsi="Times New Roman"/>
          <w:color w:val="000000"/>
        </w:rPr>
        <w:t>5. Write a Map Reduce program that mines weather data. Weather sensors collecting data every hour at many locations across the globe gather a large volume of log data, which is a good candidate for analysis with MapReduce, since it is semi structured and record-oriented.</w:t>
      </w:r>
    </w:p>
    <w:p w:rsidR="00027F57" w:rsidRDefault="00027F57" w:rsidP="00027F57">
      <w:pPr>
        <w:rPr>
          <w:rFonts w:ascii="Times New Roman" w:hAnsi="Times New Roman"/>
          <w:color w:val="000000"/>
        </w:rPr>
      </w:pPr>
      <w:r>
        <w:rPr>
          <w:rFonts w:ascii="Times New Roman" w:hAnsi="Times New Roman"/>
          <w:color w:val="000000"/>
        </w:rPr>
        <w:t>6. Implement Matrix Multiplication with Hadoop Map Reduce.</w:t>
      </w:r>
    </w:p>
    <w:p w:rsidR="00027F57" w:rsidRDefault="00027F57" w:rsidP="00027F57">
      <w:pPr>
        <w:rPr>
          <w:rFonts w:ascii="Times New Roman" w:hAnsi="Times New Roman"/>
          <w:color w:val="000000"/>
        </w:rPr>
      </w:pPr>
      <w:r>
        <w:rPr>
          <w:rFonts w:ascii="Times New Roman" w:hAnsi="Times New Roman"/>
          <w:color w:val="000000"/>
        </w:rPr>
        <w:t>7. Install and Run Pig then write Pig Latin scripts to sort, group, join, project, and filter your data.</w:t>
      </w:r>
    </w:p>
    <w:p w:rsidR="00027F57" w:rsidRDefault="00027F57" w:rsidP="00027F57">
      <w:pPr>
        <w:rPr>
          <w:rFonts w:ascii="Times New Roman" w:hAnsi="Times New Roman"/>
          <w:color w:val="000000"/>
        </w:rPr>
      </w:pPr>
      <w:r>
        <w:rPr>
          <w:rFonts w:ascii="Times New Roman" w:hAnsi="Times New Roman"/>
          <w:color w:val="000000"/>
        </w:rPr>
        <w:t>8. Install and Run Hive then use Hive to create, alter, and drop databases, tables, views, functions,</w:t>
      </w:r>
    </w:p>
    <w:p w:rsidR="00027F57" w:rsidRDefault="00027F57" w:rsidP="00027F57">
      <w:pPr>
        <w:rPr>
          <w:rFonts w:ascii="Times New Roman" w:hAnsi="Times New Roman"/>
          <w:color w:val="000000"/>
        </w:rPr>
      </w:pPr>
      <w:r>
        <w:rPr>
          <w:rFonts w:ascii="Times New Roman" w:hAnsi="Times New Roman"/>
          <w:color w:val="000000"/>
        </w:rPr>
        <w:t>and indexes.</w:t>
      </w:r>
    </w:p>
    <w:p w:rsidR="00027F57" w:rsidRDefault="00027F57" w:rsidP="00027F57">
      <w:pPr>
        <w:rPr>
          <w:rFonts w:ascii="Times New Roman" w:hAnsi="Times New Roman"/>
          <w:color w:val="000000"/>
        </w:rPr>
      </w:pPr>
      <w:r>
        <w:rPr>
          <w:rFonts w:ascii="Times New Roman" w:hAnsi="Times New Roman"/>
          <w:color w:val="000000"/>
        </w:rPr>
        <w:t xml:space="preserve">9. Solve some </w:t>
      </w:r>
      <w:proofErr w:type="gramStart"/>
      <w:r>
        <w:rPr>
          <w:rFonts w:ascii="Times New Roman" w:hAnsi="Times New Roman"/>
          <w:color w:val="000000"/>
        </w:rPr>
        <w:t>real life</w:t>
      </w:r>
      <w:proofErr w:type="gramEnd"/>
      <w:r>
        <w:rPr>
          <w:rFonts w:ascii="Times New Roman" w:hAnsi="Times New Roman"/>
          <w:color w:val="000000"/>
        </w:rPr>
        <w:t xml:space="preserve"> big data problems.</w:t>
      </w:r>
    </w:p>
    <w:p w:rsidR="00027F57" w:rsidRPr="004441DD" w:rsidRDefault="00027F57" w:rsidP="00027F57">
      <w:pPr>
        <w:rPr>
          <w:rFonts w:ascii="Times New Roman" w:hAnsi="Times New Roman"/>
        </w:rPr>
      </w:pPr>
    </w:p>
    <w:p w:rsidR="00027F57" w:rsidRDefault="00027F57" w:rsidP="00027F57">
      <w:pPr>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br w:type="page"/>
      </w:r>
    </w:p>
    <w:p w:rsidR="00027F57" w:rsidRPr="00CE2895" w:rsidRDefault="00D140BE" w:rsidP="00027F57">
      <w:pPr>
        <w:rPr>
          <w:rFonts w:ascii="Times New Roman" w:hAnsi="Times New Roman"/>
          <w:b/>
          <w:bCs/>
          <w:color w:val="000000"/>
          <w:sz w:val="32"/>
          <w:szCs w:val="32"/>
          <w:lang w:val="en-US" w:eastAsia="en-US"/>
        </w:rPr>
      </w:pPr>
      <w:r w:rsidRPr="00D140BE">
        <w:rPr>
          <w:rFonts w:ascii="Times New Roman" w:hAnsi="Times New Roman"/>
          <w:b/>
          <w:bCs/>
          <w:color w:val="000000"/>
          <w:sz w:val="32"/>
          <w:szCs w:val="32"/>
          <w:lang w:val="en-US" w:eastAsia="en-US"/>
        </w:rPr>
        <w:lastRenderedPageBreak/>
        <w:t>Data Science</w:t>
      </w:r>
    </w:p>
    <w:p w:rsidR="00027F57" w:rsidRPr="008C7A44" w:rsidRDefault="00027F57" w:rsidP="00027F57">
      <w:pPr>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5</w:t>
      </w:r>
    </w:p>
    <w:tbl>
      <w:tblPr>
        <w:tblW w:w="9715" w:type="dxa"/>
        <w:tblInd w:w="216" w:type="dxa"/>
        <w:tblLook w:val="04A0" w:firstRow="1" w:lastRow="0" w:firstColumn="1" w:lastColumn="0" w:noHBand="0" w:noVBand="1"/>
      </w:tblPr>
      <w:tblGrid>
        <w:gridCol w:w="1975"/>
        <w:gridCol w:w="5936"/>
        <w:gridCol w:w="1804"/>
      </w:tblGrid>
      <w:tr w:rsidR="00027F57" w:rsidTr="0026191B">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jc w:val="center"/>
              <w:rPr>
                <w:rFonts w:ascii="Times New Roman" w:hAnsi="Times New Roman"/>
                <w:color w:val="000000"/>
              </w:rPr>
            </w:pPr>
            <w:r>
              <w:rPr>
                <w:rFonts w:ascii="Times New Roman" w:hAnsi="Times New Roman"/>
                <w:b/>
                <w:color w:val="000000"/>
              </w:rPr>
              <w:t xml:space="preserve">BCO 212A </w:t>
            </w:r>
          </w:p>
        </w:tc>
        <w:tc>
          <w:tcPr>
            <w:tcW w:w="5936"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spacing w:after="225" w:line="330" w:lineRule="atLeast"/>
              <w:jc w:val="center"/>
              <w:rPr>
                <w:rFonts w:ascii="Times New Roman" w:hAnsi="Times New Roman"/>
                <w:b/>
                <w:bCs/>
                <w:color w:val="000000"/>
              </w:rPr>
            </w:pPr>
            <w:r>
              <w:rPr>
                <w:rFonts w:ascii="Times New Roman" w:hAnsi="Times New Roman"/>
                <w:b/>
                <w:bCs/>
                <w:color w:val="000000"/>
              </w:rPr>
              <w:t>Data mining and Predictive Modelling</w:t>
            </w:r>
          </w:p>
        </w:tc>
        <w:tc>
          <w:tcPr>
            <w:tcW w:w="1804"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ind w:left="-18" w:right="-401"/>
              <w:rPr>
                <w:rFonts w:ascii="Times New Roman" w:hAnsi="Times New Roman"/>
                <w:color w:val="000000"/>
              </w:rPr>
            </w:pPr>
            <w:r>
              <w:rPr>
                <w:rFonts w:ascii="Times New Roman" w:hAnsi="Times New Roman"/>
                <w:b/>
                <w:color w:val="000000"/>
              </w:rPr>
              <w:t xml:space="preserve"> 3-0-2</w:t>
            </w:r>
          </w:p>
        </w:tc>
      </w:tr>
    </w:tbl>
    <w:p w:rsidR="00027F57" w:rsidRDefault="00027F57" w:rsidP="00027F57">
      <w:pPr>
        <w:jc w:val="center"/>
        <w:rPr>
          <w:rFonts w:ascii="Times New Roman" w:hAnsi="Times New Roman"/>
          <w:color w:val="000000"/>
        </w:rPr>
      </w:pPr>
    </w:p>
    <w:p w:rsidR="00027F57" w:rsidRDefault="00027F57" w:rsidP="00027F57">
      <w:pPr>
        <w:rPr>
          <w:rFonts w:ascii="Times New Roman" w:hAnsi="Times New Roman"/>
          <w:b/>
          <w:bCs/>
          <w:color w:val="000000"/>
        </w:rPr>
      </w:pPr>
      <w:r>
        <w:rPr>
          <w:rFonts w:ascii="Times New Roman" w:hAnsi="Times New Roman"/>
          <w:b/>
          <w:bCs/>
          <w:color w:val="000000"/>
        </w:rPr>
        <w:t xml:space="preserve">Course Objectives: </w:t>
      </w:r>
    </w:p>
    <w:p w:rsidR="00027F57" w:rsidRDefault="00027F57" w:rsidP="00EA59B3">
      <w:pPr>
        <w:spacing w:line="240" w:lineRule="auto"/>
        <w:rPr>
          <w:rFonts w:ascii="Times New Roman" w:hAnsi="Times New Roman"/>
          <w:color w:val="000000"/>
        </w:rPr>
      </w:pPr>
      <w:r>
        <w:rPr>
          <w:rFonts w:ascii="Times New Roman" w:hAnsi="Times New Roman"/>
          <w:color w:val="000000"/>
        </w:rPr>
        <w:t>1. To provide comprehensive knowledge on developing and applying machine learning algorithms for massive real-world datasets in distributed frameworks.</w:t>
      </w:r>
    </w:p>
    <w:p w:rsidR="00027F57" w:rsidRDefault="00027F57" w:rsidP="00EA59B3">
      <w:pPr>
        <w:spacing w:line="240" w:lineRule="auto"/>
        <w:rPr>
          <w:rFonts w:ascii="Times New Roman" w:hAnsi="Times New Roman"/>
          <w:color w:val="000000"/>
        </w:rPr>
      </w:pPr>
      <w:r>
        <w:rPr>
          <w:rFonts w:ascii="Times New Roman" w:hAnsi="Times New Roman"/>
          <w:color w:val="000000"/>
        </w:rPr>
        <w:t>2. To demonstrate the use of big data analytics tools like Spark and Mahout for mining massive datasets.</w:t>
      </w:r>
    </w:p>
    <w:p w:rsidR="00027F57" w:rsidRDefault="00027F57" w:rsidP="00EA59B3">
      <w:pPr>
        <w:spacing w:after="0" w:line="240" w:lineRule="auto"/>
        <w:rPr>
          <w:rFonts w:ascii="Times New Roman" w:hAnsi="Times New Roman"/>
          <w:color w:val="000000"/>
        </w:rPr>
      </w:pPr>
      <w:r>
        <w:rPr>
          <w:rFonts w:ascii="Times New Roman" w:hAnsi="Times New Roman"/>
          <w:color w:val="000000"/>
        </w:rPr>
        <w:t>3. To impart in depth knowledge on Deep Learning and Extreme Learning concepts.</w:t>
      </w:r>
    </w:p>
    <w:tbl>
      <w:tblPr>
        <w:tblW w:w="9638" w:type="dxa"/>
        <w:tblInd w:w="55" w:type="dxa"/>
        <w:tblCellMar>
          <w:top w:w="55" w:type="dxa"/>
          <w:left w:w="55" w:type="dxa"/>
          <w:bottom w:w="55" w:type="dxa"/>
          <w:right w:w="55" w:type="dxa"/>
        </w:tblCellMar>
        <w:tblLook w:val="0000" w:firstRow="0" w:lastRow="0" w:firstColumn="0" w:lastColumn="0" w:noHBand="0" w:noVBand="0"/>
      </w:tblPr>
      <w:tblGrid>
        <w:gridCol w:w="956"/>
        <w:gridCol w:w="8682"/>
      </w:tblGrid>
      <w:tr w:rsidR="00027F57" w:rsidTr="0026191B">
        <w:tc>
          <w:tcPr>
            <w:tcW w:w="956" w:type="dxa"/>
            <w:tcBorders>
              <w:top w:val="single" w:sz="2" w:space="0" w:color="000000"/>
              <w:left w:val="single" w:sz="2" w:space="0" w:color="000000"/>
              <w:bottom w:val="single" w:sz="2" w:space="0" w:color="000000"/>
            </w:tcBorders>
          </w:tcPr>
          <w:p w:rsidR="00027F57" w:rsidRDefault="00027F57" w:rsidP="00CE2895">
            <w:pPr>
              <w:spacing w:after="0"/>
              <w:rPr>
                <w:rFonts w:ascii="Times New Roman" w:hAnsi="Times New Roman"/>
                <w:b/>
                <w:bCs/>
                <w:color w:val="000000"/>
              </w:rPr>
            </w:pPr>
            <w:r>
              <w:rPr>
                <w:rFonts w:ascii="Times New Roman" w:hAnsi="Times New Roman"/>
                <w:b/>
                <w:bCs/>
                <w:color w:val="000000"/>
              </w:rPr>
              <w:t xml:space="preserve">UNIT:1 </w:t>
            </w:r>
          </w:p>
        </w:tc>
        <w:tc>
          <w:tcPr>
            <w:tcW w:w="8682" w:type="dxa"/>
            <w:tcBorders>
              <w:top w:val="single" w:sz="2" w:space="0" w:color="000000"/>
              <w:left w:val="single" w:sz="2" w:space="0" w:color="000000"/>
              <w:bottom w:val="single" w:sz="2" w:space="0" w:color="000000"/>
              <w:right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MapReduce Based Machine Learning</w:t>
            </w:r>
          </w:p>
          <w:p w:rsidR="00027F57" w:rsidRDefault="00027F57" w:rsidP="00CE2895">
            <w:pPr>
              <w:spacing w:after="0"/>
              <w:rPr>
                <w:rFonts w:ascii="Times New Roman" w:hAnsi="Times New Roman"/>
                <w:color w:val="000000"/>
              </w:rPr>
            </w:pPr>
            <w:r>
              <w:rPr>
                <w:rFonts w:ascii="Times New Roman" w:hAnsi="Times New Roman"/>
                <w:color w:val="000000"/>
              </w:rPr>
              <w:t xml:space="preserve">K-Means, PLANET, Parallel SVM, Association Rule Mining in MapReduce, Inverted </w:t>
            </w:r>
            <w:proofErr w:type="spellStart"/>
            <w:proofErr w:type="gramStart"/>
            <w:r>
              <w:rPr>
                <w:rFonts w:ascii="Times New Roman" w:hAnsi="Times New Roman"/>
                <w:color w:val="000000"/>
              </w:rPr>
              <w:t>Index,Page</w:t>
            </w:r>
            <w:proofErr w:type="spellEnd"/>
            <w:proofErr w:type="gramEnd"/>
            <w:r>
              <w:rPr>
                <w:rFonts w:ascii="Times New Roman" w:hAnsi="Times New Roman"/>
                <w:color w:val="000000"/>
              </w:rPr>
              <w:t xml:space="preserve"> Ranking, Expectation Maximization, Bayesian Networks </w:t>
            </w:r>
          </w:p>
          <w:p w:rsidR="00027F57" w:rsidRDefault="00027F57" w:rsidP="00CE2895">
            <w:pPr>
              <w:spacing w:after="0"/>
              <w:rPr>
                <w:rFonts w:ascii="Times New Roman" w:hAnsi="Times New Roman"/>
                <w:color w:val="000000"/>
              </w:rPr>
            </w:pPr>
            <w:r>
              <w:rPr>
                <w:rFonts w:ascii="Times New Roman" w:hAnsi="Times New Roman"/>
                <w:b/>
                <w:bCs/>
                <w:color w:val="000000"/>
              </w:rPr>
              <w:t xml:space="preserve">Classification and Regression models with Spark and Mahout </w:t>
            </w:r>
          </w:p>
          <w:p w:rsidR="00027F57" w:rsidRDefault="00027F57" w:rsidP="00CE2895">
            <w:pPr>
              <w:spacing w:after="0"/>
              <w:rPr>
                <w:rFonts w:ascii="Times New Roman" w:hAnsi="Times New Roman"/>
                <w:color w:val="000000"/>
              </w:rPr>
            </w:pPr>
            <w:r>
              <w:rPr>
                <w:rFonts w:ascii="Times New Roman" w:hAnsi="Times New Roman"/>
                <w:color w:val="000000"/>
              </w:rPr>
              <w:t xml:space="preserve">Linear support vector machines - Naive Bayes model- Decision Trees - Least square regression- Decision trees for regression. </w:t>
            </w:r>
          </w:p>
        </w:tc>
      </w:tr>
      <w:tr w:rsidR="00027F57" w:rsidTr="0026191B">
        <w:tc>
          <w:tcPr>
            <w:tcW w:w="956"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UNIT:2</w:t>
            </w:r>
          </w:p>
        </w:tc>
        <w:tc>
          <w:tcPr>
            <w:tcW w:w="8682" w:type="dxa"/>
            <w:tcBorders>
              <w:left w:val="single" w:sz="2" w:space="0" w:color="000000"/>
              <w:bottom w:val="single" w:sz="2" w:space="0" w:color="000000"/>
              <w:right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Clustering in Spark and </w:t>
            </w:r>
            <w:proofErr w:type="gramStart"/>
            <w:r>
              <w:rPr>
                <w:rFonts w:ascii="Times New Roman" w:hAnsi="Times New Roman"/>
                <w:b/>
                <w:bCs/>
                <w:color w:val="000000"/>
              </w:rPr>
              <w:t>Mahout</w:t>
            </w:r>
            <w:r>
              <w:rPr>
                <w:rFonts w:ascii="Times New Roman" w:hAnsi="Times New Roman"/>
                <w:color w:val="000000"/>
              </w:rPr>
              <w:t xml:space="preserve"> :</w:t>
            </w:r>
            <w:proofErr w:type="gramEnd"/>
            <w:r>
              <w:rPr>
                <w:rFonts w:ascii="Times New Roman" w:hAnsi="Times New Roman"/>
                <w:color w:val="000000"/>
              </w:rPr>
              <w:t xml:space="preserve"> Hierarchical Clustering in a Euclidean and Non-Euclidean Space - The Algorithm of Bradley, Fayyad, and Reina - A variant of K-means algorithm - Processing Data in BFR Algorithm CURE algorithm - Clustering models with Spark - Spectral clustering using Mahout </w:t>
            </w:r>
          </w:p>
        </w:tc>
      </w:tr>
      <w:tr w:rsidR="00027F57" w:rsidTr="0026191B">
        <w:tc>
          <w:tcPr>
            <w:tcW w:w="956"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UNIT:3</w:t>
            </w:r>
          </w:p>
        </w:tc>
        <w:tc>
          <w:tcPr>
            <w:tcW w:w="8682" w:type="dxa"/>
            <w:tcBorders>
              <w:left w:val="single" w:sz="2" w:space="0" w:color="000000"/>
              <w:bottom w:val="single" w:sz="2" w:space="0" w:color="000000"/>
              <w:right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Mining Social-Network </w:t>
            </w:r>
            <w:proofErr w:type="gramStart"/>
            <w:r>
              <w:rPr>
                <w:rFonts w:ascii="Times New Roman" w:hAnsi="Times New Roman"/>
                <w:b/>
                <w:bCs/>
                <w:color w:val="000000"/>
              </w:rPr>
              <w:t>Graphs</w:t>
            </w:r>
            <w:r>
              <w:rPr>
                <w:rFonts w:ascii="Times New Roman" w:hAnsi="Times New Roman"/>
                <w:color w:val="000000"/>
              </w:rPr>
              <w:t xml:space="preserve">  :</w:t>
            </w:r>
            <w:proofErr w:type="gramEnd"/>
            <w:r>
              <w:rPr>
                <w:rFonts w:ascii="Times New Roman" w:hAnsi="Times New Roman"/>
                <w:color w:val="000000"/>
              </w:rPr>
              <w:t xml:space="preserve"> Clustering of Social-Network Graphs - Direct Discovery of </w:t>
            </w:r>
            <w:proofErr w:type="spellStart"/>
            <w:r>
              <w:rPr>
                <w:rFonts w:ascii="Times New Roman" w:hAnsi="Times New Roman"/>
                <w:color w:val="000000"/>
              </w:rPr>
              <w:t>CommUNITies</w:t>
            </w:r>
            <w:proofErr w:type="spellEnd"/>
            <w:r>
              <w:rPr>
                <w:rFonts w:ascii="Times New Roman" w:hAnsi="Times New Roman"/>
                <w:color w:val="000000"/>
              </w:rPr>
              <w:t xml:space="preserve"> - Partitioning of Graphs Finding Overlapping </w:t>
            </w:r>
            <w:proofErr w:type="spellStart"/>
            <w:r>
              <w:rPr>
                <w:rFonts w:ascii="Times New Roman" w:hAnsi="Times New Roman"/>
                <w:color w:val="000000"/>
              </w:rPr>
              <w:t>CommUNITies</w:t>
            </w:r>
            <w:proofErr w:type="spellEnd"/>
            <w:r>
              <w:rPr>
                <w:rFonts w:ascii="Times New Roman" w:hAnsi="Times New Roman"/>
                <w:color w:val="000000"/>
              </w:rPr>
              <w:t xml:space="preserve"> - Counting Triangles using MapReduce </w:t>
            </w:r>
            <w:proofErr w:type="spellStart"/>
            <w:r>
              <w:rPr>
                <w:rFonts w:ascii="Times New Roman" w:hAnsi="Times New Roman"/>
                <w:color w:val="000000"/>
              </w:rPr>
              <w:t>Neighborhood</w:t>
            </w:r>
            <w:proofErr w:type="spellEnd"/>
            <w:r>
              <w:rPr>
                <w:rFonts w:ascii="Times New Roman" w:hAnsi="Times New Roman"/>
                <w:color w:val="000000"/>
              </w:rPr>
              <w:t xml:space="preserve"> Properties of Graphs</w:t>
            </w:r>
          </w:p>
        </w:tc>
      </w:tr>
      <w:tr w:rsidR="00027F57" w:rsidTr="0026191B">
        <w:tc>
          <w:tcPr>
            <w:tcW w:w="956"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UNIT:4 </w:t>
            </w:r>
          </w:p>
        </w:tc>
        <w:tc>
          <w:tcPr>
            <w:tcW w:w="8682" w:type="dxa"/>
            <w:tcBorders>
              <w:left w:val="single" w:sz="2" w:space="0" w:color="000000"/>
              <w:bottom w:val="single" w:sz="2" w:space="0" w:color="000000"/>
              <w:right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Semi-Supervised </w:t>
            </w:r>
            <w:proofErr w:type="gramStart"/>
            <w:r>
              <w:rPr>
                <w:rFonts w:ascii="Times New Roman" w:hAnsi="Times New Roman"/>
                <w:b/>
                <w:bCs/>
                <w:color w:val="000000"/>
              </w:rPr>
              <w:t>Learning  :</w:t>
            </w:r>
            <w:proofErr w:type="gramEnd"/>
            <w:r>
              <w:rPr>
                <w:rFonts w:ascii="Times New Roman" w:hAnsi="Times New Roman"/>
                <w:b/>
                <w:bCs/>
                <w:color w:val="000000"/>
              </w:rPr>
              <w:t xml:space="preserve"> </w:t>
            </w:r>
            <w:r>
              <w:rPr>
                <w:rFonts w:ascii="Times New Roman" w:hAnsi="Times New Roman"/>
                <w:color w:val="000000"/>
              </w:rPr>
              <w:t xml:space="preserve">Introduction to Semi-Supervised Learning, Semi-Supervised Clustering, </w:t>
            </w:r>
            <w:proofErr w:type="spellStart"/>
            <w:r>
              <w:rPr>
                <w:rFonts w:ascii="Times New Roman" w:hAnsi="Times New Roman"/>
                <w:color w:val="000000"/>
              </w:rPr>
              <w:t>Transductive</w:t>
            </w:r>
            <w:proofErr w:type="spellEnd"/>
            <w:r>
              <w:rPr>
                <w:rFonts w:ascii="Times New Roman" w:hAnsi="Times New Roman"/>
                <w:color w:val="000000"/>
              </w:rPr>
              <w:t xml:space="preserve"> Support Vector Machines </w:t>
            </w:r>
          </w:p>
        </w:tc>
      </w:tr>
      <w:tr w:rsidR="00027F57" w:rsidTr="0026191B">
        <w:tc>
          <w:tcPr>
            <w:tcW w:w="956" w:type="dxa"/>
            <w:tcBorders>
              <w:left w:val="single" w:sz="2" w:space="0" w:color="000000"/>
              <w:bottom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UNIT:5 </w:t>
            </w:r>
          </w:p>
        </w:tc>
        <w:tc>
          <w:tcPr>
            <w:tcW w:w="8682" w:type="dxa"/>
            <w:tcBorders>
              <w:left w:val="single" w:sz="2" w:space="0" w:color="000000"/>
              <w:bottom w:val="single" w:sz="2" w:space="0" w:color="000000"/>
              <w:right w:val="single" w:sz="2" w:space="0" w:color="000000"/>
            </w:tcBorders>
          </w:tcPr>
          <w:p w:rsidR="00027F57" w:rsidRDefault="00027F57" w:rsidP="00CE2895">
            <w:pPr>
              <w:spacing w:after="0"/>
              <w:rPr>
                <w:rFonts w:ascii="Times New Roman" w:hAnsi="Times New Roman"/>
                <w:color w:val="000000"/>
              </w:rPr>
            </w:pPr>
            <w:r>
              <w:rPr>
                <w:rFonts w:ascii="Times New Roman" w:hAnsi="Times New Roman"/>
                <w:b/>
                <w:bCs/>
                <w:color w:val="000000"/>
              </w:rPr>
              <w:t xml:space="preserve">Deep </w:t>
            </w:r>
            <w:proofErr w:type="gramStart"/>
            <w:r>
              <w:rPr>
                <w:rFonts w:ascii="Times New Roman" w:hAnsi="Times New Roman"/>
                <w:b/>
                <w:bCs/>
                <w:color w:val="000000"/>
              </w:rPr>
              <w:t>Learning</w:t>
            </w:r>
            <w:r>
              <w:rPr>
                <w:rFonts w:ascii="Times New Roman" w:hAnsi="Times New Roman"/>
                <w:color w:val="000000"/>
              </w:rPr>
              <w:t xml:space="preserve">  :</w:t>
            </w:r>
            <w:proofErr w:type="gramEnd"/>
            <w:r>
              <w:rPr>
                <w:rFonts w:ascii="Times New Roman" w:hAnsi="Times New Roman"/>
                <w:color w:val="000000"/>
              </w:rPr>
              <w:t xml:space="preserve"> Introduction, Deep Neural Networks, Deep Belief Networks, Auto Encoders, Recurrent Networks</w:t>
            </w:r>
          </w:p>
          <w:p w:rsidR="00027F57" w:rsidRDefault="00027F57" w:rsidP="00CE2895">
            <w:pPr>
              <w:spacing w:after="0"/>
              <w:rPr>
                <w:rFonts w:ascii="Times New Roman" w:hAnsi="Times New Roman"/>
                <w:color w:val="000000"/>
              </w:rPr>
            </w:pPr>
            <w:r>
              <w:rPr>
                <w:rFonts w:ascii="Times New Roman" w:hAnsi="Times New Roman"/>
                <w:b/>
                <w:bCs/>
                <w:color w:val="000000"/>
              </w:rPr>
              <w:t xml:space="preserve">Extreme </w:t>
            </w:r>
            <w:proofErr w:type="gramStart"/>
            <w:r>
              <w:rPr>
                <w:rFonts w:ascii="Times New Roman" w:hAnsi="Times New Roman"/>
                <w:b/>
                <w:bCs/>
                <w:color w:val="000000"/>
              </w:rPr>
              <w:t>Learning  :</w:t>
            </w:r>
            <w:proofErr w:type="gramEnd"/>
            <w:r>
              <w:rPr>
                <w:rFonts w:ascii="Times New Roman" w:hAnsi="Times New Roman"/>
                <w:b/>
                <w:bCs/>
                <w:color w:val="000000"/>
              </w:rPr>
              <w:t xml:space="preserve"> </w:t>
            </w:r>
            <w:r>
              <w:rPr>
                <w:rFonts w:ascii="Times New Roman" w:hAnsi="Times New Roman"/>
                <w:color w:val="000000"/>
              </w:rPr>
              <w:t>Extreme Learning Machines (ELM), ELM auto encoder, Extreme Support Vector Regression</w:t>
            </w:r>
          </w:p>
        </w:tc>
      </w:tr>
    </w:tbl>
    <w:p w:rsidR="00027F57" w:rsidRDefault="00027F57" w:rsidP="00027F57">
      <w:pPr>
        <w:rPr>
          <w:rFonts w:ascii="Times New Roman" w:hAnsi="Times New Roman"/>
          <w:b/>
          <w:bCs/>
          <w:color w:val="000000"/>
        </w:rPr>
      </w:pPr>
      <w:r>
        <w:rPr>
          <w:rFonts w:ascii="Times New Roman" w:hAnsi="Times New Roman"/>
          <w:b/>
          <w:bCs/>
          <w:color w:val="000000"/>
        </w:rPr>
        <w:t xml:space="preserve">Course Outcome: </w:t>
      </w:r>
    </w:p>
    <w:p w:rsidR="00027F57" w:rsidRDefault="00027F57" w:rsidP="00EA59B3">
      <w:pPr>
        <w:spacing w:after="0"/>
        <w:rPr>
          <w:rFonts w:ascii="Times New Roman" w:hAnsi="Times New Roman"/>
          <w:color w:val="000000"/>
        </w:rPr>
      </w:pPr>
      <w:r>
        <w:rPr>
          <w:rFonts w:ascii="Times New Roman" w:hAnsi="Times New Roman"/>
          <w:color w:val="000000"/>
        </w:rPr>
        <w:t xml:space="preserve">CO1.Identify right machine learning / mining algorithm for handling massive data </w:t>
      </w:r>
    </w:p>
    <w:p w:rsidR="00027F57" w:rsidRDefault="00027F57" w:rsidP="00EA59B3">
      <w:pPr>
        <w:spacing w:after="0"/>
        <w:rPr>
          <w:rFonts w:ascii="Times New Roman" w:hAnsi="Times New Roman"/>
          <w:color w:val="000000"/>
        </w:rPr>
      </w:pPr>
      <w:r>
        <w:rPr>
          <w:rFonts w:ascii="Times New Roman" w:hAnsi="Times New Roman"/>
          <w:color w:val="000000"/>
        </w:rPr>
        <w:t xml:space="preserve">CO2.Apply classification and regression models with Spark and Mahout </w:t>
      </w:r>
    </w:p>
    <w:p w:rsidR="00027F57" w:rsidRDefault="00027F57" w:rsidP="00EA59B3">
      <w:pPr>
        <w:spacing w:after="0"/>
        <w:rPr>
          <w:rFonts w:ascii="Times New Roman" w:hAnsi="Times New Roman"/>
          <w:color w:val="000000"/>
        </w:rPr>
      </w:pPr>
      <w:r>
        <w:rPr>
          <w:rFonts w:ascii="Times New Roman" w:hAnsi="Times New Roman"/>
          <w:color w:val="000000"/>
        </w:rPr>
        <w:t>CO3. Implement clustering models using Spark and Mahout</w:t>
      </w:r>
    </w:p>
    <w:p w:rsidR="00027F57" w:rsidRDefault="00027F57" w:rsidP="00EA59B3">
      <w:pPr>
        <w:spacing w:after="0"/>
        <w:rPr>
          <w:rFonts w:ascii="Times New Roman" w:hAnsi="Times New Roman"/>
          <w:color w:val="000000"/>
        </w:rPr>
      </w:pPr>
      <w:r>
        <w:rPr>
          <w:rFonts w:ascii="Times New Roman" w:hAnsi="Times New Roman"/>
          <w:color w:val="000000"/>
        </w:rPr>
        <w:t xml:space="preserve">CO4.Mine social Network graphs using MapReduce </w:t>
      </w:r>
    </w:p>
    <w:p w:rsidR="00027F57" w:rsidRDefault="00027F57" w:rsidP="00027F57">
      <w:pPr>
        <w:rPr>
          <w:rFonts w:ascii="Times New Roman" w:hAnsi="Times New Roman"/>
          <w:color w:val="000000"/>
        </w:rPr>
      </w:pPr>
      <w:r>
        <w:rPr>
          <w:rFonts w:ascii="Times New Roman" w:hAnsi="Times New Roman"/>
          <w:color w:val="000000"/>
        </w:rPr>
        <w:t xml:space="preserve">CO5.Apply semi supervised learning for clustering and classification and </w:t>
      </w:r>
      <w:proofErr w:type="spellStart"/>
      <w:r>
        <w:rPr>
          <w:rFonts w:ascii="Times New Roman" w:hAnsi="Times New Roman"/>
          <w:color w:val="000000"/>
        </w:rPr>
        <w:t>eep</w:t>
      </w:r>
      <w:proofErr w:type="spellEnd"/>
      <w:r>
        <w:rPr>
          <w:rFonts w:ascii="Times New Roman" w:hAnsi="Times New Roman"/>
          <w:color w:val="000000"/>
        </w:rPr>
        <w:t xml:space="preserve"> learning to solve real-life problem </w:t>
      </w:r>
    </w:p>
    <w:p w:rsidR="00027F57" w:rsidRDefault="00027F57" w:rsidP="00027F57">
      <w:pPr>
        <w:rPr>
          <w:rFonts w:ascii="Times New Roman" w:hAnsi="Times New Roman"/>
          <w:color w:val="000000"/>
        </w:rPr>
      </w:pPr>
    </w:p>
    <w:p w:rsidR="00027F57" w:rsidRDefault="00027F57" w:rsidP="00027F57">
      <w:pPr>
        <w:jc w:val="both"/>
        <w:rPr>
          <w:rFonts w:ascii="Times New Roman" w:hAnsi="Times New Roman"/>
          <w:color w:val="000000"/>
        </w:rPr>
      </w:pPr>
      <w:r>
        <w:rPr>
          <w:rFonts w:ascii="Times New Roman" w:eastAsia="Calibri" w:hAnsi="Times New Roman"/>
          <w:b/>
          <w:bCs/>
          <w:color w:val="000000"/>
        </w:rPr>
        <w:t xml:space="preserve">MAPPING COURSE OUTCOMES LEADING TO THE ACHIEVEMENT OF PROGRAM OUTCOMES AND PROGRAM SPECIFIC OUTCOMES: </w:t>
      </w:r>
    </w:p>
    <w:tbl>
      <w:tblPr>
        <w:tblW w:w="10285" w:type="dxa"/>
        <w:tblInd w:w="118" w:type="dxa"/>
        <w:tblLook w:val="04A0" w:firstRow="1" w:lastRow="0" w:firstColumn="1" w:lastColumn="0" w:noHBand="0" w:noVBand="1"/>
      </w:tblPr>
      <w:tblGrid>
        <w:gridCol w:w="1072"/>
        <w:gridCol w:w="572"/>
        <w:gridCol w:w="572"/>
        <w:gridCol w:w="572"/>
        <w:gridCol w:w="572"/>
        <w:gridCol w:w="572"/>
        <w:gridCol w:w="572"/>
        <w:gridCol w:w="572"/>
        <w:gridCol w:w="572"/>
        <w:gridCol w:w="572"/>
        <w:gridCol w:w="672"/>
        <w:gridCol w:w="672"/>
        <w:gridCol w:w="672"/>
        <w:gridCol w:w="683"/>
        <w:gridCol w:w="683"/>
        <w:gridCol w:w="683"/>
      </w:tblGrid>
      <w:tr w:rsidR="00027F57" w:rsidTr="00CE2895">
        <w:trPr>
          <w:trHeight w:val="737"/>
        </w:trPr>
        <w:tc>
          <w:tcPr>
            <w:tcW w:w="1072" w:type="dxa"/>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Course Outcome</w:t>
            </w:r>
          </w:p>
        </w:tc>
        <w:tc>
          <w:tcPr>
            <w:tcW w:w="7164" w:type="dxa"/>
            <w:gridSpan w:val="12"/>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Outcome</w:t>
            </w:r>
          </w:p>
        </w:tc>
        <w:tc>
          <w:tcPr>
            <w:tcW w:w="2049" w:type="dxa"/>
            <w:gridSpan w:val="3"/>
            <w:tcBorders>
              <w:top w:val="single" w:sz="4" w:space="0" w:color="000000"/>
              <w:left w:val="single" w:sz="4" w:space="0" w:color="000000"/>
              <w:bottom w:val="single" w:sz="4" w:space="0" w:color="000000"/>
              <w:right w:val="single" w:sz="4" w:space="0" w:color="000000"/>
            </w:tcBorders>
          </w:tcPr>
          <w:p w:rsidR="00027F57" w:rsidRPr="00CE2895" w:rsidRDefault="00027F57" w:rsidP="0026191B">
            <w:pPr>
              <w:jc w:val="both"/>
              <w:rPr>
                <w:rFonts w:ascii="Times New Roman" w:hAnsi="Times New Roman"/>
                <w:b/>
                <w:color w:val="000000"/>
              </w:rPr>
            </w:pPr>
            <w:r w:rsidRPr="00CE2895">
              <w:rPr>
                <w:rFonts w:ascii="Times New Roman" w:eastAsia="Calibri" w:hAnsi="Times New Roman"/>
                <w:b/>
                <w:color w:val="000000"/>
              </w:rPr>
              <w:t>Program Specific Outcome</w:t>
            </w:r>
          </w:p>
        </w:tc>
      </w:tr>
      <w:tr w:rsidR="00027F57" w:rsidRPr="00716CE1" w:rsidTr="00CE2895">
        <w:trPr>
          <w:trHeight w:val="434"/>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PO1</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PO2</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PO3</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PO4</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PO5</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PO6</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PO7</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PO8</w:t>
            </w:r>
          </w:p>
        </w:tc>
        <w:tc>
          <w:tcPr>
            <w:tcW w:w="5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PO9</w:t>
            </w:r>
          </w:p>
        </w:tc>
        <w:tc>
          <w:tcPr>
            <w:tcW w:w="6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PO10</w:t>
            </w:r>
          </w:p>
        </w:tc>
        <w:tc>
          <w:tcPr>
            <w:tcW w:w="6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PO11</w:t>
            </w:r>
          </w:p>
        </w:tc>
        <w:tc>
          <w:tcPr>
            <w:tcW w:w="672"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PO12</w:t>
            </w:r>
          </w:p>
        </w:tc>
        <w:tc>
          <w:tcPr>
            <w:tcW w:w="683"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PSO1</w:t>
            </w:r>
          </w:p>
        </w:tc>
        <w:tc>
          <w:tcPr>
            <w:tcW w:w="683" w:type="dxa"/>
            <w:tcBorders>
              <w:top w:val="single" w:sz="4" w:space="0" w:color="000000"/>
              <w:left w:val="single" w:sz="4" w:space="0" w:color="000000"/>
              <w:bottom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PSO2</w:t>
            </w:r>
          </w:p>
        </w:tc>
        <w:tc>
          <w:tcPr>
            <w:tcW w:w="683" w:type="dxa"/>
            <w:tcBorders>
              <w:top w:val="single" w:sz="4" w:space="0" w:color="000000"/>
              <w:left w:val="single" w:sz="4" w:space="0" w:color="000000"/>
              <w:bottom w:val="single" w:sz="4" w:space="0" w:color="000000"/>
              <w:right w:val="single" w:sz="4" w:space="0" w:color="000000"/>
            </w:tcBorders>
          </w:tcPr>
          <w:p w:rsidR="00027F57" w:rsidRPr="00716CE1" w:rsidRDefault="00027F57" w:rsidP="0026191B">
            <w:pPr>
              <w:jc w:val="both"/>
              <w:rPr>
                <w:rFonts w:ascii="Times New Roman" w:hAnsi="Times New Roman"/>
                <w:color w:val="000000"/>
                <w:sz w:val="20"/>
                <w:szCs w:val="20"/>
              </w:rPr>
            </w:pPr>
            <w:r w:rsidRPr="00716CE1">
              <w:rPr>
                <w:rFonts w:ascii="Times New Roman" w:eastAsia="Calibri" w:hAnsi="Times New Roman"/>
                <w:color w:val="000000"/>
                <w:sz w:val="20"/>
                <w:szCs w:val="20"/>
              </w:rPr>
              <w:t>PSO3</w:t>
            </w:r>
          </w:p>
        </w:tc>
      </w:tr>
      <w:tr w:rsidR="00027F57" w:rsidTr="00CE2895">
        <w:trPr>
          <w:trHeight w:val="351"/>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CO1</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r>
              <w:t>M</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r>
      <w:tr w:rsidR="00027F57" w:rsidTr="00CE2895">
        <w:trPr>
          <w:trHeight w:val="351"/>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CO2</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H</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trHeight w:val="368"/>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CO3</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M</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M</w:t>
            </w: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eastAsia="Calibri" w:hAnsi="Times New Roman"/>
                <w:i/>
                <w:color w:val="000000"/>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r>
      <w:tr w:rsidR="00027F57" w:rsidTr="00CE2895">
        <w:trPr>
          <w:trHeight w:val="368"/>
        </w:trPr>
        <w:tc>
          <w:tcPr>
            <w:tcW w:w="10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CO4</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M</w:t>
            </w: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67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color w:val="000000"/>
              </w:rPr>
              <w:t>L</w:t>
            </w:r>
          </w:p>
        </w:tc>
        <w:tc>
          <w:tcPr>
            <w:tcW w:w="683"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CE2895">
        <w:trPr>
          <w:trHeight w:val="368"/>
        </w:trPr>
        <w:tc>
          <w:tcPr>
            <w:tcW w:w="10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CO5</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H</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eastAsia="Calibri" w:hAnsi="Times New Roman"/>
                <w:i/>
                <w:color w:val="000000"/>
              </w:rPr>
              <w:t>L</w:t>
            </w: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672" w:type="dxa"/>
            <w:tcBorders>
              <w:left w:val="single" w:sz="4" w:space="0" w:color="000000"/>
              <w:bottom w:val="single" w:sz="4" w:space="0" w:color="000000"/>
              <w:right w:val="single" w:sz="4" w:space="0" w:color="000000"/>
            </w:tcBorders>
          </w:tcPr>
          <w:p w:rsidR="00027F57" w:rsidRDefault="00027F57" w:rsidP="0026191B">
            <w:pPr>
              <w:jc w:val="both"/>
              <w:rPr>
                <w:rFonts w:eastAsia="Calibri"/>
                <w:i/>
              </w:rPr>
            </w:pPr>
          </w:p>
        </w:tc>
        <w:tc>
          <w:tcPr>
            <w:tcW w:w="683" w:type="dxa"/>
            <w:tcBorders>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83" w:type="dxa"/>
            <w:tcBorders>
              <w:left w:val="single" w:sz="4" w:space="0" w:color="000000"/>
              <w:bottom w:val="single" w:sz="4" w:space="0" w:color="000000"/>
            </w:tcBorders>
          </w:tcPr>
          <w:p w:rsidR="00027F57" w:rsidRDefault="00027F57" w:rsidP="0026191B">
            <w:pPr>
              <w:jc w:val="both"/>
              <w:rPr>
                <w:rFonts w:ascii="Times New Roman" w:hAnsi="Times New Roman"/>
                <w:color w:val="000000"/>
              </w:rPr>
            </w:pPr>
          </w:p>
        </w:tc>
        <w:tc>
          <w:tcPr>
            <w:tcW w:w="683" w:type="dxa"/>
            <w:tcBorders>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bl>
    <w:p w:rsidR="00027F57" w:rsidRDefault="00027F57" w:rsidP="00027F57">
      <w:pPr>
        <w:jc w:val="both"/>
        <w:rPr>
          <w:rFonts w:ascii="Times New Roman" w:eastAsia="Calibri" w:hAnsi="Times New Roman"/>
          <w:i/>
          <w:color w:val="000000"/>
        </w:rPr>
      </w:pPr>
    </w:p>
    <w:p w:rsidR="00027F57" w:rsidRDefault="00027F57" w:rsidP="00027F57">
      <w:pPr>
        <w:shd w:val="clear" w:color="auto" w:fill="FFFFFF"/>
        <w:jc w:val="both"/>
        <w:rPr>
          <w:rFonts w:ascii="Times New Roman" w:hAnsi="Times New Roman"/>
          <w:color w:val="000000"/>
        </w:rPr>
      </w:pPr>
      <w:r>
        <w:rPr>
          <w:rFonts w:ascii="Times New Roman" w:hAnsi="Times New Roman"/>
          <w:color w:val="000000"/>
        </w:rPr>
        <w:t>H = Highly Related; M = Medium L = Low</w:t>
      </w:r>
    </w:p>
    <w:p w:rsidR="00027F57" w:rsidRDefault="00027F57" w:rsidP="00027F57">
      <w:pPr>
        <w:rPr>
          <w:rFonts w:ascii="Times New Roman" w:hAnsi="Times New Roman"/>
          <w:color w:val="000000"/>
        </w:rPr>
      </w:pPr>
      <w:r>
        <w:rPr>
          <w:rFonts w:ascii="Times New Roman" w:hAnsi="Times New Roman"/>
          <w:b/>
          <w:bCs/>
          <w:color w:val="000000"/>
        </w:rPr>
        <w:t>Text Book(s)</w:t>
      </w:r>
    </w:p>
    <w:p w:rsidR="00027F57" w:rsidRDefault="00027F57" w:rsidP="00027F57">
      <w:pPr>
        <w:rPr>
          <w:rFonts w:ascii="Times New Roman" w:hAnsi="Times New Roman"/>
          <w:color w:val="000000"/>
        </w:rPr>
      </w:pPr>
      <w:r>
        <w:rPr>
          <w:rFonts w:ascii="Times New Roman" w:hAnsi="Times New Roman"/>
          <w:color w:val="000000"/>
        </w:rPr>
        <w:t xml:space="preserve">1.Jure </w:t>
      </w:r>
      <w:proofErr w:type="spellStart"/>
      <w:r>
        <w:rPr>
          <w:rFonts w:ascii="Times New Roman" w:hAnsi="Times New Roman"/>
          <w:color w:val="000000"/>
        </w:rPr>
        <w:t>Leskovec</w:t>
      </w:r>
      <w:proofErr w:type="spellEnd"/>
      <w:r>
        <w:rPr>
          <w:rFonts w:ascii="Times New Roman" w:hAnsi="Times New Roman"/>
          <w:color w:val="000000"/>
        </w:rPr>
        <w:t xml:space="preserve">, </w:t>
      </w:r>
      <w:proofErr w:type="spellStart"/>
      <w:r>
        <w:rPr>
          <w:rFonts w:ascii="Times New Roman" w:hAnsi="Times New Roman"/>
          <w:color w:val="000000"/>
        </w:rPr>
        <w:t>AnandRajaraman</w:t>
      </w:r>
      <w:proofErr w:type="spellEnd"/>
      <w:r>
        <w:rPr>
          <w:rFonts w:ascii="Times New Roman" w:hAnsi="Times New Roman"/>
          <w:color w:val="000000"/>
        </w:rPr>
        <w:t xml:space="preserve">, Je_ Ullman, "Mining of Massive Datasets", </w:t>
      </w:r>
      <w:proofErr w:type="spellStart"/>
      <w:r>
        <w:rPr>
          <w:rFonts w:ascii="Times New Roman" w:hAnsi="Times New Roman"/>
          <w:color w:val="000000"/>
        </w:rPr>
        <w:t>Standford</w:t>
      </w:r>
      <w:proofErr w:type="spellEnd"/>
      <w:r>
        <w:rPr>
          <w:rFonts w:ascii="Times New Roman" w:hAnsi="Times New Roman"/>
          <w:color w:val="000000"/>
        </w:rPr>
        <w:t xml:space="preserve"> Press,2011. </w:t>
      </w:r>
    </w:p>
    <w:p w:rsidR="00027F57" w:rsidRDefault="00027F57" w:rsidP="00027F57">
      <w:pPr>
        <w:rPr>
          <w:rFonts w:ascii="Times New Roman" w:hAnsi="Times New Roman"/>
          <w:color w:val="000000"/>
        </w:rPr>
      </w:pPr>
      <w:r>
        <w:rPr>
          <w:rFonts w:ascii="Times New Roman" w:hAnsi="Times New Roman"/>
          <w:color w:val="000000"/>
        </w:rPr>
        <w:t xml:space="preserve">2. Nick </w:t>
      </w:r>
      <w:proofErr w:type="spellStart"/>
      <w:r>
        <w:rPr>
          <w:rFonts w:ascii="Times New Roman" w:hAnsi="Times New Roman"/>
          <w:color w:val="000000"/>
        </w:rPr>
        <w:t>Pentreath</w:t>
      </w:r>
      <w:proofErr w:type="spellEnd"/>
      <w:r>
        <w:rPr>
          <w:rFonts w:ascii="Times New Roman" w:hAnsi="Times New Roman"/>
          <w:color w:val="000000"/>
        </w:rPr>
        <w:t xml:space="preserve">, "Machine Learning with Spark", </w:t>
      </w:r>
      <w:proofErr w:type="spellStart"/>
      <w:r>
        <w:rPr>
          <w:rFonts w:ascii="Times New Roman" w:hAnsi="Times New Roman"/>
          <w:color w:val="000000"/>
        </w:rPr>
        <w:t>Packt</w:t>
      </w:r>
      <w:proofErr w:type="spellEnd"/>
      <w:r>
        <w:rPr>
          <w:rFonts w:ascii="Times New Roman" w:hAnsi="Times New Roman"/>
          <w:color w:val="000000"/>
        </w:rPr>
        <w:t xml:space="preserve"> Publishing,</w:t>
      </w:r>
    </w:p>
    <w:p w:rsidR="00027F57" w:rsidRDefault="00027F57" w:rsidP="00027F57">
      <w:pPr>
        <w:rPr>
          <w:rFonts w:ascii="Times New Roman" w:hAnsi="Times New Roman"/>
          <w:color w:val="000000"/>
        </w:rPr>
      </w:pPr>
      <w:r>
        <w:rPr>
          <w:rFonts w:ascii="Times New Roman" w:hAnsi="Times New Roman"/>
          <w:color w:val="000000"/>
        </w:rPr>
        <w:t xml:space="preserve">3. Olivier Chapelle, Bernhard </w:t>
      </w:r>
      <w:proofErr w:type="spellStart"/>
      <w:r>
        <w:rPr>
          <w:rFonts w:ascii="Times New Roman" w:hAnsi="Times New Roman"/>
          <w:color w:val="000000"/>
        </w:rPr>
        <w:t>Scholkopf</w:t>
      </w:r>
      <w:proofErr w:type="spellEnd"/>
      <w:r>
        <w:rPr>
          <w:rFonts w:ascii="Times New Roman" w:hAnsi="Times New Roman"/>
          <w:color w:val="000000"/>
        </w:rPr>
        <w:t xml:space="preserve">, Alexander </w:t>
      </w:r>
      <w:proofErr w:type="spellStart"/>
      <w:r>
        <w:rPr>
          <w:rFonts w:ascii="Times New Roman" w:hAnsi="Times New Roman"/>
          <w:color w:val="000000"/>
        </w:rPr>
        <w:t>Zien</w:t>
      </w:r>
      <w:proofErr w:type="spellEnd"/>
      <w:r>
        <w:rPr>
          <w:rFonts w:ascii="Times New Roman" w:hAnsi="Times New Roman"/>
          <w:color w:val="000000"/>
        </w:rPr>
        <w:t xml:space="preserve"> "Semi-Supervised Learning", The MIT Press,2006.</w:t>
      </w:r>
    </w:p>
    <w:p w:rsidR="00027F57" w:rsidRDefault="00027F57" w:rsidP="00027F57">
      <w:pPr>
        <w:rPr>
          <w:rFonts w:ascii="Times New Roman" w:hAnsi="Times New Roman"/>
          <w:b/>
          <w:bCs/>
          <w:color w:val="000000"/>
        </w:rPr>
      </w:pPr>
      <w:r>
        <w:rPr>
          <w:rFonts w:ascii="Times New Roman" w:hAnsi="Times New Roman"/>
          <w:b/>
          <w:bCs/>
          <w:color w:val="000000"/>
        </w:rPr>
        <w:t xml:space="preserve">Reference Books </w:t>
      </w:r>
    </w:p>
    <w:p w:rsidR="00027F57" w:rsidRDefault="00027F57" w:rsidP="00027F57">
      <w:pPr>
        <w:rPr>
          <w:rFonts w:ascii="Times New Roman" w:hAnsi="Times New Roman"/>
          <w:color w:val="000000"/>
        </w:rPr>
      </w:pPr>
      <w:r>
        <w:rPr>
          <w:rFonts w:ascii="Times New Roman" w:hAnsi="Times New Roman"/>
          <w:color w:val="000000"/>
        </w:rPr>
        <w:t xml:space="preserve">1. Ron </w:t>
      </w:r>
      <w:proofErr w:type="spellStart"/>
      <w:r>
        <w:rPr>
          <w:rFonts w:ascii="Times New Roman" w:hAnsi="Times New Roman"/>
          <w:color w:val="000000"/>
        </w:rPr>
        <w:t>Bekkerman</w:t>
      </w:r>
      <w:proofErr w:type="spellEnd"/>
      <w:r>
        <w:rPr>
          <w:rFonts w:ascii="Times New Roman" w:hAnsi="Times New Roman"/>
          <w:color w:val="000000"/>
        </w:rPr>
        <w:t xml:space="preserve">, Mikhail </w:t>
      </w:r>
      <w:proofErr w:type="spellStart"/>
      <w:r>
        <w:rPr>
          <w:rFonts w:ascii="Times New Roman" w:hAnsi="Times New Roman"/>
          <w:color w:val="000000"/>
        </w:rPr>
        <w:t>Bilenko</w:t>
      </w:r>
      <w:proofErr w:type="spellEnd"/>
      <w:r>
        <w:rPr>
          <w:rFonts w:ascii="Times New Roman" w:hAnsi="Times New Roman"/>
          <w:color w:val="000000"/>
        </w:rPr>
        <w:t>, John Langford "Scaling Up Machine Learning: Parallel and Distributed Approaches", Cambridge University Press, 2012.</w:t>
      </w:r>
    </w:p>
    <w:p w:rsidR="00027F57" w:rsidRDefault="00027F57" w:rsidP="00027F57">
      <w:pPr>
        <w:rPr>
          <w:rFonts w:ascii="Times New Roman" w:hAnsi="Times New Roman"/>
          <w:color w:val="000000"/>
        </w:rPr>
      </w:pPr>
      <w:r>
        <w:rPr>
          <w:rFonts w:ascii="Times New Roman" w:hAnsi="Times New Roman"/>
          <w:color w:val="000000"/>
        </w:rPr>
        <w:t>2. Jimmy Lin, Chris Dyer, "Data-Intensive Text Processing with MapReduce", Morgan Claypool Publishers, 2010.</w:t>
      </w:r>
    </w:p>
    <w:p w:rsidR="00027F57" w:rsidRDefault="00027F57" w:rsidP="00027F57">
      <w:pPr>
        <w:rPr>
          <w:rFonts w:ascii="Times New Roman" w:hAnsi="Times New Roman"/>
          <w:color w:val="000000"/>
        </w:rPr>
      </w:pPr>
      <w:r>
        <w:rPr>
          <w:rFonts w:ascii="Times New Roman" w:hAnsi="Times New Roman"/>
          <w:color w:val="000000"/>
        </w:rPr>
        <w:t>3. Hennessy, J.L. and Patterson, D.A., 2011. Computer architecture: a quantitative approach. Elsevier.</w:t>
      </w:r>
    </w:p>
    <w:p w:rsidR="00027F57" w:rsidRDefault="00027F57" w:rsidP="00027F57">
      <w:pPr>
        <w:rPr>
          <w:rFonts w:ascii="Times New Roman" w:hAnsi="Times New Roman"/>
          <w:color w:val="000000"/>
        </w:rPr>
      </w:pPr>
      <w:r>
        <w:rPr>
          <w:rFonts w:ascii="Times New Roman" w:hAnsi="Times New Roman"/>
          <w:color w:val="000000"/>
        </w:rPr>
        <w:t xml:space="preserve">4. </w:t>
      </w:r>
      <w:proofErr w:type="spellStart"/>
      <w:r>
        <w:rPr>
          <w:rFonts w:ascii="Times New Roman" w:hAnsi="Times New Roman"/>
          <w:color w:val="000000"/>
        </w:rPr>
        <w:t>ChandramaniTiwary</w:t>
      </w:r>
      <w:proofErr w:type="spellEnd"/>
      <w:r>
        <w:rPr>
          <w:rFonts w:ascii="Times New Roman" w:hAnsi="Times New Roman"/>
          <w:color w:val="000000"/>
        </w:rPr>
        <w:t xml:space="preserve"> "Learning Apache Mahout", </w:t>
      </w:r>
      <w:proofErr w:type="spellStart"/>
      <w:r>
        <w:rPr>
          <w:rFonts w:ascii="Times New Roman" w:hAnsi="Times New Roman"/>
          <w:color w:val="000000"/>
        </w:rPr>
        <w:t>Packt</w:t>
      </w:r>
      <w:proofErr w:type="spellEnd"/>
      <w:r>
        <w:rPr>
          <w:rFonts w:ascii="Times New Roman" w:hAnsi="Times New Roman"/>
          <w:color w:val="000000"/>
        </w:rPr>
        <w:t xml:space="preserve"> Publishing, 2015.</w:t>
      </w:r>
    </w:p>
    <w:p w:rsidR="00027F57" w:rsidRDefault="00027F57" w:rsidP="00027F57">
      <w:pPr>
        <w:rPr>
          <w:rFonts w:ascii="Times New Roman" w:hAnsi="Times New Roman"/>
          <w:color w:val="000000"/>
        </w:rPr>
      </w:pPr>
      <w:r>
        <w:rPr>
          <w:rFonts w:ascii="Times New Roman" w:hAnsi="Times New Roman"/>
          <w:color w:val="000000"/>
        </w:rPr>
        <w:t xml:space="preserve">5. </w:t>
      </w:r>
      <w:proofErr w:type="spellStart"/>
      <w:r>
        <w:rPr>
          <w:rFonts w:ascii="Times New Roman" w:hAnsi="Times New Roman"/>
          <w:color w:val="000000"/>
        </w:rPr>
        <w:t>Fuchen</w:t>
      </w:r>
      <w:proofErr w:type="spellEnd"/>
      <w:r>
        <w:rPr>
          <w:rFonts w:ascii="Times New Roman" w:hAnsi="Times New Roman"/>
          <w:color w:val="000000"/>
        </w:rPr>
        <w:t xml:space="preserve"> Sun, Kar-Ann </w:t>
      </w:r>
      <w:proofErr w:type="spellStart"/>
      <w:r>
        <w:rPr>
          <w:rFonts w:ascii="Times New Roman" w:hAnsi="Times New Roman"/>
          <w:color w:val="000000"/>
        </w:rPr>
        <w:t>Toh</w:t>
      </w:r>
      <w:proofErr w:type="spellEnd"/>
      <w:r>
        <w:rPr>
          <w:rFonts w:ascii="Times New Roman" w:hAnsi="Times New Roman"/>
          <w:color w:val="000000"/>
        </w:rPr>
        <w:t xml:space="preserve">, Manuel Grana </w:t>
      </w:r>
      <w:proofErr w:type="spellStart"/>
      <w:r>
        <w:rPr>
          <w:rFonts w:ascii="Times New Roman" w:hAnsi="Times New Roman"/>
          <w:color w:val="000000"/>
        </w:rPr>
        <w:t>Romay</w:t>
      </w:r>
      <w:proofErr w:type="spellEnd"/>
      <w:r>
        <w:rPr>
          <w:rFonts w:ascii="Times New Roman" w:hAnsi="Times New Roman"/>
          <w:color w:val="000000"/>
        </w:rPr>
        <w:t xml:space="preserve">, </w:t>
      </w:r>
      <w:proofErr w:type="spellStart"/>
      <w:r>
        <w:rPr>
          <w:rFonts w:ascii="Times New Roman" w:hAnsi="Times New Roman"/>
          <w:color w:val="000000"/>
        </w:rPr>
        <w:t>KezhiMao</w:t>
      </w:r>
      <w:proofErr w:type="spellEnd"/>
      <w:r>
        <w:rPr>
          <w:rFonts w:ascii="Times New Roman" w:hAnsi="Times New Roman"/>
          <w:color w:val="000000"/>
        </w:rPr>
        <w:t>,"Extreme Learning Machines2013: Algorithms and Applications", Springer, 2014.</w:t>
      </w:r>
    </w:p>
    <w:p w:rsidR="00716CE1" w:rsidRDefault="00716CE1">
      <w:r>
        <w:br w:type="page"/>
      </w:r>
    </w:p>
    <w:p w:rsidR="00027F57" w:rsidRDefault="00027F57" w:rsidP="00027F57">
      <w:pPr>
        <w:jc w:val="center"/>
        <w:rPr>
          <w:rFonts w:ascii="Times New Roman" w:hAnsi="Times New Roman"/>
          <w:b/>
          <w:bCs/>
          <w:color w:val="000000"/>
        </w:rPr>
      </w:pPr>
    </w:p>
    <w:tbl>
      <w:tblPr>
        <w:tblStyle w:val="TableGrid"/>
        <w:tblW w:w="0" w:type="auto"/>
        <w:tblLook w:val="04A0" w:firstRow="1" w:lastRow="0" w:firstColumn="1" w:lastColumn="0" w:noHBand="0" w:noVBand="1"/>
      </w:tblPr>
      <w:tblGrid>
        <w:gridCol w:w="1832"/>
        <w:gridCol w:w="5654"/>
        <w:gridCol w:w="1837"/>
      </w:tblGrid>
      <w:tr w:rsidR="00CE2895" w:rsidTr="00514AC9">
        <w:tc>
          <w:tcPr>
            <w:tcW w:w="1838" w:type="dxa"/>
          </w:tcPr>
          <w:p w:rsidR="00CE2895" w:rsidRDefault="00CE2895" w:rsidP="00027F57">
            <w:pPr>
              <w:rPr>
                <w:rFonts w:ascii="Times New Roman" w:hAnsi="Times New Roman"/>
                <w:color w:val="000000"/>
              </w:rPr>
            </w:pPr>
          </w:p>
        </w:tc>
        <w:tc>
          <w:tcPr>
            <w:tcW w:w="5670" w:type="dxa"/>
          </w:tcPr>
          <w:p w:rsidR="00CE2895" w:rsidRDefault="00514AC9" w:rsidP="00027F57">
            <w:pPr>
              <w:rPr>
                <w:rFonts w:ascii="Times New Roman" w:hAnsi="Times New Roman"/>
                <w:color w:val="000000"/>
              </w:rPr>
            </w:pPr>
            <w:r>
              <w:rPr>
                <w:rFonts w:ascii="Times New Roman" w:hAnsi="Times New Roman"/>
                <w:b/>
                <w:bCs/>
                <w:color w:val="000000"/>
              </w:rPr>
              <w:t>Data mining and Predictive Modelling LAB</w:t>
            </w:r>
          </w:p>
        </w:tc>
        <w:tc>
          <w:tcPr>
            <w:tcW w:w="1842" w:type="dxa"/>
          </w:tcPr>
          <w:p w:rsidR="00CE2895" w:rsidRDefault="00514AC9" w:rsidP="00027F57">
            <w:pPr>
              <w:rPr>
                <w:rFonts w:ascii="Times New Roman" w:hAnsi="Times New Roman"/>
                <w:color w:val="000000"/>
              </w:rPr>
            </w:pPr>
            <w:r>
              <w:rPr>
                <w:rFonts w:ascii="Times New Roman" w:hAnsi="Times New Roman"/>
                <w:color w:val="000000"/>
              </w:rPr>
              <w:t>0-0-2</w:t>
            </w:r>
          </w:p>
        </w:tc>
      </w:tr>
    </w:tbl>
    <w:p w:rsidR="00514AC9" w:rsidRDefault="00514AC9" w:rsidP="00027F57">
      <w:pPr>
        <w:rPr>
          <w:rFonts w:ascii="Times New Roman" w:hAnsi="Times New Roman"/>
          <w:color w:val="000000"/>
        </w:rPr>
      </w:pPr>
    </w:p>
    <w:p w:rsidR="00027F57" w:rsidRDefault="00027F57" w:rsidP="00027F57">
      <w:pPr>
        <w:rPr>
          <w:rFonts w:ascii="Times New Roman" w:hAnsi="Times New Roman"/>
          <w:color w:val="000000"/>
        </w:rPr>
      </w:pPr>
      <w:r>
        <w:rPr>
          <w:rFonts w:ascii="Times New Roman" w:hAnsi="Times New Roman"/>
          <w:color w:val="000000"/>
        </w:rPr>
        <w:t>1. K-means implementation in MapReduce</w:t>
      </w:r>
    </w:p>
    <w:p w:rsidR="00027F57" w:rsidRDefault="00027F57" w:rsidP="00027F57">
      <w:pPr>
        <w:rPr>
          <w:rFonts w:ascii="Times New Roman" w:hAnsi="Times New Roman"/>
          <w:color w:val="000000"/>
        </w:rPr>
      </w:pPr>
      <w:r>
        <w:rPr>
          <w:rFonts w:ascii="Times New Roman" w:hAnsi="Times New Roman"/>
          <w:color w:val="000000"/>
        </w:rPr>
        <w:t xml:space="preserve">2. Association Rule Mining with </w:t>
      </w:r>
      <w:proofErr w:type="spellStart"/>
      <w:r>
        <w:rPr>
          <w:rFonts w:ascii="Times New Roman" w:hAnsi="Times New Roman"/>
          <w:color w:val="000000"/>
        </w:rPr>
        <w:t>MapReduc</w:t>
      </w:r>
      <w:proofErr w:type="spellEnd"/>
    </w:p>
    <w:p w:rsidR="00027F57" w:rsidRDefault="00027F57" w:rsidP="00027F57">
      <w:pPr>
        <w:rPr>
          <w:rFonts w:ascii="Times New Roman" w:hAnsi="Times New Roman"/>
          <w:color w:val="000000"/>
        </w:rPr>
      </w:pPr>
      <w:r>
        <w:rPr>
          <w:rFonts w:ascii="Times New Roman" w:hAnsi="Times New Roman"/>
          <w:color w:val="000000"/>
        </w:rPr>
        <w:t xml:space="preserve">3. Decision trees in Spark </w:t>
      </w:r>
    </w:p>
    <w:p w:rsidR="00027F57" w:rsidRDefault="00027F57" w:rsidP="00027F57">
      <w:pPr>
        <w:rPr>
          <w:rFonts w:ascii="Times New Roman" w:hAnsi="Times New Roman"/>
          <w:color w:val="000000"/>
        </w:rPr>
      </w:pPr>
      <w:r>
        <w:rPr>
          <w:rFonts w:ascii="Times New Roman" w:hAnsi="Times New Roman"/>
          <w:color w:val="000000"/>
        </w:rPr>
        <w:t xml:space="preserve">4. Nave </w:t>
      </w:r>
      <w:proofErr w:type="spellStart"/>
      <w:r>
        <w:rPr>
          <w:rFonts w:ascii="Times New Roman" w:hAnsi="Times New Roman"/>
          <w:color w:val="000000"/>
        </w:rPr>
        <w:t>bayes</w:t>
      </w:r>
      <w:proofErr w:type="spellEnd"/>
      <w:r>
        <w:rPr>
          <w:rFonts w:ascii="Times New Roman" w:hAnsi="Times New Roman"/>
          <w:color w:val="000000"/>
        </w:rPr>
        <w:t xml:space="preserve"> classification using Spark </w:t>
      </w:r>
    </w:p>
    <w:p w:rsidR="00027F57" w:rsidRDefault="00027F57" w:rsidP="00027F57">
      <w:pPr>
        <w:rPr>
          <w:rFonts w:ascii="Times New Roman" w:hAnsi="Times New Roman"/>
          <w:color w:val="000000"/>
        </w:rPr>
      </w:pPr>
      <w:r>
        <w:rPr>
          <w:rFonts w:ascii="Times New Roman" w:hAnsi="Times New Roman"/>
          <w:color w:val="000000"/>
        </w:rPr>
        <w:t>5. Advanced text processing with Spark</w:t>
      </w:r>
    </w:p>
    <w:p w:rsidR="00027F57" w:rsidRDefault="00027F57" w:rsidP="00027F57">
      <w:pPr>
        <w:rPr>
          <w:rFonts w:ascii="Times New Roman" w:hAnsi="Times New Roman"/>
          <w:color w:val="000000"/>
        </w:rPr>
      </w:pPr>
      <w:r>
        <w:rPr>
          <w:rFonts w:ascii="Times New Roman" w:hAnsi="Times New Roman"/>
          <w:color w:val="000000"/>
        </w:rPr>
        <w:t xml:space="preserve">6. Clustering models with Spark </w:t>
      </w:r>
    </w:p>
    <w:p w:rsidR="00027F57" w:rsidRDefault="00027F57" w:rsidP="00027F57">
      <w:pPr>
        <w:rPr>
          <w:rFonts w:ascii="Times New Roman" w:hAnsi="Times New Roman"/>
          <w:color w:val="000000"/>
        </w:rPr>
      </w:pPr>
      <w:r>
        <w:rPr>
          <w:rFonts w:ascii="Times New Roman" w:hAnsi="Times New Roman"/>
          <w:color w:val="000000"/>
        </w:rPr>
        <w:t xml:space="preserve">7. Building a recommendation engine with Spark </w:t>
      </w:r>
    </w:p>
    <w:p w:rsidR="00027F57" w:rsidRDefault="00027F57" w:rsidP="00027F57">
      <w:pPr>
        <w:rPr>
          <w:rFonts w:ascii="Times New Roman" w:hAnsi="Times New Roman"/>
          <w:color w:val="000000"/>
        </w:rPr>
      </w:pPr>
      <w:r>
        <w:rPr>
          <w:rFonts w:ascii="Times New Roman" w:hAnsi="Times New Roman"/>
          <w:color w:val="000000"/>
        </w:rPr>
        <w:t xml:space="preserve">8. Representing social-network data using Graphs </w:t>
      </w:r>
    </w:p>
    <w:p w:rsidR="00027F57" w:rsidRDefault="00027F57" w:rsidP="00027F57">
      <w:pPr>
        <w:rPr>
          <w:rFonts w:ascii="Times New Roman" w:hAnsi="Times New Roman"/>
          <w:color w:val="000000"/>
        </w:rPr>
      </w:pPr>
      <w:r>
        <w:rPr>
          <w:rFonts w:ascii="Times New Roman" w:hAnsi="Times New Roman"/>
          <w:color w:val="000000"/>
        </w:rPr>
        <w:t xml:space="preserve">9. Implementing Semi-supervised Clustering </w:t>
      </w:r>
    </w:p>
    <w:p w:rsidR="00027F57" w:rsidRDefault="00027F57" w:rsidP="00027F57">
      <w:pPr>
        <w:rPr>
          <w:rFonts w:ascii="Times New Roman" w:hAnsi="Times New Roman"/>
          <w:color w:val="000000"/>
        </w:rPr>
      </w:pPr>
      <w:r>
        <w:rPr>
          <w:rFonts w:ascii="Times New Roman" w:hAnsi="Times New Roman"/>
          <w:color w:val="000000"/>
        </w:rPr>
        <w:t xml:space="preserve">10. Deep Learning using H2O </w:t>
      </w:r>
    </w:p>
    <w:p w:rsidR="00027F57" w:rsidRDefault="00027F57" w:rsidP="00027F57">
      <w:pPr>
        <w:rPr>
          <w:rFonts w:ascii="Times New Roman" w:hAnsi="Times New Roman"/>
          <w:color w:val="000000"/>
        </w:rPr>
      </w:pPr>
      <w:r>
        <w:rPr>
          <w:rFonts w:ascii="Times New Roman" w:hAnsi="Times New Roman"/>
          <w:color w:val="000000"/>
        </w:rPr>
        <w:t xml:space="preserve">11. Predictive analysis using H2O tool </w:t>
      </w:r>
    </w:p>
    <w:p w:rsidR="00027F57" w:rsidRDefault="00027F57" w:rsidP="00027F57">
      <w:pPr>
        <w:rPr>
          <w:rFonts w:ascii="Times New Roman" w:hAnsi="Times New Roman"/>
          <w:color w:val="000000"/>
        </w:rPr>
      </w:pPr>
      <w:r>
        <w:rPr>
          <w:rFonts w:ascii="Times New Roman" w:hAnsi="Times New Roman"/>
          <w:color w:val="000000"/>
        </w:rPr>
        <w:t xml:space="preserve">12. SVM Classification using Mahout </w:t>
      </w:r>
    </w:p>
    <w:p w:rsidR="00027F57" w:rsidRDefault="00027F57" w:rsidP="00027F57">
      <w:pPr>
        <w:rPr>
          <w:rFonts w:ascii="Times New Roman" w:hAnsi="Times New Roman"/>
          <w:color w:val="000000"/>
        </w:rPr>
      </w:pPr>
      <w:r>
        <w:rPr>
          <w:rFonts w:ascii="Times New Roman" w:hAnsi="Times New Roman"/>
          <w:color w:val="000000"/>
        </w:rPr>
        <w:t xml:space="preserve">13. Spectral clustering using Mahout </w:t>
      </w:r>
    </w:p>
    <w:p w:rsidR="00027F57" w:rsidRDefault="00027F57" w:rsidP="00027F57">
      <w:pPr>
        <w:rPr>
          <w:rFonts w:ascii="Times New Roman" w:hAnsi="Times New Roman"/>
          <w:color w:val="000000"/>
        </w:rPr>
      </w:pPr>
      <w:r>
        <w:rPr>
          <w:rFonts w:ascii="Times New Roman" w:hAnsi="Times New Roman"/>
          <w:color w:val="000000"/>
        </w:rPr>
        <w:t>14. Building a recommendation engine with Sparkling water</w:t>
      </w:r>
    </w:p>
    <w:p w:rsidR="00716CE1" w:rsidRDefault="00716CE1" w:rsidP="00027F57">
      <w:pPr>
        <w:rPr>
          <w:rFonts w:ascii="Times New Roman" w:hAnsi="Times New Roman"/>
          <w:b/>
          <w:bCs/>
          <w:color w:val="000000"/>
          <w:sz w:val="48"/>
          <w:szCs w:val="48"/>
          <w:lang w:val="en-US" w:eastAsia="en-US"/>
        </w:rPr>
      </w:pPr>
    </w:p>
    <w:p w:rsidR="00716CE1" w:rsidRDefault="00716CE1">
      <w:pPr>
        <w:rPr>
          <w:rFonts w:ascii="Times New Roman" w:hAnsi="Times New Roman"/>
          <w:b/>
          <w:bCs/>
          <w:color w:val="000000"/>
          <w:sz w:val="48"/>
          <w:szCs w:val="48"/>
          <w:lang w:val="en-US" w:eastAsia="en-US"/>
        </w:rPr>
      </w:pPr>
      <w:r>
        <w:rPr>
          <w:rFonts w:ascii="Times New Roman" w:hAnsi="Times New Roman"/>
          <w:b/>
          <w:bCs/>
          <w:color w:val="000000"/>
          <w:sz w:val="48"/>
          <w:szCs w:val="48"/>
          <w:lang w:val="en-US" w:eastAsia="en-US"/>
        </w:rPr>
        <w:br w:type="page"/>
      </w:r>
    </w:p>
    <w:p w:rsidR="00027F57" w:rsidRPr="00514AC9" w:rsidRDefault="00D140BE" w:rsidP="00027F57">
      <w:pPr>
        <w:rPr>
          <w:rFonts w:ascii="Times New Roman" w:hAnsi="Times New Roman"/>
          <w:b/>
          <w:bCs/>
          <w:color w:val="000000"/>
          <w:sz w:val="32"/>
          <w:szCs w:val="32"/>
          <w:lang w:val="en-US" w:eastAsia="en-US"/>
        </w:rPr>
      </w:pPr>
      <w:r w:rsidRPr="00D140BE">
        <w:rPr>
          <w:rFonts w:ascii="Times New Roman" w:hAnsi="Times New Roman"/>
          <w:b/>
          <w:bCs/>
          <w:color w:val="000000"/>
          <w:sz w:val="32"/>
          <w:szCs w:val="32"/>
          <w:lang w:val="en-US" w:eastAsia="en-US"/>
        </w:rPr>
        <w:lastRenderedPageBreak/>
        <w:t>Data Science</w:t>
      </w:r>
    </w:p>
    <w:p w:rsidR="00027F57" w:rsidRPr="008C7A44" w:rsidRDefault="00027F57" w:rsidP="00027F57">
      <w:pPr>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BE6696">
        <w:rPr>
          <w:rFonts w:ascii="Times New Roman" w:hAnsi="Times New Roman"/>
          <w:b/>
          <w:bCs/>
          <w:color w:val="000000"/>
          <w:sz w:val="32"/>
          <w:szCs w:val="32"/>
          <w:lang w:val="en-US" w:eastAsia="en-US"/>
        </w:rPr>
        <w:t>6</w:t>
      </w:r>
    </w:p>
    <w:tbl>
      <w:tblPr>
        <w:tblW w:w="9715" w:type="dxa"/>
        <w:tblInd w:w="216" w:type="dxa"/>
        <w:tblLook w:val="04A0" w:firstRow="1" w:lastRow="0" w:firstColumn="1" w:lastColumn="0" w:noHBand="0" w:noVBand="1"/>
      </w:tblPr>
      <w:tblGrid>
        <w:gridCol w:w="1975"/>
        <w:gridCol w:w="5936"/>
        <w:gridCol w:w="1804"/>
      </w:tblGrid>
      <w:tr w:rsidR="00027F57" w:rsidTr="0026191B">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jc w:val="center"/>
              <w:rPr>
                <w:rFonts w:ascii="Times New Roman" w:hAnsi="Times New Roman"/>
                <w:color w:val="000000"/>
              </w:rPr>
            </w:pPr>
            <w:r>
              <w:rPr>
                <w:rFonts w:ascii="Times New Roman" w:hAnsi="Times New Roman"/>
                <w:b/>
                <w:color w:val="000000"/>
              </w:rPr>
              <w:t>B</w:t>
            </w:r>
            <w:r w:rsidR="00D140BE">
              <w:rPr>
                <w:rFonts w:ascii="Times New Roman" w:hAnsi="Times New Roman"/>
                <w:b/>
                <w:color w:val="000000"/>
              </w:rPr>
              <w:t>CO614A</w:t>
            </w:r>
          </w:p>
        </w:tc>
        <w:tc>
          <w:tcPr>
            <w:tcW w:w="5936" w:type="dxa"/>
            <w:tcBorders>
              <w:top w:val="single" w:sz="4" w:space="0" w:color="000000"/>
              <w:left w:val="single" w:sz="4" w:space="0" w:color="000000"/>
              <w:bottom w:val="single" w:sz="4" w:space="0" w:color="000000"/>
              <w:right w:val="single" w:sz="4" w:space="0" w:color="000000"/>
            </w:tcBorders>
            <w:vAlign w:val="center"/>
          </w:tcPr>
          <w:p w:rsidR="00027F57" w:rsidRDefault="00D140BE" w:rsidP="0026191B">
            <w:pPr>
              <w:spacing w:after="225" w:line="330" w:lineRule="atLeast"/>
              <w:jc w:val="center"/>
              <w:rPr>
                <w:rFonts w:ascii="Times New Roman" w:hAnsi="Times New Roman"/>
                <w:b/>
                <w:bCs/>
                <w:color w:val="000000"/>
              </w:rPr>
            </w:pPr>
            <w:r>
              <w:rPr>
                <w:rFonts w:ascii="Times New Roman" w:hAnsi="Times New Roman"/>
                <w:b/>
                <w:bCs/>
                <w:color w:val="000000"/>
              </w:rPr>
              <w:t>MongoDB</w:t>
            </w:r>
          </w:p>
        </w:tc>
        <w:tc>
          <w:tcPr>
            <w:tcW w:w="1804" w:type="dxa"/>
            <w:tcBorders>
              <w:top w:val="single" w:sz="4" w:space="0" w:color="000000"/>
              <w:left w:val="single" w:sz="4" w:space="0" w:color="000000"/>
              <w:bottom w:val="single" w:sz="4" w:space="0" w:color="000000"/>
              <w:right w:val="single" w:sz="4" w:space="0" w:color="000000"/>
            </w:tcBorders>
            <w:vAlign w:val="center"/>
          </w:tcPr>
          <w:p w:rsidR="00027F57" w:rsidRDefault="00027F57" w:rsidP="0026191B">
            <w:pPr>
              <w:ind w:left="-18" w:right="-401"/>
              <w:rPr>
                <w:rFonts w:ascii="Times New Roman" w:hAnsi="Times New Roman"/>
                <w:color w:val="000000"/>
              </w:rPr>
            </w:pPr>
            <w:r>
              <w:rPr>
                <w:rFonts w:ascii="Times New Roman" w:hAnsi="Times New Roman"/>
                <w:b/>
                <w:color w:val="000000"/>
              </w:rPr>
              <w:t xml:space="preserve"> 3-0-0</w:t>
            </w:r>
          </w:p>
        </w:tc>
      </w:tr>
    </w:tbl>
    <w:p w:rsidR="00027F57" w:rsidRDefault="00027F57" w:rsidP="00027F57">
      <w:pPr>
        <w:rPr>
          <w:rFonts w:ascii="Times New Roman" w:hAnsi="Times New Roman"/>
          <w:b/>
          <w:bCs/>
          <w:color w:val="000000"/>
        </w:rPr>
      </w:pPr>
    </w:p>
    <w:p w:rsidR="00D140BE" w:rsidRDefault="00D140BE" w:rsidP="00D140BE">
      <w:pPr>
        <w:spacing w:after="0"/>
        <w:rPr>
          <w:rFonts w:ascii="Times New Roman" w:hAnsi="Times New Roman"/>
          <w:b/>
          <w:sz w:val="24"/>
          <w:szCs w:val="24"/>
        </w:rPr>
      </w:pPr>
      <w:r>
        <w:rPr>
          <w:rFonts w:ascii="Times New Roman" w:hAnsi="Times New Roman"/>
          <w:b/>
          <w:sz w:val="24"/>
          <w:szCs w:val="24"/>
        </w:rPr>
        <w:t xml:space="preserve">Course Objective: </w:t>
      </w:r>
    </w:p>
    <w:p w:rsidR="00D140BE" w:rsidRDefault="00D140BE" w:rsidP="005D5C3B">
      <w:pPr>
        <w:pStyle w:val="ListParagraph"/>
        <w:numPr>
          <w:ilvl w:val="0"/>
          <w:numId w:val="121"/>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To understand the fundamentals and need for NoSQL databases in modern applications.</w:t>
      </w:r>
    </w:p>
    <w:p w:rsidR="00D140BE" w:rsidRDefault="00D140BE" w:rsidP="005D5C3B">
      <w:pPr>
        <w:pStyle w:val="ListParagraph"/>
        <w:numPr>
          <w:ilvl w:val="0"/>
          <w:numId w:val="121"/>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To gain hands-on experience with MongoDB, including CRUD operations and indexing.</w:t>
      </w:r>
    </w:p>
    <w:p w:rsidR="00D140BE" w:rsidRDefault="00D140BE" w:rsidP="005D5C3B">
      <w:pPr>
        <w:pStyle w:val="ListParagraph"/>
        <w:numPr>
          <w:ilvl w:val="0"/>
          <w:numId w:val="121"/>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To design and model efficient schemas using MongoDB’s document-oriented approach.</w:t>
      </w:r>
    </w:p>
    <w:p w:rsidR="00D140BE" w:rsidRDefault="00D140BE" w:rsidP="005D5C3B">
      <w:pPr>
        <w:pStyle w:val="ListParagraph"/>
        <w:numPr>
          <w:ilvl w:val="0"/>
          <w:numId w:val="121"/>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To explore advanced MongoDB features such as replication, </w:t>
      </w:r>
      <w:proofErr w:type="spellStart"/>
      <w:r>
        <w:rPr>
          <w:rFonts w:ascii="Times New Roman" w:hAnsi="Times New Roman"/>
          <w:sz w:val="24"/>
          <w:szCs w:val="24"/>
          <w:lang w:val="en-US" w:eastAsia="en-US"/>
        </w:rPr>
        <w:t>sharding</w:t>
      </w:r>
      <w:proofErr w:type="spellEnd"/>
      <w:r>
        <w:rPr>
          <w:rFonts w:ascii="Times New Roman" w:hAnsi="Times New Roman"/>
          <w:sz w:val="24"/>
          <w:szCs w:val="24"/>
          <w:lang w:val="en-US" w:eastAsia="en-US"/>
        </w:rPr>
        <w:t>, and consistency.</w:t>
      </w:r>
    </w:p>
    <w:p w:rsidR="00D140BE" w:rsidRDefault="00D140BE" w:rsidP="005D5C3B">
      <w:pPr>
        <w:pStyle w:val="ListParagraph"/>
        <w:numPr>
          <w:ilvl w:val="0"/>
          <w:numId w:val="121"/>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To develop secure, scalable applications using MongoDB and associated tools.</w:t>
      </w:r>
    </w:p>
    <w:p w:rsidR="00D140BE" w:rsidRDefault="00D140BE" w:rsidP="00D140BE">
      <w:pPr>
        <w:spacing w:after="0" w:line="240" w:lineRule="auto"/>
        <w:rPr>
          <w:rFonts w:ascii="Times New Roman" w:hAnsi="Times New Roman"/>
          <w:sz w:val="24"/>
          <w:szCs w:val="24"/>
          <w:lang w:val="en-US" w:eastAsia="en-US"/>
        </w:rPr>
      </w:pPr>
    </w:p>
    <w:tbl>
      <w:tblPr>
        <w:tblStyle w:val="TableGrid"/>
        <w:tblW w:w="0" w:type="auto"/>
        <w:tblLook w:val="04A0" w:firstRow="1" w:lastRow="0" w:firstColumn="1" w:lastColumn="0" w:noHBand="0" w:noVBand="1"/>
      </w:tblPr>
      <w:tblGrid>
        <w:gridCol w:w="1086"/>
        <w:gridCol w:w="8237"/>
      </w:tblGrid>
      <w:tr w:rsidR="00D140BE" w:rsidTr="00D140BE">
        <w:trPr>
          <w:trHeight w:val="863"/>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spacing w:line="360" w:lineRule="auto"/>
              <w:rPr>
                <w:rFonts w:ascii="Times New Roman" w:hAnsi="Times New Roman"/>
                <w:b/>
                <w:bCs/>
                <w:iCs/>
                <w:sz w:val="24"/>
                <w:szCs w:val="24"/>
                <w:lang w:val="en-US" w:eastAsia="en-US"/>
              </w:rPr>
            </w:pPr>
          </w:p>
          <w:p w:rsidR="00D140BE" w:rsidRDefault="00D140BE">
            <w:pPr>
              <w:spacing w:line="360" w:lineRule="auto"/>
              <w:rPr>
                <w:rFonts w:ascii="Times New Roman" w:hAnsi="Times New Roman"/>
                <w:iCs/>
                <w:sz w:val="24"/>
                <w:szCs w:val="24"/>
                <w:lang w:val="en-US" w:eastAsia="en-US"/>
              </w:rPr>
            </w:pPr>
            <w:r>
              <w:rPr>
                <w:rFonts w:ascii="Times New Roman" w:hAnsi="Times New Roman"/>
                <w:b/>
                <w:bCs/>
                <w:iCs/>
                <w:sz w:val="24"/>
                <w:szCs w:val="24"/>
                <w:lang w:val="en-US" w:eastAsia="en-US"/>
              </w:rPr>
              <w:t>UNIT 1</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before="100" w:beforeAutospacing="1" w:after="100" w:afterAutospacing="1"/>
              <w:jc w:val="both"/>
              <w:outlineLvl w:val="3"/>
              <w:rPr>
                <w:rFonts w:ascii="Times New Roman" w:hAnsi="Times New Roman"/>
                <w:b/>
                <w:bCs/>
                <w:sz w:val="24"/>
                <w:szCs w:val="24"/>
                <w:lang w:val="en-US" w:eastAsia="en-US"/>
              </w:rPr>
            </w:pPr>
            <w:r>
              <w:rPr>
                <w:rFonts w:ascii="Times New Roman" w:hAnsi="Times New Roman"/>
                <w:b/>
                <w:bCs/>
                <w:sz w:val="24"/>
                <w:szCs w:val="24"/>
                <w:lang w:val="en-US" w:eastAsia="en-US"/>
              </w:rPr>
              <w:t xml:space="preserve">Introduction to NoSQL and </w:t>
            </w:r>
            <w:proofErr w:type="gramStart"/>
            <w:r>
              <w:rPr>
                <w:rFonts w:ascii="Times New Roman" w:hAnsi="Times New Roman"/>
                <w:b/>
                <w:bCs/>
                <w:sz w:val="24"/>
                <w:szCs w:val="24"/>
                <w:lang w:val="en-US" w:eastAsia="en-US"/>
              </w:rPr>
              <w:t xml:space="preserve">MongoDB </w:t>
            </w:r>
            <w:r>
              <w:rPr>
                <w:rFonts w:ascii="Times New Roman" w:hAnsi="Times New Roman"/>
                <w:b/>
                <w:bCs/>
                <w:iCs/>
                <w:sz w:val="24"/>
                <w:szCs w:val="24"/>
                <w:lang w:val="en-US" w:eastAsia="en-US"/>
              </w:rPr>
              <w:t>:</w:t>
            </w:r>
            <w:r>
              <w:rPr>
                <w:rFonts w:ascii="Times New Roman" w:hAnsi="Times New Roman"/>
                <w:sz w:val="24"/>
                <w:szCs w:val="24"/>
                <w:lang w:val="en-US" w:eastAsia="en-US"/>
              </w:rPr>
              <w:t>Overview</w:t>
            </w:r>
            <w:proofErr w:type="gramEnd"/>
            <w:r>
              <w:rPr>
                <w:rFonts w:ascii="Times New Roman" w:hAnsi="Times New Roman"/>
                <w:sz w:val="24"/>
                <w:szCs w:val="24"/>
                <w:lang w:val="en-US" w:eastAsia="en-US"/>
              </w:rPr>
              <w:t xml:space="preserve"> of NoSQL databases and need for non-relational </w:t>
            </w:r>
            <w:proofErr w:type="spellStart"/>
            <w:r>
              <w:rPr>
                <w:rFonts w:ascii="Times New Roman" w:hAnsi="Times New Roman"/>
                <w:sz w:val="24"/>
                <w:szCs w:val="24"/>
                <w:lang w:val="en-US" w:eastAsia="en-US"/>
              </w:rPr>
              <w:t>models;Introduction</w:t>
            </w:r>
            <w:proofErr w:type="spellEnd"/>
            <w:r>
              <w:rPr>
                <w:rFonts w:ascii="Times New Roman" w:hAnsi="Times New Roman"/>
                <w:sz w:val="24"/>
                <w:szCs w:val="24"/>
                <w:lang w:val="en-US" w:eastAsia="en-US"/>
              </w:rPr>
              <w:t xml:space="preserve"> to MongoDB </w:t>
            </w:r>
            <w:proofErr w:type="spellStart"/>
            <w:r>
              <w:rPr>
                <w:rFonts w:ascii="Times New Roman" w:hAnsi="Times New Roman"/>
                <w:sz w:val="24"/>
                <w:szCs w:val="24"/>
                <w:lang w:val="en-US" w:eastAsia="en-US"/>
              </w:rPr>
              <w:t>architecture;NoSQL</w:t>
            </w:r>
            <w:proofErr w:type="spellEnd"/>
            <w:r>
              <w:rPr>
                <w:rFonts w:ascii="Times New Roman" w:hAnsi="Times New Roman"/>
                <w:sz w:val="24"/>
                <w:szCs w:val="24"/>
                <w:lang w:val="en-US" w:eastAsia="en-US"/>
              </w:rPr>
              <w:t xml:space="preserve"> concepts, MongoDB vs </w:t>
            </w:r>
            <w:proofErr w:type="spellStart"/>
            <w:r>
              <w:rPr>
                <w:rFonts w:ascii="Times New Roman" w:hAnsi="Times New Roman"/>
                <w:sz w:val="24"/>
                <w:szCs w:val="24"/>
                <w:lang w:val="en-US" w:eastAsia="en-US"/>
              </w:rPr>
              <w:t>RDBMS</w:t>
            </w:r>
            <w:r>
              <w:rPr>
                <w:rFonts w:ascii="Times New Roman" w:hAnsi="Times New Roman"/>
                <w:b/>
                <w:bCs/>
                <w:sz w:val="24"/>
                <w:szCs w:val="24"/>
                <w:lang w:val="en-US" w:eastAsia="en-US"/>
              </w:rPr>
              <w:t>;</w:t>
            </w:r>
            <w:r>
              <w:rPr>
                <w:rFonts w:ascii="Times New Roman" w:hAnsi="Times New Roman"/>
                <w:sz w:val="24"/>
                <w:szCs w:val="24"/>
                <w:lang w:val="en-US" w:eastAsia="en-US"/>
              </w:rPr>
              <w:t>MongoDB</w:t>
            </w:r>
            <w:proofErr w:type="spellEnd"/>
            <w:r>
              <w:rPr>
                <w:rFonts w:ascii="Times New Roman" w:hAnsi="Times New Roman"/>
                <w:sz w:val="24"/>
                <w:szCs w:val="24"/>
                <w:lang w:val="en-US" w:eastAsia="en-US"/>
              </w:rPr>
              <w:t xml:space="preserve">  Document model: embedding vs referencing</w:t>
            </w:r>
            <w:r>
              <w:rPr>
                <w:rFonts w:ascii="Times New Roman" w:hAnsi="Times New Roman"/>
                <w:b/>
                <w:bCs/>
                <w:sz w:val="24"/>
                <w:szCs w:val="24"/>
                <w:lang w:val="en-US" w:eastAsia="en-US"/>
              </w:rPr>
              <w:t xml:space="preserve"> ;</w:t>
            </w:r>
            <w:r>
              <w:rPr>
                <w:rFonts w:ascii="Times New Roman" w:hAnsi="Times New Roman"/>
                <w:sz w:val="24"/>
                <w:szCs w:val="24"/>
                <w:lang w:val="en-US" w:eastAsia="en-US"/>
              </w:rPr>
              <w:t>core storage concepts</w:t>
            </w:r>
          </w:p>
        </w:tc>
      </w:tr>
      <w:tr w:rsidR="00D140BE" w:rsidTr="00D140B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line="360" w:lineRule="auto"/>
              <w:rPr>
                <w:rFonts w:ascii="Times New Roman" w:hAnsi="Times New Roman"/>
                <w:iCs/>
                <w:sz w:val="24"/>
                <w:szCs w:val="24"/>
                <w:lang w:val="en-US" w:eastAsia="en-US"/>
              </w:rPr>
            </w:pPr>
            <w:r>
              <w:rPr>
                <w:rFonts w:ascii="Times New Roman" w:hAnsi="Times New Roman"/>
                <w:b/>
                <w:bCs/>
                <w:iCs/>
                <w:sz w:val="24"/>
                <w:szCs w:val="24"/>
                <w:lang w:val="en-US" w:eastAsia="en-US"/>
              </w:rPr>
              <w:t xml:space="preserve">UNIT 2 </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before="100" w:beforeAutospacing="1" w:after="100" w:afterAutospacing="1"/>
              <w:jc w:val="both"/>
              <w:outlineLvl w:val="3"/>
              <w:rPr>
                <w:rFonts w:ascii="Times New Roman" w:hAnsi="Times New Roman"/>
                <w:b/>
                <w:bCs/>
                <w:sz w:val="24"/>
                <w:szCs w:val="24"/>
                <w:lang w:val="en-US" w:eastAsia="en-US"/>
              </w:rPr>
            </w:pPr>
            <w:r>
              <w:rPr>
                <w:rFonts w:ascii="Times New Roman" w:hAnsi="Times New Roman"/>
                <w:b/>
                <w:bCs/>
                <w:sz w:val="24"/>
                <w:szCs w:val="24"/>
                <w:lang w:val="en-US" w:eastAsia="en-US"/>
              </w:rPr>
              <w:t xml:space="preserve">MongoDB Basics – CRUD, Querying &amp; </w:t>
            </w:r>
            <w:proofErr w:type="spellStart"/>
            <w:proofErr w:type="gramStart"/>
            <w:r>
              <w:rPr>
                <w:rFonts w:ascii="Times New Roman" w:hAnsi="Times New Roman"/>
                <w:b/>
                <w:bCs/>
                <w:sz w:val="24"/>
                <w:szCs w:val="24"/>
                <w:lang w:val="en-US" w:eastAsia="en-US"/>
              </w:rPr>
              <w:t>Indexing:</w:t>
            </w:r>
            <w:r>
              <w:rPr>
                <w:rFonts w:ascii="Times New Roman" w:hAnsi="Times New Roman"/>
                <w:sz w:val="24"/>
                <w:szCs w:val="24"/>
                <w:lang w:val="en-US" w:eastAsia="en-US"/>
              </w:rPr>
              <w:t>Basic</w:t>
            </w:r>
            <w:proofErr w:type="spellEnd"/>
            <w:proofErr w:type="gramEnd"/>
            <w:r>
              <w:rPr>
                <w:rFonts w:ascii="Times New Roman" w:hAnsi="Times New Roman"/>
                <w:sz w:val="24"/>
                <w:szCs w:val="24"/>
                <w:lang w:val="en-US" w:eastAsia="en-US"/>
              </w:rPr>
              <w:t xml:space="preserve"> CRUD operations: insert, find, update, </w:t>
            </w:r>
            <w:proofErr w:type="spellStart"/>
            <w:r>
              <w:rPr>
                <w:rFonts w:ascii="Times New Roman" w:hAnsi="Times New Roman"/>
                <w:sz w:val="24"/>
                <w:szCs w:val="24"/>
                <w:lang w:val="en-US" w:eastAsia="en-US"/>
              </w:rPr>
              <w:t>delete</w:t>
            </w:r>
            <w:r>
              <w:rPr>
                <w:rFonts w:ascii="Times New Roman" w:hAnsi="Times New Roman"/>
                <w:b/>
                <w:bCs/>
                <w:sz w:val="24"/>
                <w:szCs w:val="24"/>
                <w:lang w:val="en-US" w:eastAsia="en-US"/>
              </w:rPr>
              <w:t>;</w:t>
            </w:r>
            <w:r>
              <w:rPr>
                <w:rFonts w:ascii="Times New Roman" w:hAnsi="Times New Roman"/>
                <w:sz w:val="24"/>
                <w:szCs w:val="24"/>
                <w:lang w:val="en-US" w:eastAsia="en-US"/>
              </w:rPr>
              <w:t>Querying</w:t>
            </w:r>
            <w:proofErr w:type="spellEnd"/>
            <w:r>
              <w:rPr>
                <w:rFonts w:ascii="Times New Roman" w:hAnsi="Times New Roman"/>
                <w:sz w:val="24"/>
                <w:szCs w:val="24"/>
                <w:lang w:val="en-US" w:eastAsia="en-US"/>
              </w:rPr>
              <w:t xml:space="preserve"> documents, use of operators, </w:t>
            </w:r>
            <w:proofErr w:type="spellStart"/>
            <w:r>
              <w:rPr>
                <w:rFonts w:ascii="Times New Roman" w:hAnsi="Times New Roman"/>
                <w:sz w:val="24"/>
                <w:szCs w:val="24"/>
                <w:lang w:val="en-US" w:eastAsia="en-US"/>
              </w:rPr>
              <w:t>projection</w:t>
            </w:r>
            <w:r>
              <w:rPr>
                <w:rFonts w:ascii="Times New Roman" w:hAnsi="Times New Roman"/>
                <w:b/>
                <w:bCs/>
                <w:sz w:val="24"/>
                <w:szCs w:val="24"/>
                <w:lang w:val="en-US" w:eastAsia="en-US"/>
              </w:rPr>
              <w:t>;</w:t>
            </w:r>
            <w:r>
              <w:rPr>
                <w:rFonts w:ascii="Times New Roman" w:hAnsi="Times New Roman"/>
                <w:sz w:val="24"/>
                <w:szCs w:val="24"/>
                <w:lang w:val="en-US" w:eastAsia="en-US"/>
              </w:rPr>
              <w:t>Database</w:t>
            </w:r>
            <w:proofErr w:type="spellEnd"/>
            <w:r>
              <w:rPr>
                <w:rFonts w:ascii="Times New Roman" w:hAnsi="Times New Roman"/>
                <w:sz w:val="24"/>
                <w:szCs w:val="24"/>
                <w:lang w:val="en-US" w:eastAsia="en-US"/>
              </w:rPr>
              <w:t xml:space="preserve"> and collection </w:t>
            </w:r>
            <w:proofErr w:type="spellStart"/>
            <w:r>
              <w:rPr>
                <w:rFonts w:ascii="Times New Roman" w:hAnsi="Times New Roman"/>
                <w:sz w:val="24"/>
                <w:szCs w:val="24"/>
                <w:lang w:val="en-US" w:eastAsia="en-US"/>
              </w:rPr>
              <w:t>creation</w:t>
            </w:r>
            <w:r>
              <w:rPr>
                <w:rFonts w:ascii="Times New Roman" w:hAnsi="Times New Roman"/>
                <w:b/>
                <w:bCs/>
                <w:sz w:val="24"/>
                <w:szCs w:val="24"/>
                <w:lang w:val="en-US" w:eastAsia="en-US"/>
              </w:rPr>
              <w:t>;</w:t>
            </w:r>
            <w:r>
              <w:rPr>
                <w:rFonts w:ascii="Times New Roman" w:hAnsi="Times New Roman"/>
                <w:sz w:val="24"/>
                <w:szCs w:val="24"/>
                <w:lang w:val="en-US" w:eastAsia="en-US"/>
              </w:rPr>
              <w:t>Query</w:t>
            </w:r>
            <w:proofErr w:type="spellEnd"/>
            <w:r>
              <w:rPr>
                <w:rFonts w:ascii="Times New Roman" w:hAnsi="Times New Roman"/>
                <w:sz w:val="24"/>
                <w:szCs w:val="24"/>
                <w:lang w:val="en-US" w:eastAsia="en-US"/>
              </w:rPr>
              <w:t xml:space="preserve"> operators and BSON </w:t>
            </w:r>
            <w:proofErr w:type="spellStart"/>
            <w:r>
              <w:rPr>
                <w:rFonts w:ascii="Times New Roman" w:hAnsi="Times New Roman"/>
                <w:sz w:val="24"/>
                <w:szCs w:val="24"/>
                <w:lang w:val="en-US" w:eastAsia="en-US"/>
              </w:rPr>
              <w:t>basics</w:t>
            </w:r>
            <w:r>
              <w:rPr>
                <w:rFonts w:ascii="Times New Roman" w:hAnsi="Times New Roman"/>
                <w:b/>
                <w:bCs/>
                <w:sz w:val="24"/>
                <w:szCs w:val="24"/>
                <w:lang w:val="en-US" w:eastAsia="en-US"/>
              </w:rPr>
              <w:t>;</w:t>
            </w:r>
            <w:r>
              <w:rPr>
                <w:rFonts w:ascii="Times New Roman" w:hAnsi="Times New Roman"/>
                <w:sz w:val="24"/>
                <w:szCs w:val="24"/>
                <w:lang w:val="en-US" w:eastAsia="en-US"/>
              </w:rPr>
              <w:t>Introduction</w:t>
            </w:r>
            <w:proofErr w:type="spellEnd"/>
            <w:r>
              <w:rPr>
                <w:rFonts w:ascii="Times New Roman" w:hAnsi="Times New Roman"/>
                <w:sz w:val="24"/>
                <w:szCs w:val="24"/>
                <w:lang w:val="en-US" w:eastAsia="en-US"/>
              </w:rPr>
              <w:t xml:space="preserve"> to indexing and fundamentals of aggregation framework </w:t>
            </w:r>
            <w:r>
              <w:rPr>
                <w:rFonts w:ascii="Times New Roman" w:hAnsi="Times New Roman"/>
                <w:b/>
                <w:bCs/>
                <w:sz w:val="24"/>
                <w:szCs w:val="24"/>
                <w:lang w:val="en-US" w:eastAsia="en-US"/>
              </w:rPr>
              <w:t>;</w:t>
            </w:r>
            <w:r>
              <w:rPr>
                <w:rFonts w:ascii="Times New Roman" w:hAnsi="Times New Roman"/>
                <w:sz w:val="24"/>
                <w:szCs w:val="24"/>
                <w:lang w:val="en-US" w:eastAsia="en-US"/>
              </w:rPr>
              <w:t>Index basics, types (single field, compound, text, TTL)</w:t>
            </w:r>
            <w:r>
              <w:rPr>
                <w:rFonts w:ascii="Times New Roman" w:hAnsi="Times New Roman"/>
                <w:b/>
                <w:bCs/>
                <w:sz w:val="24"/>
                <w:szCs w:val="24"/>
                <w:lang w:val="en-US" w:eastAsia="en-US"/>
              </w:rPr>
              <w:t>;</w:t>
            </w:r>
            <w:r>
              <w:rPr>
                <w:rFonts w:ascii="Times New Roman" w:hAnsi="Times New Roman"/>
                <w:sz w:val="24"/>
                <w:szCs w:val="24"/>
                <w:lang w:val="en-US" w:eastAsia="en-US"/>
              </w:rPr>
              <w:t>Performance tuning and use cases</w:t>
            </w:r>
          </w:p>
        </w:tc>
      </w:tr>
      <w:tr w:rsidR="00D140BE" w:rsidTr="00D140B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line="360" w:lineRule="auto"/>
              <w:rPr>
                <w:rFonts w:ascii="Times New Roman" w:hAnsi="Times New Roman"/>
                <w:iCs/>
                <w:sz w:val="24"/>
                <w:szCs w:val="24"/>
                <w:lang w:val="en-US" w:eastAsia="en-US"/>
              </w:rPr>
            </w:pPr>
            <w:r>
              <w:rPr>
                <w:rFonts w:ascii="Times New Roman" w:hAnsi="Times New Roman"/>
                <w:b/>
                <w:bCs/>
                <w:iCs/>
                <w:sz w:val="24"/>
                <w:szCs w:val="24"/>
                <w:lang w:val="en-US" w:eastAsia="en-US"/>
              </w:rPr>
              <w:t xml:space="preserve">UNIT 3 </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before="100" w:beforeAutospacing="1" w:after="100" w:afterAutospacing="1"/>
              <w:jc w:val="both"/>
              <w:rPr>
                <w:rFonts w:ascii="Times New Roman" w:hAnsi="Times New Roman"/>
                <w:sz w:val="24"/>
                <w:szCs w:val="24"/>
                <w:lang w:val="en-US" w:eastAsia="en-US"/>
              </w:rPr>
            </w:pPr>
            <w:r>
              <w:rPr>
                <w:rFonts w:ascii="Times New Roman" w:hAnsi="Times New Roman"/>
                <w:sz w:val="24"/>
                <w:szCs w:val="24"/>
                <w:lang w:val="en-US" w:eastAsia="en-US"/>
              </w:rPr>
              <w:t xml:space="preserve">Schema design practices: normalization vs </w:t>
            </w:r>
            <w:proofErr w:type="spellStart"/>
            <w:r>
              <w:rPr>
                <w:rFonts w:ascii="Times New Roman" w:hAnsi="Times New Roman"/>
                <w:sz w:val="24"/>
                <w:szCs w:val="24"/>
                <w:lang w:val="en-US" w:eastAsia="en-US"/>
              </w:rPr>
              <w:t>denormalization;Embedded</w:t>
            </w:r>
            <w:proofErr w:type="spellEnd"/>
            <w:r>
              <w:rPr>
                <w:rFonts w:ascii="Times New Roman" w:hAnsi="Times New Roman"/>
                <w:sz w:val="24"/>
                <w:szCs w:val="24"/>
                <w:lang w:val="en-US" w:eastAsia="en-US"/>
              </w:rPr>
              <w:t xml:space="preserve"> documents vs </w:t>
            </w:r>
            <w:proofErr w:type="spellStart"/>
            <w:r>
              <w:rPr>
                <w:rFonts w:ascii="Times New Roman" w:hAnsi="Times New Roman"/>
                <w:sz w:val="24"/>
                <w:szCs w:val="24"/>
                <w:lang w:val="en-US" w:eastAsia="en-US"/>
              </w:rPr>
              <w:t>referencing;Modeling</w:t>
            </w:r>
            <w:proofErr w:type="spellEnd"/>
            <w:r>
              <w:rPr>
                <w:rFonts w:ascii="Times New Roman" w:hAnsi="Times New Roman"/>
                <w:sz w:val="24"/>
                <w:szCs w:val="24"/>
                <w:lang w:val="en-US" w:eastAsia="en-US"/>
              </w:rPr>
              <w:t xml:space="preserve"> for scalability and access patterns (</w:t>
            </w:r>
            <w:hyperlink r:id="rId21" w:tooltip="[PDF] M.Sc. (CM) SY - SRTMU Nanded" w:history="1">
              <w:r>
                <w:rPr>
                  <w:rStyle w:val="Hyperlink"/>
                  <w:color w:val="0000FF"/>
                  <w:sz w:val="24"/>
                  <w:szCs w:val="24"/>
                  <w:lang w:val="en-US" w:eastAsia="en-US"/>
                </w:rPr>
                <w:t>srtmun.ac.in</w:t>
              </w:r>
            </w:hyperlink>
            <w:r>
              <w:rPr>
                <w:rFonts w:ascii="Times New Roman" w:hAnsi="Times New Roman"/>
                <w:sz w:val="24"/>
                <w:szCs w:val="24"/>
                <w:lang w:val="en-US" w:eastAsia="en-US"/>
              </w:rPr>
              <w:t xml:space="preserve">);Aggregation pipeline stages: $match, $group, $sort, $project, $lookup, </w:t>
            </w:r>
            <w:proofErr w:type="spellStart"/>
            <w:r>
              <w:rPr>
                <w:rFonts w:ascii="Times New Roman" w:hAnsi="Times New Roman"/>
                <w:sz w:val="24"/>
                <w:szCs w:val="24"/>
                <w:lang w:val="en-US" w:eastAsia="en-US"/>
              </w:rPr>
              <w:t>etc.;Monitoring</w:t>
            </w:r>
            <w:proofErr w:type="spellEnd"/>
            <w:r>
              <w:rPr>
                <w:rFonts w:ascii="Times New Roman" w:hAnsi="Times New Roman"/>
                <w:sz w:val="24"/>
                <w:szCs w:val="24"/>
                <w:lang w:val="en-US" w:eastAsia="en-US"/>
              </w:rPr>
              <w:t xml:space="preserve"> and diagnostics (explain, profiling, stats);Logging, configuration, maintenance tasks</w:t>
            </w:r>
          </w:p>
        </w:tc>
      </w:tr>
      <w:tr w:rsidR="00D140BE" w:rsidTr="00D140B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line="360" w:lineRule="auto"/>
              <w:rPr>
                <w:rFonts w:ascii="Times New Roman" w:hAnsi="Times New Roman"/>
                <w:b/>
                <w:bCs/>
                <w:iCs/>
                <w:sz w:val="24"/>
                <w:szCs w:val="24"/>
                <w:lang w:val="en-US" w:eastAsia="en-US"/>
              </w:rPr>
            </w:pPr>
            <w:r>
              <w:rPr>
                <w:rFonts w:ascii="Times New Roman" w:hAnsi="Times New Roman"/>
                <w:b/>
                <w:bCs/>
                <w:iCs/>
                <w:sz w:val="24"/>
                <w:szCs w:val="24"/>
                <w:lang w:val="en-US" w:eastAsia="en-US"/>
              </w:rPr>
              <w:t xml:space="preserve">UNIT 4 </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before="100" w:beforeAutospacing="1" w:after="100" w:afterAutospacing="1"/>
              <w:jc w:val="both"/>
              <w:outlineLvl w:val="3"/>
              <w:rPr>
                <w:rFonts w:ascii="Times New Roman" w:hAnsi="Times New Roman"/>
                <w:b/>
                <w:bCs/>
                <w:sz w:val="24"/>
                <w:szCs w:val="24"/>
                <w:lang w:val="en-US" w:eastAsia="en-US"/>
              </w:rPr>
            </w:pPr>
            <w:r>
              <w:rPr>
                <w:rFonts w:ascii="Times New Roman" w:hAnsi="Times New Roman"/>
                <w:b/>
                <w:bCs/>
                <w:sz w:val="24"/>
                <w:szCs w:val="24"/>
                <w:lang w:val="en-US" w:eastAsia="en-US"/>
              </w:rPr>
              <w:t xml:space="preserve">Advanced Features – Replication, </w:t>
            </w:r>
            <w:proofErr w:type="spellStart"/>
            <w:r>
              <w:rPr>
                <w:rFonts w:ascii="Times New Roman" w:hAnsi="Times New Roman"/>
                <w:b/>
                <w:bCs/>
                <w:sz w:val="24"/>
                <w:szCs w:val="24"/>
                <w:lang w:val="en-US" w:eastAsia="en-US"/>
              </w:rPr>
              <w:t>Sharding</w:t>
            </w:r>
            <w:proofErr w:type="spellEnd"/>
            <w:r>
              <w:rPr>
                <w:rFonts w:ascii="Times New Roman" w:hAnsi="Times New Roman"/>
                <w:b/>
                <w:bCs/>
                <w:sz w:val="24"/>
                <w:szCs w:val="24"/>
                <w:lang w:val="en-US" w:eastAsia="en-US"/>
              </w:rPr>
              <w:t xml:space="preserve"> &amp; Consistency </w:t>
            </w:r>
            <w:r>
              <w:rPr>
                <w:rFonts w:ascii="Times New Roman" w:hAnsi="Times New Roman"/>
                <w:b/>
                <w:bCs/>
                <w:iCs/>
                <w:sz w:val="24"/>
                <w:szCs w:val="24"/>
                <w:lang w:val="en-US" w:eastAsia="en-US"/>
              </w:rPr>
              <w:t>:</w:t>
            </w:r>
            <w:r>
              <w:rPr>
                <w:rFonts w:ascii="Times New Roman" w:hAnsi="Times New Roman"/>
                <w:sz w:val="24"/>
                <w:szCs w:val="24"/>
                <w:lang w:val="en-US" w:eastAsia="en-US"/>
              </w:rPr>
              <w:t>Replication and high</w:t>
            </w:r>
            <w:r>
              <w:rPr>
                <w:rFonts w:ascii="Times New Roman" w:hAnsi="Times New Roman"/>
                <w:sz w:val="24"/>
                <w:szCs w:val="24"/>
                <w:lang w:val="en-US" w:eastAsia="en-US"/>
              </w:rPr>
              <w:noBreakHyphen/>
              <w:t xml:space="preserve">availability via replica </w:t>
            </w:r>
            <w:proofErr w:type="spellStart"/>
            <w:r>
              <w:rPr>
                <w:rFonts w:ascii="Times New Roman" w:hAnsi="Times New Roman"/>
                <w:sz w:val="24"/>
                <w:szCs w:val="24"/>
                <w:lang w:val="en-US" w:eastAsia="en-US"/>
              </w:rPr>
              <w:t>sets;Sharding</w:t>
            </w:r>
            <w:proofErr w:type="spellEnd"/>
            <w:r>
              <w:rPr>
                <w:rFonts w:ascii="Times New Roman" w:hAnsi="Times New Roman"/>
                <w:sz w:val="24"/>
                <w:szCs w:val="24"/>
                <w:lang w:val="en-US" w:eastAsia="en-US"/>
              </w:rPr>
              <w:t xml:space="preserve"> concepts, shard key selection, distributed </w:t>
            </w:r>
            <w:proofErr w:type="spellStart"/>
            <w:r>
              <w:rPr>
                <w:rFonts w:ascii="Times New Roman" w:hAnsi="Times New Roman"/>
                <w:sz w:val="24"/>
                <w:szCs w:val="24"/>
                <w:lang w:val="en-US" w:eastAsia="en-US"/>
              </w:rPr>
              <w:t>data</w:t>
            </w:r>
            <w:r>
              <w:rPr>
                <w:rFonts w:ascii="Times New Roman" w:hAnsi="Times New Roman"/>
                <w:b/>
                <w:bCs/>
                <w:sz w:val="24"/>
                <w:szCs w:val="24"/>
                <w:lang w:val="en-US" w:eastAsia="en-US"/>
              </w:rPr>
              <w:t>;</w:t>
            </w:r>
            <w:r>
              <w:rPr>
                <w:rFonts w:ascii="Times New Roman" w:hAnsi="Times New Roman"/>
                <w:sz w:val="24"/>
                <w:szCs w:val="24"/>
                <w:lang w:val="en-US" w:eastAsia="en-US"/>
              </w:rPr>
              <w:t>Transactions</w:t>
            </w:r>
            <w:proofErr w:type="spellEnd"/>
            <w:r>
              <w:rPr>
                <w:rFonts w:ascii="Times New Roman" w:hAnsi="Times New Roman"/>
                <w:sz w:val="24"/>
                <w:szCs w:val="24"/>
                <w:lang w:val="en-US" w:eastAsia="en-US"/>
              </w:rPr>
              <w:t>, consistency models, eventual vs strong consistency (</w:t>
            </w:r>
            <w:hyperlink r:id="rId22" w:tooltip="[PDF] M.Sc. (CM) SY - SRTMU Nanded" w:history="1">
              <w:r>
                <w:rPr>
                  <w:rStyle w:val="Hyperlink"/>
                  <w:color w:val="0000FF"/>
                  <w:sz w:val="24"/>
                  <w:szCs w:val="24"/>
                  <w:lang w:val="en-US" w:eastAsia="en-US"/>
                </w:rPr>
                <w:t>srtmun.ac.in</w:t>
              </w:r>
            </w:hyperlink>
            <w:r>
              <w:rPr>
                <w:rFonts w:ascii="Times New Roman" w:hAnsi="Times New Roman"/>
                <w:sz w:val="24"/>
                <w:szCs w:val="24"/>
                <w:lang w:val="en-US" w:eastAsia="en-US"/>
              </w:rPr>
              <w:t>)</w:t>
            </w:r>
            <w:r>
              <w:rPr>
                <w:rFonts w:ascii="Times New Roman" w:hAnsi="Times New Roman"/>
                <w:b/>
                <w:bCs/>
                <w:sz w:val="24"/>
                <w:szCs w:val="24"/>
                <w:lang w:val="en-US" w:eastAsia="en-US"/>
              </w:rPr>
              <w:t>;</w:t>
            </w:r>
            <w:proofErr w:type="spellStart"/>
            <w:r>
              <w:rPr>
                <w:rFonts w:ascii="Times New Roman" w:hAnsi="Times New Roman"/>
                <w:sz w:val="24"/>
                <w:szCs w:val="24"/>
                <w:lang w:val="en-US" w:eastAsia="en-US"/>
              </w:rPr>
              <w:t>Sharding</w:t>
            </w:r>
            <w:proofErr w:type="spellEnd"/>
            <w:r>
              <w:rPr>
                <w:rFonts w:ascii="Times New Roman" w:hAnsi="Times New Roman"/>
                <w:sz w:val="24"/>
                <w:szCs w:val="24"/>
                <w:lang w:val="en-US" w:eastAsia="en-US"/>
              </w:rPr>
              <w:t xml:space="preserve"> architecture, shard key selection, </w:t>
            </w:r>
            <w:proofErr w:type="spellStart"/>
            <w:r>
              <w:rPr>
                <w:rFonts w:ascii="Times New Roman" w:hAnsi="Times New Roman"/>
                <w:sz w:val="24"/>
                <w:szCs w:val="24"/>
                <w:lang w:val="en-US" w:eastAsia="en-US"/>
              </w:rPr>
              <w:t>chunks</w:t>
            </w:r>
            <w:r>
              <w:rPr>
                <w:rFonts w:ascii="Times New Roman" w:hAnsi="Times New Roman"/>
                <w:b/>
                <w:bCs/>
                <w:sz w:val="24"/>
                <w:szCs w:val="24"/>
                <w:lang w:val="en-US" w:eastAsia="en-US"/>
              </w:rPr>
              <w:t>;</w:t>
            </w:r>
            <w:r>
              <w:rPr>
                <w:rFonts w:ascii="Times New Roman" w:hAnsi="Times New Roman"/>
                <w:sz w:val="24"/>
                <w:szCs w:val="24"/>
                <w:lang w:val="en-US" w:eastAsia="en-US"/>
              </w:rPr>
              <w:t>Shard</w:t>
            </w:r>
            <w:proofErr w:type="spellEnd"/>
            <w:r>
              <w:rPr>
                <w:rFonts w:ascii="Times New Roman" w:hAnsi="Times New Roman"/>
                <w:sz w:val="24"/>
                <w:szCs w:val="24"/>
                <w:lang w:val="en-US" w:eastAsia="en-US"/>
              </w:rPr>
              <w:t xml:space="preserve"> balancing, tag-aware </w:t>
            </w:r>
            <w:proofErr w:type="spellStart"/>
            <w:r>
              <w:rPr>
                <w:rFonts w:ascii="Times New Roman" w:hAnsi="Times New Roman"/>
                <w:sz w:val="24"/>
                <w:szCs w:val="24"/>
                <w:lang w:val="en-US" w:eastAsia="en-US"/>
              </w:rPr>
              <w:t>sharding</w:t>
            </w:r>
            <w:proofErr w:type="spellEnd"/>
            <w:r>
              <w:rPr>
                <w:rFonts w:ascii="Times New Roman" w:hAnsi="Times New Roman"/>
                <w:sz w:val="24"/>
                <w:szCs w:val="24"/>
                <w:lang w:val="en-US" w:eastAsia="en-US"/>
              </w:rPr>
              <w:t xml:space="preserve">, </w:t>
            </w:r>
            <w:proofErr w:type="spellStart"/>
            <w:r>
              <w:rPr>
                <w:rFonts w:ascii="Times New Roman" w:hAnsi="Times New Roman"/>
                <w:sz w:val="24"/>
                <w:szCs w:val="24"/>
                <w:lang w:val="en-US" w:eastAsia="en-US"/>
              </w:rPr>
              <w:t>sharded</w:t>
            </w:r>
            <w:proofErr w:type="spellEnd"/>
            <w:r>
              <w:rPr>
                <w:rFonts w:ascii="Times New Roman" w:hAnsi="Times New Roman"/>
                <w:sz w:val="24"/>
                <w:szCs w:val="24"/>
                <w:lang w:val="en-US" w:eastAsia="en-US"/>
              </w:rPr>
              <w:t xml:space="preserve"> replica </w:t>
            </w:r>
            <w:proofErr w:type="spellStart"/>
            <w:r>
              <w:rPr>
                <w:rFonts w:ascii="Times New Roman" w:hAnsi="Times New Roman"/>
                <w:sz w:val="24"/>
                <w:szCs w:val="24"/>
                <w:lang w:val="en-US" w:eastAsia="en-US"/>
              </w:rPr>
              <w:t>sets</w:t>
            </w:r>
            <w:r>
              <w:rPr>
                <w:rFonts w:ascii="Times New Roman" w:hAnsi="Times New Roman"/>
                <w:b/>
                <w:bCs/>
                <w:sz w:val="24"/>
                <w:szCs w:val="24"/>
                <w:lang w:val="en-US" w:eastAsia="en-US"/>
              </w:rPr>
              <w:t>;</w:t>
            </w:r>
            <w:r>
              <w:rPr>
                <w:rFonts w:ascii="Times New Roman" w:hAnsi="Times New Roman"/>
                <w:sz w:val="24"/>
                <w:szCs w:val="24"/>
                <w:lang w:val="en-US" w:eastAsia="en-US"/>
              </w:rPr>
              <w:t>Replica</w:t>
            </w:r>
            <w:proofErr w:type="spellEnd"/>
            <w:r>
              <w:rPr>
                <w:rFonts w:ascii="Times New Roman" w:hAnsi="Times New Roman"/>
                <w:sz w:val="24"/>
                <w:szCs w:val="24"/>
                <w:lang w:val="en-US" w:eastAsia="en-US"/>
              </w:rPr>
              <w:t xml:space="preserve"> sets, member roles, election </w:t>
            </w:r>
            <w:proofErr w:type="spellStart"/>
            <w:r>
              <w:rPr>
                <w:rFonts w:ascii="Times New Roman" w:hAnsi="Times New Roman"/>
                <w:sz w:val="24"/>
                <w:szCs w:val="24"/>
                <w:lang w:val="en-US" w:eastAsia="en-US"/>
              </w:rPr>
              <w:t>process</w:t>
            </w:r>
            <w:r>
              <w:rPr>
                <w:rFonts w:ascii="Times New Roman" w:hAnsi="Times New Roman"/>
                <w:b/>
                <w:bCs/>
                <w:sz w:val="24"/>
                <w:szCs w:val="24"/>
                <w:lang w:val="en-US" w:eastAsia="en-US"/>
              </w:rPr>
              <w:t>;</w:t>
            </w:r>
            <w:r>
              <w:rPr>
                <w:rFonts w:ascii="Times New Roman" w:hAnsi="Times New Roman"/>
                <w:sz w:val="24"/>
                <w:szCs w:val="24"/>
                <w:lang w:val="en-US" w:eastAsia="en-US"/>
              </w:rPr>
              <w:t>Read</w:t>
            </w:r>
            <w:proofErr w:type="spellEnd"/>
            <w:r>
              <w:rPr>
                <w:rFonts w:ascii="Times New Roman" w:hAnsi="Times New Roman"/>
                <w:sz w:val="24"/>
                <w:szCs w:val="24"/>
                <w:lang w:val="en-US" w:eastAsia="en-US"/>
              </w:rPr>
              <w:t xml:space="preserve">/write concerns, failover, rollback, </w:t>
            </w:r>
            <w:proofErr w:type="spellStart"/>
            <w:r>
              <w:rPr>
                <w:rFonts w:ascii="Times New Roman" w:hAnsi="Times New Roman"/>
                <w:sz w:val="24"/>
                <w:szCs w:val="24"/>
                <w:lang w:val="en-US" w:eastAsia="en-US"/>
              </w:rPr>
              <w:t>Oplog</w:t>
            </w:r>
            <w:proofErr w:type="spellEnd"/>
          </w:p>
        </w:tc>
      </w:tr>
      <w:tr w:rsidR="00D140BE" w:rsidTr="00D140BE">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line="360" w:lineRule="auto"/>
              <w:rPr>
                <w:rFonts w:ascii="Times New Roman" w:hAnsi="Times New Roman"/>
                <w:b/>
                <w:bCs/>
                <w:iCs/>
                <w:sz w:val="24"/>
                <w:szCs w:val="24"/>
                <w:lang w:val="en-US" w:eastAsia="en-US"/>
              </w:rPr>
            </w:pPr>
            <w:r>
              <w:rPr>
                <w:rFonts w:ascii="Times New Roman" w:hAnsi="Times New Roman"/>
                <w:b/>
                <w:bCs/>
                <w:iCs/>
                <w:sz w:val="24"/>
                <w:szCs w:val="24"/>
                <w:lang w:val="en-US" w:eastAsia="en-US"/>
              </w:rPr>
              <w:t>UNIT 5</w:t>
            </w:r>
          </w:p>
        </w:tc>
        <w:tc>
          <w:tcPr>
            <w:tcW w:w="84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spacing w:before="100" w:beforeAutospacing="1" w:after="100" w:afterAutospacing="1"/>
              <w:jc w:val="both"/>
              <w:outlineLvl w:val="3"/>
              <w:rPr>
                <w:rFonts w:ascii="Times New Roman" w:hAnsi="Times New Roman"/>
                <w:b/>
                <w:bCs/>
                <w:sz w:val="24"/>
                <w:szCs w:val="24"/>
                <w:lang w:val="en-US" w:eastAsia="en-US"/>
              </w:rPr>
            </w:pPr>
            <w:r>
              <w:rPr>
                <w:rFonts w:ascii="Times New Roman" w:hAnsi="Times New Roman"/>
                <w:b/>
                <w:bCs/>
                <w:sz w:val="24"/>
                <w:szCs w:val="24"/>
                <w:lang w:val="en-US" w:eastAsia="en-US"/>
              </w:rPr>
              <w:t xml:space="preserve">Security, Authentication &amp; Application Development </w:t>
            </w:r>
            <w:r>
              <w:rPr>
                <w:rFonts w:ascii="Times New Roman" w:hAnsi="Times New Roman"/>
                <w:b/>
                <w:bCs/>
                <w:iCs/>
                <w:sz w:val="24"/>
                <w:szCs w:val="24"/>
                <w:lang w:val="en-US" w:eastAsia="en-US"/>
              </w:rPr>
              <w:t>:</w:t>
            </w:r>
            <w:r>
              <w:rPr>
                <w:rFonts w:ascii="Times New Roman" w:hAnsi="Times New Roman"/>
                <w:sz w:val="24"/>
                <w:szCs w:val="24"/>
                <w:lang w:val="en-US" w:eastAsia="en-US"/>
              </w:rPr>
              <w:t>Role</w:t>
            </w:r>
            <w:r>
              <w:rPr>
                <w:rFonts w:ascii="Times New Roman" w:hAnsi="Times New Roman"/>
                <w:sz w:val="24"/>
                <w:szCs w:val="24"/>
                <w:lang w:val="en-US" w:eastAsia="en-US"/>
              </w:rPr>
              <w:noBreakHyphen/>
              <w:t xml:space="preserve">based access control, authentication, encryption, authorization </w:t>
            </w:r>
            <w:r>
              <w:rPr>
                <w:rFonts w:ascii="Times New Roman" w:hAnsi="Times New Roman"/>
                <w:b/>
                <w:bCs/>
                <w:sz w:val="24"/>
                <w:szCs w:val="24"/>
                <w:lang w:val="en-US" w:eastAsia="en-US"/>
              </w:rPr>
              <w:t xml:space="preserve">; </w:t>
            </w:r>
            <w:r>
              <w:rPr>
                <w:rFonts w:ascii="Times New Roman" w:hAnsi="Times New Roman"/>
                <w:sz w:val="24"/>
                <w:szCs w:val="24"/>
                <w:lang w:val="en-US" w:eastAsia="en-US"/>
              </w:rPr>
              <w:t xml:space="preserve">MongoDB drivers and APIs for application integration </w:t>
            </w:r>
            <w:r>
              <w:rPr>
                <w:rFonts w:ascii="Times New Roman" w:hAnsi="Times New Roman"/>
                <w:b/>
                <w:bCs/>
                <w:sz w:val="24"/>
                <w:szCs w:val="24"/>
                <w:lang w:val="en-US" w:eastAsia="en-US"/>
              </w:rPr>
              <w:t>;</w:t>
            </w:r>
            <w:r>
              <w:rPr>
                <w:rFonts w:ascii="Times New Roman" w:hAnsi="Times New Roman"/>
                <w:sz w:val="24"/>
                <w:szCs w:val="24"/>
                <w:lang w:val="en-US" w:eastAsia="en-US"/>
              </w:rPr>
              <w:t>Building sample applications using MongoDB (</w:t>
            </w:r>
            <w:hyperlink r:id="rId23" w:tooltip="Backend Development (Java Spring Boot) - SWAYAM Plus" w:history="1">
              <w:r>
                <w:rPr>
                  <w:rStyle w:val="Hyperlink"/>
                  <w:color w:val="0000FF"/>
                  <w:sz w:val="24"/>
                  <w:szCs w:val="24"/>
                  <w:lang w:val="en-US" w:eastAsia="en-US"/>
                </w:rPr>
                <w:t>swayam-plus.swayam2.ac.in</w:t>
              </w:r>
            </w:hyperlink>
            <w:r>
              <w:rPr>
                <w:rFonts w:ascii="Times New Roman" w:hAnsi="Times New Roman"/>
                <w:sz w:val="24"/>
                <w:szCs w:val="24"/>
                <w:lang w:val="en-US" w:eastAsia="en-US"/>
              </w:rPr>
              <w:t xml:space="preserve">, </w:t>
            </w:r>
            <w:hyperlink r:id="rId24" w:tooltip="[PDF] M.Sc. (CM) SY - SRTMU Nanded" w:history="1">
              <w:r>
                <w:rPr>
                  <w:rStyle w:val="Hyperlink"/>
                  <w:color w:val="0000FF"/>
                  <w:sz w:val="24"/>
                  <w:szCs w:val="24"/>
                  <w:lang w:val="en-US" w:eastAsia="en-US"/>
                </w:rPr>
                <w:t>srtmun.ac.in</w:t>
              </w:r>
            </w:hyperlink>
            <w:r>
              <w:rPr>
                <w:rFonts w:ascii="Times New Roman" w:hAnsi="Times New Roman"/>
                <w:sz w:val="24"/>
                <w:szCs w:val="24"/>
                <w:lang w:val="en-US" w:eastAsia="en-US"/>
              </w:rPr>
              <w:t>)</w:t>
            </w:r>
            <w:r>
              <w:rPr>
                <w:rFonts w:ascii="Times New Roman" w:hAnsi="Times New Roman"/>
                <w:b/>
                <w:bCs/>
                <w:sz w:val="24"/>
                <w:szCs w:val="24"/>
                <w:lang w:val="en-US" w:eastAsia="en-US"/>
              </w:rPr>
              <w:t>;</w:t>
            </w:r>
            <w:r>
              <w:rPr>
                <w:rFonts w:ascii="Times New Roman" w:hAnsi="Times New Roman"/>
                <w:sz w:val="24"/>
                <w:szCs w:val="24"/>
                <w:lang w:val="en-US" w:eastAsia="en-US"/>
              </w:rPr>
              <w:t>Backup and restore mechanisms (</w:t>
            </w:r>
            <w:proofErr w:type="spellStart"/>
            <w:r>
              <w:rPr>
                <w:rFonts w:ascii="Times New Roman" w:hAnsi="Times New Roman"/>
                <w:sz w:val="24"/>
                <w:szCs w:val="24"/>
                <w:lang w:val="en-US" w:eastAsia="en-US"/>
              </w:rPr>
              <w:t>mongodump</w:t>
            </w:r>
            <w:proofErr w:type="spellEnd"/>
            <w:r>
              <w:rPr>
                <w:rFonts w:ascii="Times New Roman" w:hAnsi="Times New Roman"/>
                <w:sz w:val="24"/>
                <w:szCs w:val="24"/>
                <w:lang w:val="en-US" w:eastAsia="en-US"/>
              </w:rPr>
              <w:t xml:space="preserve">, </w:t>
            </w:r>
            <w:proofErr w:type="spellStart"/>
            <w:r>
              <w:rPr>
                <w:rFonts w:ascii="Times New Roman" w:hAnsi="Times New Roman"/>
                <w:sz w:val="24"/>
                <w:szCs w:val="24"/>
                <w:lang w:val="en-US" w:eastAsia="en-US"/>
              </w:rPr>
              <w:t>mongoexport</w:t>
            </w:r>
            <w:proofErr w:type="spellEnd"/>
            <w:r>
              <w:rPr>
                <w:rFonts w:ascii="Times New Roman" w:hAnsi="Times New Roman"/>
                <w:sz w:val="24"/>
                <w:szCs w:val="24"/>
                <w:lang w:val="en-US" w:eastAsia="en-US"/>
              </w:rPr>
              <w:t>, Ops Manager, etc.)</w:t>
            </w:r>
            <w:r>
              <w:rPr>
                <w:rFonts w:ascii="Times New Roman" w:hAnsi="Times New Roman"/>
                <w:b/>
                <w:bCs/>
                <w:sz w:val="24"/>
                <w:szCs w:val="24"/>
                <w:lang w:val="en-US" w:eastAsia="en-US"/>
              </w:rPr>
              <w:t>;</w:t>
            </w:r>
            <w:r>
              <w:rPr>
                <w:rFonts w:ascii="Times New Roman" w:hAnsi="Times New Roman"/>
                <w:sz w:val="24"/>
                <w:szCs w:val="24"/>
                <w:lang w:val="en-US" w:eastAsia="en-US"/>
              </w:rPr>
              <w:t xml:space="preserve">Tools such as MongoDB Atlas, Ops Manager, </w:t>
            </w:r>
            <w:proofErr w:type="spellStart"/>
            <w:r>
              <w:rPr>
                <w:rFonts w:ascii="Times New Roman" w:hAnsi="Times New Roman"/>
                <w:sz w:val="24"/>
                <w:szCs w:val="24"/>
                <w:lang w:val="en-US" w:eastAsia="en-US"/>
              </w:rPr>
              <w:t>MMS</w:t>
            </w:r>
            <w:r>
              <w:rPr>
                <w:rFonts w:ascii="Times New Roman" w:hAnsi="Times New Roman"/>
                <w:b/>
                <w:bCs/>
                <w:sz w:val="24"/>
                <w:szCs w:val="24"/>
                <w:lang w:val="en-US" w:eastAsia="en-US"/>
              </w:rPr>
              <w:t>;</w:t>
            </w:r>
            <w:r>
              <w:rPr>
                <w:rFonts w:ascii="Times New Roman" w:hAnsi="Times New Roman"/>
                <w:sz w:val="24"/>
                <w:szCs w:val="24"/>
                <w:lang w:val="en-US" w:eastAsia="en-US"/>
              </w:rPr>
              <w:t>Drivers</w:t>
            </w:r>
            <w:proofErr w:type="spellEnd"/>
            <w:r>
              <w:rPr>
                <w:rFonts w:ascii="Times New Roman" w:hAnsi="Times New Roman"/>
                <w:sz w:val="24"/>
                <w:szCs w:val="24"/>
                <w:lang w:val="en-US" w:eastAsia="en-US"/>
              </w:rPr>
              <w:t xml:space="preserve"> and integrations</w:t>
            </w:r>
          </w:p>
        </w:tc>
      </w:tr>
    </w:tbl>
    <w:p w:rsidR="00D140BE" w:rsidRDefault="00D140BE" w:rsidP="00D140BE">
      <w:pPr>
        <w:spacing w:after="120"/>
        <w:rPr>
          <w:rFonts w:ascii="Times New Roman" w:hAnsi="Times New Roman"/>
          <w:b/>
          <w:sz w:val="24"/>
          <w:szCs w:val="24"/>
        </w:rPr>
      </w:pPr>
    </w:p>
    <w:p w:rsidR="00EA59B3" w:rsidRDefault="00EA59B3" w:rsidP="00D140BE">
      <w:pPr>
        <w:spacing w:after="120"/>
        <w:rPr>
          <w:rFonts w:ascii="Times New Roman" w:hAnsi="Times New Roman"/>
          <w:b/>
          <w:sz w:val="24"/>
          <w:szCs w:val="24"/>
        </w:rPr>
      </w:pPr>
    </w:p>
    <w:p w:rsidR="00EA59B3" w:rsidRDefault="00EA59B3" w:rsidP="00D140BE">
      <w:pPr>
        <w:spacing w:after="120"/>
        <w:rPr>
          <w:rFonts w:ascii="Times New Roman" w:hAnsi="Times New Roman"/>
          <w:b/>
          <w:sz w:val="24"/>
          <w:szCs w:val="24"/>
        </w:rPr>
      </w:pPr>
    </w:p>
    <w:p w:rsidR="00D140BE" w:rsidRDefault="00D140BE" w:rsidP="00D140BE">
      <w:pPr>
        <w:spacing w:after="120"/>
        <w:rPr>
          <w:rFonts w:ascii="Times New Roman" w:hAnsi="Times New Roman"/>
          <w:sz w:val="24"/>
          <w:szCs w:val="24"/>
        </w:rPr>
      </w:pPr>
      <w:r>
        <w:rPr>
          <w:rFonts w:ascii="Times New Roman" w:hAnsi="Times New Roman"/>
          <w:b/>
          <w:sz w:val="24"/>
          <w:szCs w:val="24"/>
        </w:rPr>
        <w:lastRenderedPageBreak/>
        <w:t>Course Outcomes</w:t>
      </w:r>
      <w:r>
        <w:rPr>
          <w:rFonts w:ascii="Times New Roman" w:hAnsi="Times New Roman"/>
          <w:sz w:val="24"/>
          <w:szCs w:val="24"/>
        </w:rPr>
        <w:t xml:space="preserve">: </w:t>
      </w:r>
    </w:p>
    <w:p w:rsidR="00D140BE" w:rsidRDefault="00D140BE" w:rsidP="00D140BE">
      <w:p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b/>
          <w:bCs/>
          <w:sz w:val="24"/>
          <w:szCs w:val="24"/>
          <w:lang w:val="en-US" w:eastAsia="en-US"/>
        </w:rPr>
        <w:t>CO1</w:t>
      </w:r>
      <w:r>
        <w:rPr>
          <w:rFonts w:ascii="Times New Roman" w:hAnsi="Times New Roman"/>
          <w:sz w:val="24"/>
          <w:szCs w:val="24"/>
          <w:lang w:val="en-US" w:eastAsia="en-US"/>
        </w:rPr>
        <w:t>: Understand the need for NoSQL and MongoDB’s architecture and data model.</w:t>
      </w:r>
    </w:p>
    <w:p w:rsidR="00D140BE" w:rsidRDefault="00D140BE" w:rsidP="00D140BE">
      <w:p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b/>
          <w:bCs/>
          <w:sz w:val="24"/>
          <w:szCs w:val="24"/>
          <w:lang w:val="en-US" w:eastAsia="en-US"/>
        </w:rPr>
        <w:t>CO2</w:t>
      </w:r>
      <w:r>
        <w:rPr>
          <w:rFonts w:ascii="Times New Roman" w:hAnsi="Times New Roman"/>
          <w:sz w:val="24"/>
          <w:szCs w:val="24"/>
          <w:lang w:val="en-US" w:eastAsia="en-US"/>
        </w:rPr>
        <w:t>: Perform CRUD operations, indexing, and query optimization in MongoDB.</w:t>
      </w:r>
    </w:p>
    <w:p w:rsidR="00D140BE" w:rsidRDefault="00D140BE" w:rsidP="00D140BE">
      <w:p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b/>
          <w:bCs/>
          <w:sz w:val="24"/>
          <w:szCs w:val="24"/>
          <w:lang w:val="en-US" w:eastAsia="en-US"/>
        </w:rPr>
        <w:t>CO3</w:t>
      </w:r>
      <w:r>
        <w:rPr>
          <w:rFonts w:ascii="Times New Roman" w:hAnsi="Times New Roman"/>
          <w:sz w:val="24"/>
          <w:szCs w:val="24"/>
          <w:lang w:val="en-US" w:eastAsia="en-US"/>
        </w:rPr>
        <w:t>: Design and implement efficient schemas using best modeling practices.</w:t>
      </w:r>
    </w:p>
    <w:p w:rsidR="00D140BE" w:rsidRDefault="00D140BE" w:rsidP="00D140BE">
      <w:p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b/>
          <w:bCs/>
          <w:sz w:val="24"/>
          <w:szCs w:val="24"/>
          <w:lang w:val="en-US" w:eastAsia="en-US"/>
        </w:rPr>
        <w:t>CO4</w:t>
      </w:r>
      <w:r>
        <w:rPr>
          <w:rFonts w:ascii="Times New Roman" w:hAnsi="Times New Roman"/>
          <w:sz w:val="24"/>
          <w:szCs w:val="24"/>
          <w:lang w:val="en-US" w:eastAsia="en-US"/>
        </w:rPr>
        <w:t xml:space="preserve">: Apply advanced MongoDB features like replication, </w:t>
      </w:r>
      <w:proofErr w:type="spellStart"/>
      <w:r>
        <w:rPr>
          <w:rFonts w:ascii="Times New Roman" w:hAnsi="Times New Roman"/>
          <w:sz w:val="24"/>
          <w:szCs w:val="24"/>
          <w:lang w:val="en-US" w:eastAsia="en-US"/>
        </w:rPr>
        <w:t>sharding</w:t>
      </w:r>
      <w:proofErr w:type="spellEnd"/>
      <w:r>
        <w:rPr>
          <w:rFonts w:ascii="Times New Roman" w:hAnsi="Times New Roman"/>
          <w:sz w:val="24"/>
          <w:szCs w:val="24"/>
          <w:lang w:val="en-US" w:eastAsia="en-US"/>
        </w:rPr>
        <w:t>, and consistency handling.</w:t>
      </w:r>
    </w:p>
    <w:p w:rsidR="00D140BE" w:rsidRDefault="00D140BE" w:rsidP="00D140BE">
      <w:p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 </w:t>
      </w:r>
      <w:r>
        <w:rPr>
          <w:rFonts w:ascii="Times New Roman" w:hAnsi="Times New Roman"/>
          <w:b/>
          <w:bCs/>
          <w:sz w:val="24"/>
          <w:szCs w:val="24"/>
          <w:lang w:val="en-US" w:eastAsia="en-US"/>
        </w:rPr>
        <w:t>CO5</w:t>
      </w:r>
      <w:r>
        <w:rPr>
          <w:rFonts w:ascii="Times New Roman" w:hAnsi="Times New Roman"/>
          <w:sz w:val="24"/>
          <w:szCs w:val="24"/>
          <w:lang w:val="en-US" w:eastAsia="en-US"/>
        </w:rPr>
        <w:t>: Develop secure, real-world applications integrated with MongoDB tools and services.</w:t>
      </w:r>
    </w:p>
    <w:p w:rsidR="00D140BE" w:rsidRDefault="00D140BE" w:rsidP="00D140BE">
      <w:pPr>
        <w:spacing w:after="0"/>
        <w:rPr>
          <w:rFonts w:ascii="Times New Roman" w:hAnsi="Times New Roman"/>
          <w:b/>
          <w:sz w:val="24"/>
          <w:szCs w:val="24"/>
          <w:lang w:val="en-CA" w:eastAsia="en-CA"/>
        </w:rPr>
      </w:pPr>
    </w:p>
    <w:p w:rsidR="00D140BE" w:rsidRDefault="00D140BE" w:rsidP="00D140BE">
      <w:pPr>
        <w:spacing w:after="0"/>
        <w:rPr>
          <w:rFonts w:ascii="Times New Roman" w:hAnsi="Times New Roman"/>
          <w:b/>
          <w:sz w:val="24"/>
          <w:szCs w:val="24"/>
          <w:lang w:val="en-CA" w:eastAsia="en-CA"/>
        </w:rPr>
      </w:pPr>
    </w:p>
    <w:p w:rsidR="00D140BE" w:rsidRDefault="00D140BE" w:rsidP="00D140BE">
      <w:pPr>
        <w:spacing w:after="0"/>
        <w:rPr>
          <w:rFonts w:ascii="Times New Roman" w:hAnsi="Times New Roman"/>
          <w:iCs/>
          <w:sz w:val="24"/>
          <w:szCs w:val="24"/>
        </w:rPr>
      </w:pPr>
      <w:r>
        <w:rPr>
          <w:rFonts w:ascii="Times New Roman" w:hAnsi="Times New Roman"/>
          <w:b/>
          <w:sz w:val="24"/>
          <w:szCs w:val="24"/>
          <w:lang w:val="en-CA" w:eastAsia="en-CA"/>
        </w:rPr>
        <w:t>Suggested Books</w:t>
      </w:r>
      <w:r>
        <w:rPr>
          <w:rFonts w:ascii="Times New Roman" w:hAnsi="Times New Roman"/>
          <w:iCs/>
          <w:sz w:val="24"/>
          <w:szCs w:val="24"/>
        </w:rPr>
        <w:t>:</w:t>
      </w:r>
    </w:p>
    <w:p w:rsidR="00D140BE" w:rsidRDefault="00D140BE" w:rsidP="00D140BE">
      <w:pPr>
        <w:shd w:val="clear" w:color="auto" w:fill="FFFFFF"/>
        <w:spacing w:after="0" w:line="240" w:lineRule="auto"/>
        <w:textAlignment w:val="baseline"/>
        <w:rPr>
          <w:rFonts w:ascii="Times New Roman" w:hAnsi="Times New Roman"/>
          <w:color w:val="000000" w:themeColor="text1"/>
          <w:sz w:val="24"/>
          <w:szCs w:val="24"/>
        </w:rPr>
      </w:pPr>
      <w:r>
        <w:rPr>
          <w:rFonts w:ascii="Times New Roman" w:hAnsi="Times New Roman"/>
          <w:b/>
          <w:bCs/>
          <w:color w:val="000000" w:themeColor="text1"/>
          <w:sz w:val="24"/>
          <w:szCs w:val="24"/>
        </w:rPr>
        <w:t>Textbook:</w:t>
      </w:r>
    </w:p>
    <w:p w:rsidR="00D140BE" w:rsidRDefault="00D140BE" w:rsidP="00D140BE">
      <w:pPr>
        <w:spacing w:after="0"/>
        <w:rPr>
          <w:rFonts w:ascii="Times New Roman" w:hAnsi="Times New Roman"/>
          <w:sz w:val="24"/>
          <w:szCs w:val="24"/>
        </w:rPr>
      </w:pPr>
    </w:p>
    <w:p w:rsidR="00D140BE" w:rsidRDefault="00D140BE" w:rsidP="005D5C3B">
      <w:pPr>
        <w:pStyle w:val="ListParagraph"/>
        <w:numPr>
          <w:ilvl w:val="0"/>
          <w:numId w:val="122"/>
        </w:numPr>
        <w:spacing w:line="240" w:lineRule="auto"/>
        <w:rPr>
          <w:rFonts w:ascii="Times New Roman" w:hAnsi="Times New Roman"/>
          <w:sz w:val="24"/>
          <w:szCs w:val="24"/>
          <w:lang w:val="en-US" w:eastAsia="en-US"/>
        </w:rPr>
      </w:pPr>
      <w:r>
        <w:rPr>
          <w:rFonts w:ascii="Times New Roman" w:hAnsi="Times New Roman"/>
          <w:sz w:val="24"/>
          <w:szCs w:val="24"/>
          <w:lang w:val="en-US" w:eastAsia="en-US"/>
        </w:rPr>
        <w:t>MongoDB University Courses (MongoDB Inc.)</w:t>
      </w:r>
    </w:p>
    <w:p w:rsidR="00D140BE" w:rsidRDefault="00D140BE" w:rsidP="005D5C3B">
      <w:pPr>
        <w:pStyle w:val="ListParagraph"/>
        <w:numPr>
          <w:ilvl w:val="0"/>
          <w:numId w:val="122"/>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Swayam/NPTEL Online Course Material: </w:t>
      </w:r>
      <w:r>
        <w:rPr>
          <w:rFonts w:ascii="Times New Roman" w:hAnsi="Times New Roman"/>
          <w:iCs/>
          <w:sz w:val="24"/>
          <w:szCs w:val="24"/>
          <w:lang w:val="en-US" w:eastAsia="en-US"/>
        </w:rPr>
        <w:t>NoSQL and MongoDB</w:t>
      </w:r>
    </w:p>
    <w:p w:rsidR="00D140BE" w:rsidRDefault="00D140BE" w:rsidP="00D140BE">
      <w:pPr>
        <w:shd w:val="clear" w:color="auto" w:fill="FFFFFF"/>
        <w:spacing w:before="86" w:after="258" w:line="240" w:lineRule="auto"/>
        <w:textAlignment w:val="baseline"/>
        <w:rPr>
          <w:rFonts w:ascii="Times New Roman" w:hAnsi="Times New Roman"/>
          <w:color w:val="000000" w:themeColor="text1"/>
          <w:sz w:val="24"/>
          <w:szCs w:val="24"/>
        </w:rPr>
      </w:pPr>
      <w:r>
        <w:rPr>
          <w:rFonts w:ascii="Times New Roman" w:hAnsi="Times New Roman"/>
          <w:b/>
          <w:bCs/>
          <w:color w:val="000000" w:themeColor="text1"/>
          <w:sz w:val="24"/>
          <w:szCs w:val="24"/>
        </w:rPr>
        <w:t>Reference Books:</w:t>
      </w:r>
    </w:p>
    <w:p w:rsidR="00D140BE" w:rsidRDefault="00D140BE" w:rsidP="005D5C3B">
      <w:pPr>
        <w:pStyle w:val="ListParagraph"/>
        <w:numPr>
          <w:ilvl w:val="0"/>
          <w:numId w:val="123"/>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Kristina Chodorow, </w:t>
      </w:r>
      <w:r>
        <w:rPr>
          <w:rFonts w:ascii="Times New Roman" w:hAnsi="Times New Roman"/>
          <w:iCs/>
          <w:sz w:val="24"/>
          <w:szCs w:val="24"/>
          <w:lang w:val="en-US" w:eastAsia="en-US"/>
        </w:rPr>
        <w:t>MongoDB: The Definitive Guide</w:t>
      </w:r>
      <w:r>
        <w:rPr>
          <w:rFonts w:ascii="Times New Roman" w:hAnsi="Times New Roman"/>
          <w:sz w:val="24"/>
          <w:szCs w:val="24"/>
          <w:lang w:val="en-US" w:eastAsia="en-US"/>
        </w:rPr>
        <w:t>, 3rd Edition, O’Reilly Media, 2019.</w:t>
      </w:r>
    </w:p>
    <w:p w:rsidR="00D140BE" w:rsidRDefault="00D140BE" w:rsidP="005D5C3B">
      <w:pPr>
        <w:pStyle w:val="ListParagraph"/>
        <w:numPr>
          <w:ilvl w:val="0"/>
          <w:numId w:val="123"/>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Kyle Banker, </w:t>
      </w:r>
      <w:r>
        <w:rPr>
          <w:rFonts w:ascii="Times New Roman" w:hAnsi="Times New Roman"/>
          <w:iCs/>
          <w:sz w:val="24"/>
          <w:szCs w:val="24"/>
          <w:lang w:val="en-US" w:eastAsia="en-US"/>
        </w:rPr>
        <w:t>MongoDB in Action</w:t>
      </w:r>
      <w:r>
        <w:rPr>
          <w:rFonts w:ascii="Times New Roman" w:hAnsi="Times New Roman"/>
          <w:sz w:val="24"/>
          <w:szCs w:val="24"/>
          <w:lang w:val="en-US" w:eastAsia="en-US"/>
        </w:rPr>
        <w:t>, 2nd Edition, Manning Publications, 2016.</w:t>
      </w:r>
    </w:p>
    <w:p w:rsidR="00D140BE" w:rsidRDefault="00D140BE" w:rsidP="005D5C3B">
      <w:pPr>
        <w:pStyle w:val="ListParagraph"/>
        <w:numPr>
          <w:ilvl w:val="0"/>
          <w:numId w:val="123"/>
        </w:numPr>
        <w:spacing w:after="0" w:line="240" w:lineRule="auto"/>
        <w:rPr>
          <w:rFonts w:ascii="Times New Roman" w:hAnsi="Times New Roman"/>
          <w:sz w:val="24"/>
          <w:szCs w:val="24"/>
          <w:lang w:val="en-US" w:eastAsia="en-US"/>
        </w:rPr>
      </w:pPr>
      <w:r>
        <w:rPr>
          <w:rFonts w:ascii="Times New Roman" w:hAnsi="Times New Roman"/>
          <w:sz w:val="24"/>
          <w:szCs w:val="24"/>
          <w:lang w:val="en-US" w:eastAsia="en-US"/>
        </w:rPr>
        <w:t xml:space="preserve">Dan Sullivan, </w:t>
      </w:r>
      <w:r>
        <w:rPr>
          <w:rFonts w:ascii="Times New Roman" w:hAnsi="Times New Roman"/>
          <w:iCs/>
          <w:sz w:val="24"/>
          <w:szCs w:val="24"/>
          <w:lang w:val="en-US" w:eastAsia="en-US"/>
        </w:rPr>
        <w:t>NoSQL for Mere Mortals</w:t>
      </w:r>
      <w:r>
        <w:rPr>
          <w:rFonts w:ascii="Times New Roman" w:hAnsi="Times New Roman"/>
          <w:sz w:val="24"/>
          <w:szCs w:val="24"/>
          <w:lang w:val="en-US" w:eastAsia="en-US"/>
        </w:rPr>
        <w:t>, Addison-Wesley Professional, 2015.</w:t>
      </w:r>
    </w:p>
    <w:p w:rsidR="00D140BE" w:rsidRDefault="00D140BE" w:rsidP="00D140BE">
      <w:pPr>
        <w:spacing w:after="120"/>
        <w:rPr>
          <w:rFonts w:ascii="Times New Roman" w:hAnsi="Times New Roman"/>
          <w:sz w:val="24"/>
          <w:szCs w:val="24"/>
        </w:rPr>
      </w:pPr>
    </w:p>
    <w:p w:rsidR="00D140BE" w:rsidRDefault="00D140BE" w:rsidP="00D140BE">
      <w:pPr>
        <w:jc w:val="center"/>
        <w:rPr>
          <w:rFonts w:ascii="Times New Roman" w:hAnsi="Times New Roman"/>
          <w:b/>
          <w:sz w:val="24"/>
          <w:szCs w:val="24"/>
        </w:rPr>
      </w:pPr>
      <w:r>
        <w:rPr>
          <w:rFonts w:ascii="Times New Roman" w:hAnsi="Times New Roman"/>
          <w:b/>
          <w:sz w:val="24"/>
          <w:szCs w:val="24"/>
        </w:rPr>
        <w:t>COURSE OUTCOMES LEADING TO THE ACHIEVEMENT OF PROGRAM OUTCOMES AND PROGRAM SPECIFIC OUTCOMES:</w:t>
      </w:r>
    </w:p>
    <w:tbl>
      <w:tblPr>
        <w:tblStyle w:val="TableGrid"/>
        <w:tblW w:w="10710" w:type="dxa"/>
        <w:tblInd w:w="-612" w:type="dxa"/>
        <w:tblLayout w:type="fixed"/>
        <w:tblLook w:val="04A0" w:firstRow="1" w:lastRow="0" w:firstColumn="1" w:lastColumn="0" w:noHBand="0" w:noVBand="1"/>
      </w:tblPr>
      <w:tblGrid>
        <w:gridCol w:w="1288"/>
        <w:gridCol w:w="568"/>
        <w:gridCol w:w="710"/>
        <w:gridCol w:w="568"/>
        <w:gridCol w:w="568"/>
        <w:gridCol w:w="567"/>
        <w:gridCol w:w="567"/>
        <w:gridCol w:w="567"/>
        <w:gridCol w:w="567"/>
        <w:gridCol w:w="567"/>
        <w:gridCol w:w="567"/>
        <w:gridCol w:w="567"/>
        <w:gridCol w:w="567"/>
        <w:gridCol w:w="851"/>
        <w:gridCol w:w="844"/>
        <w:gridCol w:w="777"/>
      </w:tblGrid>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jc w:val="center"/>
              <w:rPr>
                <w:rFonts w:ascii="Times New Roman" w:hAnsi="Times New Roman"/>
                <w:b/>
                <w:iCs/>
                <w:sz w:val="24"/>
                <w:szCs w:val="24"/>
                <w:lang w:val="en-US" w:eastAsia="en-US"/>
              </w:rPr>
            </w:pPr>
            <w:r>
              <w:rPr>
                <w:rFonts w:ascii="Times New Roman" w:hAnsi="Times New Roman"/>
                <w:b/>
                <w:iCs/>
                <w:sz w:val="24"/>
                <w:szCs w:val="24"/>
                <w:lang w:val="en-US" w:eastAsia="en-US"/>
              </w:rPr>
              <w:t>Course Outcome</w:t>
            </w:r>
          </w:p>
        </w:tc>
        <w:tc>
          <w:tcPr>
            <w:tcW w:w="6946" w:type="dxa"/>
            <w:gridSpan w:val="1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jc w:val="center"/>
              <w:rPr>
                <w:rFonts w:ascii="Times New Roman" w:hAnsi="Times New Roman"/>
                <w:b/>
                <w:iCs/>
                <w:sz w:val="24"/>
                <w:szCs w:val="24"/>
                <w:lang w:val="en-US" w:eastAsia="en-US"/>
              </w:rPr>
            </w:pPr>
            <w:r>
              <w:rPr>
                <w:rFonts w:ascii="Times New Roman" w:hAnsi="Times New Roman"/>
                <w:b/>
                <w:iCs/>
                <w:sz w:val="24"/>
                <w:szCs w:val="24"/>
                <w:lang w:val="en-US" w:eastAsia="en-US"/>
              </w:rPr>
              <w:t>Program Outcome</w:t>
            </w:r>
          </w:p>
        </w:tc>
        <w:tc>
          <w:tcPr>
            <w:tcW w:w="247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jc w:val="center"/>
              <w:rPr>
                <w:rFonts w:ascii="Times New Roman" w:hAnsi="Times New Roman"/>
                <w:b/>
                <w:iCs/>
                <w:sz w:val="24"/>
                <w:szCs w:val="24"/>
                <w:lang w:val="en-US" w:eastAsia="en-US"/>
              </w:rPr>
            </w:pPr>
            <w:r>
              <w:rPr>
                <w:rFonts w:ascii="Times New Roman" w:hAnsi="Times New Roman"/>
                <w:b/>
                <w:iCs/>
                <w:sz w:val="24"/>
                <w:szCs w:val="24"/>
                <w:lang w:val="en-US" w:eastAsia="en-US"/>
              </w:rPr>
              <w:t>Program Specific Outcome</w:t>
            </w: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PO7</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PO8</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PO9</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PO10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PO11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PO12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PSO1</w:t>
            </w: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PSO2</w:t>
            </w: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PSO3</w:t>
            </w: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CO1</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H</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CO2</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H</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CO3</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H</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L</w:t>
            </w: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CO4</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r>
      <w:tr w:rsidR="00D140BE" w:rsidTr="00D140BE">
        <w:tc>
          <w:tcPr>
            <w:tcW w:w="128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CO5</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H</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140BE" w:rsidRDefault="00D140BE">
            <w:pPr>
              <w:autoSpaceDE w:val="0"/>
              <w:autoSpaceDN w:val="0"/>
              <w:adjustRightInd w:val="0"/>
              <w:rPr>
                <w:rFonts w:ascii="Times New Roman" w:hAnsi="Times New Roman"/>
                <w:sz w:val="24"/>
                <w:szCs w:val="24"/>
                <w:lang w:val="en-US" w:eastAsia="en-US"/>
              </w:rPr>
            </w:pPr>
          </w:p>
        </w:tc>
        <w:tc>
          <w:tcPr>
            <w:tcW w:w="7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140BE" w:rsidRDefault="00D140BE">
            <w:pPr>
              <w:autoSpaceDE w:val="0"/>
              <w:autoSpaceDN w:val="0"/>
              <w:adjustRightInd w:val="0"/>
              <w:rPr>
                <w:rFonts w:ascii="Times New Roman" w:hAnsi="Times New Roman"/>
                <w:sz w:val="24"/>
                <w:szCs w:val="24"/>
                <w:lang w:val="en-US" w:eastAsia="en-US"/>
              </w:rPr>
            </w:pPr>
            <w:r>
              <w:rPr>
                <w:rFonts w:ascii="Times New Roman" w:hAnsi="Times New Roman"/>
                <w:sz w:val="24"/>
                <w:szCs w:val="24"/>
                <w:lang w:val="en-US" w:eastAsia="en-US"/>
              </w:rPr>
              <w:t>M</w:t>
            </w:r>
          </w:p>
        </w:tc>
      </w:tr>
    </w:tbl>
    <w:p w:rsidR="00D140BE" w:rsidRDefault="00D140BE" w:rsidP="00D140BE">
      <w:pPr>
        <w:rPr>
          <w:rFonts w:ascii="Times New Roman" w:hAnsi="Times New Roman"/>
          <w:b/>
          <w:sz w:val="24"/>
          <w:szCs w:val="24"/>
        </w:rPr>
      </w:pPr>
    </w:p>
    <w:p w:rsidR="00D140BE" w:rsidRDefault="00D140BE" w:rsidP="00D140BE">
      <w:pPr>
        <w:rPr>
          <w:rFonts w:ascii="Times New Roman" w:hAnsi="Times New Roman"/>
          <w:b/>
          <w:sz w:val="24"/>
          <w:szCs w:val="24"/>
        </w:rPr>
      </w:pPr>
      <w:r>
        <w:rPr>
          <w:rFonts w:ascii="Times New Roman" w:hAnsi="Times New Roman"/>
          <w:b/>
          <w:sz w:val="24"/>
          <w:szCs w:val="24"/>
        </w:rPr>
        <w:t xml:space="preserve">H = Highly Related; M = Medium L = Low </w:t>
      </w:r>
    </w:p>
    <w:p w:rsidR="00D140BE" w:rsidRDefault="00D140BE">
      <w:pPr>
        <w:rPr>
          <w:rFonts w:ascii="Times New Roman" w:hAnsi="Times New Roman"/>
          <w:b/>
          <w:bCs/>
          <w:color w:val="000000"/>
          <w:sz w:val="32"/>
          <w:szCs w:val="32"/>
          <w:lang w:val="en-US" w:eastAsia="en-US"/>
        </w:rPr>
      </w:pPr>
      <w:r>
        <w:rPr>
          <w:rFonts w:ascii="Times New Roman" w:hAnsi="Times New Roman"/>
          <w:b/>
          <w:bCs/>
          <w:color w:val="000000"/>
          <w:sz w:val="32"/>
          <w:szCs w:val="32"/>
          <w:lang w:val="en-US" w:eastAsia="en-US"/>
        </w:rPr>
        <w:br w:type="page"/>
      </w:r>
    </w:p>
    <w:p w:rsidR="00F00AD3" w:rsidRPr="00514AC9" w:rsidRDefault="00D140BE" w:rsidP="00F00AD3">
      <w:pPr>
        <w:spacing w:after="0"/>
        <w:rPr>
          <w:rFonts w:ascii="Times New Roman" w:hAnsi="Times New Roman"/>
          <w:b/>
          <w:bCs/>
          <w:color w:val="000000"/>
          <w:sz w:val="32"/>
          <w:szCs w:val="32"/>
          <w:lang w:val="en-US" w:eastAsia="en-US"/>
        </w:rPr>
      </w:pPr>
      <w:r w:rsidRPr="00D140BE">
        <w:rPr>
          <w:rFonts w:ascii="Times New Roman" w:hAnsi="Times New Roman"/>
          <w:b/>
          <w:bCs/>
          <w:color w:val="000000"/>
          <w:sz w:val="32"/>
          <w:szCs w:val="32"/>
          <w:lang w:val="en-US" w:eastAsia="en-US"/>
        </w:rPr>
        <w:lastRenderedPageBreak/>
        <w:t>Data Science</w:t>
      </w:r>
    </w:p>
    <w:p w:rsidR="00027F57" w:rsidRDefault="00027F57" w:rsidP="00F00AD3">
      <w:pPr>
        <w:spacing w:after="0"/>
        <w:rPr>
          <w:rFonts w:ascii="Times New Roman" w:hAnsi="Times New Roman"/>
          <w:b/>
          <w:bCs/>
          <w:color w:val="000000"/>
          <w:sz w:val="32"/>
          <w:szCs w:val="32"/>
          <w:lang w:val="en-US" w:eastAsia="en-US"/>
        </w:rPr>
      </w:pPr>
      <w:r w:rsidRPr="008C7A44">
        <w:rPr>
          <w:rFonts w:ascii="Times New Roman" w:hAnsi="Times New Roman"/>
          <w:b/>
          <w:bCs/>
          <w:color w:val="000000"/>
          <w:sz w:val="32"/>
          <w:szCs w:val="32"/>
          <w:lang w:val="en-US" w:eastAsia="en-US"/>
        </w:rPr>
        <w:t xml:space="preserve">Department Elective </w:t>
      </w:r>
      <w:r w:rsidR="00D140BE">
        <w:rPr>
          <w:rFonts w:ascii="Times New Roman" w:hAnsi="Times New Roman"/>
          <w:b/>
          <w:bCs/>
          <w:color w:val="000000"/>
          <w:sz w:val="32"/>
          <w:szCs w:val="32"/>
          <w:lang w:val="en-US" w:eastAsia="en-US"/>
        </w:rPr>
        <w:t>7</w:t>
      </w:r>
    </w:p>
    <w:p w:rsidR="00F00AD3" w:rsidRPr="00F00AD3" w:rsidRDefault="00F00AD3" w:rsidP="00F00AD3">
      <w:pPr>
        <w:spacing w:after="0"/>
        <w:rPr>
          <w:rFonts w:ascii="Times New Roman" w:hAnsi="Times New Roman"/>
          <w:b/>
          <w:bCs/>
          <w:color w:val="000000"/>
          <w:sz w:val="24"/>
          <w:szCs w:val="24"/>
          <w:lang w:val="en-US" w:eastAsia="en-US"/>
        </w:rPr>
      </w:pPr>
    </w:p>
    <w:tbl>
      <w:tblPr>
        <w:tblW w:w="9715" w:type="dxa"/>
        <w:tblInd w:w="216" w:type="dxa"/>
        <w:tblLook w:val="04A0" w:firstRow="1" w:lastRow="0" w:firstColumn="1" w:lastColumn="0" w:noHBand="0" w:noVBand="1"/>
      </w:tblPr>
      <w:tblGrid>
        <w:gridCol w:w="1975"/>
        <w:gridCol w:w="5935"/>
        <w:gridCol w:w="1805"/>
      </w:tblGrid>
      <w:tr w:rsidR="00027F57" w:rsidTr="0026191B">
        <w:trPr>
          <w:trHeight w:val="562"/>
        </w:trPr>
        <w:tc>
          <w:tcPr>
            <w:tcW w:w="1975" w:type="dxa"/>
            <w:tcBorders>
              <w:top w:val="single" w:sz="4" w:space="0" w:color="000000"/>
              <w:left w:val="single" w:sz="4" w:space="0" w:color="000000"/>
              <w:bottom w:val="single" w:sz="4" w:space="0" w:color="000000"/>
              <w:right w:val="single" w:sz="4" w:space="0" w:color="000000"/>
            </w:tcBorders>
            <w:vAlign w:val="center"/>
          </w:tcPr>
          <w:p w:rsidR="00027F57" w:rsidRPr="00F00AD3" w:rsidRDefault="00027F57" w:rsidP="0026191B">
            <w:pPr>
              <w:jc w:val="center"/>
              <w:rPr>
                <w:rFonts w:ascii="Times New Roman" w:hAnsi="Times New Roman"/>
                <w:sz w:val="24"/>
                <w:szCs w:val="24"/>
              </w:rPr>
            </w:pPr>
            <w:r w:rsidRPr="00F00AD3">
              <w:rPr>
                <w:rFonts w:ascii="Times New Roman" w:hAnsi="Times New Roman"/>
                <w:b/>
                <w:color w:val="000000"/>
                <w:sz w:val="24"/>
                <w:szCs w:val="24"/>
              </w:rPr>
              <w:t xml:space="preserve">MCO 214A </w:t>
            </w:r>
          </w:p>
        </w:tc>
        <w:tc>
          <w:tcPr>
            <w:tcW w:w="5935" w:type="dxa"/>
            <w:tcBorders>
              <w:top w:val="single" w:sz="4" w:space="0" w:color="000000"/>
              <w:left w:val="single" w:sz="4" w:space="0" w:color="000000"/>
              <w:bottom w:val="single" w:sz="4" w:space="0" w:color="000000"/>
              <w:right w:val="single" w:sz="4" w:space="0" w:color="000000"/>
            </w:tcBorders>
            <w:vAlign w:val="center"/>
          </w:tcPr>
          <w:p w:rsidR="00027F57" w:rsidRPr="00F00AD3" w:rsidRDefault="00027F57" w:rsidP="0026191B">
            <w:pPr>
              <w:spacing w:after="225" w:line="330" w:lineRule="atLeast"/>
              <w:jc w:val="center"/>
              <w:rPr>
                <w:rFonts w:ascii="Times New Roman" w:hAnsi="Times New Roman"/>
                <w:b/>
                <w:sz w:val="24"/>
                <w:szCs w:val="24"/>
              </w:rPr>
            </w:pPr>
            <w:r w:rsidRPr="00F00AD3">
              <w:rPr>
                <w:rFonts w:ascii="Times New Roman" w:hAnsi="Times New Roman"/>
                <w:b/>
                <w:color w:val="000000"/>
                <w:sz w:val="24"/>
                <w:szCs w:val="24"/>
              </w:rPr>
              <w:t>Streaming Data Analytics</w:t>
            </w:r>
          </w:p>
        </w:tc>
        <w:tc>
          <w:tcPr>
            <w:tcW w:w="1805" w:type="dxa"/>
            <w:tcBorders>
              <w:top w:val="single" w:sz="4" w:space="0" w:color="000000"/>
              <w:left w:val="single" w:sz="4" w:space="0" w:color="000000"/>
              <w:bottom w:val="single" w:sz="4" w:space="0" w:color="000000"/>
              <w:right w:val="single" w:sz="4" w:space="0" w:color="000000"/>
            </w:tcBorders>
            <w:vAlign w:val="center"/>
          </w:tcPr>
          <w:p w:rsidR="00027F57" w:rsidRPr="00F00AD3" w:rsidRDefault="00027F57" w:rsidP="0026191B">
            <w:pPr>
              <w:ind w:left="-18" w:right="-401"/>
              <w:jc w:val="center"/>
              <w:rPr>
                <w:rFonts w:ascii="Times New Roman" w:hAnsi="Times New Roman"/>
                <w:sz w:val="24"/>
                <w:szCs w:val="24"/>
              </w:rPr>
            </w:pPr>
            <w:r w:rsidRPr="00F00AD3">
              <w:rPr>
                <w:rFonts w:ascii="Times New Roman" w:hAnsi="Times New Roman"/>
                <w:b/>
                <w:color w:val="000000"/>
                <w:sz w:val="24"/>
                <w:szCs w:val="24"/>
              </w:rPr>
              <w:t xml:space="preserve"> 3-0-2</w:t>
            </w:r>
          </w:p>
        </w:tc>
      </w:tr>
    </w:tbl>
    <w:p w:rsidR="00027F57" w:rsidRDefault="00027F57" w:rsidP="00027F57">
      <w:pPr>
        <w:rPr>
          <w:rFonts w:ascii="Times New Roman" w:hAnsi="Times New Roman"/>
          <w:color w:val="000000"/>
        </w:rPr>
      </w:pPr>
    </w:p>
    <w:p w:rsidR="00027F57" w:rsidRDefault="00027F57" w:rsidP="00027F57">
      <w:pPr>
        <w:rPr>
          <w:rFonts w:ascii="Times New Roman" w:hAnsi="Times New Roman"/>
          <w:color w:val="000000"/>
        </w:rPr>
      </w:pPr>
      <w:r>
        <w:rPr>
          <w:rFonts w:ascii="Times New Roman" w:hAnsi="Times New Roman"/>
          <w:b/>
          <w:bCs/>
          <w:color w:val="000000"/>
        </w:rPr>
        <w:t>Pre-</w:t>
      </w:r>
      <w:proofErr w:type="gramStart"/>
      <w:r>
        <w:rPr>
          <w:rFonts w:ascii="Times New Roman" w:hAnsi="Times New Roman"/>
          <w:b/>
          <w:bCs/>
          <w:color w:val="000000"/>
        </w:rPr>
        <w:t>requisite :</w:t>
      </w:r>
      <w:proofErr w:type="gramEnd"/>
      <w:r>
        <w:rPr>
          <w:rFonts w:ascii="Times New Roman" w:hAnsi="Times New Roman"/>
          <w:b/>
          <w:bCs/>
          <w:color w:val="000000"/>
        </w:rPr>
        <w:t xml:space="preserve"> Nil</w:t>
      </w:r>
    </w:p>
    <w:p w:rsidR="00027F57" w:rsidRDefault="00027F57" w:rsidP="00027F57">
      <w:pPr>
        <w:jc w:val="both"/>
        <w:rPr>
          <w:rFonts w:ascii="Times New Roman" w:hAnsi="Times New Roman"/>
        </w:rPr>
      </w:pPr>
      <w:r>
        <w:rPr>
          <w:rFonts w:ascii="Times New Roman" w:hAnsi="Times New Roman"/>
          <w:b/>
          <w:bCs/>
          <w:color w:val="000000"/>
        </w:rPr>
        <w:t>Course Objectives:</w:t>
      </w:r>
    </w:p>
    <w:p w:rsidR="00027F57" w:rsidRPr="00F00AD3" w:rsidRDefault="00027F57" w:rsidP="00027F57">
      <w:pPr>
        <w:jc w:val="both"/>
        <w:rPr>
          <w:rFonts w:ascii="Times New Roman" w:hAnsi="Times New Roman"/>
        </w:rPr>
      </w:pPr>
      <w:r>
        <w:rPr>
          <w:rFonts w:ascii="Times New Roman" w:hAnsi="Times New Roman"/>
          <w:color w:val="000000"/>
        </w:rPr>
        <w:t xml:space="preserve">It introduces theoretical foundations, algorithms, methodologies, and Applications of streaming data and also provide practical knowledge for handling and </w:t>
      </w:r>
      <w:proofErr w:type="spellStart"/>
      <w:r>
        <w:rPr>
          <w:rFonts w:ascii="Times New Roman" w:hAnsi="Times New Roman"/>
          <w:color w:val="000000"/>
        </w:rPr>
        <w:t>analyzing</w:t>
      </w:r>
      <w:proofErr w:type="spellEnd"/>
      <w:r>
        <w:rPr>
          <w:rFonts w:ascii="Times New Roman" w:hAnsi="Times New Roman"/>
          <w:color w:val="000000"/>
        </w:rPr>
        <w:t xml:space="preserve"> streaming data.</w:t>
      </w:r>
    </w:p>
    <w:tbl>
      <w:tblPr>
        <w:tblW w:w="9638" w:type="dxa"/>
        <w:tblInd w:w="55" w:type="dxa"/>
        <w:tblCellMar>
          <w:top w:w="55" w:type="dxa"/>
          <w:left w:w="55" w:type="dxa"/>
          <w:bottom w:w="55" w:type="dxa"/>
          <w:right w:w="55" w:type="dxa"/>
        </w:tblCellMar>
        <w:tblLook w:val="04A0" w:firstRow="1" w:lastRow="0" w:firstColumn="1" w:lastColumn="0" w:noHBand="0" w:noVBand="1"/>
      </w:tblPr>
      <w:tblGrid>
        <w:gridCol w:w="1480"/>
        <w:gridCol w:w="8158"/>
      </w:tblGrid>
      <w:tr w:rsidR="00027F57" w:rsidTr="0026191B">
        <w:tc>
          <w:tcPr>
            <w:tcW w:w="1480" w:type="dxa"/>
            <w:tcBorders>
              <w:top w:val="single" w:sz="2" w:space="0" w:color="000000"/>
              <w:left w:val="single" w:sz="2" w:space="0" w:color="000000"/>
              <w:bottom w:val="single" w:sz="2" w:space="0" w:color="000000"/>
            </w:tcBorders>
          </w:tcPr>
          <w:p w:rsidR="00027F57" w:rsidRDefault="00027F57" w:rsidP="0026191B">
            <w:pPr>
              <w:jc w:val="both"/>
              <w:rPr>
                <w:rFonts w:ascii="Times New Roman" w:hAnsi="Times New Roman"/>
              </w:rPr>
            </w:pPr>
            <w:r>
              <w:rPr>
                <w:rFonts w:ascii="Times New Roman" w:hAnsi="Times New Roman"/>
                <w:color w:val="000000"/>
              </w:rPr>
              <w:t>UNIT:1</w:t>
            </w:r>
          </w:p>
        </w:tc>
        <w:tc>
          <w:tcPr>
            <w:tcW w:w="8157" w:type="dxa"/>
            <w:tcBorders>
              <w:top w:val="single" w:sz="2" w:space="0" w:color="000000"/>
              <w:left w:val="single" w:sz="2" w:space="0" w:color="000000"/>
              <w:bottom w:val="single" w:sz="2" w:space="0" w:color="000000"/>
              <w:right w:val="single" w:sz="2" w:space="0" w:color="000000"/>
            </w:tcBorders>
          </w:tcPr>
          <w:p w:rsidR="00027F57" w:rsidRDefault="00027F57" w:rsidP="0026191B">
            <w:pPr>
              <w:jc w:val="both"/>
              <w:rPr>
                <w:rFonts w:ascii="Times New Roman" w:hAnsi="Times New Roman"/>
              </w:rPr>
            </w:pPr>
            <w:proofErr w:type="gramStart"/>
            <w:r>
              <w:rPr>
                <w:rFonts w:ascii="Times New Roman" w:hAnsi="Times New Roman"/>
                <w:b/>
                <w:bCs/>
                <w:color w:val="000000"/>
              </w:rPr>
              <w:t>Introduction :</w:t>
            </w:r>
            <w:r>
              <w:rPr>
                <w:rFonts w:ascii="Times New Roman" w:hAnsi="Times New Roman"/>
                <w:color w:val="000000"/>
              </w:rPr>
              <w:t>Characteristics</w:t>
            </w:r>
            <w:proofErr w:type="gramEnd"/>
            <w:r>
              <w:rPr>
                <w:rFonts w:ascii="Times New Roman" w:hAnsi="Times New Roman"/>
                <w:color w:val="000000"/>
              </w:rPr>
              <w:t xml:space="preserve"> of the data streams, Challenges in mining data streams Requirements and principles for real time processing, Concept drift Incremental learning.</w:t>
            </w:r>
          </w:p>
        </w:tc>
      </w:tr>
      <w:tr w:rsidR="00027F57" w:rsidTr="0026191B">
        <w:tc>
          <w:tcPr>
            <w:tcW w:w="1480" w:type="dxa"/>
            <w:tcBorders>
              <w:left w:val="single" w:sz="2" w:space="0" w:color="000000"/>
              <w:bottom w:val="single" w:sz="2" w:space="0" w:color="000000"/>
            </w:tcBorders>
          </w:tcPr>
          <w:p w:rsidR="00027F57" w:rsidRDefault="00027F57" w:rsidP="0026191B">
            <w:pPr>
              <w:jc w:val="both"/>
              <w:rPr>
                <w:rFonts w:ascii="Times New Roman" w:hAnsi="Times New Roman"/>
              </w:rPr>
            </w:pPr>
            <w:r>
              <w:rPr>
                <w:rFonts w:ascii="Times New Roman" w:hAnsi="Times New Roman"/>
                <w:color w:val="000000"/>
              </w:rPr>
              <w:t xml:space="preserve">UNIT:2 </w:t>
            </w:r>
          </w:p>
        </w:tc>
        <w:tc>
          <w:tcPr>
            <w:tcW w:w="8157" w:type="dxa"/>
            <w:tcBorders>
              <w:left w:val="single" w:sz="2" w:space="0" w:color="000000"/>
              <w:bottom w:val="single" w:sz="2" w:space="0" w:color="000000"/>
              <w:right w:val="single" w:sz="2" w:space="0" w:color="000000"/>
            </w:tcBorders>
          </w:tcPr>
          <w:p w:rsidR="00027F57" w:rsidRDefault="00027F57" w:rsidP="00F00AD3">
            <w:pPr>
              <w:spacing w:after="0"/>
              <w:jc w:val="both"/>
              <w:rPr>
                <w:rFonts w:ascii="Times New Roman" w:hAnsi="Times New Roman"/>
              </w:rPr>
            </w:pPr>
            <w:r>
              <w:rPr>
                <w:rFonts w:ascii="Times New Roman" w:hAnsi="Times New Roman"/>
                <w:b/>
                <w:bCs/>
                <w:color w:val="000000"/>
              </w:rPr>
              <w:t xml:space="preserve">Data </w:t>
            </w:r>
            <w:proofErr w:type="gramStart"/>
            <w:r>
              <w:rPr>
                <w:rFonts w:ascii="Times New Roman" w:hAnsi="Times New Roman"/>
                <w:b/>
                <w:bCs/>
                <w:color w:val="000000"/>
              </w:rPr>
              <w:t>Streams :</w:t>
            </w:r>
            <w:proofErr w:type="gramEnd"/>
            <w:r>
              <w:rPr>
                <w:rFonts w:ascii="Times New Roman" w:hAnsi="Times New Roman"/>
                <w:b/>
                <w:bCs/>
                <w:color w:val="000000"/>
              </w:rPr>
              <w:t xml:space="preserve"> </w:t>
            </w:r>
            <w:r>
              <w:rPr>
                <w:rFonts w:ascii="Times New Roman" w:hAnsi="Times New Roman"/>
                <w:color w:val="000000"/>
              </w:rPr>
              <w:t xml:space="preserve">Basic Streaming Methods, Counting the Number of Occurrence of the Elements in a Stream, Counting the Number of Distinct Values in a Stream, Bounds of Random Variables, Poisson Processes, Maintaining Simple Statistics from Data Streams, Sliding Windows, Data Synopsis, </w:t>
            </w:r>
          </w:p>
          <w:p w:rsidR="00027F57" w:rsidRDefault="00027F57" w:rsidP="00F00AD3">
            <w:pPr>
              <w:spacing w:after="0"/>
              <w:jc w:val="both"/>
              <w:rPr>
                <w:rFonts w:ascii="Times New Roman" w:hAnsi="Times New Roman"/>
              </w:rPr>
            </w:pPr>
            <w:r>
              <w:rPr>
                <w:rFonts w:ascii="Times New Roman" w:hAnsi="Times New Roman"/>
                <w:b/>
                <w:bCs/>
                <w:color w:val="000000"/>
              </w:rPr>
              <w:t xml:space="preserve">Change Detection: </w:t>
            </w:r>
            <w:r>
              <w:rPr>
                <w:rFonts w:ascii="Times New Roman" w:hAnsi="Times New Roman"/>
                <w:color w:val="000000"/>
              </w:rPr>
              <w:t>Tracking Drifting Concepts, Monitoring the Learning Process</w:t>
            </w:r>
          </w:p>
        </w:tc>
      </w:tr>
      <w:tr w:rsidR="00027F57" w:rsidTr="0026191B">
        <w:tc>
          <w:tcPr>
            <w:tcW w:w="1480" w:type="dxa"/>
            <w:tcBorders>
              <w:left w:val="single" w:sz="2" w:space="0" w:color="000000"/>
              <w:bottom w:val="single" w:sz="2" w:space="0" w:color="000000"/>
            </w:tcBorders>
          </w:tcPr>
          <w:p w:rsidR="00027F57" w:rsidRDefault="00027F57" w:rsidP="0026191B">
            <w:pPr>
              <w:jc w:val="both"/>
              <w:rPr>
                <w:rFonts w:ascii="Times New Roman" w:hAnsi="Times New Roman"/>
              </w:rPr>
            </w:pPr>
            <w:r>
              <w:rPr>
                <w:rFonts w:ascii="Times New Roman" w:hAnsi="Times New Roman"/>
                <w:color w:val="000000"/>
              </w:rPr>
              <w:t>UNIT:3</w:t>
            </w:r>
          </w:p>
        </w:tc>
        <w:tc>
          <w:tcPr>
            <w:tcW w:w="8157" w:type="dxa"/>
            <w:tcBorders>
              <w:left w:val="single" w:sz="2" w:space="0" w:color="000000"/>
              <w:bottom w:val="single" w:sz="2" w:space="0" w:color="000000"/>
              <w:right w:val="single" w:sz="2" w:space="0" w:color="000000"/>
            </w:tcBorders>
          </w:tcPr>
          <w:p w:rsidR="00027F57" w:rsidRDefault="00027F57" w:rsidP="00F00AD3">
            <w:pPr>
              <w:spacing w:after="0"/>
              <w:jc w:val="both"/>
              <w:rPr>
                <w:rFonts w:ascii="Times New Roman" w:hAnsi="Times New Roman"/>
              </w:rPr>
            </w:pPr>
            <w:r>
              <w:rPr>
                <w:rFonts w:ascii="Times New Roman" w:hAnsi="Times New Roman"/>
                <w:b/>
                <w:bCs/>
                <w:color w:val="000000"/>
              </w:rPr>
              <w:t xml:space="preserve">Decision </w:t>
            </w:r>
            <w:proofErr w:type="gramStart"/>
            <w:r>
              <w:rPr>
                <w:rFonts w:ascii="Times New Roman" w:hAnsi="Times New Roman"/>
                <w:b/>
                <w:bCs/>
                <w:color w:val="000000"/>
              </w:rPr>
              <w:t xml:space="preserve">Trees </w:t>
            </w:r>
            <w:r>
              <w:rPr>
                <w:rFonts w:ascii="Times New Roman" w:hAnsi="Times New Roman"/>
                <w:color w:val="000000"/>
              </w:rPr>
              <w:t>:</w:t>
            </w:r>
            <w:proofErr w:type="gramEnd"/>
            <w:r>
              <w:rPr>
                <w:rFonts w:ascii="Times New Roman" w:hAnsi="Times New Roman"/>
                <w:color w:val="000000"/>
              </w:rPr>
              <w:t xml:space="preserve"> The Very Fast Decision Tree Algorithm (VFDT), The Base Algorithm, Analysis of the VFDT Algorithm, Extensions to the Basic Algorithm: Processing Continuous Attributes, Functional Tree Leaves, Concept Drift.</w:t>
            </w:r>
          </w:p>
          <w:p w:rsidR="00027F57" w:rsidRDefault="00027F57" w:rsidP="00F00AD3">
            <w:pPr>
              <w:spacing w:after="0"/>
              <w:jc w:val="both"/>
              <w:rPr>
                <w:rFonts w:ascii="Times New Roman" w:hAnsi="Times New Roman"/>
                <w:b/>
                <w:bCs/>
              </w:rPr>
            </w:pPr>
            <w:r>
              <w:rPr>
                <w:rFonts w:ascii="Times New Roman" w:hAnsi="Times New Roman"/>
                <w:b/>
                <w:bCs/>
                <w:color w:val="000000"/>
              </w:rPr>
              <w:t xml:space="preserve">Clustering from Data </w:t>
            </w:r>
            <w:proofErr w:type="gramStart"/>
            <w:r>
              <w:rPr>
                <w:rFonts w:ascii="Times New Roman" w:hAnsi="Times New Roman"/>
                <w:b/>
                <w:bCs/>
                <w:color w:val="000000"/>
              </w:rPr>
              <w:t>Streams :</w:t>
            </w:r>
            <w:r>
              <w:rPr>
                <w:rFonts w:ascii="Times New Roman" w:hAnsi="Times New Roman"/>
                <w:color w:val="000000"/>
              </w:rPr>
              <w:t>Clustering</w:t>
            </w:r>
            <w:proofErr w:type="gramEnd"/>
            <w:r>
              <w:rPr>
                <w:rFonts w:ascii="Times New Roman" w:hAnsi="Times New Roman"/>
                <w:color w:val="000000"/>
              </w:rPr>
              <w:t xml:space="preserve"> Examples: Basic Concepts, Partitioning Clustering - The Leader Algorithm, Single</w:t>
            </w:r>
          </w:p>
          <w:p w:rsidR="00027F57" w:rsidRDefault="00027F57" w:rsidP="00F00AD3">
            <w:pPr>
              <w:spacing w:after="0"/>
              <w:jc w:val="both"/>
              <w:rPr>
                <w:rFonts w:ascii="Times New Roman" w:hAnsi="Times New Roman"/>
              </w:rPr>
            </w:pPr>
            <w:r>
              <w:rPr>
                <w:rFonts w:ascii="Times New Roman" w:hAnsi="Times New Roman"/>
                <w:color w:val="000000"/>
              </w:rPr>
              <w:t>Pass k-Means, Micro Clustering, Clustering Variables: A Hierarchical Approach</w:t>
            </w:r>
          </w:p>
        </w:tc>
      </w:tr>
      <w:tr w:rsidR="00027F57" w:rsidTr="0026191B">
        <w:tc>
          <w:tcPr>
            <w:tcW w:w="1480" w:type="dxa"/>
            <w:tcBorders>
              <w:left w:val="single" w:sz="2" w:space="0" w:color="000000"/>
              <w:bottom w:val="single" w:sz="2" w:space="0" w:color="000000"/>
            </w:tcBorders>
          </w:tcPr>
          <w:p w:rsidR="00027F57" w:rsidRDefault="00027F57" w:rsidP="0026191B">
            <w:pPr>
              <w:jc w:val="both"/>
              <w:rPr>
                <w:rFonts w:ascii="Times New Roman" w:hAnsi="Times New Roman"/>
              </w:rPr>
            </w:pPr>
            <w:r>
              <w:rPr>
                <w:rFonts w:ascii="Times New Roman" w:hAnsi="Times New Roman"/>
                <w:color w:val="000000"/>
              </w:rPr>
              <w:t>UNIT:4</w:t>
            </w:r>
          </w:p>
        </w:tc>
        <w:tc>
          <w:tcPr>
            <w:tcW w:w="8157" w:type="dxa"/>
            <w:tcBorders>
              <w:left w:val="single" w:sz="2" w:space="0" w:color="000000"/>
              <w:bottom w:val="single" w:sz="2" w:space="0" w:color="000000"/>
              <w:right w:val="single" w:sz="2" w:space="0" w:color="000000"/>
            </w:tcBorders>
          </w:tcPr>
          <w:p w:rsidR="00027F57" w:rsidRDefault="00027F57" w:rsidP="00F00AD3">
            <w:pPr>
              <w:spacing w:after="0"/>
              <w:jc w:val="both"/>
              <w:rPr>
                <w:rFonts w:ascii="Times New Roman" w:hAnsi="Times New Roman"/>
              </w:rPr>
            </w:pPr>
            <w:r>
              <w:rPr>
                <w:rFonts w:ascii="Times New Roman" w:hAnsi="Times New Roman"/>
                <w:b/>
                <w:bCs/>
                <w:color w:val="000000"/>
              </w:rPr>
              <w:t xml:space="preserve">Frequent Pattern </w:t>
            </w:r>
            <w:proofErr w:type="gramStart"/>
            <w:r>
              <w:rPr>
                <w:rFonts w:ascii="Times New Roman" w:hAnsi="Times New Roman"/>
                <w:b/>
                <w:bCs/>
                <w:color w:val="000000"/>
              </w:rPr>
              <w:t>Mining :</w:t>
            </w:r>
            <w:proofErr w:type="gramEnd"/>
            <w:r>
              <w:rPr>
                <w:rFonts w:ascii="Times New Roman" w:hAnsi="Times New Roman"/>
                <w:color w:val="000000"/>
              </w:rPr>
              <w:t xml:space="preserve"> Mining Frequent </w:t>
            </w:r>
            <w:proofErr w:type="spellStart"/>
            <w:r>
              <w:rPr>
                <w:rFonts w:ascii="Times New Roman" w:hAnsi="Times New Roman"/>
                <w:color w:val="000000"/>
              </w:rPr>
              <w:t>Itemsets</w:t>
            </w:r>
            <w:proofErr w:type="spellEnd"/>
            <w:r>
              <w:rPr>
                <w:rFonts w:ascii="Times New Roman" w:hAnsi="Times New Roman"/>
                <w:color w:val="000000"/>
              </w:rPr>
              <w:t xml:space="preserve"> from Data Streams- Landmark Windows, Mining Recent Frequent</w:t>
            </w:r>
          </w:p>
          <w:p w:rsidR="00027F57" w:rsidRDefault="00027F57" w:rsidP="00F00AD3">
            <w:pPr>
              <w:spacing w:after="0"/>
              <w:jc w:val="both"/>
              <w:rPr>
                <w:rFonts w:ascii="Times New Roman" w:hAnsi="Times New Roman"/>
              </w:rPr>
            </w:pPr>
            <w:proofErr w:type="spellStart"/>
            <w:r>
              <w:rPr>
                <w:rFonts w:ascii="Times New Roman" w:hAnsi="Times New Roman"/>
                <w:color w:val="000000"/>
              </w:rPr>
              <w:t>Itemsets</w:t>
            </w:r>
            <w:proofErr w:type="spellEnd"/>
            <w:r>
              <w:rPr>
                <w:rFonts w:ascii="Times New Roman" w:hAnsi="Times New Roman"/>
                <w:color w:val="000000"/>
              </w:rPr>
              <w:t xml:space="preserve">, Frequent </w:t>
            </w:r>
            <w:proofErr w:type="spellStart"/>
            <w:r>
              <w:rPr>
                <w:rFonts w:ascii="Times New Roman" w:hAnsi="Times New Roman"/>
                <w:color w:val="000000"/>
              </w:rPr>
              <w:t>Itemsets</w:t>
            </w:r>
            <w:proofErr w:type="spellEnd"/>
            <w:r>
              <w:rPr>
                <w:rFonts w:ascii="Times New Roman" w:hAnsi="Times New Roman"/>
                <w:color w:val="000000"/>
              </w:rPr>
              <w:t xml:space="preserve"> at Multiple Time Granularities</w:t>
            </w:r>
          </w:p>
          <w:p w:rsidR="00027F57" w:rsidRDefault="00027F57" w:rsidP="00F00AD3">
            <w:pPr>
              <w:spacing w:after="0"/>
              <w:jc w:val="both"/>
              <w:rPr>
                <w:rFonts w:ascii="Times New Roman" w:hAnsi="Times New Roman"/>
              </w:rPr>
            </w:pPr>
            <w:r>
              <w:rPr>
                <w:rFonts w:ascii="Times New Roman" w:hAnsi="Times New Roman"/>
                <w:color w:val="000000"/>
              </w:rPr>
              <w:t>Sequence Pattern Mining- Reservoir Sampling for Sequential Pattern Mining over data streams</w:t>
            </w:r>
          </w:p>
        </w:tc>
      </w:tr>
      <w:tr w:rsidR="00027F57" w:rsidTr="0026191B">
        <w:tc>
          <w:tcPr>
            <w:tcW w:w="1480" w:type="dxa"/>
            <w:tcBorders>
              <w:left w:val="single" w:sz="2" w:space="0" w:color="000000"/>
              <w:bottom w:val="single" w:sz="2" w:space="0" w:color="000000"/>
            </w:tcBorders>
          </w:tcPr>
          <w:p w:rsidR="00027F57" w:rsidRDefault="00027F57" w:rsidP="0026191B">
            <w:pPr>
              <w:jc w:val="both"/>
              <w:rPr>
                <w:rFonts w:ascii="Times New Roman" w:hAnsi="Times New Roman"/>
              </w:rPr>
            </w:pPr>
            <w:r>
              <w:rPr>
                <w:rFonts w:ascii="Times New Roman" w:hAnsi="Times New Roman"/>
                <w:color w:val="000000"/>
              </w:rPr>
              <w:t>UNIT:5</w:t>
            </w:r>
          </w:p>
        </w:tc>
        <w:tc>
          <w:tcPr>
            <w:tcW w:w="8157" w:type="dxa"/>
            <w:tcBorders>
              <w:left w:val="single" w:sz="2" w:space="0" w:color="000000"/>
              <w:bottom w:val="single" w:sz="2" w:space="0" w:color="000000"/>
              <w:right w:val="single" w:sz="2" w:space="0" w:color="000000"/>
            </w:tcBorders>
          </w:tcPr>
          <w:p w:rsidR="00027F57" w:rsidRDefault="00027F57" w:rsidP="0026191B">
            <w:pPr>
              <w:jc w:val="both"/>
              <w:rPr>
                <w:rFonts w:ascii="Times New Roman" w:hAnsi="Times New Roman"/>
              </w:rPr>
            </w:pPr>
            <w:r>
              <w:rPr>
                <w:rFonts w:ascii="Times New Roman" w:hAnsi="Times New Roman"/>
                <w:b/>
                <w:bCs/>
                <w:color w:val="000000"/>
              </w:rPr>
              <w:t xml:space="preserve">Evaluating Streaming </w:t>
            </w:r>
            <w:proofErr w:type="gramStart"/>
            <w:r>
              <w:rPr>
                <w:rFonts w:ascii="Times New Roman" w:hAnsi="Times New Roman"/>
                <w:b/>
                <w:bCs/>
                <w:color w:val="000000"/>
              </w:rPr>
              <w:t>Algorithms :</w:t>
            </w:r>
            <w:proofErr w:type="gramEnd"/>
            <w:r>
              <w:rPr>
                <w:rFonts w:ascii="Times New Roman" w:hAnsi="Times New Roman"/>
                <w:color w:val="000000"/>
              </w:rPr>
              <w:t xml:space="preserve"> Evaluation Issues, Design of Evaluation Experiments, Evaluation Metrics, Error Estimators using a Single Algorithm and a Single Dataset, Comparative Assessment, The 0-1 loss function, Evaluation Methodology in Non-Stationary Environments, The Page-Hinkley Algorithm.</w:t>
            </w:r>
          </w:p>
        </w:tc>
      </w:tr>
    </w:tbl>
    <w:p w:rsidR="00027F57" w:rsidRDefault="00027F57" w:rsidP="00027F57">
      <w:pPr>
        <w:jc w:val="both"/>
        <w:rPr>
          <w:rFonts w:ascii="Times New Roman" w:hAnsi="Times New Roman"/>
          <w:color w:val="000000"/>
        </w:rPr>
      </w:pPr>
    </w:p>
    <w:p w:rsidR="00514AC9" w:rsidRDefault="00514AC9" w:rsidP="00027F57">
      <w:pPr>
        <w:jc w:val="both"/>
        <w:rPr>
          <w:rFonts w:ascii="Times New Roman" w:hAnsi="Times New Roman"/>
          <w:b/>
          <w:bCs/>
          <w:color w:val="000000"/>
        </w:rPr>
      </w:pPr>
    </w:p>
    <w:p w:rsidR="00514AC9" w:rsidRDefault="00514AC9" w:rsidP="00027F57">
      <w:pPr>
        <w:jc w:val="both"/>
        <w:rPr>
          <w:rFonts w:ascii="Times New Roman" w:hAnsi="Times New Roman"/>
          <w:b/>
          <w:bCs/>
          <w:color w:val="000000"/>
        </w:rPr>
      </w:pPr>
    </w:p>
    <w:p w:rsidR="00027F57" w:rsidRDefault="00027F57" w:rsidP="00027F57">
      <w:pPr>
        <w:jc w:val="both"/>
        <w:rPr>
          <w:rFonts w:ascii="Times New Roman" w:hAnsi="Times New Roman"/>
        </w:rPr>
      </w:pPr>
      <w:r>
        <w:rPr>
          <w:rFonts w:ascii="Times New Roman" w:hAnsi="Times New Roman"/>
          <w:b/>
          <w:bCs/>
          <w:color w:val="000000"/>
        </w:rPr>
        <w:lastRenderedPageBreak/>
        <w:t>Course Outcome:</w:t>
      </w:r>
    </w:p>
    <w:p w:rsidR="00027F57" w:rsidRDefault="00027F57" w:rsidP="00027F57">
      <w:pPr>
        <w:jc w:val="both"/>
        <w:rPr>
          <w:rFonts w:ascii="Times New Roman" w:hAnsi="Times New Roman"/>
        </w:rPr>
      </w:pPr>
      <w:r>
        <w:rPr>
          <w:rFonts w:ascii="Times New Roman" w:hAnsi="Times New Roman"/>
          <w:color w:val="000000"/>
        </w:rPr>
        <w:t>CO1. Recognize the characteristics of data streams that make it useful to solve real-world problems.</w:t>
      </w:r>
    </w:p>
    <w:p w:rsidR="00027F57" w:rsidRDefault="00027F57" w:rsidP="00027F57">
      <w:pPr>
        <w:jc w:val="both"/>
        <w:rPr>
          <w:rFonts w:ascii="Times New Roman" w:hAnsi="Times New Roman"/>
        </w:rPr>
      </w:pPr>
      <w:r>
        <w:rPr>
          <w:rFonts w:ascii="Times New Roman" w:hAnsi="Times New Roman"/>
          <w:color w:val="000000"/>
        </w:rPr>
        <w:t xml:space="preserve">CO2. Identify and apply appropriate algorithms for </w:t>
      </w:r>
      <w:proofErr w:type="spellStart"/>
      <w:r>
        <w:rPr>
          <w:rFonts w:ascii="Times New Roman" w:hAnsi="Times New Roman"/>
          <w:color w:val="000000"/>
        </w:rPr>
        <w:t>analyzing</w:t>
      </w:r>
      <w:proofErr w:type="spellEnd"/>
      <w:r>
        <w:rPr>
          <w:rFonts w:ascii="Times New Roman" w:hAnsi="Times New Roman"/>
          <w:color w:val="000000"/>
        </w:rPr>
        <w:t xml:space="preserve"> the data streams for variety of problems.</w:t>
      </w:r>
    </w:p>
    <w:p w:rsidR="00027F57" w:rsidRDefault="00027F57" w:rsidP="00027F57">
      <w:pPr>
        <w:jc w:val="both"/>
        <w:rPr>
          <w:rFonts w:ascii="Times New Roman" w:hAnsi="Times New Roman"/>
        </w:rPr>
      </w:pPr>
      <w:r>
        <w:rPr>
          <w:rFonts w:ascii="Times New Roman" w:hAnsi="Times New Roman"/>
          <w:color w:val="000000"/>
        </w:rPr>
        <w:t xml:space="preserve">CO3. Implement different algorithms for </w:t>
      </w:r>
      <w:proofErr w:type="spellStart"/>
      <w:r>
        <w:rPr>
          <w:rFonts w:ascii="Times New Roman" w:hAnsi="Times New Roman"/>
          <w:color w:val="000000"/>
        </w:rPr>
        <w:t>analyzing</w:t>
      </w:r>
      <w:proofErr w:type="spellEnd"/>
      <w:r>
        <w:rPr>
          <w:rFonts w:ascii="Times New Roman" w:hAnsi="Times New Roman"/>
          <w:color w:val="000000"/>
        </w:rPr>
        <w:t xml:space="preserve"> the data streams</w:t>
      </w:r>
    </w:p>
    <w:p w:rsidR="00027F57" w:rsidRDefault="00027F57" w:rsidP="00027F57">
      <w:pPr>
        <w:jc w:val="both"/>
        <w:rPr>
          <w:rFonts w:ascii="Times New Roman" w:hAnsi="Times New Roman"/>
          <w:color w:val="000000"/>
        </w:rPr>
      </w:pPr>
      <w:r>
        <w:rPr>
          <w:rFonts w:ascii="Times New Roman" w:hAnsi="Times New Roman"/>
          <w:color w:val="000000"/>
        </w:rPr>
        <w:t>CO4. Identify the metrics and procedures to evaluate a model</w:t>
      </w:r>
    </w:p>
    <w:p w:rsidR="00027F57" w:rsidRPr="00EA59B3" w:rsidRDefault="004B52D9" w:rsidP="00027F57">
      <w:pPr>
        <w:jc w:val="both"/>
        <w:rPr>
          <w:rFonts w:ascii="Times New Roman" w:hAnsi="Times New Roman"/>
        </w:rPr>
      </w:pPr>
      <w:r>
        <w:rPr>
          <w:rFonts w:ascii="Times New Roman" w:hAnsi="Times New Roman"/>
          <w:color w:val="000000"/>
        </w:rPr>
        <w:t>CO</w:t>
      </w:r>
      <w:proofErr w:type="gramStart"/>
      <w:r>
        <w:rPr>
          <w:rFonts w:ascii="Times New Roman" w:hAnsi="Times New Roman"/>
          <w:color w:val="000000"/>
        </w:rPr>
        <w:t>5:Able</w:t>
      </w:r>
      <w:proofErr w:type="gramEnd"/>
      <w:r>
        <w:rPr>
          <w:rFonts w:ascii="Times New Roman" w:hAnsi="Times New Roman"/>
          <w:color w:val="000000"/>
        </w:rPr>
        <w:t xml:space="preserve"> to understand the concept of streaming </w:t>
      </w:r>
      <w:proofErr w:type="spellStart"/>
      <w:r>
        <w:rPr>
          <w:rFonts w:ascii="Times New Roman" w:hAnsi="Times New Roman"/>
          <w:color w:val="000000"/>
        </w:rPr>
        <w:t>algorithims</w:t>
      </w:r>
      <w:proofErr w:type="spellEnd"/>
      <w:r>
        <w:rPr>
          <w:rFonts w:ascii="Times New Roman" w:hAnsi="Times New Roman"/>
          <w:color w:val="000000"/>
        </w:rPr>
        <w:t>.</w:t>
      </w:r>
    </w:p>
    <w:p w:rsidR="00027F57" w:rsidRPr="00514AC9" w:rsidRDefault="00027F57" w:rsidP="00027F57">
      <w:pPr>
        <w:jc w:val="both"/>
        <w:rPr>
          <w:rFonts w:ascii="Times New Roman" w:hAnsi="Times New Roman"/>
        </w:rPr>
      </w:pPr>
      <w:r>
        <w:rPr>
          <w:rFonts w:ascii="Times New Roman" w:eastAsia="Calibri" w:hAnsi="Times New Roman"/>
          <w:b/>
          <w:bCs/>
          <w:color w:val="000000"/>
        </w:rPr>
        <w:t xml:space="preserve">MAPPING COURSE OUTCOMES LEADING TO THE ACHIEVEMENT OF PROGRAM OUTCOMES AND PROGRAM SPECIFIC OUTCOMES: </w:t>
      </w:r>
    </w:p>
    <w:tbl>
      <w:tblPr>
        <w:tblW w:w="9482" w:type="dxa"/>
        <w:tblInd w:w="118" w:type="dxa"/>
        <w:tblLook w:val="04A0" w:firstRow="1" w:lastRow="0" w:firstColumn="1" w:lastColumn="0" w:noHBand="0" w:noVBand="1"/>
      </w:tblPr>
      <w:tblGrid>
        <w:gridCol w:w="1072"/>
        <w:gridCol w:w="572"/>
        <w:gridCol w:w="572"/>
        <w:gridCol w:w="572"/>
        <w:gridCol w:w="572"/>
        <w:gridCol w:w="572"/>
        <w:gridCol w:w="572"/>
        <w:gridCol w:w="572"/>
        <w:gridCol w:w="572"/>
        <w:gridCol w:w="572"/>
        <w:gridCol w:w="672"/>
        <w:gridCol w:w="672"/>
        <w:gridCol w:w="672"/>
        <w:gridCol w:w="683"/>
        <w:gridCol w:w="683"/>
        <w:gridCol w:w="683"/>
      </w:tblGrid>
      <w:tr w:rsidR="00027F57" w:rsidTr="0026191B">
        <w:trPr>
          <w:trHeight w:val="737"/>
        </w:trPr>
        <w:tc>
          <w:tcPr>
            <w:tcW w:w="811" w:type="dxa"/>
            <w:tcBorders>
              <w:top w:val="single" w:sz="4" w:space="0" w:color="000000"/>
              <w:left w:val="single" w:sz="4" w:space="0" w:color="000000"/>
              <w:bottom w:val="single" w:sz="4" w:space="0" w:color="000000"/>
              <w:right w:val="single" w:sz="4" w:space="0" w:color="000000"/>
            </w:tcBorders>
          </w:tcPr>
          <w:p w:rsidR="00027F57" w:rsidRPr="00514AC9" w:rsidRDefault="00027F57" w:rsidP="0026191B">
            <w:pPr>
              <w:jc w:val="both"/>
              <w:rPr>
                <w:rFonts w:ascii="Times New Roman" w:hAnsi="Times New Roman"/>
                <w:b/>
              </w:rPr>
            </w:pPr>
            <w:r w:rsidRPr="00514AC9">
              <w:rPr>
                <w:rFonts w:ascii="Times New Roman" w:eastAsia="Calibri" w:hAnsi="Times New Roman"/>
                <w:b/>
                <w:color w:val="000000"/>
              </w:rPr>
              <w:t>Course Outcome</w:t>
            </w:r>
          </w:p>
        </w:tc>
        <w:tc>
          <w:tcPr>
            <w:tcW w:w="6848" w:type="dxa"/>
            <w:gridSpan w:val="12"/>
            <w:tcBorders>
              <w:top w:val="single" w:sz="4" w:space="0" w:color="000000"/>
              <w:left w:val="single" w:sz="4" w:space="0" w:color="000000"/>
              <w:bottom w:val="single" w:sz="4" w:space="0" w:color="000000"/>
              <w:right w:val="single" w:sz="4" w:space="0" w:color="000000"/>
            </w:tcBorders>
          </w:tcPr>
          <w:p w:rsidR="00027F57" w:rsidRPr="00514AC9" w:rsidRDefault="00027F57" w:rsidP="0026191B">
            <w:pPr>
              <w:jc w:val="both"/>
              <w:rPr>
                <w:rFonts w:ascii="Times New Roman" w:hAnsi="Times New Roman"/>
                <w:b/>
              </w:rPr>
            </w:pPr>
            <w:r w:rsidRPr="00514AC9">
              <w:rPr>
                <w:rFonts w:ascii="Times New Roman" w:eastAsia="Calibri" w:hAnsi="Times New Roman"/>
                <w:b/>
                <w:color w:val="000000"/>
              </w:rPr>
              <w:t>Program Outcome</w:t>
            </w:r>
          </w:p>
        </w:tc>
        <w:tc>
          <w:tcPr>
            <w:tcW w:w="1820" w:type="dxa"/>
            <w:gridSpan w:val="3"/>
            <w:tcBorders>
              <w:top w:val="single" w:sz="4" w:space="0" w:color="000000"/>
              <w:left w:val="single" w:sz="4" w:space="0" w:color="000000"/>
              <w:bottom w:val="single" w:sz="4" w:space="0" w:color="000000"/>
              <w:right w:val="single" w:sz="4" w:space="0" w:color="000000"/>
            </w:tcBorders>
          </w:tcPr>
          <w:p w:rsidR="00027F57" w:rsidRPr="00514AC9" w:rsidRDefault="00027F57" w:rsidP="0026191B">
            <w:pPr>
              <w:jc w:val="both"/>
              <w:rPr>
                <w:rFonts w:ascii="Times New Roman" w:hAnsi="Times New Roman"/>
                <w:b/>
              </w:rPr>
            </w:pPr>
            <w:r w:rsidRPr="00514AC9">
              <w:rPr>
                <w:rFonts w:ascii="Times New Roman" w:eastAsia="Calibri" w:hAnsi="Times New Roman"/>
                <w:b/>
                <w:color w:val="000000"/>
              </w:rPr>
              <w:t>Program Specific Outcome</w:t>
            </w:r>
          </w:p>
        </w:tc>
      </w:tr>
      <w:tr w:rsidR="00027F57" w:rsidTr="00514AC9">
        <w:trPr>
          <w:trHeight w:val="437"/>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PO1</w:t>
            </w:r>
          </w:p>
        </w:tc>
        <w:tc>
          <w:tcPr>
            <w:tcW w:w="579"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PO2</w:t>
            </w:r>
          </w:p>
        </w:tc>
        <w:tc>
          <w:tcPr>
            <w:tcW w:w="578"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PO3</w:t>
            </w:r>
          </w:p>
        </w:tc>
        <w:tc>
          <w:tcPr>
            <w:tcW w:w="582"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PO4</w:t>
            </w:r>
          </w:p>
        </w:tc>
        <w:tc>
          <w:tcPr>
            <w:tcW w:w="578"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PO5</w:t>
            </w:r>
          </w:p>
        </w:tc>
        <w:tc>
          <w:tcPr>
            <w:tcW w:w="580"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PO6</w:t>
            </w:r>
          </w:p>
        </w:tc>
        <w:tc>
          <w:tcPr>
            <w:tcW w:w="462"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PO7</w:t>
            </w:r>
          </w:p>
        </w:tc>
        <w:tc>
          <w:tcPr>
            <w:tcW w:w="578"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PO8</w:t>
            </w:r>
          </w:p>
        </w:tc>
        <w:tc>
          <w:tcPr>
            <w:tcW w:w="584"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PO9</w:t>
            </w:r>
          </w:p>
        </w:tc>
        <w:tc>
          <w:tcPr>
            <w:tcW w:w="578"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PO10</w:t>
            </w:r>
          </w:p>
        </w:tc>
        <w:tc>
          <w:tcPr>
            <w:tcW w:w="579"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PO11</w:t>
            </w:r>
          </w:p>
        </w:tc>
        <w:tc>
          <w:tcPr>
            <w:tcW w:w="590"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PO12</w:t>
            </w:r>
          </w:p>
        </w:tc>
        <w:tc>
          <w:tcPr>
            <w:tcW w:w="580"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PSO1</w:t>
            </w:r>
          </w:p>
        </w:tc>
        <w:tc>
          <w:tcPr>
            <w:tcW w:w="663" w:type="dxa"/>
            <w:tcBorders>
              <w:top w:val="single" w:sz="4" w:space="0" w:color="000000"/>
              <w:left w:val="single" w:sz="4" w:space="0" w:color="000000"/>
              <w:bottom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PSO2</w:t>
            </w:r>
          </w:p>
        </w:tc>
        <w:tc>
          <w:tcPr>
            <w:tcW w:w="577" w:type="dxa"/>
            <w:tcBorders>
              <w:top w:val="single" w:sz="4" w:space="0" w:color="000000"/>
              <w:left w:val="single" w:sz="4" w:space="0" w:color="000000"/>
              <w:bottom w:val="single" w:sz="4" w:space="0" w:color="000000"/>
              <w:right w:val="single" w:sz="4" w:space="0" w:color="000000"/>
            </w:tcBorders>
          </w:tcPr>
          <w:p w:rsidR="00027F57" w:rsidRPr="00F00AD3" w:rsidRDefault="00027F57" w:rsidP="0026191B">
            <w:pPr>
              <w:jc w:val="both"/>
              <w:rPr>
                <w:rFonts w:ascii="Times New Roman" w:hAnsi="Times New Roman"/>
                <w:sz w:val="20"/>
                <w:szCs w:val="20"/>
              </w:rPr>
            </w:pPr>
            <w:r w:rsidRPr="00F00AD3">
              <w:rPr>
                <w:rFonts w:ascii="Times New Roman" w:eastAsia="Calibri" w:hAnsi="Times New Roman"/>
                <w:color w:val="000000"/>
                <w:sz w:val="20"/>
                <w:szCs w:val="20"/>
              </w:rPr>
              <w:t>PSO3</w:t>
            </w:r>
          </w:p>
        </w:tc>
      </w:tr>
      <w:tr w:rsidR="00027F57" w:rsidTr="0026191B">
        <w:trPr>
          <w:trHeight w:val="351"/>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CO1</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color w:val="000000"/>
              </w:rPr>
            </w:pPr>
          </w:p>
        </w:tc>
      </w:tr>
      <w:tr w:rsidR="00027F57" w:rsidTr="0026191B">
        <w:trPr>
          <w:trHeight w:val="351"/>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CO2</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i/>
                <w:color w:val="000000"/>
              </w:rPr>
              <w:t>M</w:t>
            </w: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M</w:t>
            </w: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eastAsia="Calibri"/>
                <w:color w:val="000000"/>
              </w:rPr>
            </w:pP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027F57" w:rsidTr="0026191B">
        <w:trPr>
          <w:trHeight w:val="368"/>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CO3</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r>
              <w:rPr>
                <w:rFonts w:ascii="Times New Roman" w:hAnsi="Times New Roman"/>
                <w:color w:val="000000"/>
              </w:rPr>
              <w:t>L</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L</w:t>
            </w: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eastAsia="Calibri" w:hAnsi="Times New Roman"/>
                <w:i/>
                <w:color w:val="000000"/>
              </w:rPr>
            </w:pP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r>
      <w:tr w:rsidR="00027F57" w:rsidTr="0026191B">
        <w:trPr>
          <w:trHeight w:val="368"/>
        </w:trPr>
        <w:tc>
          <w:tcPr>
            <w:tcW w:w="811"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CO4</w:t>
            </w: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r>
              <w:rPr>
                <w:rFonts w:ascii="Times New Roman" w:eastAsia="Calibri" w:hAnsi="Times New Roman"/>
                <w:i/>
                <w:color w:val="000000"/>
              </w:rPr>
              <w:t>L</w:t>
            </w: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p w:rsidR="00027F57" w:rsidRDefault="00027F57" w:rsidP="0026191B">
            <w:pPr>
              <w:jc w:val="both"/>
              <w:rPr>
                <w:rFonts w:ascii="Times New Roman" w:eastAsia="Calibri" w:hAnsi="Times New Roman"/>
                <w:i/>
                <w:color w:val="000000"/>
              </w:rPr>
            </w:pPr>
          </w:p>
        </w:tc>
        <w:tc>
          <w:tcPr>
            <w:tcW w:w="462"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rPr>
            </w:pPr>
            <w:r>
              <w:rPr>
                <w:rFonts w:ascii="Times New Roman" w:hAnsi="Times New Roman"/>
                <w:color w:val="000000"/>
              </w:rPr>
              <w:t>M</w:t>
            </w:r>
          </w:p>
        </w:tc>
        <w:tc>
          <w:tcPr>
            <w:tcW w:w="59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eastAsia="Calibri" w:hAnsi="Times New Roman"/>
                <w:i/>
              </w:rPr>
            </w:pPr>
          </w:p>
        </w:tc>
        <w:tc>
          <w:tcPr>
            <w:tcW w:w="580"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eastAsia="Calibri"/>
                <w:i/>
                <w:color w:val="000000"/>
              </w:rPr>
            </w:pPr>
          </w:p>
        </w:tc>
        <w:tc>
          <w:tcPr>
            <w:tcW w:w="663" w:type="dxa"/>
            <w:tcBorders>
              <w:top w:val="single" w:sz="4" w:space="0" w:color="000000"/>
              <w:left w:val="single" w:sz="4" w:space="0" w:color="000000"/>
              <w:bottom w:val="single" w:sz="4" w:space="0" w:color="000000"/>
            </w:tcBorders>
          </w:tcPr>
          <w:p w:rsidR="00027F57" w:rsidRDefault="00027F57" w:rsidP="0026191B">
            <w:pPr>
              <w:jc w:val="both"/>
              <w:rPr>
                <w:rFonts w:ascii="Times New Roman" w:hAnsi="Times New Roman"/>
              </w:rPr>
            </w:pPr>
            <w:r>
              <w:rPr>
                <w:rFonts w:ascii="Times New Roman" w:eastAsia="Calibri" w:hAnsi="Times New Roman"/>
                <w:color w:val="000000"/>
              </w:rPr>
              <w:t>L</w:t>
            </w:r>
          </w:p>
        </w:tc>
        <w:tc>
          <w:tcPr>
            <w:tcW w:w="577" w:type="dxa"/>
            <w:tcBorders>
              <w:top w:val="single" w:sz="4" w:space="0" w:color="000000"/>
              <w:left w:val="single" w:sz="4" w:space="0" w:color="000000"/>
              <w:bottom w:val="single" w:sz="4" w:space="0" w:color="000000"/>
              <w:right w:val="single" w:sz="4" w:space="0" w:color="000000"/>
            </w:tcBorders>
          </w:tcPr>
          <w:p w:rsidR="00027F57" w:rsidRDefault="00027F57" w:rsidP="0026191B">
            <w:pPr>
              <w:jc w:val="both"/>
              <w:rPr>
                <w:rFonts w:ascii="Times New Roman" w:hAnsi="Times New Roman"/>
                <w:color w:val="000000"/>
              </w:rPr>
            </w:pPr>
          </w:p>
        </w:tc>
      </w:tr>
      <w:tr w:rsidR="004B52D9" w:rsidTr="0026191B">
        <w:trPr>
          <w:trHeight w:val="368"/>
        </w:trPr>
        <w:tc>
          <w:tcPr>
            <w:tcW w:w="811"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color w:val="000000"/>
              </w:rPr>
            </w:pPr>
            <w:r>
              <w:rPr>
                <w:rFonts w:ascii="Times New Roman" w:eastAsia="Calibri" w:hAnsi="Times New Roman"/>
                <w:color w:val="000000"/>
              </w:rPr>
              <w:t>CO</w:t>
            </w:r>
            <w:r w:rsidR="00FB2DDB">
              <w:rPr>
                <w:rFonts w:ascii="Times New Roman" w:eastAsia="Calibri" w:hAnsi="Times New Roman"/>
                <w:color w:val="000000"/>
              </w:rPr>
              <w:t>5</w:t>
            </w:r>
          </w:p>
        </w:tc>
        <w:tc>
          <w:tcPr>
            <w:tcW w:w="580"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r>
              <w:rPr>
                <w:rFonts w:ascii="Times New Roman" w:eastAsia="Calibri" w:hAnsi="Times New Roman"/>
                <w:i/>
                <w:color w:val="000000"/>
              </w:rPr>
              <w:t>M</w:t>
            </w:r>
          </w:p>
        </w:tc>
        <w:tc>
          <w:tcPr>
            <w:tcW w:w="579"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eastAsia="Calibri"/>
                <w:i/>
                <w:color w:val="000000"/>
              </w:rPr>
            </w:pPr>
            <w:r>
              <w:rPr>
                <w:rFonts w:eastAsia="Calibri"/>
                <w:i/>
                <w:color w:val="000000"/>
              </w:rPr>
              <w:t>M</w:t>
            </w:r>
          </w:p>
        </w:tc>
        <w:tc>
          <w:tcPr>
            <w:tcW w:w="578"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p>
        </w:tc>
        <w:tc>
          <w:tcPr>
            <w:tcW w:w="582"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r>
              <w:rPr>
                <w:rFonts w:ascii="Times New Roman" w:eastAsia="Calibri" w:hAnsi="Times New Roman"/>
                <w:i/>
                <w:color w:val="000000"/>
              </w:rPr>
              <w:t>H</w:t>
            </w:r>
          </w:p>
        </w:tc>
        <w:tc>
          <w:tcPr>
            <w:tcW w:w="578"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rPr>
            </w:pPr>
          </w:p>
        </w:tc>
        <w:tc>
          <w:tcPr>
            <w:tcW w:w="580"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eastAsia="Calibri"/>
                <w:i/>
                <w:color w:val="000000"/>
              </w:rPr>
            </w:pPr>
            <w:r>
              <w:rPr>
                <w:rFonts w:eastAsia="Calibri"/>
                <w:i/>
                <w:color w:val="000000"/>
              </w:rPr>
              <w:t>L</w:t>
            </w:r>
          </w:p>
        </w:tc>
        <w:tc>
          <w:tcPr>
            <w:tcW w:w="462"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hAnsi="Times New Roman"/>
                <w:color w:val="000000"/>
              </w:rPr>
            </w:pPr>
          </w:p>
        </w:tc>
        <w:tc>
          <w:tcPr>
            <w:tcW w:w="578"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p>
        </w:tc>
        <w:tc>
          <w:tcPr>
            <w:tcW w:w="584"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p>
        </w:tc>
        <w:tc>
          <w:tcPr>
            <w:tcW w:w="578"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color w:val="000000"/>
              </w:rPr>
            </w:pPr>
          </w:p>
        </w:tc>
        <w:tc>
          <w:tcPr>
            <w:tcW w:w="579"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hAnsi="Times New Roman"/>
                <w:color w:val="000000"/>
              </w:rPr>
            </w:pPr>
            <w:r>
              <w:rPr>
                <w:rFonts w:ascii="Times New Roman" w:hAnsi="Times New Roman"/>
                <w:color w:val="000000"/>
              </w:rPr>
              <w:t>L</w:t>
            </w:r>
          </w:p>
        </w:tc>
        <w:tc>
          <w:tcPr>
            <w:tcW w:w="590"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eastAsia="Calibri" w:hAnsi="Times New Roman"/>
                <w:i/>
              </w:rPr>
            </w:pPr>
          </w:p>
        </w:tc>
        <w:tc>
          <w:tcPr>
            <w:tcW w:w="580"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eastAsia="Calibri"/>
                <w:i/>
                <w:color w:val="000000"/>
              </w:rPr>
            </w:pPr>
            <w:r>
              <w:rPr>
                <w:rFonts w:eastAsia="Calibri"/>
                <w:i/>
                <w:color w:val="000000"/>
              </w:rPr>
              <w:t>M</w:t>
            </w:r>
          </w:p>
        </w:tc>
        <w:tc>
          <w:tcPr>
            <w:tcW w:w="663" w:type="dxa"/>
            <w:tcBorders>
              <w:top w:val="single" w:sz="4" w:space="0" w:color="000000"/>
              <w:left w:val="single" w:sz="4" w:space="0" w:color="000000"/>
              <w:bottom w:val="single" w:sz="4" w:space="0" w:color="000000"/>
            </w:tcBorders>
          </w:tcPr>
          <w:p w:rsidR="004B52D9" w:rsidRDefault="004B52D9" w:rsidP="0026191B">
            <w:pPr>
              <w:jc w:val="both"/>
              <w:rPr>
                <w:rFonts w:ascii="Times New Roman" w:eastAsia="Calibri" w:hAnsi="Times New Roman"/>
                <w:color w:val="000000"/>
              </w:rPr>
            </w:pPr>
            <w:r>
              <w:rPr>
                <w:rFonts w:ascii="Times New Roman" w:eastAsia="Calibri" w:hAnsi="Times New Roman"/>
                <w:color w:val="000000"/>
              </w:rPr>
              <w:t>M</w:t>
            </w:r>
          </w:p>
        </w:tc>
        <w:tc>
          <w:tcPr>
            <w:tcW w:w="577" w:type="dxa"/>
            <w:tcBorders>
              <w:top w:val="single" w:sz="4" w:space="0" w:color="000000"/>
              <w:left w:val="single" w:sz="4" w:space="0" w:color="000000"/>
              <w:bottom w:val="single" w:sz="4" w:space="0" w:color="000000"/>
              <w:right w:val="single" w:sz="4" w:space="0" w:color="000000"/>
            </w:tcBorders>
          </w:tcPr>
          <w:p w:rsidR="004B52D9" w:rsidRDefault="004B52D9" w:rsidP="0026191B">
            <w:pPr>
              <w:jc w:val="both"/>
              <w:rPr>
                <w:rFonts w:ascii="Times New Roman" w:hAnsi="Times New Roman"/>
                <w:color w:val="000000"/>
              </w:rPr>
            </w:pPr>
          </w:p>
        </w:tc>
      </w:tr>
    </w:tbl>
    <w:p w:rsidR="00027F57" w:rsidRDefault="00027F57" w:rsidP="00027F57">
      <w:pPr>
        <w:jc w:val="both"/>
        <w:rPr>
          <w:rFonts w:ascii="Times New Roman" w:eastAsia="Calibri" w:hAnsi="Times New Roman"/>
          <w:i/>
          <w:color w:val="000000"/>
        </w:rPr>
      </w:pPr>
    </w:p>
    <w:p w:rsidR="00027F57" w:rsidRPr="00F00AD3" w:rsidRDefault="00027F57" w:rsidP="00F00AD3">
      <w:pPr>
        <w:shd w:val="clear" w:color="auto" w:fill="FFFFFF"/>
        <w:jc w:val="both"/>
        <w:rPr>
          <w:rFonts w:ascii="Times New Roman" w:hAnsi="Times New Roman"/>
        </w:rPr>
      </w:pPr>
      <w:r>
        <w:rPr>
          <w:rFonts w:ascii="Times New Roman" w:hAnsi="Times New Roman"/>
          <w:color w:val="000000"/>
        </w:rPr>
        <w:t>H = Highly Related; M = Medium L = Low</w:t>
      </w:r>
    </w:p>
    <w:p w:rsidR="00027F57" w:rsidRDefault="00027F57" w:rsidP="00027F57">
      <w:pPr>
        <w:rPr>
          <w:rFonts w:ascii="Times New Roman" w:hAnsi="Times New Roman"/>
        </w:rPr>
      </w:pPr>
      <w:r>
        <w:rPr>
          <w:rFonts w:ascii="Times New Roman" w:hAnsi="Times New Roman"/>
          <w:b/>
          <w:bCs/>
          <w:color w:val="000000"/>
        </w:rPr>
        <w:t>Text Book(s) &amp;</w:t>
      </w:r>
      <w:proofErr w:type="spellStart"/>
      <w:r>
        <w:rPr>
          <w:rFonts w:ascii="Times New Roman" w:hAnsi="Times New Roman"/>
          <w:b/>
          <w:bCs/>
          <w:color w:val="000000"/>
        </w:rPr>
        <w:t>Refrence</w:t>
      </w:r>
      <w:proofErr w:type="spellEnd"/>
      <w:r>
        <w:rPr>
          <w:rFonts w:ascii="Times New Roman" w:hAnsi="Times New Roman"/>
          <w:b/>
          <w:bCs/>
          <w:color w:val="000000"/>
        </w:rPr>
        <w:t xml:space="preserve"> Books</w:t>
      </w:r>
    </w:p>
    <w:p w:rsidR="00027F57" w:rsidRDefault="00027F57" w:rsidP="00027F57">
      <w:pPr>
        <w:rPr>
          <w:rFonts w:ascii="Times New Roman" w:hAnsi="Times New Roman"/>
        </w:rPr>
      </w:pPr>
      <w:r>
        <w:rPr>
          <w:rFonts w:ascii="Times New Roman" w:hAnsi="Times New Roman"/>
          <w:color w:val="000000"/>
        </w:rPr>
        <w:t>1. Joao Gama, “Knowledge Discovery from Data Streams”, CRC Press, 2010.</w:t>
      </w:r>
    </w:p>
    <w:p w:rsidR="00027F57" w:rsidRDefault="00027F57" w:rsidP="00027F57">
      <w:pPr>
        <w:rPr>
          <w:rFonts w:ascii="Times New Roman" w:hAnsi="Times New Roman"/>
        </w:rPr>
      </w:pPr>
      <w:r>
        <w:rPr>
          <w:rFonts w:ascii="Times New Roman" w:hAnsi="Times New Roman"/>
          <w:color w:val="000000"/>
        </w:rPr>
        <w:t xml:space="preserve">2. David </w:t>
      </w:r>
      <w:proofErr w:type="spellStart"/>
      <w:r>
        <w:rPr>
          <w:rFonts w:ascii="Times New Roman" w:hAnsi="Times New Roman"/>
          <w:color w:val="000000"/>
        </w:rPr>
        <w:t>Luckham</w:t>
      </w:r>
      <w:proofErr w:type="spellEnd"/>
      <w:r>
        <w:rPr>
          <w:rFonts w:ascii="Times New Roman" w:hAnsi="Times New Roman"/>
          <w:color w:val="000000"/>
        </w:rPr>
        <w:t>, “The Power of Events: An Introduction to Complex Event</w:t>
      </w:r>
    </w:p>
    <w:p w:rsidR="00027F57" w:rsidRDefault="00027F57" w:rsidP="00027F57">
      <w:pPr>
        <w:rPr>
          <w:rFonts w:ascii="Times New Roman" w:hAnsi="Times New Roman"/>
        </w:rPr>
      </w:pPr>
      <w:r>
        <w:rPr>
          <w:rFonts w:ascii="Times New Roman" w:hAnsi="Times New Roman"/>
          <w:color w:val="000000"/>
        </w:rPr>
        <w:t>Processing in Distributed Enterprise Systems”, Addison Wesley, 2002.</w:t>
      </w:r>
    </w:p>
    <w:p w:rsidR="00027F57" w:rsidRDefault="00027F57" w:rsidP="00027F57">
      <w:pPr>
        <w:rPr>
          <w:rFonts w:ascii="Times New Roman" w:hAnsi="Times New Roman"/>
        </w:rPr>
      </w:pPr>
      <w:r>
        <w:rPr>
          <w:rFonts w:ascii="Times New Roman" w:hAnsi="Times New Roman"/>
          <w:color w:val="000000"/>
        </w:rPr>
        <w:t xml:space="preserve">3. </w:t>
      </w:r>
      <w:proofErr w:type="spellStart"/>
      <w:r>
        <w:rPr>
          <w:rFonts w:ascii="Times New Roman" w:hAnsi="Times New Roman"/>
          <w:color w:val="000000"/>
        </w:rPr>
        <w:t>Charu</w:t>
      </w:r>
      <w:proofErr w:type="spellEnd"/>
      <w:r>
        <w:rPr>
          <w:rFonts w:ascii="Times New Roman" w:hAnsi="Times New Roman"/>
          <w:color w:val="000000"/>
        </w:rPr>
        <w:t xml:space="preserve"> C. Aggarwal, “Data Streams: Models </w:t>
      </w:r>
      <w:proofErr w:type="gramStart"/>
      <w:r>
        <w:rPr>
          <w:rFonts w:ascii="Times New Roman" w:hAnsi="Times New Roman"/>
          <w:color w:val="000000"/>
        </w:rPr>
        <w:t>And</w:t>
      </w:r>
      <w:proofErr w:type="gramEnd"/>
      <w:r>
        <w:rPr>
          <w:rFonts w:ascii="Times New Roman" w:hAnsi="Times New Roman"/>
          <w:color w:val="000000"/>
        </w:rPr>
        <w:t xml:space="preserve"> Algorithms”, Kluwer Academic</w:t>
      </w:r>
    </w:p>
    <w:p w:rsidR="00027F57" w:rsidRDefault="00027F57" w:rsidP="00027F57">
      <w:pPr>
        <w:rPr>
          <w:rFonts w:ascii="Times New Roman" w:hAnsi="Times New Roman"/>
          <w:color w:val="000000"/>
        </w:rPr>
      </w:pPr>
      <w:r>
        <w:rPr>
          <w:rFonts w:ascii="Times New Roman" w:hAnsi="Times New Roman"/>
          <w:color w:val="000000"/>
        </w:rPr>
        <w:t>Publishers, 2007</w:t>
      </w:r>
    </w:p>
    <w:p w:rsidR="00F00AD3" w:rsidRDefault="00F00AD3" w:rsidP="00027F57">
      <w:pPr>
        <w:rPr>
          <w:rFonts w:ascii="Times New Roman" w:hAnsi="Times New Roman"/>
        </w:rPr>
      </w:pPr>
    </w:p>
    <w:p w:rsidR="00027F57" w:rsidRDefault="00027F57" w:rsidP="00027F57">
      <w:pPr>
        <w:jc w:val="both"/>
        <w:rPr>
          <w:rFonts w:ascii="Times New Roman" w:hAnsi="Times New Roman"/>
          <w:color w:val="000000"/>
        </w:rPr>
      </w:pPr>
    </w:p>
    <w:p w:rsidR="00514AC9" w:rsidRDefault="00514AC9" w:rsidP="00027F57">
      <w:pPr>
        <w:jc w:val="both"/>
        <w:rPr>
          <w:rFonts w:ascii="Times New Roman" w:hAnsi="Times New Roman"/>
          <w:color w:val="000000"/>
        </w:rPr>
      </w:pPr>
    </w:p>
    <w:tbl>
      <w:tblPr>
        <w:tblStyle w:val="TableGrid"/>
        <w:tblW w:w="0" w:type="auto"/>
        <w:tblLook w:val="04A0" w:firstRow="1" w:lastRow="0" w:firstColumn="1" w:lastColumn="0" w:noHBand="0" w:noVBand="1"/>
      </w:tblPr>
      <w:tblGrid>
        <w:gridCol w:w="1551"/>
        <w:gridCol w:w="5229"/>
        <w:gridCol w:w="2543"/>
      </w:tblGrid>
      <w:tr w:rsidR="00514AC9" w:rsidTr="00514AC9">
        <w:tc>
          <w:tcPr>
            <w:tcW w:w="1555" w:type="dxa"/>
          </w:tcPr>
          <w:p w:rsidR="00514AC9" w:rsidRDefault="00514AC9" w:rsidP="00027F57">
            <w:pPr>
              <w:jc w:val="both"/>
              <w:rPr>
                <w:rFonts w:ascii="Times New Roman" w:hAnsi="Times New Roman"/>
                <w:color w:val="000000"/>
              </w:rPr>
            </w:pPr>
          </w:p>
        </w:tc>
        <w:tc>
          <w:tcPr>
            <w:tcW w:w="5244" w:type="dxa"/>
          </w:tcPr>
          <w:p w:rsidR="00514AC9" w:rsidRPr="00514AC9" w:rsidRDefault="00514AC9" w:rsidP="00514AC9">
            <w:pPr>
              <w:spacing w:line="330" w:lineRule="atLeast"/>
              <w:jc w:val="center"/>
              <w:rPr>
                <w:b/>
                <w:bCs/>
              </w:rPr>
            </w:pPr>
            <w:r>
              <w:rPr>
                <w:rFonts w:ascii="Times New Roman" w:hAnsi="Times New Roman"/>
                <w:b/>
                <w:bCs/>
                <w:color w:val="000000"/>
              </w:rPr>
              <w:t>Streaming Data Analytics LAB</w:t>
            </w:r>
          </w:p>
        </w:tc>
        <w:tc>
          <w:tcPr>
            <w:tcW w:w="2551" w:type="dxa"/>
          </w:tcPr>
          <w:p w:rsidR="00514AC9" w:rsidRDefault="00514AC9" w:rsidP="00027F57">
            <w:pPr>
              <w:jc w:val="both"/>
              <w:rPr>
                <w:rFonts w:ascii="Times New Roman" w:hAnsi="Times New Roman"/>
                <w:color w:val="000000"/>
              </w:rPr>
            </w:pPr>
            <w:r>
              <w:rPr>
                <w:rFonts w:ascii="Times New Roman" w:hAnsi="Times New Roman"/>
                <w:color w:val="000000"/>
              </w:rPr>
              <w:t>0-0-2</w:t>
            </w:r>
          </w:p>
        </w:tc>
      </w:tr>
    </w:tbl>
    <w:p w:rsidR="00514AC9" w:rsidRDefault="00514AC9" w:rsidP="00027F57">
      <w:pPr>
        <w:jc w:val="both"/>
        <w:rPr>
          <w:rFonts w:ascii="Times New Roman" w:hAnsi="Times New Roman"/>
          <w:color w:val="000000"/>
        </w:rPr>
      </w:pPr>
    </w:p>
    <w:p w:rsidR="00027F57" w:rsidRDefault="00027F57" w:rsidP="00027F57">
      <w:pPr>
        <w:jc w:val="both"/>
        <w:rPr>
          <w:b/>
          <w:bCs/>
          <w:sz w:val="28"/>
          <w:szCs w:val="28"/>
        </w:rPr>
      </w:pPr>
      <w:r>
        <w:rPr>
          <w:rFonts w:ascii="Times New Roman" w:hAnsi="Times New Roman"/>
          <w:b/>
          <w:bCs/>
          <w:color w:val="000000"/>
          <w:sz w:val="28"/>
          <w:szCs w:val="28"/>
        </w:rPr>
        <w:t>List of Experiments</w:t>
      </w:r>
    </w:p>
    <w:p w:rsidR="00027F57" w:rsidRDefault="00027F57" w:rsidP="00027F57">
      <w:pPr>
        <w:jc w:val="both"/>
        <w:rPr>
          <w:rFonts w:ascii="Times New Roman" w:hAnsi="Times New Roman"/>
          <w:color w:val="000000"/>
        </w:rPr>
      </w:pPr>
    </w:p>
    <w:p w:rsidR="00027F57" w:rsidRDefault="00027F57" w:rsidP="00027F57">
      <w:pPr>
        <w:jc w:val="both"/>
        <w:rPr>
          <w:sz w:val="28"/>
          <w:szCs w:val="28"/>
        </w:rPr>
      </w:pPr>
      <w:r>
        <w:rPr>
          <w:rFonts w:ascii="Times New Roman" w:hAnsi="Times New Roman"/>
          <w:color w:val="000000"/>
          <w:sz w:val="28"/>
          <w:szCs w:val="28"/>
        </w:rPr>
        <w:t>1. Exploring one stream processing engine like storm or STREAM etc (2 classes)</w:t>
      </w:r>
    </w:p>
    <w:p w:rsidR="00027F57" w:rsidRDefault="00027F57" w:rsidP="00027F57">
      <w:pPr>
        <w:jc w:val="both"/>
        <w:rPr>
          <w:sz w:val="28"/>
          <w:szCs w:val="28"/>
        </w:rPr>
      </w:pPr>
      <w:r>
        <w:rPr>
          <w:rFonts w:ascii="Times New Roman" w:hAnsi="Times New Roman"/>
          <w:color w:val="000000"/>
          <w:sz w:val="28"/>
          <w:szCs w:val="28"/>
        </w:rPr>
        <w:t xml:space="preserve">2. Implementation of algorithms for </w:t>
      </w:r>
      <w:proofErr w:type="gramStart"/>
      <w:r>
        <w:rPr>
          <w:rFonts w:ascii="Times New Roman" w:hAnsi="Times New Roman"/>
          <w:color w:val="000000"/>
          <w:sz w:val="28"/>
          <w:szCs w:val="28"/>
        </w:rPr>
        <w:t>example :</w:t>
      </w:r>
      <w:proofErr w:type="gramEnd"/>
      <w:r>
        <w:rPr>
          <w:rFonts w:ascii="Times New Roman" w:hAnsi="Times New Roman"/>
          <w:color w:val="000000"/>
          <w:sz w:val="28"/>
          <w:szCs w:val="28"/>
        </w:rPr>
        <w:t xml:space="preserve"> VFDT, CVFDT(2 classes)</w:t>
      </w:r>
    </w:p>
    <w:p w:rsidR="00027F57" w:rsidRDefault="00027F57" w:rsidP="00027F57">
      <w:pPr>
        <w:jc w:val="both"/>
        <w:rPr>
          <w:sz w:val="28"/>
          <w:szCs w:val="28"/>
        </w:rPr>
      </w:pPr>
      <w:r>
        <w:rPr>
          <w:rFonts w:ascii="Times New Roman" w:hAnsi="Times New Roman"/>
          <w:color w:val="000000"/>
          <w:sz w:val="28"/>
          <w:szCs w:val="28"/>
        </w:rPr>
        <w:t>3. Implementation of Clustering</w:t>
      </w:r>
    </w:p>
    <w:p w:rsidR="00027F57" w:rsidRDefault="00027F57" w:rsidP="00027F57">
      <w:pPr>
        <w:jc w:val="both"/>
        <w:rPr>
          <w:sz w:val="28"/>
          <w:szCs w:val="28"/>
        </w:rPr>
      </w:pPr>
      <w:r>
        <w:rPr>
          <w:rFonts w:ascii="Times New Roman" w:hAnsi="Times New Roman"/>
          <w:color w:val="000000"/>
          <w:sz w:val="28"/>
          <w:szCs w:val="28"/>
        </w:rPr>
        <w:t>4. Implementation of Frequent pattern mining</w:t>
      </w:r>
    </w:p>
    <w:p w:rsidR="00027F57" w:rsidRDefault="00027F57" w:rsidP="00027F57">
      <w:pPr>
        <w:jc w:val="both"/>
        <w:rPr>
          <w:sz w:val="28"/>
          <w:szCs w:val="28"/>
        </w:rPr>
      </w:pPr>
      <w:r>
        <w:rPr>
          <w:rFonts w:ascii="Times New Roman" w:hAnsi="Times New Roman"/>
          <w:color w:val="000000"/>
          <w:sz w:val="28"/>
          <w:szCs w:val="28"/>
        </w:rPr>
        <w:t xml:space="preserve">5. Exploring one CEP engine like ESPER or </w:t>
      </w:r>
      <w:proofErr w:type="gramStart"/>
      <w:r>
        <w:rPr>
          <w:rFonts w:ascii="Times New Roman" w:hAnsi="Times New Roman"/>
          <w:color w:val="000000"/>
          <w:sz w:val="28"/>
          <w:szCs w:val="28"/>
        </w:rPr>
        <w:t>DROOLS(</w:t>
      </w:r>
      <w:proofErr w:type="gramEnd"/>
      <w:r>
        <w:rPr>
          <w:rFonts w:ascii="Times New Roman" w:hAnsi="Times New Roman"/>
          <w:color w:val="000000"/>
          <w:sz w:val="28"/>
          <w:szCs w:val="28"/>
        </w:rPr>
        <w:t>2 classes)</w:t>
      </w:r>
    </w:p>
    <w:p w:rsidR="00027F57" w:rsidRDefault="00027F57" w:rsidP="00027F57">
      <w:pPr>
        <w:jc w:val="both"/>
        <w:rPr>
          <w:sz w:val="28"/>
          <w:szCs w:val="28"/>
        </w:rPr>
      </w:pPr>
      <w:r>
        <w:rPr>
          <w:rFonts w:ascii="Times New Roman" w:hAnsi="Times New Roman"/>
          <w:color w:val="000000"/>
          <w:sz w:val="28"/>
          <w:szCs w:val="28"/>
        </w:rPr>
        <w:t>6. Exercise with continuous queries Logical operations on single stream</w:t>
      </w:r>
    </w:p>
    <w:p w:rsidR="00027F57" w:rsidRDefault="00027F57" w:rsidP="00027F57">
      <w:pPr>
        <w:jc w:val="both"/>
        <w:rPr>
          <w:sz w:val="28"/>
          <w:szCs w:val="28"/>
        </w:rPr>
      </w:pPr>
      <w:r>
        <w:rPr>
          <w:rFonts w:ascii="Times New Roman" w:hAnsi="Times New Roman"/>
          <w:color w:val="000000"/>
          <w:sz w:val="28"/>
          <w:szCs w:val="28"/>
        </w:rPr>
        <w:t>7. Exercise with continuous queries Logical operations on multiple streams</w:t>
      </w:r>
    </w:p>
    <w:p w:rsidR="00027F57" w:rsidRDefault="00027F57" w:rsidP="00027F57">
      <w:pPr>
        <w:jc w:val="both"/>
        <w:rPr>
          <w:sz w:val="28"/>
          <w:szCs w:val="28"/>
        </w:rPr>
      </w:pPr>
      <w:r>
        <w:rPr>
          <w:rFonts w:ascii="Times New Roman" w:hAnsi="Times New Roman"/>
          <w:color w:val="000000"/>
          <w:sz w:val="28"/>
          <w:szCs w:val="28"/>
        </w:rPr>
        <w:t>8. Exercise with continuous queries temporal operators on single stream</w:t>
      </w:r>
    </w:p>
    <w:p w:rsidR="00027F57" w:rsidRDefault="00027F57" w:rsidP="00027F57">
      <w:pPr>
        <w:jc w:val="both"/>
        <w:rPr>
          <w:sz w:val="28"/>
          <w:szCs w:val="28"/>
        </w:rPr>
      </w:pPr>
      <w:r>
        <w:rPr>
          <w:rFonts w:ascii="Times New Roman" w:hAnsi="Times New Roman"/>
          <w:color w:val="000000"/>
          <w:sz w:val="28"/>
          <w:szCs w:val="28"/>
        </w:rPr>
        <w:t>9. Exercise with continuous queries temporal operators on multiple streams</w:t>
      </w:r>
    </w:p>
    <w:p w:rsidR="00027F57" w:rsidRDefault="00027F57" w:rsidP="00027F57">
      <w:pPr>
        <w:jc w:val="both"/>
        <w:rPr>
          <w:sz w:val="28"/>
          <w:szCs w:val="28"/>
        </w:rPr>
      </w:pPr>
      <w:r>
        <w:rPr>
          <w:rFonts w:ascii="Times New Roman" w:hAnsi="Times New Roman"/>
          <w:color w:val="000000"/>
          <w:sz w:val="28"/>
          <w:szCs w:val="28"/>
        </w:rPr>
        <w:t>using DL4J</w:t>
      </w:r>
    </w:p>
    <w:p w:rsidR="00645C58" w:rsidRDefault="00645C58">
      <w:pPr>
        <w:rPr>
          <w:rFonts w:ascii="Times New Roman" w:eastAsiaTheme="minorHAnsi" w:hAnsi="Times New Roman"/>
          <w:sz w:val="24"/>
          <w:szCs w:val="24"/>
          <w:lang w:val="en-US" w:eastAsia="en-US" w:bidi="hi-IN"/>
        </w:rPr>
      </w:pPr>
      <w:r>
        <w:rPr>
          <w:rFonts w:ascii="Times New Roman" w:eastAsiaTheme="minorHAnsi" w:hAnsi="Times New Roman"/>
          <w:sz w:val="24"/>
          <w:szCs w:val="24"/>
          <w:lang w:val="en-US" w:eastAsia="en-US" w:bidi="hi-IN"/>
        </w:rPr>
        <w:br w:type="page"/>
      </w: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27267A" w:rsidRDefault="0027267A" w:rsidP="0027267A">
      <w:pPr>
        <w:spacing w:after="0" w:line="240" w:lineRule="auto"/>
        <w:jc w:val="center"/>
        <w:rPr>
          <w:rFonts w:ascii="Times New Roman" w:hAnsi="Times New Roman"/>
          <w:b/>
          <w:bCs/>
          <w:color w:val="000000"/>
          <w:sz w:val="24"/>
          <w:szCs w:val="24"/>
        </w:rPr>
      </w:pPr>
    </w:p>
    <w:p w:rsidR="001640BA" w:rsidRDefault="001640BA" w:rsidP="001640BA">
      <w:pPr>
        <w:rPr>
          <w:rFonts w:ascii="Times New Roman" w:eastAsiaTheme="minorHAnsi" w:hAnsi="Times New Roman"/>
          <w:sz w:val="24"/>
          <w:szCs w:val="24"/>
          <w:lang w:val="en-US" w:eastAsia="en-US" w:bidi="hi-IN"/>
        </w:rPr>
      </w:pPr>
    </w:p>
    <w:p w:rsidR="0027267A" w:rsidRPr="005D700C" w:rsidRDefault="0027267A">
      <w:pPr>
        <w:rPr>
          <w:rFonts w:ascii="Times New Roman" w:hAnsi="Times New Roman"/>
          <w:b/>
          <w:bCs/>
          <w:color w:val="000000"/>
          <w:sz w:val="24"/>
          <w:szCs w:val="24"/>
          <w:lang w:val="en-US"/>
        </w:rPr>
      </w:pPr>
    </w:p>
    <w:p w:rsidR="00514AC9" w:rsidRDefault="00514AC9" w:rsidP="00514AC9">
      <w:pPr>
        <w:spacing w:after="0" w:line="240" w:lineRule="auto"/>
        <w:jc w:val="center"/>
        <w:rPr>
          <w:rFonts w:ascii="Times New Roman" w:hAnsi="Times New Roman"/>
          <w:b/>
          <w:bCs/>
          <w:color w:val="000000"/>
          <w:sz w:val="56"/>
          <w:szCs w:val="56"/>
          <w:lang w:val="en-US"/>
        </w:rPr>
      </w:pPr>
    </w:p>
    <w:p w:rsidR="00514AC9" w:rsidRDefault="00514AC9" w:rsidP="00514AC9">
      <w:pPr>
        <w:spacing w:after="0" w:line="240" w:lineRule="auto"/>
        <w:jc w:val="center"/>
        <w:rPr>
          <w:rFonts w:ascii="Times New Roman" w:hAnsi="Times New Roman"/>
          <w:b/>
          <w:bCs/>
          <w:color w:val="000000"/>
          <w:sz w:val="56"/>
          <w:szCs w:val="56"/>
          <w:lang w:val="en-US"/>
        </w:rPr>
      </w:pPr>
    </w:p>
    <w:p w:rsidR="00514AC9" w:rsidRDefault="00514AC9" w:rsidP="00514AC9">
      <w:pPr>
        <w:spacing w:after="0" w:line="240" w:lineRule="auto"/>
        <w:jc w:val="center"/>
        <w:rPr>
          <w:rFonts w:ascii="Times New Roman" w:hAnsi="Times New Roman"/>
          <w:b/>
          <w:bCs/>
          <w:color w:val="000000"/>
          <w:sz w:val="56"/>
          <w:szCs w:val="56"/>
          <w:lang w:val="en-US"/>
        </w:rPr>
      </w:pPr>
    </w:p>
    <w:p w:rsidR="00645C58" w:rsidRPr="00514AC9" w:rsidRDefault="00676F4C" w:rsidP="00514AC9">
      <w:pPr>
        <w:spacing w:after="0" w:line="240" w:lineRule="auto"/>
        <w:jc w:val="center"/>
        <w:rPr>
          <w:rFonts w:ascii="Times New Roman" w:hAnsi="Times New Roman"/>
          <w:b/>
          <w:bCs/>
          <w:color w:val="000000"/>
          <w:sz w:val="56"/>
          <w:szCs w:val="56"/>
          <w:lang w:val="en-US"/>
        </w:rPr>
      </w:pPr>
      <w:r>
        <w:rPr>
          <w:rFonts w:ascii="Times New Roman" w:hAnsi="Times New Roman"/>
          <w:b/>
          <w:bCs/>
          <w:color w:val="000000"/>
          <w:sz w:val="56"/>
          <w:szCs w:val="56"/>
          <w:lang w:val="en-US"/>
        </w:rPr>
        <w:t>Full Stack</w:t>
      </w:r>
      <w:r w:rsidR="00514AC9" w:rsidRPr="00514AC9">
        <w:rPr>
          <w:rFonts w:ascii="Times New Roman" w:hAnsi="Times New Roman"/>
          <w:b/>
          <w:bCs/>
          <w:color w:val="000000"/>
          <w:sz w:val="56"/>
          <w:szCs w:val="56"/>
          <w:lang w:val="en-US"/>
        </w:rPr>
        <w:t xml:space="preserve"> Track</w:t>
      </w:r>
    </w:p>
    <w:p w:rsidR="00645C58" w:rsidRPr="00534F5D" w:rsidRDefault="00645C58" w:rsidP="00645C58">
      <w:pPr>
        <w:spacing w:after="0" w:line="240" w:lineRule="auto"/>
        <w:rPr>
          <w:rFonts w:ascii="Times New Roman" w:hAnsi="Times New Roman"/>
          <w:b/>
          <w:bCs/>
          <w:color w:val="000000"/>
          <w:sz w:val="24"/>
          <w:szCs w:val="24"/>
          <w:lang w:val="en-US"/>
        </w:rPr>
      </w:pPr>
    </w:p>
    <w:p w:rsidR="00514AC9" w:rsidRDefault="00514AC9" w:rsidP="00645C58">
      <w:pPr>
        <w:pStyle w:val="ListParagraph"/>
        <w:autoSpaceDE w:val="0"/>
        <w:autoSpaceDN w:val="0"/>
        <w:adjustRightInd w:val="0"/>
        <w:spacing w:after="0" w:line="240" w:lineRule="auto"/>
        <w:ind w:left="1069"/>
        <w:jc w:val="both"/>
        <w:rPr>
          <w:rFonts w:ascii="Times New Roman" w:eastAsia="Calibri" w:hAnsi="Times New Roman"/>
          <w:sz w:val="24"/>
          <w:szCs w:val="24"/>
          <w:lang w:val="en-US" w:bidi="hi-IN"/>
        </w:rPr>
      </w:pPr>
    </w:p>
    <w:p w:rsidR="00514AC9" w:rsidRDefault="00514AC9">
      <w:pPr>
        <w:rPr>
          <w:rFonts w:ascii="Times New Roman" w:eastAsia="Calibri" w:hAnsi="Times New Roman"/>
          <w:sz w:val="24"/>
          <w:szCs w:val="24"/>
          <w:lang w:val="en-US" w:bidi="hi-IN"/>
        </w:rPr>
      </w:pPr>
      <w:r>
        <w:rPr>
          <w:rFonts w:ascii="Times New Roman" w:eastAsia="Calibri" w:hAnsi="Times New Roman"/>
          <w:sz w:val="24"/>
          <w:szCs w:val="24"/>
          <w:lang w:val="en-US" w:bidi="hi-IN"/>
        </w:rPr>
        <w:br w:type="page"/>
      </w:r>
    </w:p>
    <w:p w:rsidR="00514AC9" w:rsidRDefault="00676F4C" w:rsidP="00514AC9">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514AC9" w:rsidRPr="00534F5D" w:rsidRDefault="00514AC9" w:rsidP="00514AC9">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Department Elective 1</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 216A</w:t>
            </w:r>
          </w:p>
        </w:tc>
        <w:tc>
          <w:tcPr>
            <w:tcW w:w="6165" w:type="dxa"/>
            <w:shd w:val="clear" w:color="auto" w:fill="auto"/>
            <w:hideMark/>
          </w:tcPr>
          <w:p w:rsidR="00645C58" w:rsidRPr="00492439" w:rsidRDefault="00645C58" w:rsidP="0026191B">
            <w:pPr>
              <w:jc w:val="center"/>
              <w:rPr>
                <w:rFonts w:ascii="Times New Roman" w:hAnsi="Times New Roman"/>
                <w:b/>
                <w:bCs/>
                <w:color w:val="000000"/>
                <w:sz w:val="24"/>
                <w:szCs w:val="24"/>
              </w:rPr>
            </w:pPr>
            <w:r w:rsidRPr="00492439">
              <w:rPr>
                <w:rFonts w:ascii="Times New Roman" w:hAnsi="Times New Roman"/>
                <w:b/>
                <w:bCs/>
                <w:color w:val="000000"/>
                <w:sz w:val="24"/>
                <w:szCs w:val="24"/>
              </w:rPr>
              <w:t>Software Reliability and testing</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3-0-0 [3]</w:t>
            </w:r>
          </w:p>
        </w:tc>
      </w:tr>
    </w:tbl>
    <w:p w:rsidR="00645C58" w:rsidRPr="00EF6992" w:rsidRDefault="00645C58" w:rsidP="00645C58">
      <w:pPr>
        <w:rPr>
          <w:rFonts w:ascii="Times New Roman" w:hAnsi="Times New Roman"/>
        </w:rPr>
      </w:pPr>
    </w:p>
    <w:p w:rsidR="00645C58" w:rsidRPr="00EF6992" w:rsidRDefault="00645C58" w:rsidP="00645C58">
      <w:pPr>
        <w:jc w:val="both"/>
        <w:rPr>
          <w:rFonts w:ascii="Times New Roman" w:hAnsi="Times New Roman"/>
        </w:rPr>
      </w:pPr>
      <w:r w:rsidRPr="00EF6992">
        <w:rPr>
          <w:rFonts w:ascii="Times New Roman" w:hAnsi="Times New Roman"/>
          <w:b/>
          <w:bCs/>
        </w:rPr>
        <w:t>Course Objectives</w:t>
      </w:r>
      <w:r w:rsidRPr="00EF6992">
        <w:rPr>
          <w:rFonts w:ascii="Times New Roman" w:hAnsi="Times New Roman"/>
        </w:rPr>
        <w:t>: This course makes students understand the concepts and theory related to software reliability and testing. Understand different reliability models and testing techniques used in designing test plans, developing test suites, and evaluating test suite coverage. Understand how software developers can integrate a testing framework into code development in order to incrementally develop and test code</w:t>
      </w:r>
    </w:p>
    <w:tbl>
      <w:tblPr>
        <w:tblStyle w:val="TableGrid"/>
        <w:tblW w:w="0" w:type="auto"/>
        <w:tblLook w:val="04A0" w:firstRow="1" w:lastRow="0" w:firstColumn="1" w:lastColumn="0" w:noHBand="0" w:noVBand="1"/>
      </w:tblPr>
      <w:tblGrid>
        <w:gridCol w:w="846"/>
        <w:gridCol w:w="8170"/>
      </w:tblGrid>
      <w:tr w:rsidR="00645C58" w:rsidRPr="00EF6992" w:rsidTr="0026191B">
        <w:tc>
          <w:tcPr>
            <w:tcW w:w="846" w:type="dxa"/>
          </w:tcPr>
          <w:p w:rsidR="00645C58" w:rsidRPr="00514AC9" w:rsidRDefault="00645C58" w:rsidP="0026191B">
            <w:pPr>
              <w:jc w:val="both"/>
              <w:rPr>
                <w:rFonts w:ascii="Times New Roman" w:hAnsi="Times New Roman"/>
                <w:b/>
                <w:bCs/>
              </w:rPr>
            </w:pPr>
            <w:r w:rsidRPr="00514AC9">
              <w:rPr>
                <w:rFonts w:ascii="Times New Roman" w:hAnsi="Times New Roman"/>
                <w:b/>
                <w:bCs/>
              </w:rPr>
              <w:t>Unit-1</w:t>
            </w:r>
          </w:p>
        </w:tc>
        <w:tc>
          <w:tcPr>
            <w:tcW w:w="8170" w:type="dxa"/>
          </w:tcPr>
          <w:p w:rsidR="00645C58" w:rsidRPr="00EF6992" w:rsidRDefault="00645C58" w:rsidP="0026191B">
            <w:pPr>
              <w:jc w:val="both"/>
              <w:rPr>
                <w:rFonts w:ascii="Times New Roman" w:hAnsi="Times New Roman"/>
                <w:shd w:val="clear" w:color="auto" w:fill="FFFFFF"/>
              </w:rPr>
            </w:pPr>
            <w:r w:rsidRPr="00EF6992">
              <w:rPr>
                <w:rFonts w:ascii="Times New Roman" w:hAnsi="Times New Roman"/>
                <w:shd w:val="clear" w:color="auto" w:fill="FFFFFF"/>
              </w:rPr>
              <w:t xml:space="preserve">Basic Ideas of Software Reliability, Hardware reliability vs. Software reliability, Reliability metrics, Failure and Faults – Prevention, Removal, Tolerance, Forecast, Dependability Concept – Failure Behaviour, Characteristics, Maintenance Policy, Reliability and Availability </w:t>
            </w:r>
            <w:proofErr w:type="spellStart"/>
            <w:r w:rsidRPr="00EF6992">
              <w:rPr>
                <w:rFonts w:ascii="Times New Roman" w:hAnsi="Times New Roman"/>
                <w:shd w:val="clear" w:color="auto" w:fill="FFFFFF"/>
              </w:rPr>
              <w:t>Modeling</w:t>
            </w:r>
            <w:proofErr w:type="spellEnd"/>
            <w:r w:rsidRPr="00EF6992">
              <w:rPr>
                <w:rFonts w:ascii="Times New Roman" w:hAnsi="Times New Roman"/>
                <w:shd w:val="clear" w:color="auto" w:fill="FFFFFF"/>
              </w:rPr>
              <w:t>, Reliability Evaluation Testing methods, Limits, Starvation, Coverage, Filtering, Microscopic Model of Software Risk</w:t>
            </w:r>
          </w:p>
          <w:p w:rsidR="00645C58" w:rsidRPr="00EF6992" w:rsidRDefault="00645C58" w:rsidP="0026191B">
            <w:pPr>
              <w:jc w:val="both"/>
              <w:rPr>
                <w:rFonts w:ascii="Times New Roman" w:hAnsi="Times New Roman"/>
              </w:rPr>
            </w:pPr>
            <w:r w:rsidRPr="00EF6992">
              <w:rPr>
                <w:rFonts w:ascii="Times New Roman" w:hAnsi="Times New Roman"/>
                <w:b/>
              </w:rPr>
              <w:t>Reliability Engineering Measures</w:t>
            </w:r>
            <w:r w:rsidRPr="00EF6992">
              <w:rPr>
                <w:rFonts w:ascii="Times New Roman" w:hAnsi="Times New Roman"/>
              </w:rPr>
              <w:t>: Reliability Definitions, System Mean Time to Failure, Failure Rate Function, Reliability Function for Common Distributions, Maintainability and Availability.</w:t>
            </w:r>
          </w:p>
          <w:p w:rsidR="00645C58" w:rsidRPr="00EF6992" w:rsidRDefault="00645C58" w:rsidP="0026191B">
            <w:pPr>
              <w:jc w:val="both"/>
              <w:rPr>
                <w:rFonts w:ascii="Times New Roman" w:hAnsi="Times New Roman"/>
              </w:rPr>
            </w:pPr>
          </w:p>
        </w:tc>
      </w:tr>
      <w:tr w:rsidR="00645C58" w:rsidRPr="00EF6992" w:rsidTr="0026191B">
        <w:tc>
          <w:tcPr>
            <w:tcW w:w="846" w:type="dxa"/>
          </w:tcPr>
          <w:p w:rsidR="00645C58" w:rsidRPr="00514AC9" w:rsidRDefault="00645C58" w:rsidP="0026191B">
            <w:pPr>
              <w:jc w:val="both"/>
              <w:rPr>
                <w:rFonts w:ascii="Times New Roman" w:hAnsi="Times New Roman"/>
                <w:b/>
                <w:bCs/>
              </w:rPr>
            </w:pPr>
            <w:r w:rsidRPr="00514AC9">
              <w:rPr>
                <w:rFonts w:ascii="Times New Roman" w:hAnsi="Times New Roman"/>
                <w:b/>
                <w:bCs/>
              </w:rPr>
              <w:t>Unit-2</w:t>
            </w:r>
          </w:p>
        </w:tc>
        <w:tc>
          <w:tcPr>
            <w:tcW w:w="8170" w:type="dxa"/>
          </w:tcPr>
          <w:p w:rsidR="00645C58" w:rsidRPr="00EF6992" w:rsidRDefault="00645C58" w:rsidP="0026191B">
            <w:pPr>
              <w:rPr>
                <w:rFonts w:ascii="Times New Roman" w:hAnsi="Times New Roman"/>
              </w:rPr>
            </w:pPr>
            <w:r w:rsidRPr="00EF6992">
              <w:rPr>
                <w:rFonts w:ascii="Times New Roman" w:hAnsi="Times New Roman"/>
              </w:rPr>
              <w:t>Computation of software reliability, Functional and Operational Profile, Operational Profiles – Difficulties, Customer Type, User Type, System Mode, Test Selection - Selecting Operations, Regression Test.</w:t>
            </w:r>
          </w:p>
          <w:p w:rsidR="00645C58" w:rsidRPr="00EF6992" w:rsidRDefault="00645C58" w:rsidP="0026191B">
            <w:pPr>
              <w:jc w:val="both"/>
              <w:rPr>
                <w:rFonts w:ascii="Times New Roman" w:hAnsi="Times New Roman"/>
              </w:rPr>
            </w:pPr>
            <w:r w:rsidRPr="00EF6992">
              <w:rPr>
                <w:rFonts w:ascii="Times New Roman" w:hAnsi="Times New Roman"/>
                <w:b/>
              </w:rPr>
              <w:t>Software Reliability Modelling</w:t>
            </w:r>
            <w:r w:rsidRPr="00EF6992">
              <w:rPr>
                <w:rFonts w:ascii="Times New Roman" w:hAnsi="Times New Roman"/>
              </w:rPr>
              <w:t>: Introduction, Halstead’s Software Metric, McCabe’s Cyclomatic Complexity Metric, Error Seeding Models, Failure Rate Models, Curve Fitting Models, Markov Structure Models.</w:t>
            </w:r>
          </w:p>
          <w:p w:rsidR="00645C58" w:rsidRPr="00EF6992" w:rsidRDefault="00645C58" w:rsidP="0026191B">
            <w:pPr>
              <w:jc w:val="both"/>
              <w:rPr>
                <w:rFonts w:ascii="Times New Roman" w:hAnsi="Times New Roman"/>
              </w:rPr>
            </w:pPr>
          </w:p>
        </w:tc>
      </w:tr>
      <w:tr w:rsidR="00645C58" w:rsidRPr="00EF6992" w:rsidTr="0026191B">
        <w:tc>
          <w:tcPr>
            <w:tcW w:w="846" w:type="dxa"/>
          </w:tcPr>
          <w:p w:rsidR="00645C58" w:rsidRPr="00514AC9" w:rsidRDefault="00645C58" w:rsidP="0026191B">
            <w:pPr>
              <w:jc w:val="both"/>
              <w:rPr>
                <w:rFonts w:ascii="Times New Roman" w:hAnsi="Times New Roman"/>
                <w:b/>
                <w:bCs/>
              </w:rPr>
            </w:pPr>
            <w:r w:rsidRPr="00514AC9">
              <w:rPr>
                <w:rFonts w:ascii="Times New Roman" w:hAnsi="Times New Roman"/>
                <w:b/>
                <w:bCs/>
              </w:rPr>
              <w:t>Unit-3</w:t>
            </w:r>
          </w:p>
        </w:tc>
        <w:tc>
          <w:tcPr>
            <w:tcW w:w="8170" w:type="dxa"/>
          </w:tcPr>
          <w:p w:rsidR="00645C58" w:rsidRPr="00EF6992" w:rsidRDefault="00645C58" w:rsidP="0026191B">
            <w:pPr>
              <w:jc w:val="both"/>
              <w:rPr>
                <w:rFonts w:ascii="Times New Roman" w:hAnsi="Times New Roman"/>
              </w:rPr>
            </w:pPr>
            <w:r w:rsidRPr="00EF6992">
              <w:rPr>
                <w:rFonts w:ascii="Times New Roman" w:hAnsi="Times New Roman"/>
                <w:b/>
              </w:rPr>
              <w:t>Software Cost Models</w:t>
            </w:r>
            <w:r w:rsidRPr="00EF6992">
              <w:rPr>
                <w:rFonts w:ascii="Times New Roman" w:hAnsi="Times New Roman"/>
              </w:rPr>
              <w:t xml:space="preserve">: Introduction, A Software Cost Model </w:t>
            </w:r>
            <w:proofErr w:type="gramStart"/>
            <w:r w:rsidRPr="00EF6992">
              <w:rPr>
                <w:rFonts w:ascii="Times New Roman" w:hAnsi="Times New Roman"/>
              </w:rPr>
              <w:t>With</w:t>
            </w:r>
            <w:proofErr w:type="gramEnd"/>
            <w:r w:rsidRPr="00EF6992">
              <w:rPr>
                <w:rFonts w:ascii="Times New Roman" w:hAnsi="Times New Roman"/>
              </w:rPr>
              <w:t xml:space="preserve"> Risk Factor, A Generalized Software Cost Model, A Cost Model With Multiple Failure Errors, Applications.</w:t>
            </w:r>
          </w:p>
          <w:p w:rsidR="00645C58" w:rsidRPr="00EF6992" w:rsidRDefault="00645C58" w:rsidP="0026191B">
            <w:pPr>
              <w:jc w:val="both"/>
              <w:rPr>
                <w:rFonts w:ascii="Times New Roman" w:hAnsi="Times New Roman"/>
              </w:rPr>
            </w:pPr>
            <w:r w:rsidRPr="00EF6992">
              <w:rPr>
                <w:rFonts w:ascii="Times New Roman" w:hAnsi="Times New Roman"/>
                <w:b/>
              </w:rPr>
              <w:t>Fault- Tolerant Software</w:t>
            </w:r>
            <w:r w:rsidRPr="00EF6992">
              <w:rPr>
                <w:rFonts w:ascii="Times New Roman" w:hAnsi="Times New Roman"/>
              </w:rPr>
              <w:t xml:space="preserve">: Introduction, Basic Fault- Tolerant Software Techniques, Self- Checking Duplex Scheme, Reliability </w:t>
            </w:r>
            <w:proofErr w:type="spellStart"/>
            <w:r w:rsidRPr="00EF6992">
              <w:rPr>
                <w:rFonts w:ascii="Times New Roman" w:hAnsi="Times New Roman"/>
              </w:rPr>
              <w:t>Modeling</w:t>
            </w:r>
            <w:proofErr w:type="spellEnd"/>
            <w:r w:rsidRPr="00EF6992">
              <w:rPr>
                <w:rFonts w:ascii="Times New Roman" w:hAnsi="Times New Roman"/>
              </w:rPr>
              <w:t xml:space="preserve">, Reduction </w:t>
            </w:r>
            <w:proofErr w:type="gramStart"/>
            <w:r w:rsidRPr="00EF6992">
              <w:rPr>
                <w:rFonts w:ascii="Times New Roman" w:hAnsi="Times New Roman"/>
              </w:rPr>
              <w:t>Of</w:t>
            </w:r>
            <w:proofErr w:type="gramEnd"/>
            <w:r w:rsidRPr="00EF6992">
              <w:rPr>
                <w:rFonts w:ascii="Times New Roman" w:hAnsi="Times New Roman"/>
              </w:rPr>
              <w:t xml:space="preserve"> Common- Cause Failures.</w:t>
            </w:r>
          </w:p>
        </w:tc>
      </w:tr>
      <w:tr w:rsidR="00645C58" w:rsidRPr="00EF6992" w:rsidTr="0026191B">
        <w:tc>
          <w:tcPr>
            <w:tcW w:w="846" w:type="dxa"/>
          </w:tcPr>
          <w:p w:rsidR="00645C58" w:rsidRPr="00514AC9" w:rsidRDefault="00645C58" w:rsidP="0026191B">
            <w:pPr>
              <w:jc w:val="both"/>
              <w:rPr>
                <w:rFonts w:ascii="Times New Roman" w:hAnsi="Times New Roman"/>
                <w:b/>
                <w:bCs/>
              </w:rPr>
            </w:pPr>
            <w:r w:rsidRPr="00514AC9">
              <w:rPr>
                <w:rFonts w:ascii="Times New Roman" w:hAnsi="Times New Roman"/>
                <w:b/>
                <w:bCs/>
              </w:rPr>
              <w:t>Unit-4</w:t>
            </w:r>
          </w:p>
        </w:tc>
        <w:tc>
          <w:tcPr>
            <w:tcW w:w="8170" w:type="dxa"/>
          </w:tcPr>
          <w:p w:rsidR="00645C58" w:rsidRPr="00EF6992" w:rsidRDefault="00645C58" w:rsidP="0026191B">
            <w:pPr>
              <w:rPr>
                <w:rFonts w:ascii="Times New Roman" w:hAnsi="Times New Roman"/>
              </w:rPr>
            </w:pPr>
            <w:r w:rsidRPr="00EF6992">
              <w:rPr>
                <w:rFonts w:ascii="Times New Roman" w:hAnsi="Times New Roman"/>
                <w:b/>
                <w:bCs/>
              </w:rPr>
              <w:t xml:space="preserve">The purpose of </w:t>
            </w:r>
            <w:proofErr w:type="gramStart"/>
            <w:r w:rsidRPr="00EF6992">
              <w:rPr>
                <w:rFonts w:ascii="Times New Roman" w:hAnsi="Times New Roman"/>
                <w:b/>
                <w:bCs/>
              </w:rPr>
              <w:t>Testing :</w:t>
            </w:r>
            <w:proofErr w:type="gramEnd"/>
            <w:r w:rsidRPr="00EF6992">
              <w:rPr>
                <w:rFonts w:ascii="Times New Roman" w:hAnsi="Times New Roman"/>
                <w:b/>
                <w:bCs/>
              </w:rPr>
              <w:t xml:space="preserve"> </w:t>
            </w:r>
            <w:r w:rsidRPr="00EF6992">
              <w:rPr>
                <w:rFonts w:ascii="Times New Roman" w:hAnsi="Times New Roman"/>
              </w:rPr>
              <w:t>What we Do,  Productivity and Quality in Software, Goals for Testing, Phases in a tester’s Mental life, Test Design, Testing Isn’t Everything, The Pesticide Paradox and the complexity Barrier.</w:t>
            </w:r>
          </w:p>
          <w:p w:rsidR="00645C58" w:rsidRPr="00EF6992" w:rsidRDefault="00645C58" w:rsidP="0026191B">
            <w:pPr>
              <w:rPr>
                <w:rFonts w:ascii="Times New Roman" w:hAnsi="Times New Roman"/>
              </w:rPr>
            </w:pPr>
            <w:r w:rsidRPr="00EF6992">
              <w:rPr>
                <w:rFonts w:ascii="Times New Roman" w:hAnsi="Times New Roman"/>
                <w:b/>
                <w:bCs/>
              </w:rPr>
              <w:t xml:space="preserve">Some </w:t>
            </w:r>
            <w:proofErr w:type="gramStart"/>
            <w:r w:rsidRPr="00EF6992">
              <w:rPr>
                <w:rFonts w:ascii="Times New Roman" w:hAnsi="Times New Roman"/>
                <w:b/>
                <w:bCs/>
              </w:rPr>
              <w:t>Dichotomies :</w:t>
            </w:r>
            <w:proofErr w:type="gramEnd"/>
            <w:r w:rsidRPr="00EF6992">
              <w:rPr>
                <w:rFonts w:ascii="Times New Roman" w:hAnsi="Times New Roman"/>
              </w:rPr>
              <w:t xml:space="preserve"> Testing Versus Debugging , Function Versus Structure,  The designer Versus the Tester, Modularity Versus Efficiency, Small Versus Large, The builder Versus the Buyer.</w:t>
            </w:r>
          </w:p>
          <w:p w:rsidR="00645C58" w:rsidRPr="00EF6992" w:rsidRDefault="00645C58" w:rsidP="0026191B">
            <w:pPr>
              <w:jc w:val="both"/>
              <w:rPr>
                <w:rFonts w:ascii="Times New Roman" w:hAnsi="Times New Roman"/>
              </w:rPr>
            </w:pPr>
          </w:p>
        </w:tc>
      </w:tr>
      <w:tr w:rsidR="00645C58" w:rsidRPr="00EF6992" w:rsidTr="0026191B">
        <w:tc>
          <w:tcPr>
            <w:tcW w:w="846" w:type="dxa"/>
          </w:tcPr>
          <w:p w:rsidR="00645C58" w:rsidRPr="00514AC9" w:rsidRDefault="00645C58" w:rsidP="0026191B">
            <w:pPr>
              <w:jc w:val="both"/>
              <w:rPr>
                <w:rFonts w:ascii="Times New Roman" w:hAnsi="Times New Roman"/>
                <w:b/>
                <w:bCs/>
              </w:rPr>
            </w:pPr>
            <w:r w:rsidRPr="00514AC9">
              <w:rPr>
                <w:rFonts w:ascii="Times New Roman" w:hAnsi="Times New Roman"/>
                <w:b/>
                <w:bCs/>
              </w:rPr>
              <w:t>Unit-5</w:t>
            </w:r>
          </w:p>
        </w:tc>
        <w:tc>
          <w:tcPr>
            <w:tcW w:w="8170" w:type="dxa"/>
          </w:tcPr>
          <w:p w:rsidR="00645C58" w:rsidRPr="00EF6992" w:rsidRDefault="00645C58" w:rsidP="0026191B">
            <w:pPr>
              <w:rPr>
                <w:rFonts w:ascii="Times New Roman" w:hAnsi="Times New Roman"/>
              </w:rPr>
            </w:pPr>
            <w:r w:rsidRPr="00EF6992">
              <w:rPr>
                <w:rFonts w:ascii="Times New Roman" w:hAnsi="Times New Roman"/>
                <w:b/>
                <w:bCs/>
              </w:rPr>
              <w:t xml:space="preserve">A Model for </w:t>
            </w:r>
            <w:proofErr w:type="gramStart"/>
            <w:r w:rsidRPr="00EF6992">
              <w:rPr>
                <w:rFonts w:ascii="Times New Roman" w:hAnsi="Times New Roman"/>
                <w:b/>
                <w:bCs/>
              </w:rPr>
              <w:t>Testing</w:t>
            </w:r>
            <w:r w:rsidRPr="00EF6992">
              <w:rPr>
                <w:rFonts w:ascii="Times New Roman" w:hAnsi="Times New Roman"/>
              </w:rPr>
              <w:t xml:space="preserve"> :</w:t>
            </w:r>
            <w:proofErr w:type="gramEnd"/>
            <w:r w:rsidRPr="00EF6992">
              <w:rPr>
                <w:rFonts w:ascii="Times New Roman" w:hAnsi="Times New Roman"/>
              </w:rPr>
              <w:t xml:space="preserve"> The Project, Overview, The Environmental, The Program, Bugs, Tests, Testing and Levels, The Role of Models. </w:t>
            </w:r>
          </w:p>
          <w:p w:rsidR="00645C58" w:rsidRPr="00EF6992" w:rsidRDefault="00645C58" w:rsidP="0026191B">
            <w:pPr>
              <w:rPr>
                <w:rFonts w:ascii="Times New Roman" w:hAnsi="Times New Roman"/>
              </w:rPr>
            </w:pPr>
            <w:r w:rsidRPr="00EF6992">
              <w:rPr>
                <w:rFonts w:ascii="Times New Roman" w:hAnsi="Times New Roman"/>
                <w:b/>
                <w:bCs/>
              </w:rPr>
              <w:t xml:space="preserve">Flowgraphs and Path Testing: </w:t>
            </w:r>
            <w:r w:rsidRPr="00EF6992">
              <w:rPr>
                <w:rFonts w:ascii="Times New Roman" w:hAnsi="Times New Roman"/>
              </w:rPr>
              <w:t xml:space="preserve">Path </w:t>
            </w:r>
            <w:proofErr w:type="gramStart"/>
            <w:r w:rsidRPr="00EF6992">
              <w:rPr>
                <w:rFonts w:ascii="Times New Roman" w:hAnsi="Times New Roman"/>
              </w:rPr>
              <w:t>Testing  Basics</w:t>
            </w:r>
            <w:proofErr w:type="gramEnd"/>
            <w:r w:rsidRPr="00EF6992">
              <w:rPr>
                <w:rFonts w:ascii="Times New Roman" w:hAnsi="Times New Roman"/>
                <w:b/>
                <w:bCs/>
              </w:rPr>
              <w:t xml:space="preserve">, </w:t>
            </w:r>
            <w:r w:rsidRPr="00EF6992">
              <w:rPr>
                <w:rFonts w:ascii="Times New Roman" w:hAnsi="Times New Roman"/>
              </w:rPr>
              <w:t xml:space="preserve"> Predicates, Path  Predicates, and Achievable Paths, Path Sensitizing , Path Instrumentation, Complement and Application of Path Testing, Generalizations.</w:t>
            </w:r>
          </w:p>
          <w:p w:rsidR="00645C58" w:rsidRPr="00EF6992" w:rsidRDefault="00645C58" w:rsidP="0026191B">
            <w:pPr>
              <w:jc w:val="both"/>
              <w:rPr>
                <w:rFonts w:ascii="Times New Roman" w:hAnsi="Times New Roman"/>
              </w:rPr>
            </w:pPr>
            <w:r w:rsidRPr="00EF6992">
              <w:rPr>
                <w:rFonts w:ascii="Times New Roman" w:hAnsi="Times New Roman"/>
                <w:b/>
                <w:bCs/>
              </w:rPr>
              <w:t xml:space="preserve">Transaction- Flow Testing: </w:t>
            </w:r>
            <w:r w:rsidRPr="00EF6992">
              <w:rPr>
                <w:rFonts w:ascii="Times New Roman" w:hAnsi="Times New Roman"/>
              </w:rPr>
              <w:t>Transactions Flows, Transactions – Flows Testing Techniques, Implementation Comments</w:t>
            </w:r>
          </w:p>
        </w:tc>
      </w:tr>
    </w:tbl>
    <w:p w:rsidR="00645C58" w:rsidRPr="00EF6992" w:rsidRDefault="00645C58" w:rsidP="00645C58">
      <w:pPr>
        <w:jc w:val="both"/>
        <w:rPr>
          <w:rFonts w:ascii="Times New Roman" w:hAnsi="Times New Roman"/>
        </w:rPr>
      </w:pPr>
    </w:p>
    <w:p w:rsidR="00514AC9" w:rsidRDefault="00514AC9" w:rsidP="00645C58">
      <w:pPr>
        <w:rPr>
          <w:rFonts w:ascii="Times New Roman" w:hAnsi="Times New Roman"/>
        </w:rPr>
      </w:pPr>
    </w:p>
    <w:p w:rsidR="00645C58" w:rsidRPr="00514AC9" w:rsidRDefault="00645C58" w:rsidP="00645C58">
      <w:pPr>
        <w:rPr>
          <w:rFonts w:ascii="Times New Roman" w:hAnsi="Times New Roman"/>
          <w:b/>
          <w:bCs/>
        </w:rPr>
      </w:pPr>
      <w:r w:rsidRPr="00514AC9">
        <w:rPr>
          <w:rFonts w:ascii="Times New Roman" w:hAnsi="Times New Roman"/>
          <w:b/>
          <w:bCs/>
        </w:rPr>
        <w:lastRenderedPageBreak/>
        <w:t xml:space="preserve">COURSE OUTCOME: - </w:t>
      </w:r>
    </w:p>
    <w:p w:rsidR="00645C58" w:rsidRPr="00EF6992" w:rsidRDefault="00645C58" w:rsidP="00AF0AC4">
      <w:pPr>
        <w:spacing w:after="0"/>
        <w:rPr>
          <w:rFonts w:ascii="Times New Roman" w:hAnsi="Times New Roman"/>
        </w:rPr>
      </w:pPr>
      <w:r w:rsidRPr="00EF6992">
        <w:rPr>
          <w:rFonts w:ascii="Times New Roman" w:hAnsi="Times New Roman"/>
        </w:rPr>
        <w:t>CO1 Understanding the fundamental concepts of Software Reliability</w:t>
      </w:r>
    </w:p>
    <w:p w:rsidR="00645C58" w:rsidRPr="00EF6992" w:rsidRDefault="00645C58" w:rsidP="00AF0AC4">
      <w:pPr>
        <w:spacing w:after="0"/>
        <w:rPr>
          <w:rFonts w:ascii="Times New Roman" w:hAnsi="Times New Roman"/>
        </w:rPr>
      </w:pPr>
      <w:r w:rsidRPr="00EF6992">
        <w:rPr>
          <w:rFonts w:ascii="Times New Roman" w:hAnsi="Times New Roman"/>
        </w:rPr>
        <w:t xml:space="preserve">CO2 Able to understand the basics of Software Reliability </w:t>
      </w:r>
      <w:proofErr w:type="spellStart"/>
      <w:r w:rsidRPr="00EF6992">
        <w:rPr>
          <w:rFonts w:ascii="Times New Roman" w:hAnsi="Times New Roman"/>
        </w:rPr>
        <w:t>Modeling</w:t>
      </w:r>
      <w:proofErr w:type="spellEnd"/>
      <w:r w:rsidRPr="00EF6992">
        <w:rPr>
          <w:rFonts w:ascii="Times New Roman" w:hAnsi="Times New Roman"/>
        </w:rPr>
        <w:t xml:space="preserve">. </w:t>
      </w:r>
    </w:p>
    <w:p w:rsidR="00645C58" w:rsidRPr="00EF6992" w:rsidRDefault="00645C58" w:rsidP="00AF0AC4">
      <w:pPr>
        <w:spacing w:after="0"/>
        <w:rPr>
          <w:rFonts w:ascii="Times New Roman" w:hAnsi="Times New Roman"/>
        </w:rPr>
      </w:pPr>
      <w:r w:rsidRPr="00EF6992">
        <w:rPr>
          <w:rFonts w:ascii="Times New Roman" w:hAnsi="Times New Roman"/>
        </w:rPr>
        <w:t xml:space="preserve">CO3 Learning the concepts of Comparison Criteria </w:t>
      </w:r>
    </w:p>
    <w:p w:rsidR="00645C58" w:rsidRPr="00EF6992" w:rsidRDefault="00645C58" w:rsidP="00AF0AC4">
      <w:pPr>
        <w:spacing w:after="0"/>
        <w:rPr>
          <w:rFonts w:ascii="Times New Roman" w:hAnsi="Times New Roman"/>
        </w:rPr>
      </w:pPr>
      <w:r w:rsidRPr="00EF6992">
        <w:rPr>
          <w:rFonts w:ascii="Times New Roman" w:hAnsi="Times New Roman"/>
        </w:rPr>
        <w:t>CO4 Understanding the concepts of Measurements in Software Engineering.</w:t>
      </w:r>
    </w:p>
    <w:p w:rsidR="00645C58" w:rsidRDefault="00645C58" w:rsidP="00AF0AC4">
      <w:pPr>
        <w:spacing w:after="0"/>
        <w:rPr>
          <w:rFonts w:ascii="Times New Roman" w:hAnsi="Times New Roman"/>
        </w:rPr>
      </w:pPr>
      <w:r w:rsidRPr="00EF6992">
        <w:rPr>
          <w:rFonts w:ascii="Times New Roman" w:hAnsi="Times New Roman"/>
        </w:rPr>
        <w:t>CO5 Understanding the importance of testing and its methods</w:t>
      </w:r>
    </w:p>
    <w:p w:rsidR="00AF0AC4" w:rsidRPr="00EF6992" w:rsidRDefault="00AF0AC4" w:rsidP="00AF0AC4">
      <w:pPr>
        <w:spacing w:after="0"/>
        <w:rPr>
          <w:rFonts w:ascii="Times New Roman" w:hAnsi="Times New Roman"/>
        </w:rPr>
      </w:pP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AF0AC4">
        <w:trPr>
          <w:trHeight w:val="1178"/>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b/>
                <w:bCs/>
                <w:i/>
                <w:iCs/>
                <w:color w:val="000000"/>
                <w:sz w:val="24"/>
                <w:szCs w:val="24"/>
                <w:lang w:val="en-US" w:eastAsia="zh-CN"/>
              </w:rPr>
            </w:pPr>
            <w:r w:rsidRPr="00AF0AC4">
              <w:rPr>
                <w:rFonts w:ascii="Times New Roman" w:hAnsi="Times New Roman"/>
                <w:b/>
                <w:bCs/>
                <w:i/>
                <w:i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Specific Outcome</w:t>
            </w:r>
          </w:p>
        </w:tc>
      </w:tr>
      <w:tr w:rsidR="00645C58" w:rsidRPr="00534F5D" w:rsidTr="0026191B">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45C58" w:rsidRPr="00514AC9" w:rsidRDefault="00645C58" w:rsidP="0026191B">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PSO3</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L</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45C58" w:rsidRPr="00534F5D" w:rsidTr="0026191B">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696"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p>
        </w:tc>
        <w:tc>
          <w:tcPr>
            <w:tcW w:w="680"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bl>
    <w:p w:rsidR="00645C58" w:rsidRDefault="00645C58" w:rsidP="00645C58">
      <w:pPr>
        <w:autoSpaceDE w:val="0"/>
        <w:autoSpaceDN w:val="0"/>
        <w:adjustRightInd w:val="0"/>
        <w:spacing w:after="0" w:line="240" w:lineRule="auto"/>
        <w:jc w:val="both"/>
        <w:rPr>
          <w:rFonts w:ascii="Times New Roman" w:hAnsi="Times New Roman"/>
          <w:sz w:val="24"/>
          <w:szCs w:val="24"/>
        </w:rPr>
      </w:pPr>
    </w:p>
    <w:p w:rsidR="00645C58" w:rsidRPr="00534F5D" w:rsidRDefault="00645C58" w:rsidP="00645C58">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645C58" w:rsidRDefault="00645C58" w:rsidP="00645C58">
      <w:pPr>
        <w:rPr>
          <w:rFonts w:ascii="Times New Roman" w:hAnsi="Times New Roman"/>
        </w:rPr>
      </w:pPr>
    </w:p>
    <w:p w:rsidR="00645C58" w:rsidRPr="00EF6992" w:rsidRDefault="00645C58" w:rsidP="00645C58">
      <w:pPr>
        <w:rPr>
          <w:rFonts w:ascii="Times New Roman" w:hAnsi="Times New Roman"/>
        </w:rPr>
      </w:pPr>
      <w:r w:rsidRPr="00EF6992">
        <w:rPr>
          <w:rFonts w:ascii="Times New Roman" w:hAnsi="Times New Roman"/>
        </w:rPr>
        <w:t xml:space="preserve">REFERENCES: </w:t>
      </w:r>
    </w:p>
    <w:p w:rsidR="00645C58" w:rsidRPr="00EF6992" w:rsidRDefault="00645C58" w:rsidP="00645C58">
      <w:pPr>
        <w:rPr>
          <w:rFonts w:ascii="Times New Roman" w:hAnsi="Times New Roman"/>
        </w:rPr>
      </w:pPr>
      <w:r w:rsidRPr="00EF6992">
        <w:rPr>
          <w:rFonts w:ascii="Times New Roman" w:hAnsi="Times New Roman"/>
        </w:rPr>
        <w:t xml:space="preserve">1. John D. Musa, Anthony </w:t>
      </w:r>
      <w:proofErr w:type="spellStart"/>
      <w:r w:rsidRPr="00EF6992">
        <w:rPr>
          <w:rFonts w:ascii="Times New Roman" w:hAnsi="Times New Roman"/>
        </w:rPr>
        <w:t>Iannino</w:t>
      </w:r>
      <w:proofErr w:type="spellEnd"/>
      <w:r w:rsidRPr="00EF6992">
        <w:rPr>
          <w:rFonts w:ascii="Times New Roman" w:hAnsi="Times New Roman"/>
        </w:rPr>
        <w:t xml:space="preserve"> and </w:t>
      </w:r>
      <w:proofErr w:type="spellStart"/>
      <w:r w:rsidRPr="00EF6992">
        <w:rPr>
          <w:rFonts w:ascii="Times New Roman" w:hAnsi="Times New Roman"/>
        </w:rPr>
        <w:t>KazuhiraOkumoto</w:t>
      </w:r>
      <w:proofErr w:type="spellEnd"/>
      <w:r w:rsidRPr="00EF6992">
        <w:rPr>
          <w:rFonts w:ascii="Times New Roman" w:hAnsi="Times New Roman"/>
        </w:rPr>
        <w:t xml:space="preserve">, “Software Reliability, Measurement, Prediction, Application, Series in Software Engineering and Technology”, McGraw Hill, 1987. </w:t>
      </w:r>
    </w:p>
    <w:p w:rsidR="00645C58" w:rsidRPr="00EF6992" w:rsidRDefault="00645C58" w:rsidP="00645C58">
      <w:pPr>
        <w:rPr>
          <w:rFonts w:ascii="Times New Roman" w:hAnsi="Times New Roman"/>
        </w:rPr>
      </w:pPr>
      <w:r w:rsidRPr="00EF6992">
        <w:rPr>
          <w:rFonts w:ascii="Times New Roman" w:hAnsi="Times New Roman"/>
        </w:rPr>
        <w:t xml:space="preserve">2. Norman E, Fenton and Share Lawrence </w:t>
      </w:r>
      <w:proofErr w:type="spellStart"/>
      <w:r w:rsidRPr="00EF6992">
        <w:rPr>
          <w:rFonts w:ascii="Times New Roman" w:hAnsi="Times New Roman"/>
        </w:rPr>
        <w:t>Pfleeger</w:t>
      </w:r>
      <w:proofErr w:type="spellEnd"/>
      <w:r w:rsidRPr="00EF6992">
        <w:rPr>
          <w:rFonts w:ascii="Times New Roman" w:hAnsi="Times New Roman"/>
        </w:rPr>
        <w:t xml:space="preserve">, “Software metrics”, Second Edition, Thomson, 2002. </w:t>
      </w:r>
    </w:p>
    <w:p w:rsidR="00645C58" w:rsidRPr="00EF6992" w:rsidRDefault="00645C58" w:rsidP="00645C58">
      <w:pPr>
        <w:rPr>
          <w:rFonts w:ascii="Times New Roman" w:hAnsi="Times New Roman"/>
        </w:rPr>
      </w:pPr>
      <w:r w:rsidRPr="00EF6992">
        <w:rPr>
          <w:rFonts w:ascii="Times New Roman" w:hAnsi="Times New Roman"/>
        </w:rPr>
        <w:t>3. John D. Musa, “Software Reliability Engineering”, Tata McGraw Hill, 1999.</w:t>
      </w:r>
    </w:p>
    <w:p w:rsidR="00645C58" w:rsidRPr="00EF6992" w:rsidRDefault="00645C58" w:rsidP="00645C58">
      <w:pPr>
        <w:rPr>
          <w:rFonts w:ascii="Times New Roman" w:hAnsi="Times New Roman"/>
        </w:rPr>
      </w:pPr>
      <w:r w:rsidRPr="00EF6992">
        <w:rPr>
          <w:rFonts w:ascii="Times New Roman" w:hAnsi="Times New Roman"/>
        </w:rPr>
        <w:t xml:space="preserve">4. Roger </w:t>
      </w:r>
      <w:proofErr w:type="spellStart"/>
      <w:proofErr w:type="gramStart"/>
      <w:r w:rsidRPr="00EF6992">
        <w:rPr>
          <w:rFonts w:ascii="Times New Roman" w:hAnsi="Times New Roman"/>
        </w:rPr>
        <w:t>S.Pressman</w:t>
      </w:r>
      <w:proofErr w:type="spellEnd"/>
      <w:proofErr w:type="gramEnd"/>
      <w:r w:rsidRPr="00EF6992">
        <w:rPr>
          <w:rFonts w:ascii="Times New Roman" w:hAnsi="Times New Roman"/>
        </w:rPr>
        <w:t xml:space="preserve">, Software engineering- A practitioner’s Approach, McGraw-Hill International Editions </w:t>
      </w:r>
    </w:p>
    <w:p w:rsidR="00645C58" w:rsidRPr="00EF6992" w:rsidRDefault="00645C58" w:rsidP="00645C58">
      <w:pPr>
        <w:rPr>
          <w:rFonts w:ascii="Times New Roman" w:hAnsi="Times New Roman"/>
        </w:rPr>
      </w:pPr>
      <w:r w:rsidRPr="00EF6992">
        <w:rPr>
          <w:rFonts w:ascii="Times New Roman" w:hAnsi="Times New Roman"/>
        </w:rPr>
        <w:t xml:space="preserve">5. Ian Sommerville, Software engineering, Pearson education Asia </w:t>
      </w:r>
    </w:p>
    <w:p w:rsidR="00645C58" w:rsidRPr="00EF6992" w:rsidRDefault="00645C58" w:rsidP="00645C58">
      <w:pPr>
        <w:rPr>
          <w:rFonts w:ascii="Times New Roman" w:hAnsi="Times New Roman"/>
        </w:rPr>
      </w:pPr>
      <w:r w:rsidRPr="00EF6992">
        <w:rPr>
          <w:rFonts w:ascii="Times New Roman" w:hAnsi="Times New Roman"/>
        </w:rPr>
        <w:t xml:space="preserve">6. Software Testing Techniques, 2nd edition, Boris </w:t>
      </w:r>
      <w:proofErr w:type="spellStart"/>
      <w:r w:rsidRPr="00EF6992">
        <w:rPr>
          <w:rFonts w:ascii="Times New Roman" w:hAnsi="Times New Roman"/>
        </w:rPr>
        <w:t>Beizer</w:t>
      </w:r>
      <w:proofErr w:type="spellEnd"/>
      <w:r w:rsidRPr="00EF6992">
        <w:rPr>
          <w:rFonts w:ascii="Times New Roman" w:hAnsi="Times New Roman"/>
        </w:rPr>
        <w:t xml:space="preserve">, 1990 </w:t>
      </w:r>
    </w:p>
    <w:p w:rsidR="00645C58" w:rsidRPr="00EF6992" w:rsidRDefault="00645C58" w:rsidP="00645C58">
      <w:pPr>
        <w:rPr>
          <w:rFonts w:ascii="Times New Roman" w:hAnsi="Times New Roman"/>
        </w:rPr>
      </w:pPr>
      <w:r w:rsidRPr="00EF6992">
        <w:rPr>
          <w:rFonts w:ascii="Times New Roman" w:hAnsi="Times New Roman"/>
        </w:rPr>
        <w:t xml:space="preserve">7. Software Testing: Principles and Practices by Srinivasan </w:t>
      </w:r>
      <w:proofErr w:type="spellStart"/>
      <w:r w:rsidRPr="00EF6992">
        <w:rPr>
          <w:rFonts w:ascii="Times New Roman" w:hAnsi="Times New Roman"/>
        </w:rPr>
        <w:t>Desikan</w:t>
      </w:r>
      <w:proofErr w:type="spellEnd"/>
    </w:p>
    <w:p w:rsidR="00645C58" w:rsidRDefault="00645C58" w:rsidP="00645C58">
      <w:pPr>
        <w:rPr>
          <w:rFonts w:ascii="Times New Roman" w:hAnsi="Times New Roman"/>
        </w:rPr>
      </w:pPr>
      <w:r>
        <w:rPr>
          <w:rFonts w:ascii="Times New Roman" w:hAnsi="Times New Roman"/>
        </w:rPr>
        <w:br w:type="page"/>
      </w:r>
    </w:p>
    <w:p w:rsidR="00676F4C" w:rsidRDefault="00676F4C" w:rsidP="00676F4C">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2</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 21</w:t>
            </w:r>
            <w:r>
              <w:rPr>
                <w:rFonts w:ascii="Times New Roman" w:hAnsi="Times New Roman"/>
                <w:b/>
                <w:color w:val="000000"/>
                <w:sz w:val="24"/>
                <w:szCs w:val="24"/>
                <w:lang w:bidi="hi-IN"/>
              </w:rPr>
              <w:t>7</w:t>
            </w:r>
            <w:r w:rsidRPr="00492439">
              <w:rPr>
                <w:rFonts w:ascii="Times New Roman" w:hAnsi="Times New Roman"/>
                <w:b/>
                <w:color w:val="000000"/>
                <w:sz w:val="24"/>
                <w:szCs w:val="24"/>
                <w:lang w:bidi="hi-IN"/>
              </w:rPr>
              <w:t>A</w:t>
            </w:r>
          </w:p>
        </w:tc>
        <w:tc>
          <w:tcPr>
            <w:tcW w:w="6165" w:type="dxa"/>
            <w:shd w:val="clear" w:color="auto" w:fill="auto"/>
            <w:hideMark/>
          </w:tcPr>
          <w:p w:rsidR="00645C58" w:rsidRPr="00492439" w:rsidRDefault="00645C58" w:rsidP="0026191B">
            <w:pPr>
              <w:jc w:val="center"/>
              <w:rPr>
                <w:rFonts w:ascii="Times New Roman" w:hAnsi="Times New Roman"/>
                <w:b/>
                <w:bCs/>
                <w:sz w:val="28"/>
                <w:szCs w:val="28"/>
              </w:rPr>
            </w:pPr>
            <w:r w:rsidRPr="00EF6992">
              <w:rPr>
                <w:rFonts w:ascii="Times New Roman" w:hAnsi="Times New Roman"/>
                <w:b/>
                <w:bCs/>
                <w:sz w:val="28"/>
                <w:szCs w:val="28"/>
              </w:rPr>
              <w:t>Multi-Platform Mobile Development</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w:t>
            </w:r>
            <w:r>
              <w:rPr>
                <w:rFonts w:ascii="Times New Roman" w:hAnsi="Times New Roman"/>
                <w:b/>
                <w:color w:val="000000"/>
                <w:sz w:val="24"/>
                <w:szCs w:val="24"/>
                <w:lang w:bidi="hi-IN"/>
              </w:rPr>
              <w:t>1</w:t>
            </w:r>
            <w:r w:rsidRPr="00492439">
              <w:rPr>
                <w:rFonts w:ascii="Times New Roman" w:hAnsi="Times New Roman"/>
                <w:b/>
                <w:color w:val="000000"/>
                <w:sz w:val="24"/>
                <w:szCs w:val="24"/>
                <w:lang w:bidi="hi-IN"/>
              </w:rPr>
              <w:t xml:space="preserve"> [3]</w:t>
            </w:r>
          </w:p>
        </w:tc>
      </w:tr>
    </w:tbl>
    <w:p w:rsidR="00645C58" w:rsidRPr="00EF6992" w:rsidRDefault="00645C58" w:rsidP="00645C58">
      <w:pPr>
        <w:jc w:val="both"/>
        <w:rPr>
          <w:rFonts w:ascii="Times New Roman" w:hAnsi="Times New Roman"/>
        </w:rPr>
      </w:pPr>
    </w:p>
    <w:p w:rsidR="00645C58" w:rsidRPr="00EF6992" w:rsidRDefault="00645C58" w:rsidP="00645C58">
      <w:pPr>
        <w:jc w:val="both"/>
        <w:rPr>
          <w:rFonts w:ascii="Times New Roman" w:hAnsi="Times New Roman"/>
        </w:rPr>
      </w:pPr>
    </w:p>
    <w:p w:rsidR="00645C58" w:rsidRPr="00EF6992" w:rsidRDefault="00645C58" w:rsidP="00645C58">
      <w:pPr>
        <w:jc w:val="both"/>
        <w:rPr>
          <w:rFonts w:ascii="Times New Roman" w:hAnsi="Times New Roman"/>
        </w:rPr>
      </w:pPr>
      <w:r w:rsidRPr="00EF6992">
        <w:rPr>
          <w:rFonts w:ascii="Times New Roman" w:hAnsi="Times New Roman"/>
          <w:b/>
          <w:bCs/>
          <w:sz w:val="28"/>
          <w:szCs w:val="28"/>
        </w:rPr>
        <w:t xml:space="preserve">Course </w:t>
      </w:r>
      <w:proofErr w:type="gramStart"/>
      <w:r w:rsidRPr="00EF6992">
        <w:rPr>
          <w:rFonts w:ascii="Times New Roman" w:hAnsi="Times New Roman"/>
          <w:b/>
          <w:bCs/>
          <w:sz w:val="28"/>
          <w:szCs w:val="28"/>
        </w:rPr>
        <w:t>Objective:-</w:t>
      </w:r>
      <w:proofErr w:type="gramEnd"/>
      <w:r w:rsidRPr="00EF6992">
        <w:rPr>
          <w:rFonts w:ascii="Times New Roman" w:hAnsi="Times New Roman"/>
        </w:rPr>
        <w:t>Students would be able To develop cross platform applications.</w:t>
      </w:r>
    </w:p>
    <w:tbl>
      <w:tblPr>
        <w:tblStyle w:val="TableGrid"/>
        <w:tblW w:w="0" w:type="auto"/>
        <w:tblLook w:val="04A0" w:firstRow="1" w:lastRow="0" w:firstColumn="1" w:lastColumn="0" w:noHBand="0" w:noVBand="1"/>
      </w:tblPr>
      <w:tblGrid>
        <w:gridCol w:w="988"/>
        <w:gridCol w:w="8028"/>
      </w:tblGrid>
      <w:tr w:rsidR="00645C58" w:rsidRPr="00EF6992" w:rsidTr="0026191B">
        <w:tc>
          <w:tcPr>
            <w:tcW w:w="988" w:type="dxa"/>
          </w:tcPr>
          <w:p w:rsidR="00645C58" w:rsidRPr="00AF0AC4" w:rsidRDefault="00645C58" w:rsidP="0026191B">
            <w:pPr>
              <w:jc w:val="both"/>
              <w:rPr>
                <w:rFonts w:ascii="Times New Roman" w:hAnsi="Times New Roman"/>
                <w:b/>
                <w:bCs/>
              </w:rPr>
            </w:pPr>
            <w:r w:rsidRPr="00AF0AC4">
              <w:rPr>
                <w:rFonts w:ascii="Times New Roman" w:hAnsi="Times New Roman"/>
                <w:b/>
                <w:bCs/>
              </w:rPr>
              <w:t>Unit-1</w:t>
            </w:r>
          </w:p>
        </w:tc>
        <w:tc>
          <w:tcPr>
            <w:tcW w:w="8028" w:type="dxa"/>
          </w:tcPr>
          <w:p w:rsidR="00645C58" w:rsidRPr="00EF6992" w:rsidRDefault="00645C58" w:rsidP="0026191B">
            <w:pPr>
              <w:rPr>
                <w:rFonts w:ascii="Times New Roman" w:hAnsi="Times New Roman"/>
              </w:rPr>
            </w:pPr>
            <w:r w:rsidRPr="00EF6992">
              <w:rPr>
                <w:rFonts w:ascii="Times New Roman" w:hAnsi="Times New Roman"/>
              </w:rPr>
              <w:t xml:space="preserve">Xamarin platform: Introduction to Mobile </w:t>
            </w:r>
            <w:proofErr w:type="spellStart"/>
            <w:proofErr w:type="gramStart"/>
            <w:r w:rsidRPr="00EF6992">
              <w:rPr>
                <w:rFonts w:ascii="Times New Roman" w:hAnsi="Times New Roman"/>
              </w:rPr>
              <w:t>Development:Differences</w:t>
            </w:r>
            <w:proofErr w:type="spellEnd"/>
            <w:proofErr w:type="gramEnd"/>
            <w:r w:rsidRPr="00EF6992">
              <w:rPr>
                <w:rFonts w:ascii="Times New Roman" w:hAnsi="Times New Roman"/>
              </w:rPr>
              <w:t xml:space="preserve"> between Starter vs. Indie vs. Business licenses, types of mobile apps that can be created with Xamarin Studio vs. Visual Studio on both Windows and OS X, Requirements for creating a </w:t>
            </w:r>
            <w:proofErr w:type="spellStart"/>
            <w:r w:rsidRPr="00EF6992">
              <w:rPr>
                <w:rFonts w:ascii="Times New Roman" w:hAnsi="Times New Roman"/>
              </w:rPr>
              <w:t>Xamarin.iOS</w:t>
            </w:r>
            <w:proofErr w:type="spellEnd"/>
            <w:r w:rsidRPr="00EF6992">
              <w:rPr>
                <w:rFonts w:ascii="Times New Roman" w:hAnsi="Times New Roman"/>
              </w:rPr>
              <w:t xml:space="preserve"> application </w:t>
            </w:r>
          </w:p>
          <w:p w:rsidR="00645C58" w:rsidRPr="00EF6992" w:rsidRDefault="00645C58" w:rsidP="0026191B">
            <w:pPr>
              <w:jc w:val="both"/>
              <w:rPr>
                <w:rFonts w:ascii="Times New Roman" w:hAnsi="Times New Roman"/>
              </w:rPr>
            </w:pPr>
          </w:p>
        </w:tc>
      </w:tr>
      <w:tr w:rsidR="00645C58" w:rsidRPr="00EF6992" w:rsidTr="0026191B">
        <w:tc>
          <w:tcPr>
            <w:tcW w:w="988" w:type="dxa"/>
          </w:tcPr>
          <w:p w:rsidR="00645C58" w:rsidRPr="00AF0AC4" w:rsidRDefault="00645C58" w:rsidP="0026191B">
            <w:pPr>
              <w:jc w:val="both"/>
              <w:rPr>
                <w:rFonts w:ascii="Times New Roman" w:hAnsi="Times New Roman"/>
                <w:b/>
                <w:bCs/>
              </w:rPr>
            </w:pPr>
            <w:r w:rsidRPr="00AF0AC4">
              <w:rPr>
                <w:rFonts w:ascii="Times New Roman" w:hAnsi="Times New Roman"/>
                <w:b/>
                <w:bCs/>
              </w:rPr>
              <w:t>Unit-2</w:t>
            </w:r>
          </w:p>
        </w:tc>
        <w:tc>
          <w:tcPr>
            <w:tcW w:w="8028" w:type="dxa"/>
          </w:tcPr>
          <w:p w:rsidR="00645C58" w:rsidRPr="00EF6992" w:rsidRDefault="00645C58" w:rsidP="0026191B">
            <w:pPr>
              <w:jc w:val="both"/>
              <w:rPr>
                <w:rFonts w:ascii="Times New Roman" w:hAnsi="Times New Roman"/>
              </w:rPr>
            </w:pPr>
            <w:r w:rsidRPr="00EF6992">
              <w:rPr>
                <w:rFonts w:ascii="Times New Roman" w:hAnsi="Times New Roman"/>
              </w:rPr>
              <w:t xml:space="preserve">Cross-Platform: Best practices for developing mobile applications with Xamarin: Introduction to Portable Class Libraries, Differences and approaches to sharing source code files (File Linking vs. SAPs vs. PCLs), Techniques used to switch to the UI thread (platform-specific and cross-platform), Basic knowledge of </w:t>
            </w:r>
            <w:proofErr w:type="spellStart"/>
            <w:r w:rsidRPr="00EF6992">
              <w:rPr>
                <w:rFonts w:ascii="Times New Roman" w:hAnsi="Times New Roman"/>
              </w:rPr>
              <w:t>Xamarin.Social</w:t>
            </w:r>
            <w:proofErr w:type="spellEnd"/>
            <w:r w:rsidRPr="00EF6992">
              <w:rPr>
                <w:rFonts w:ascii="Times New Roman" w:hAnsi="Times New Roman"/>
              </w:rPr>
              <w:t xml:space="preserve"> component (what it supports), Basic knowledge of the </w:t>
            </w:r>
            <w:proofErr w:type="spellStart"/>
            <w:r w:rsidRPr="00EF6992">
              <w:rPr>
                <w:rFonts w:ascii="Times New Roman" w:hAnsi="Times New Roman"/>
              </w:rPr>
              <w:t>Xamarin.Mobile</w:t>
            </w:r>
            <w:proofErr w:type="spellEnd"/>
            <w:r w:rsidRPr="00EF6992">
              <w:rPr>
                <w:rFonts w:ascii="Times New Roman" w:hAnsi="Times New Roman"/>
              </w:rPr>
              <w:t xml:space="preserve"> component (what it supports), Differences between common design patterns used in mobile development (MVVM, </w:t>
            </w:r>
            <w:proofErr w:type="spellStart"/>
            <w:r w:rsidRPr="00EF6992">
              <w:rPr>
                <w:rFonts w:ascii="Times New Roman" w:hAnsi="Times New Roman"/>
              </w:rPr>
              <w:t>IoC</w:t>
            </w:r>
            <w:proofErr w:type="spellEnd"/>
            <w:r w:rsidRPr="00EF6992">
              <w:rPr>
                <w:rFonts w:ascii="Times New Roman" w:hAnsi="Times New Roman"/>
              </w:rPr>
              <w:t xml:space="preserve">/DI, Singleton, etc.), Using the </w:t>
            </w:r>
            <w:proofErr w:type="spellStart"/>
            <w:r w:rsidRPr="00EF6992">
              <w:rPr>
                <w:rFonts w:ascii="Times New Roman" w:hAnsi="Times New Roman"/>
              </w:rPr>
              <w:t>Nuget</w:t>
            </w:r>
            <w:proofErr w:type="spellEnd"/>
            <w:r w:rsidRPr="00EF6992">
              <w:rPr>
                <w:rFonts w:ascii="Times New Roman" w:hAnsi="Times New Roman"/>
              </w:rPr>
              <w:t xml:space="preserve"> and Xamarin Component Store, Basic knowledge of .NET libraries you can use in </w:t>
            </w:r>
            <w:proofErr w:type="spellStart"/>
            <w:r w:rsidRPr="00EF6992">
              <w:rPr>
                <w:rFonts w:ascii="Times New Roman" w:hAnsi="Times New Roman"/>
              </w:rPr>
              <w:t>Xamarin.iOS</w:t>
            </w:r>
            <w:proofErr w:type="spellEnd"/>
            <w:r w:rsidRPr="00EF6992">
              <w:rPr>
                <w:rFonts w:ascii="Times New Roman" w:hAnsi="Times New Roman"/>
              </w:rPr>
              <w:t xml:space="preserve"> and </w:t>
            </w:r>
            <w:proofErr w:type="spellStart"/>
            <w:r w:rsidRPr="00EF6992">
              <w:rPr>
                <w:rFonts w:ascii="Times New Roman" w:hAnsi="Times New Roman"/>
              </w:rPr>
              <w:t>Xamarin.Android</w:t>
            </w:r>
            <w:proofErr w:type="spellEnd"/>
            <w:r w:rsidRPr="00EF6992">
              <w:rPr>
                <w:rFonts w:ascii="Times New Roman" w:hAnsi="Times New Roman"/>
              </w:rPr>
              <w:t>. Using the async / await keywords</w:t>
            </w:r>
          </w:p>
        </w:tc>
      </w:tr>
      <w:tr w:rsidR="00645C58" w:rsidRPr="00EF6992" w:rsidTr="0026191B">
        <w:tc>
          <w:tcPr>
            <w:tcW w:w="988" w:type="dxa"/>
          </w:tcPr>
          <w:p w:rsidR="00645C58" w:rsidRPr="00AF0AC4" w:rsidRDefault="00645C58" w:rsidP="0026191B">
            <w:pPr>
              <w:jc w:val="both"/>
              <w:rPr>
                <w:rFonts w:ascii="Times New Roman" w:hAnsi="Times New Roman"/>
                <w:b/>
                <w:bCs/>
              </w:rPr>
            </w:pPr>
            <w:r w:rsidRPr="00AF0AC4">
              <w:rPr>
                <w:rFonts w:ascii="Times New Roman" w:hAnsi="Times New Roman"/>
                <w:b/>
                <w:bCs/>
              </w:rPr>
              <w:t>Unit-3</w:t>
            </w:r>
          </w:p>
        </w:tc>
        <w:tc>
          <w:tcPr>
            <w:tcW w:w="8028" w:type="dxa"/>
          </w:tcPr>
          <w:p w:rsidR="00645C58" w:rsidRPr="00EF6992" w:rsidRDefault="00645C58" w:rsidP="0026191B">
            <w:pPr>
              <w:jc w:val="both"/>
              <w:rPr>
                <w:rFonts w:ascii="Times New Roman" w:hAnsi="Times New Roman"/>
              </w:rPr>
            </w:pPr>
            <w:r w:rsidRPr="00EF6992">
              <w:rPr>
                <w:rFonts w:ascii="Times New Roman" w:hAnsi="Times New Roman"/>
              </w:rPr>
              <w:t xml:space="preserve">Memory Management, Techniques for Building Efficient Xamarin Applications: </w:t>
            </w:r>
            <w:proofErr w:type="spellStart"/>
            <w:r w:rsidRPr="00EF6992">
              <w:rPr>
                <w:rFonts w:ascii="Times New Roman" w:hAnsi="Times New Roman"/>
              </w:rPr>
              <w:t>SGen</w:t>
            </w:r>
            <w:proofErr w:type="spellEnd"/>
            <w:r w:rsidRPr="00EF6992">
              <w:rPr>
                <w:rFonts w:ascii="Times New Roman" w:hAnsi="Times New Roman"/>
              </w:rPr>
              <w:t xml:space="preserve"> vs. Bohm garbage collection (differences, why choose one over the other), which collector is used by default on each platform and how do you change it, Strong vs. Weak references in GC, Techniques to avoid circular references. Navigation, Fragments in Android: Navigation patterns used in Android, Navigation patterns used in iOS, </w:t>
            </w:r>
            <w:proofErr w:type="gramStart"/>
            <w:r w:rsidRPr="00EF6992">
              <w:rPr>
                <w:rFonts w:ascii="Times New Roman" w:hAnsi="Times New Roman"/>
              </w:rPr>
              <w:t>How</w:t>
            </w:r>
            <w:proofErr w:type="gramEnd"/>
            <w:r w:rsidRPr="00EF6992">
              <w:rPr>
                <w:rFonts w:ascii="Times New Roman" w:hAnsi="Times New Roman"/>
              </w:rPr>
              <w:t xml:space="preserve"> to add items to the Android, Options menu</w:t>
            </w:r>
          </w:p>
        </w:tc>
      </w:tr>
      <w:tr w:rsidR="00645C58" w:rsidRPr="00EF6992" w:rsidTr="0026191B">
        <w:tc>
          <w:tcPr>
            <w:tcW w:w="988" w:type="dxa"/>
          </w:tcPr>
          <w:p w:rsidR="00645C58" w:rsidRPr="00AF0AC4" w:rsidRDefault="00645C58" w:rsidP="0026191B">
            <w:pPr>
              <w:jc w:val="both"/>
              <w:rPr>
                <w:rFonts w:ascii="Times New Roman" w:hAnsi="Times New Roman"/>
                <w:b/>
                <w:bCs/>
              </w:rPr>
            </w:pPr>
            <w:r w:rsidRPr="00AF0AC4">
              <w:rPr>
                <w:rFonts w:ascii="Times New Roman" w:hAnsi="Times New Roman"/>
                <w:b/>
                <w:bCs/>
              </w:rPr>
              <w:t>Unit-4</w:t>
            </w:r>
          </w:p>
        </w:tc>
        <w:tc>
          <w:tcPr>
            <w:tcW w:w="8028" w:type="dxa"/>
          </w:tcPr>
          <w:p w:rsidR="00645C58" w:rsidRPr="00EF6992" w:rsidRDefault="00645C58" w:rsidP="0026191B">
            <w:pPr>
              <w:jc w:val="both"/>
              <w:rPr>
                <w:rFonts w:ascii="Times New Roman" w:hAnsi="Times New Roman"/>
              </w:rPr>
            </w:pPr>
            <w:r w:rsidRPr="00EF6992">
              <w:rPr>
                <w:rFonts w:ascii="Times New Roman" w:hAnsi="Times New Roman"/>
              </w:rPr>
              <w:t xml:space="preserve">Data in Mobile: Working with the File System: Advantages and restrictions to SQLite, ORM libraries used in the mobile world, How to abstract paths in </w:t>
            </w:r>
            <w:proofErr w:type="spellStart"/>
            <w:r w:rsidRPr="00EF6992">
              <w:rPr>
                <w:rFonts w:ascii="Times New Roman" w:hAnsi="Times New Roman"/>
              </w:rPr>
              <w:t>Xamarin.Android</w:t>
            </w:r>
            <w:proofErr w:type="spellEnd"/>
            <w:r w:rsidRPr="00EF6992">
              <w:rPr>
                <w:rFonts w:ascii="Times New Roman" w:hAnsi="Times New Roman"/>
              </w:rPr>
              <w:t xml:space="preserve"> and </w:t>
            </w:r>
            <w:proofErr w:type="spellStart"/>
            <w:r w:rsidRPr="00EF6992">
              <w:rPr>
                <w:rFonts w:ascii="Times New Roman" w:hAnsi="Times New Roman"/>
              </w:rPr>
              <w:t>Xamarin.iOS</w:t>
            </w:r>
            <w:proofErr w:type="spellEnd"/>
            <w:r w:rsidRPr="00EF6992">
              <w:rPr>
                <w:rFonts w:ascii="Times New Roman" w:hAnsi="Times New Roman"/>
              </w:rPr>
              <w:t xml:space="preserve">, Isolated storage on </w:t>
            </w:r>
            <w:proofErr w:type="spellStart"/>
            <w:r w:rsidRPr="00EF6992">
              <w:rPr>
                <w:rFonts w:ascii="Times New Roman" w:hAnsi="Times New Roman"/>
              </w:rPr>
              <w:t>Xamarin.Android</w:t>
            </w:r>
            <w:proofErr w:type="spellEnd"/>
            <w:r w:rsidRPr="00EF6992">
              <w:rPr>
                <w:rFonts w:ascii="Times New Roman" w:hAnsi="Times New Roman"/>
              </w:rPr>
              <w:t xml:space="preserve">, </w:t>
            </w:r>
            <w:proofErr w:type="spellStart"/>
            <w:r w:rsidRPr="00EF6992">
              <w:rPr>
                <w:rFonts w:ascii="Times New Roman" w:hAnsi="Times New Roman"/>
              </w:rPr>
              <w:t>Xamarin.iOS</w:t>
            </w:r>
            <w:proofErr w:type="spellEnd"/>
            <w:r w:rsidRPr="00EF6992">
              <w:rPr>
                <w:rFonts w:ascii="Times New Roman" w:hAnsi="Times New Roman"/>
              </w:rPr>
              <w:t xml:space="preserve"> and Windows Phone Web Services: Web Services in Xamarin: Common architecture and data formats used in Web Services, Approaches you can use to access a web service from a Xamarin application, Available bindings in WCF/SOAP for Xamarin</w:t>
            </w:r>
          </w:p>
        </w:tc>
      </w:tr>
      <w:tr w:rsidR="00645C58" w:rsidRPr="00EF6992" w:rsidTr="0026191B">
        <w:tc>
          <w:tcPr>
            <w:tcW w:w="988" w:type="dxa"/>
          </w:tcPr>
          <w:p w:rsidR="00645C58" w:rsidRPr="00AF0AC4" w:rsidRDefault="00645C58" w:rsidP="0026191B">
            <w:pPr>
              <w:jc w:val="both"/>
              <w:rPr>
                <w:rFonts w:ascii="Times New Roman" w:hAnsi="Times New Roman"/>
                <w:b/>
                <w:bCs/>
              </w:rPr>
            </w:pPr>
            <w:r w:rsidRPr="00AF0AC4">
              <w:rPr>
                <w:rFonts w:ascii="Times New Roman" w:hAnsi="Times New Roman"/>
                <w:b/>
                <w:bCs/>
              </w:rPr>
              <w:t>Unit-5</w:t>
            </w:r>
          </w:p>
        </w:tc>
        <w:tc>
          <w:tcPr>
            <w:tcW w:w="8028" w:type="dxa"/>
          </w:tcPr>
          <w:p w:rsidR="00645C58" w:rsidRPr="00EF6992" w:rsidRDefault="00645C58" w:rsidP="0026191B">
            <w:pPr>
              <w:jc w:val="both"/>
              <w:rPr>
                <w:rFonts w:ascii="Times New Roman" w:hAnsi="Times New Roman"/>
              </w:rPr>
            </w:pPr>
            <w:r w:rsidRPr="00EF6992">
              <w:rPr>
                <w:rFonts w:ascii="Times New Roman" w:hAnsi="Times New Roman"/>
              </w:rPr>
              <w:t xml:space="preserve">Backgrounding: Backgrounding: Starting and communicating with Android Services, </w:t>
            </w:r>
            <w:proofErr w:type="gramStart"/>
            <w:r w:rsidRPr="00EF6992">
              <w:rPr>
                <w:rFonts w:ascii="Times New Roman" w:hAnsi="Times New Roman"/>
              </w:rPr>
              <w:t>Running</w:t>
            </w:r>
            <w:proofErr w:type="gramEnd"/>
            <w:r w:rsidRPr="00EF6992">
              <w:rPr>
                <w:rFonts w:ascii="Times New Roman" w:hAnsi="Times New Roman"/>
              </w:rPr>
              <w:t xml:space="preserve"> a background task while suspended in iOS </w:t>
            </w:r>
            <w:proofErr w:type="spellStart"/>
            <w:r w:rsidRPr="00EF6992">
              <w:rPr>
                <w:rFonts w:ascii="Times New Roman" w:hAnsi="Times New Roman"/>
              </w:rPr>
              <w:t>Xamarin.Forms</w:t>
            </w:r>
            <w:proofErr w:type="spellEnd"/>
            <w:r w:rsidRPr="00EF6992">
              <w:rPr>
                <w:rFonts w:ascii="Times New Roman" w:hAnsi="Times New Roman"/>
              </w:rPr>
              <w:t xml:space="preserve">: Introduction to </w:t>
            </w:r>
            <w:proofErr w:type="spellStart"/>
            <w:r w:rsidRPr="00EF6992">
              <w:rPr>
                <w:rFonts w:ascii="Times New Roman" w:hAnsi="Times New Roman"/>
              </w:rPr>
              <w:t>Xamarin.Forms</w:t>
            </w:r>
            <w:proofErr w:type="spellEnd"/>
            <w:r w:rsidRPr="00EF6992">
              <w:rPr>
                <w:rFonts w:ascii="Times New Roman" w:hAnsi="Times New Roman"/>
              </w:rPr>
              <w:t xml:space="preserve">: </w:t>
            </w:r>
            <w:proofErr w:type="spellStart"/>
            <w:r w:rsidRPr="00EF6992">
              <w:rPr>
                <w:rFonts w:ascii="Times New Roman" w:hAnsi="Times New Roman"/>
              </w:rPr>
              <w:t>Xamarin.Forms</w:t>
            </w:r>
            <w:proofErr w:type="spellEnd"/>
            <w:r w:rsidRPr="00EF6992">
              <w:rPr>
                <w:rFonts w:ascii="Times New Roman" w:hAnsi="Times New Roman"/>
              </w:rPr>
              <w:t xml:space="preserve"> core types - Page types, Layout containers, etc, What is XAML, Basic binding features.</w:t>
            </w:r>
          </w:p>
        </w:tc>
      </w:tr>
    </w:tbl>
    <w:p w:rsidR="00645C58" w:rsidRPr="00EF6992" w:rsidRDefault="00645C58" w:rsidP="00645C58">
      <w:pPr>
        <w:jc w:val="both"/>
        <w:rPr>
          <w:rFonts w:ascii="Times New Roman" w:hAnsi="Times New Roman"/>
        </w:rPr>
      </w:pPr>
    </w:p>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645C58" w:rsidRPr="00EF6992" w:rsidRDefault="00645C58" w:rsidP="00645C58">
      <w:pPr>
        <w:rPr>
          <w:rFonts w:ascii="Times New Roman" w:hAnsi="Times New Roman"/>
          <w:b/>
          <w:bCs/>
        </w:rPr>
      </w:pPr>
      <w:r w:rsidRPr="00EF6992">
        <w:rPr>
          <w:rFonts w:ascii="Times New Roman" w:hAnsi="Times New Roman"/>
          <w:b/>
          <w:bCs/>
        </w:rPr>
        <w:lastRenderedPageBreak/>
        <w:t>Course Outcomes: -</w:t>
      </w:r>
    </w:p>
    <w:p w:rsidR="00645C58" w:rsidRPr="00EF6992" w:rsidRDefault="00645C58" w:rsidP="00AF0AC4">
      <w:pPr>
        <w:spacing w:after="0"/>
        <w:jc w:val="both"/>
        <w:rPr>
          <w:rFonts w:ascii="Times New Roman" w:hAnsi="Times New Roman"/>
        </w:rPr>
      </w:pPr>
      <w:r w:rsidRPr="00EF6992">
        <w:rPr>
          <w:rFonts w:ascii="Times New Roman" w:hAnsi="Times New Roman"/>
        </w:rPr>
        <w:t xml:space="preserve">CO1: Get hands on with Xamarin Studio and Visual Studio. </w:t>
      </w:r>
    </w:p>
    <w:p w:rsidR="00645C58" w:rsidRPr="00EF6992" w:rsidRDefault="00645C58" w:rsidP="00AF0AC4">
      <w:pPr>
        <w:spacing w:after="0"/>
        <w:jc w:val="both"/>
        <w:rPr>
          <w:rFonts w:ascii="Times New Roman" w:hAnsi="Times New Roman"/>
        </w:rPr>
      </w:pPr>
      <w:r w:rsidRPr="00EF6992">
        <w:rPr>
          <w:rFonts w:ascii="Times New Roman" w:hAnsi="Times New Roman"/>
        </w:rPr>
        <w:t xml:space="preserve">CO2: Building apps for cross platform and basic knowledge of </w:t>
      </w:r>
      <w:r w:rsidR="00AF0AC4" w:rsidRPr="00EF6992">
        <w:rPr>
          <w:rFonts w:ascii="Times New Roman" w:hAnsi="Times New Roman"/>
        </w:rPr>
        <w:t>Xamarin. Social</w:t>
      </w:r>
      <w:r w:rsidRPr="00EF6992">
        <w:rPr>
          <w:rFonts w:ascii="Times New Roman" w:hAnsi="Times New Roman"/>
        </w:rPr>
        <w:t xml:space="preserve"> and </w:t>
      </w:r>
      <w:r w:rsidR="00AF0AC4" w:rsidRPr="00EF6992">
        <w:rPr>
          <w:rFonts w:ascii="Times New Roman" w:hAnsi="Times New Roman"/>
        </w:rPr>
        <w:t>Xamarin. Mobile</w:t>
      </w:r>
      <w:r w:rsidRPr="00EF6992">
        <w:rPr>
          <w:rFonts w:ascii="Times New Roman" w:hAnsi="Times New Roman"/>
        </w:rPr>
        <w:t xml:space="preserve"> components. </w:t>
      </w:r>
    </w:p>
    <w:p w:rsidR="00645C58" w:rsidRPr="00EF6992" w:rsidRDefault="00645C58" w:rsidP="00AF0AC4">
      <w:pPr>
        <w:spacing w:after="0"/>
        <w:jc w:val="both"/>
        <w:rPr>
          <w:rFonts w:ascii="Times New Roman" w:hAnsi="Times New Roman"/>
        </w:rPr>
      </w:pPr>
      <w:r w:rsidRPr="00EF6992">
        <w:rPr>
          <w:rFonts w:ascii="Times New Roman" w:hAnsi="Times New Roman"/>
        </w:rPr>
        <w:t xml:space="preserve">CO3: Students would be able to able to manage application memory using Garbage collection &amp; Navigation libraries. </w:t>
      </w:r>
    </w:p>
    <w:p w:rsidR="00645C58" w:rsidRPr="00EF6992" w:rsidRDefault="00645C58" w:rsidP="00AF0AC4">
      <w:pPr>
        <w:spacing w:after="0"/>
        <w:jc w:val="both"/>
        <w:rPr>
          <w:rFonts w:ascii="Times New Roman" w:hAnsi="Times New Roman"/>
        </w:rPr>
      </w:pPr>
      <w:r w:rsidRPr="00EF6992">
        <w:rPr>
          <w:rFonts w:ascii="Times New Roman" w:hAnsi="Times New Roman"/>
        </w:rPr>
        <w:t xml:space="preserve">CO4: Demonstrate database of an app in </w:t>
      </w:r>
      <w:proofErr w:type="spellStart"/>
      <w:r w:rsidRPr="00EF6992">
        <w:rPr>
          <w:rFonts w:ascii="Times New Roman" w:hAnsi="Times New Roman"/>
        </w:rPr>
        <w:t>Xamarin.Android&amp;Xamarin.iOS</w:t>
      </w:r>
      <w:proofErr w:type="spellEnd"/>
      <w:r w:rsidRPr="00EF6992">
        <w:rPr>
          <w:rFonts w:ascii="Times New Roman" w:hAnsi="Times New Roman"/>
        </w:rPr>
        <w:t xml:space="preserve"> and create web services in Xamarin. </w:t>
      </w:r>
    </w:p>
    <w:p w:rsidR="00645C58" w:rsidRDefault="00645C58" w:rsidP="00AF0AC4">
      <w:pPr>
        <w:spacing w:after="0"/>
        <w:jc w:val="both"/>
        <w:rPr>
          <w:rFonts w:ascii="Times New Roman" w:hAnsi="Times New Roman"/>
        </w:rPr>
      </w:pPr>
      <w:r w:rsidRPr="00EF6992">
        <w:rPr>
          <w:rFonts w:ascii="Times New Roman" w:hAnsi="Times New Roman"/>
        </w:rPr>
        <w:t xml:space="preserve">CO5: Student will be able to implement background services in </w:t>
      </w:r>
      <w:proofErr w:type="spellStart"/>
      <w:r w:rsidRPr="00EF6992">
        <w:rPr>
          <w:rFonts w:ascii="Times New Roman" w:hAnsi="Times New Roman"/>
        </w:rPr>
        <w:t>iOS&amp;Xamarin.Forms</w:t>
      </w:r>
      <w:proofErr w:type="spellEnd"/>
      <w:r w:rsidRPr="00EF6992">
        <w:rPr>
          <w:rFonts w:ascii="Times New Roman" w:hAnsi="Times New Roman"/>
        </w:rPr>
        <w:t>.</w:t>
      </w:r>
    </w:p>
    <w:p w:rsidR="00645C58" w:rsidRDefault="00645C58" w:rsidP="00645C58">
      <w:pPr>
        <w:rPr>
          <w:rFonts w:ascii="Times New Roman" w:hAnsi="Times New Roman"/>
        </w:rPr>
      </w:pP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AF0AC4">
        <w:trPr>
          <w:trHeight w:val="1239"/>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Specific Outcome</w:t>
            </w:r>
          </w:p>
        </w:tc>
      </w:tr>
      <w:tr w:rsidR="00645C58" w:rsidRPr="00534F5D" w:rsidTr="0026191B">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PSO3</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H</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26191B">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696"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p>
        </w:tc>
        <w:tc>
          <w:tcPr>
            <w:tcW w:w="680" w:type="dxa"/>
            <w:tcBorders>
              <w:top w:val="nil"/>
              <w:left w:val="nil"/>
              <w:bottom w:val="single" w:sz="8" w:space="0" w:color="000000"/>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bl>
    <w:p w:rsidR="00645C58" w:rsidRDefault="00645C58" w:rsidP="00645C58">
      <w:pPr>
        <w:autoSpaceDE w:val="0"/>
        <w:autoSpaceDN w:val="0"/>
        <w:adjustRightInd w:val="0"/>
        <w:spacing w:after="0" w:line="240" w:lineRule="auto"/>
        <w:jc w:val="both"/>
        <w:rPr>
          <w:rFonts w:ascii="Times New Roman" w:hAnsi="Times New Roman"/>
          <w:sz w:val="24"/>
          <w:szCs w:val="24"/>
        </w:rPr>
      </w:pPr>
    </w:p>
    <w:p w:rsidR="00645C58" w:rsidRPr="00534F5D" w:rsidRDefault="00645C58" w:rsidP="00645C58">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645C58" w:rsidRPr="00EF6992" w:rsidRDefault="00645C58" w:rsidP="00645C58">
      <w:pPr>
        <w:rPr>
          <w:rFonts w:ascii="Times New Roman" w:hAnsi="Times New Roman"/>
          <w:b/>
          <w:bCs/>
        </w:rPr>
      </w:pPr>
    </w:p>
    <w:p w:rsidR="00645C58" w:rsidRPr="00AF0AC4" w:rsidRDefault="00645C58" w:rsidP="00645C58">
      <w:pPr>
        <w:rPr>
          <w:rFonts w:ascii="Times New Roman" w:hAnsi="Times New Roman"/>
          <w:b/>
          <w:bCs/>
        </w:rPr>
      </w:pPr>
      <w:r w:rsidRPr="00AF0AC4">
        <w:rPr>
          <w:rFonts w:ascii="Times New Roman" w:hAnsi="Times New Roman"/>
          <w:b/>
          <w:bCs/>
        </w:rPr>
        <w:t xml:space="preserve">Text Books: </w:t>
      </w:r>
    </w:p>
    <w:p w:rsidR="00645C58" w:rsidRPr="00EF6992" w:rsidRDefault="00645C58" w:rsidP="00AF0AC4">
      <w:pPr>
        <w:spacing w:after="0"/>
        <w:rPr>
          <w:rFonts w:ascii="Times New Roman" w:hAnsi="Times New Roman"/>
        </w:rPr>
      </w:pPr>
      <w:r w:rsidRPr="00EF6992">
        <w:rPr>
          <w:rFonts w:ascii="Times New Roman" w:hAnsi="Times New Roman"/>
        </w:rPr>
        <w:t xml:space="preserve">1. Professional Cross-Platform Mobile Development in C# By Scott Olson, John Hunter, Ben </w:t>
      </w:r>
      <w:proofErr w:type="spellStart"/>
      <w:r w:rsidRPr="00EF6992">
        <w:rPr>
          <w:rFonts w:ascii="Times New Roman" w:hAnsi="Times New Roman"/>
        </w:rPr>
        <w:t>Horgen</w:t>
      </w:r>
      <w:proofErr w:type="spellEnd"/>
      <w:r w:rsidRPr="00EF6992">
        <w:rPr>
          <w:rFonts w:ascii="Times New Roman" w:hAnsi="Times New Roman"/>
        </w:rPr>
        <w:t xml:space="preserve">, Kenny Goers, Wiley </w:t>
      </w:r>
    </w:p>
    <w:p w:rsidR="00645C58" w:rsidRPr="00EF6992" w:rsidRDefault="00645C58" w:rsidP="00AF0AC4">
      <w:pPr>
        <w:spacing w:after="0"/>
        <w:rPr>
          <w:rFonts w:ascii="Times New Roman" w:hAnsi="Times New Roman"/>
        </w:rPr>
      </w:pPr>
      <w:r w:rsidRPr="00EF6992">
        <w:rPr>
          <w:rFonts w:ascii="Times New Roman" w:hAnsi="Times New Roman"/>
        </w:rPr>
        <w:t xml:space="preserve">2. Xamarin Cross-platform Application Development </w:t>
      </w:r>
      <w:proofErr w:type="gramStart"/>
      <w:r w:rsidRPr="00EF6992">
        <w:rPr>
          <w:rFonts w:ascii="Times New Roman" w:hAnsi="Times New Roman"/>
        </w:rPr>
        <w:t>By</w:t>
      </w:r>
      <w:proofErr w:type="gramEnd"/>
      <w:r w:rsidRPr="00EF6992">
        <w:rPr>
          <w:rFonts w:ascii="Times New Roman" w:hAnsi="Times New Roman"/>
        </w:rPr>
        <w:t xml:space="preserve"> Jonathan Peppers, </w:t>
      </w:r>
      <w:proofErr w:type="spellStart"/>
      <w:r w:rsidRPr="00EF6992">
        <w:rPr>
          <w:rFonts w:ascii="Times New Roman" w:hAnsi="Times New Roman"/>
        </w:rPr>
        <w:t>Packt</w:t>
      </w:r>
      <w:proofErr w:type="spellEnd"/>
      <w:r w:rsidRPr="00EF6992">
        <w:rPr>
          <w:rFonts w:ascii="Times New Roman" w:hAnsi="Times New Roman"/>
        </w:rPr>
        <w:t xml:space="preserve"> Publishing Ltd. </w:t>
      </w:r>
    </w:p>
    <w:p w:rsidR="00645C58" w:rsidRPr="00EF6992" w:rsidRDefault="00645C58" w:rsidP="00AF0AC4">
      <w:pPr>
        <w:spacing w:after="0"/>
        <w:rPr>
          <w:rFonts w:ascii="Times New Roman" w:hAnsi="Times New Roman"/>
        </w:rPr>
      </w:pPr>
      <w:r w:rsidRPr="00EF6992">
        <w:rPr>
          <w:rFonts w:ascii="Times New Roman" w:hAnsi="Times New Roman"/>
        </w:rPr>
        <w:t xml:space="preserve">Reference Book: </w:t>
      </w:r>
    </w:p>
    <w:p w:rsidR="00645C58" w:rsidRPr="00EF6992" w:rsidRDefault="00AF0AC4" w:rsidP="00AF0AC4">
      <w:pPr>
        <w:spacing w:after="0"/>
        <w:rPr>
          <w:rFonts w:ascii="Times New Roman" w:hAnsi="Times New Roman"/>
        </w:rPr>
      </w:pPr>
      <w:r>
        <w:rPr>
          <w:rFonts w:ascii="Times New Roman" w:hAnsi="Times New Roman"/>
        </w:rPr>
        <w:t>3</w:t>
      </w:r>
      <w:r w:rsidR="00645C58" w:rsidRPr="00EF6992">
        <w:rPr>
          <w:rFonts w:ascii="Times New Roman" w:hAnsi="Times New Roman"/>
        </w:rPr>
        <w:t>. Mobile Design and Development: Practical concepts and techniques for creating mobile sites and web apps By Brian Fling, O’Reilly</w:t>
      </w:r>
    </w:p>
    <w:p w:rsidR="00645C58" w:rsidRPr="00EF6992" w:rsidRDefault="00645C58" w:rsidP="00645C58">
      <w:pPr>
        <w:rPr>
          <w:rFonts w:ascii="Times New Roman" w:hAnsi="Times New Roman"/>
          <w:b/>
          <w:bCs/>
        </w:rPr>
      </w:pPr>
    </w:p>
    <w:p w:rsidR="00645C58" w:rsidRPr="00EF6992" w:rsidRDefault="00645C58" w:rsidP="00645C58">
      <w:pPr>
        <w:jc w:val="both"/>
        <w:rPr>
          <w:rFonts w:ascii="Times New Roman" w:hAnsi="Times New Roman"/>
        </w:rPr>
      </w:pPr>
    </w:p>
    <w:p w:rsidR="00645C58" w:rsidRPr="00EF6992" w:rsidRDefault="00645C58" w:rsidP="00645C58">
      <w:pPr>
        <w:jc w:val="both"/>
        <w:rPr>
          <w:rFonts w:ascii="Times New Roman" w:hAnsi="Times New Roman"/>
        </w:rPr>
      </w:pPr>
    </w:p>
    <w:p w:rsidR="00645C58" w:rsidRDefault="00645C58" w:rsidP="00645C58">
      <w:pPr>
        <w:rPr>
          <w:rFonts w:ascii="Times New Roman" w:hAnsi="Times New Roman"/>
        </w:rPr>
      </w:pPr>
      <w:r>
        <w:rPr>
          <w:rFonts w:ascii="Times New Roman" w:hAnsi="Times New Roman"/>
        </w:rPr>
        <w:br w:type="page"/>
      </w:r>
    </w:p>
    <w:p w:rsidR="00645C58" w:rsidRDefault="009B2362" w:rsidP="00645C58">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3</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BCO21</w:t>
            </w:r>
            <w:r>
              <w:rPr>
                <w:rFonts w:ascii="Times New Roman" w:hAnsi="Times New Roman"/>
                <w:b/>
                <w:color w:val="000000"/>
                <w:sz w:val="24"/>
                <w:szCs w:val="24"/>
                <w:lang w:bidi="hi-IN"/>
              </w:rPr>
              <w:t>8 A</w:t>
            </w:r>
          </w:p>
        </w:tc>
        <w:tc>
          <w:tcPr>
            <w:tcW w:w="6165" w:type="dxa"/>
            <w:shd w:val="clear" w:color="auto" w:fill="auto"/>
            <w:hideMark/>
          </w:tcPr>
          <w:p w:rsidR="00645C58" w:rsidRPr="00492439" w:rsidRDefault="00645C58" w:rsidP="0026191B">
            <w:pPr>
              <w:jc w:val="center"/>
              <w:rPr>
                <w:rFonts w:ascii="Times New Roman" w:hAnsi="Times New Roman"/>
                <w:b/>
                <w:bCs/>
                <w:sz w:val="28"/>
                <w:szCs w:val="28"/>
              </w:rPr>
            </w:pPr>
            <w:r w:rsidRPr="00EF6992">
              <w:rPr>
                <w:rFonts w:ascii="Times New Roman" w:hAnsi="Times New Roman"/>
                <w:b/>
                <w:bCs/>
                <w:sz w:val="28"/>
                <w:szCs w:val="28"/>
              </w:rPr>
              <w:t>Mobile Analytics</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w:t>
            </w:r>
            <w:r>
              <w:rPr>
                <w:rFonts w:ascii="Times New Roman" w:hAnsi="Times New Roman"/>
                <w:b/>
                <w:color w:val="000000"/>
                <w:sz w:val="24"/>
                <w:szCs w:val="24"/>
                <w:lang w:bidi="hi-IN"/>
              </w:rPr>
              <w:t>1</w:t>
            </w:r>
            <w:r w:rsidRPr="00492439">
              <w:rPr>
                <w:rFonts w:ascii="Times New Roman" w:hAnsi="Times New Roman"/>
                <w:b/>
                <w:color w:val="000000"/>
                <w:sz w:val="24"/>
                <w:szCs w:val="24"/>
                <w:lang w:bidi="hi-IN"/>
              </w:rPr>
              <w:t xml:space="preserve"> [3]</w:t>
            </w:r>
          </w:p>
        </w:tc>
      </w:tr>
    </w:tbl>
    <w:p w:rsidR="00645C58" w:rsidRPr="00EF6992" w:rsidRDefault="00645C58" w:rsidP="00645C58">
      <w:pPr>
        <w:jc w:val="both"/>
        <w:rPr>
          <w:rFonts w:ascii="Times New Roman" w:hAnsi="Times New Roman"/>
        </w:rPr>
      </w:pPr>
    </w:p>
    <w:p w:rsidR="00645C58" w:rsidRPr="00EF6992" w:rsidRDefault="00645C58" w:rsidP="00645C58">
      <w:pPr>
        <w:rPr>
          <w:rFonts w:ascii="Times New Roman" w:hAnsi="Times New Roman"/>
          <w:b/>
          <w:bCs/>
        </w:rPr>
      </w:pPr>
      <w:r w:rsidRPr="00EF6992">
        <w:rPr>
          <w:rFonts w:ascii="Times New Roman" w:hAnsi="Times New Roman"/>
          <w:b/>
          <w:bCs/>
        </w:rPr>
        <w:t xml:space="preserve">Course Objectives </w:t>
      </w:r>
    </w:p>
    <w:p w:rsidR="00645C58" w:rsidRPr="00EF6992" w:rsidRDefault="00645C58" w:rsidP="00EB50A1">
      <w:pPr>
        <w:spacing w:after="0"/>
        <w:rPr>
          <w:rFonts w:ascii="Times New Roman" w:hAnsi="Times New Roman"/>
        </w:rPr>
      </w:pPr>
      <w:r w:rsidRPr="00EF6992">
        <w:rPr>
          <w:rFonts w:ascii="Times New Roman" w:hAnsi="Times New Roman"/>
        </w:rPr>
        <w:t xml:space="preserve">1. Having the knowledge on the Data Analysis. </w:t>
      </w:r>
    </w:p>
    <w:p w:rsidR="00645C58" w:rsidRPr="00EF6992" w:rsidRDefault="00645C58" w:rsidP="00EB50A1">
      <w:pPr>
        <w:spacing w:after="0"/>
        <w:rPr>
          <w:rFonts w:ascii="Times New Roman" w:hAnsi="Times New Roman"/>
        </w:rPr>
      </w:pPr>
      <w:r w:rsidRPr="00EF6992">
        <w:rPr>
          <w:rFonts w:ascii="Times New Roman" w:hAnsi="Times New Roman"/>
        </w:rPr>
        <w:t xml:space="preserve">2. Able to analyse mobile data using Analytics Software. </w:t>
      </w:r>
    </w:p>
    <w:p w:rsidR="00645C58" w:rsidRPr="00EF6992" w:rsidRDefault="00645C58" w:rsidP="00EB50A1">
      <w:pPr>
        <w:spacing w:after="0"/>
        <w:jc w:val="both"/>
        <w:rPr>
          <w:rFonts w:ascii="Times New Roman" w:hAnsi="Times New Roman"/>
        </w:rPr>
      </w:pPr>
      <w:r w:rsidRPr="00EF6992">
        <w:rPr>
          <w:rFonts w:ascii="Times New Roman" w:hAnsi="Times New Roman"/>
        </w:rPr>
        <w:t>3. Able to develop a complete Platform for predicting the facts from structured data.</w:t>
      </w:r>
    </w:p>
    <w:tbl>
      <w:tblPr>
        <w:tblStyle w:val="TableGrid"/>
        <w:tblW w:w="0" w:type="auto"/>
        <w:tblLook w:val="04A0" w:firstRow="1" w:lastRow="0" w:firstColumn="1" w:lastColumn="0" w:noHBand="0" w:noVBand="1"/>
      </w:tblPr>
      <w:tblGrid>
        <w:gridCol w:w="846"/>
        <w:gridCol w:w="8170"/>
      </w:tblGrid>
      <w:tr w:rsidR="00645C58" w:rsidRPr="00EF6992" w:rsidTr="0026191B">
        <w:tc>
          <w:tcPr>
            <w:tcW w:w="846" w:type="dxa"/>
          </w:tcPr>
          <w:p w:rsidR="00645C58" w:rsidRPr="00AF0AC4" w:rsidRDefault="00645C58" w:rsidP="0026191B">
            <w:pPr>
              <w:jc w:val="both"/>
              <w:rPr>
                <w:rFonts w:ascii="Times New Roman" w:hAnsi="Times New Roman"/>
                <w:b/>
                <w:bCs/>
              </w:rPr>
            </w:pPr>
            <w:r w:rsidRPr="00AF0AC4">
              <w:rPr>
                <w:rFonts w:ascii="Times New Roman" w:hAnsi="Times New Roman"/>
                <w:b/>
                <w:bCs/>
              </w:rPr>
              <w:t>Unit-1</w:t>
            </w:r>
          </w:p>
        </w:tc>
        <w:tc>
          <w:tcPr>
            <w:tcW w:w="8170" w:type="dxa"/>
          </w:tcPr>
          <w:p w:rsidR="00645C58" w:rsidRPr="00EF6992" w:rsidRDefault="00645C58" w:rsidP="0026191B">
            <w:pPr>
              <w:jc w:val="both"/>
              <w:rPr>
                <w:rFonts w:ascii="Times New Roman" w:hAnsi="Times New Roman"/>
              </w:rPr>
            </w:pPr>
            <w:r w:rsidRPr="00EF6992">
              <w:rPr>
                <w:rFonts w:ascii="Times New Roman" w:hAnsi="Times New Roman"/>
              </w:rPr>
              <w:t>Overview, Web Analytics Vs Mobile Analytics, Social media Analytics Vs Mobile analytics, Need of mobile analytics, Basics of mobile computing - Smart phones, mobile browsers, Mobile applications, Bandwidth. transactions, sessions, handset types &amp; operating systems, mobile operators &amp; their services, WAP gateway or GGSN support, APNs or regional POPs support, Architecture components, mobile webservices, overview of mobile cloud.</w:t>
            </w:r>
          </w:p>
        </w:tc>
      </w:tr>
      <w:tr w:rsidR="00645C58" w:rsidRPr="00EF6992" w:rsidTr="0026191B">
        <w:tc>
          <w:tcPr>
            <w:tcW w:w="846" w:type="dxa"/>
          </w:tcPr>
          <w:p w:rsidR="00645C58" w:rsidRPr="00AF0AC4" w:rsidRDefault="00645C58" w:rsidP="0026191B">
            <w:pPr>
              <w:jc w:val="both"/>
              <w:rPr>
                <w:rFonts w:ascii="Times New Roman" w:hAnsi="Times New Roman"/>
                <w:b/>
                <w:bCs/>
              </w:rPr>
            </w:pPr>
            <w:r w:rsidRPr="00AF0AC4">
              <w:rPr>
                <w:rFonts w:ascii="Times New Roman" w:hAnsi="Times New Roman"/>
                <w:b/>
                <w:bCs/>
              </w:rPr>
              <w:t>Unit-2</w:t>
            </w:r>
          </w:p>
        </w:tc>
        <w:tc>
          <w:tcPr>
            <w:tcW w:w="8170" w:type="dxa"/>
          </w:tcPr>
          <w:p w:rsidR="00645C58" w:rsidRPr="00EF6992" w:rsidRDefault="00645C58" w:rsidP="0026191B">
            <w:pPr>
              <w:jc w:val="both"/>
              <w:rPr>
                <w:rFonts w:ascii="Times New Roman" w:hAnsi="Times New Roman"/>
              </w:rPr>
            </w:pPr>
            <w:r w:rsidRPr="00EF6992">
              <w:rPr>
                <w:rFonts w:ascii="Times New Roman" w:hAnsi="Times New Roman"/>
              </w:rPr>
              <w:t xml:space="preserve">Mobile as next customer experience frontier, </w:t>
            </w:r>
            <w:proofErr w:type="spellStart"/>
            <w:r w:rsidRPr="00EF6992">
              <w:rPr>
                <w:rFonts w:ascii="Times New Roman" w:hAnsi="Times New Roman"/>
              </w:rPr>
              <w:t>Customers</w:t>
            </w:r>
            <w:proofErr w:type="spellEnd"/>
            <w:r w:rsidRPr="00EF6992">
              <w:rPr>
                <w:rFonts w:ascii="Times New Roman" w:hAnsi="Times New Roman"/>
              </w:rPr>
              <w:t xml:space="preserve"> expectations, business impact &amp; criticality, Core metrics for deeper </w:t>
            </w:r>
            <w:proofErr w:type="spellStart"/>
            <w:r w:rsidRPr="00EF6992">
              <w:rPr>
                <w:rFonts w:ascii="Times New Roman" w:hAnsi="Times New Roman"/>
              </w:rPr>
              <w:t>behavior</w:t>
            </w:r>
            <w:proofErr w:type="spellEnd"/>
            <w:r w:rsidRPr="00EF6992">
              <w:rPr>
                <w:rFonts w:ascii="Times New Roman" w:hAnsi="Times New Roman"/>
              </w:rPr>
              <w:t xml:space="preserve"> analysis, Integration of different channels - SMS, Instant messaging, chatting, apps, HTML5 enabled sites on browsers for unique experience, Multi-channel </w:t>
            </w:r>
            <w:proofErr w:type="spellStart"/>
            <w:r w:rsidRPr="00EF6992">
              <w:rPr>
                <w:rFonts w:ascii="Times New Roman" w:hAnsi="Times New Roman"/>
              </w:rPr>
              <w:t>campaning</w:t>
            </w:r>
            <w:proofErr w:type="spellEnd"/>
            <w:r w:rsidRPr="00EF6992">
              <w:rPr>
                <w:rFonts w:ascii="Times New Roman" w:hAnsi="Times New Roman"/>
              </w:rPr>
              <w:t xml:space="preserve"> optimization, considerations for best mobile services, Location based media &amp; support.</w:t>
            </w:r>
          </w:p>
        </w:tc>
      </w:tr>
      <w:tr w:rsidR="00645C58" w:rsidRPr="00EF6992" w:rsidTr="0026191B">
        <w:tc>
          <w:tcPr>
            <w:tcW w:w="846" w:type="dxa"/>
          </w:tcPr>
          <w:p w:rsidR="00645C58" w:rsidRPr="00AF0AC4" w:rsidRDefault="00645C58" w:rsidP="0026191B">
            <w:pPr>
              <w:jc w:val="both"/>
              <w:rPr>
                <w:rFonts w:ascii="Times New Roman" w:hAnsi="Times New Roman"/>
                <w:b/>
                <w:bCs/>
              </w:rPr>
            </w:pPr>
            <w:r w:rsidRPr="00AF0AC4">
              <w:rPr>
                <w:rFonts w:ascii="Times New Roman" w:hAnsi="Times New Roman"/>
                <w:b/>
                <w:bCs/>
              </w:rPr>
              <w:t>Unit-3</w:t>
            </w:r>
          </w:p>
        </w:tc>
        <w:tc>
          <w:tcPr>
            <w:tcW w:w="8170" w:type="dxa"/>
          </w:tcPr>
          <w:p w:rsidR="00645C58" w:rsidRPr="00EF6992" w:rsidRDefault="00645C58" w:rsidP="0026191B">
            <w:pPr>
              <w:rPr>
                <w:rFonts w:ascii="Times New Roman" w:hAnsi="Times New Roman"/>
              </w:rPr>
            </w:pPr>
            <w:r w:rsidRPr="00EF6992">
              <w:rPr>
                <w:rFonts w:ascii="Times New Roman" w:hAnsi="Times New Roman"/>
              </w:rPr>
              <w:t>Mobile Handset Analysis, Mobile Handset Screen Resolution - supported screen resolutions of mobile handsets browsing site in terms of page views, visits and visitors, Mobile Operator Analysis -operator names and countries of subscribers browsing your site in terms of page views, visits and visitors.</w:t>
            </w:r>
          </w:p>
          <w:p w:rsidR="00645C58" w:rsidRPr="00EF6992" w:rsidRDefault="00645C58" w:rsidP="0026191B">
            <w:pPr>
              <w:jc w:val="both"/>
              <w:rPr>
                <w:rFonts w:ascii="Times New Roman" w:hAnsi="Times New Roman"/>
              </w:rPr>
            </w:pPr>
            <w:r w:rsidRPr="00EF6992">
              <w:rPr>
                <w:rFonts w:ascii="Times New Roman" w:hAnsi="Times New Roman"/>
              </w:rPr>
              <w:t>The types of statistics &amp; reports: • Bandwidth (total, average per visit, total per file type) • Transactions (average per visit, number of downloads, page view breakdown) • Sessions (entry page, average duration, click paths, referring search engine) • Subscribers (browser type, user agent, operating system) • Operating system (iOS, Android, Blackberry, etc) • Mobile applications (YouTube, Facebook, Twitter, etc) • Content categorization (Adult, Video, Social, Ad Networks, etc) • Handsets (make, model, screen resolution) • Mobile Operator (country of origin, operator name) • Geo Location (Visitor location tracking, country of origin, RDNS lookup) • Referrer tracking, Search term performance, Specific visitor behaviour, Page views per visit by referrer/advert, Time spent on site by referrer/advert</w:t>
            </w:r>
          </w:p>
        </w:tc>
      </w:tr>
      <w:tr w:rsidR="00645C58" w:rsidRPr="00EF6992" w:rsidTr="0026191B">
        <w:tc>
          <w:tcPr>
            <w:tcW w:w="846" w:type="dxa"/>
          </w:tcPr>
          <w:p w:rsidR="00645C58" w:rsidRPr="00AF0AC4" w:rsidRDefault="00645C58" w:rsidP="0026191B">
            <w:pPr>
              <w:jc w:val="both"/>
              <w:rPr>
                <w:rFonts w:ascii="Times New Roman" w:hAnsi="Times New Roman"/>
                <w:b/>
                <w:bCs/>
              </w:rPr>
            </w:pPr>
            <w:r w:rsidRPr="00AF0AC4">
              <w:rPr>
                <w:rFonts w:ascii="Times New Roman" w:hAnsi="Times New Roman"/>
                <w:b/>
                <w:bCs/>
              </w:rPr>
              <w:t>Unit-4</w:t>
            </w:r>
          </w:p>
        </w:tc>
        <w:tc>
          <w:tcPr>
            <w:tcW w:w="8170" w:type="dxa"/>
          </w:tcPr>
          <w:p w:rsidR="00645C58" w:rsidRPr="00EF6992" w:rsidRDefault="00645C58" w:rsidP="0026191B">
            <w:pPr>
              <w:jc w:val="both"/>
              <w:rPr>
                <w:rFonts w:ascii="Times New Roman" w:hAnsi="Times New Roman"/>
              </w:rPr>
            </w:pPr>
            <w:r w:rsidRPr="00EF6992">
              <w:rPr>
                <w:rFonts w:ascii="Times New Roman" w:hAnsi="Times New Roman"/>
              </w:rPr>
              <w:t>MAIL MARKETING- Logs users email address, Cold callers report.</w:t>
            </w:r>
          </w:p>
        </w:tc>
      </w:tr>
      <w:tr w:rsidR="00645C58" w:rsidRPr="00EF6992" w:rsidTr="0026191B">
        <w:tc>
          <w:tcPr>
            <w:tcW w:w="846" w:type="dxa"/>
          </w:tcPr>
          <w:p w:rsidR="00645C58" w:rsidRPr="00AF0AC4" w:rsidRDefault="00645C58" w:rsidP="0026191B">
            <w:pPr>
              <w:jc w:val="both"/>
              <w:rPr>
                <w:rFonts w:ascii="Times New Roman" w:hAnsi="Times New Roman"/>
                <w:b/>
                <w:bCs/>
              </w:rPr>
            </w:pPr>
            <w:r w:rsidRPr="00AF0AC4">
              <w:rPr>
                <w:rFonts w:ascii="Times New Roman" w:hAnsi="Times New Roman"/>
                <w:b/>
                <w:bCs/>
              </w:rPr>
              <w:t>Unit-5</w:t>
            </w:r>
          </w:p>
        </w:tc>
        <w:tc>
          <w:tcPr>
            <w:tcW w:w="8170" w:type="dxa"/>
          </w:tcPr>
          <w:p w:rsidR="00645C58" w:rsidRPr="00EF6992" w:rsidRDefault="00645C58" w:rsidP="0026191B">
            <w:pPr>
              <w:jc w:val="both"/>
              <w:rPr>
                <w:rFonts w:ascii="Times New Roman" w:hAnsi="Times New Roman"/>
              </w:rPr>
            </w:pPr>
            <w:r w:rsidRPr="00EF6992">
              <w:rPr>
                <w:rFonts w:ascii="Times New Roman" w:hAnsi="Times New Roman"/>
              </w:rPr>
              <w:t xml:space="preserve">DATA FUNCTIONALITIES- Page views per annum, Data recording timeframe, Data archiving timeframe, Historic </w:t>
            </w:r>
            <w:proofErr w:type="gramStart"/>
            <w:r w:rsidRPr="00EF6992">
              <w:rPr>
                <w:rFonts w:ascii="Times New Roman" w:hAnsi="Times New Roman"/>
              </w:rPr>
              <w:t>comparison ,</w:t>
            </w:r>
            <w:proofErr w:type="gramEnd"/>
            <w:r w:rsidRPr="00EF6992">
              <w:rPr>
                <w:rFonts w:ascii="Times New Roman" w:hAnsi="Times New Roman"/>
              </w:rPr>
              <w:t xml:space="preserve"> Integration to client platforms through API, HTTPS Support.</w:t>
            </w:r>
          </w:p>
        </w:tc>
      </w:tr>
    </w:tbl>
    <w:p w:rsidR="00645C58" w:rsidRPr="00EF6992" w:rsidRDefault="00645C58" w:rsidP="00EB50A1">
      <w:pPr>
        <w:spacing w:after="0"/>
        <w:rPr>
          <w:rFonts w:ascii="Times New Roman" w:hAnsi="Times New Roman"/>
          <w:b/>
          <w:bCs/>
        </w:rPr>
      </w:pPr>
      <w:r w:rsidRPr="00EF6992">
        <w:rPr>
          <w:rFonts w:ascii="Times New Roman" w:hAnsi="Times New Roman"/>
          <w:b/>
          <w:bCs/>
        </w:rPr>
        <w:t xml:space="preserve">Course Outcomes </w:t>
      </w:r>
    </w:p>
    <w:p w:rsidR="00645C58" w:rsidRPr="00EF6992" w:rsidRDefault="00645C58" w:rsidP="00EB50A1">
      <w:pPr>
        <w:spacing w:after="0"/>
        <w:rPr>
          <w:rFonts w:ascii="Times New Roman" w:hAnsi="Times New Roman"/>
        </w:rPr>
      </w:pPr>
      <w:r w:rsidRPr="00EF6992">
        <w:rPr>
          <w:rFonts w:ascii="Times New Roman" w:hAnsi="Times New Roman"/>
        </w:rPr>
        <w:t xml:space="preserve">On completion of this course, the students will be able to </w:t>
      </w:r>
    </w:p>
    <w:p w:rsidR="00645C58" w:rsidRPr="00EF6992" w:rsidRDefault="00645C58" w:rsidP="00EB50A1">
      <w:pPr>
        <w:spacing w:after="0" w:line="240" w:lineRule="auto"/>
        <w:rPr>
          <w:rFonts w:ascii="Times New Roman" w:hAnsi="Times New Roman"/>
        </w:rPr>
      </w:pPr>
      <w:r w:rsidRPr="00EF6992">
        <w:rPr>
          <w:rFonts w:ascii="Times New Roman" w:hAnsi="Times New Roman"/>
        </w:rPr>
        <w:t xml:space="preserve">CO1. Describe the need of Mobile Analytics </w:t>
      </w:r>
    </w:p>
    <w:p w:rsidR="00645C58" w:rsidRPr="00EF6992" w:rsidRDefault="00645C58" w:rsidP="00EB50A1">
      <w:pPr>
        <w:spacing w:after="0" w:line="240" w:lineRule="auto"/>
        <w:rPr>
          <w:rFonts w:ascii="Times New Roman" w:hAnsi="Times New Roman"/>
        </w:rPr>
      </w:pPr>
      <w:r w:rsidRPr="00EF6992">
        <w:rPr>
          <w:rFonts w:ascii="Times New Roman" w:hAnsi="Times New Roman"/>
        </w:rPr>
        <w:t xml:space="preserve">CO2. Describe effectively the area where mobile analytics is solely useful </w:t>
      </w:r>
    </w:p>
    <w:p w:rsidR="00645C58" w:rsidRPr="00EF6992" w:rsidRDefault="00645C58" w:rsidP="00EB50A1">
      <w:pPr>
        <w:spacing w:after="0" w:line="240" w:lineRule="auto"/>
        <w:rPr>
          <w:rFonts w:ascii="Times New Roman" w:hAnsi="Times New Roman"/>
        </w:rPr>
      </w:pPr>
      <w:r w:rsidRPr="00EF6992">
        <w:rPr>
          <w:rFonts w:ascii="Times New Roman" w:hAnsi="Times New Roman"/>
        </w:rPr>
        <w:t xml:space="preserve">CO3. Construct mobile analytics tools in apps and </w:t>
      </w:r>
      <w:proofErr w:type="spellStart"/>
      <w:r w:rsidRPr="00EF6992">
        <w:rPr>
          <w:rFonts w:ascii="Times New Roman" w:hAnsi="Times New Roman"/>
        </w:rPr>
        <w:t>analyze</w:t>
      </w:r>
      <w:proofErr w:type="spellEnd"/>
      <w:r w:rsidRPr="00EF6992">
        <w:rPr>
          <w:rFonts w:ascii="Times New Roman" w:hAnsi="Times New Roman"/>
        </w:rPr>
        <w:t xml:space="preserve"> the results </w:t>
      </w:r>
    </w:p>
    <w:p w:rsidR="00645C58" w:rsidRDefault="00645C58" w:rsidP="00EB50A1">
      <w:pPr>
        <w:spacing w:after="0" w:line="240" w:lineRule="auto"/>
        <w:rPr>
          <w:rFonts w:ascii="Times New Roman" w:hAnsi="Times New Roman"/>
        </w:rPr>
      </w:pPr>
      <w:r w:rsidRPr="00EF6992">
        <w:rPr>
          <w:rFonts w:ascii="Times New Roman" w:hAnsi="Times New Roman"/>
        </w:rPr>
        <w:t>CO4. Design and use advance tools for Email Marketing</w:t>
      </w:r>
    </w:p>
    <w:p w:rsidR="00EB50A1" w:rsidRPr="00EF6992" w:rsidRDefault="00EB50A1" w:rsidP="00EB50A1">
      <w:pPr>
        <w:spacing w:after="0" w:line="240" w:lineRule="auto"/>
        <w:rPr>
          <w:rFonts w:ascii="Times New Roman" w:hAnsi="Times New Roman"/>
        </w:rPr>
      </w:pPr>
      <w:r>
        <w:rPr>
          <w:rFonts w:ascii="Times New Roman" w:hAnsi="Times New Roman"/>
        </w:rPr>
        <w:t>CO5: Understand the concept of data functionality.</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549"/>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EB50A1">
        <w:trPr>
          <w:trHeight w:val="938"/>
        </w:trPr>
        <w:tc>
          <w:tcPr>
            <w:tcW w:w="988" w:type="dxa"/>
            <w:shd w:val="clear" w:color="auto" w:fill="auto"/>
            <w:hideMark/>
          </w:tcPr>
          <w:p w:rsidR="00645C58" w:rsidRPr="00AF0AC4" w:rsidRDefault="00645C58" w:rsidP="0026191B">
            <w:pPr>
              <w:spacing w:after="0" w:line="240" w:lineRule="auto"/>
              <w:jc w:val="both"/>
              <w:rPr>
                <w:rFonts w:ascii="Times New Roman" w:hAnsi="Times New Roman"/>
                <w:b/>
                <w:bCs/>
                <w:i/>
                <w:iCs/>
                <w:color w:val="000000"/>
                <w:sz w:val="24"/>
                <w:szCs w:val="24"/>
                <w:lang w:val="en-US" w:eastAsia="zh-CN"/>
              </w:rPr>
            </w:pPr>
            <w:r w:rsidRPr="00AF0AC4">
              <w:rPr>
                <w:rFonts w:ascii="Times New Roman" w:hAnsi="Times New Roman"/>
                <w:b/>
                <w:bCs/>
                <w:i/>
                <w:iCs/>
                <w:color w:val="000000"/>
                <w:sz w:val="24"/>
                <w:szCs w:val="24"/>
                <w:lang w:val="en-US" w:eastAsia="zh-CN"/>
              </w:rPr>
              <w:t>Course Outcome</w:t>
            </w:r>
          </w:p>
        </w:tc>
        <w:tc>
          <w:tcPr>
            <w:tcW w:w="6938" w:type="dxa"/>
            <w:gridSpan w:val="13"/>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Outcome</w:t>
            </w:r>
          </w:p>
        </w:tc>
        <w:tc>
          <w:tcPr>
            <w:tcW w:w="2172" w:type="dxa"/>
            <w:gridSpan w:val="4"/>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Specific Outcome</w:t>
            </w:r>
          </w:p>
        </w:tc>
      </w:tr>
      <w:tr w:rsidR="00645C58" w:rsidRPr="00534F5D" w:rsidTr="00EB50A1">
        <w:trPr>
          <w:gridAfter w:val="1"/>
          <w:wAfter w:w="9" w:type="dxa"/>
          <w:trHeight w:val="306"/>
        </w:trPr>
        <w:tc>
          <w:tcPr>
            <w:tcW w:w="988"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549"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PO2</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PO3</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PO4</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PO5</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PO6</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PO7</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PO8</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PO9</w:t>
            </w:r>
          </w:p>
        </w:tc>
        <w:tc>
          <w:tcPr>
            <w:tcW w:w="669"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PO10</w:t>
            </w:r>
          </w:p>
        </w:tc>
        <w:tc>
          <w:tcPr>
            <w:tcW w:w="669"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PO11</w:t>
            </w:r>
          </w:p>
        </w:tc>
        <w:tc>
          <w:tcPr>
            <w:tcW w:w="54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PO12</w:t>
            </w:r>
          </w:p>
        </w:tc>
        <w:tc>
          <w:tcPr>
            <w:tcW w:w="810" w:type="dxa"/>
            <w:gridSpan w:val="2"/>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PSO1</w:t>
            </w:r>
          </w:p>
        </w:tc>
        <w:tc>
          <w:tcPr>
            <w:tcW w:w="68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PSO2</w:t>
            </w:r>
          </w:p>
        </w:tc>
        <w:tc>
          <w:tcPr>
            <w:tcW w:w="68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PSO3</w:t>
            </w:r>
          </w:p>
        </w:tc>
      </w:tr>
      <w:tr w:rsidR="00645C58" w:rsidRPr="00534F5D" w:rsidTr="00EB50A1">
        <w:trPr>
          <w:gridAfter w:val="1"/>
          <w:wAfter w:w="9" w:type="dxa"/>
          <w:trHeight w:val="317"/>
        </w:trPr>
        <w:tc>
          <w:tcPr>
            <w:tcW w:w="988"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54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45C58" w:rsidRPr="00534F5D" w:rsidTr="00EB50A1">
        <w:trPr>
          <w:gridAfter w:val="1"/>
          <w:wAfter w:w="9" w:type="dxa"/>
          <w:trHeight w:val="317"/>
        </w:trPr>
        <w:tc>
          <w:tcPr>
            <w:tcW w:w="988"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54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L</w:t>
            </w:r>
          </w:p>
        </w:tc>
      </w:tr>
      <w:tr w:rsidR="00645C58" w:rsidRPr="00534F5D" w:rsidTr="00EB50A1">
        <w:trPr>
          <w:gridAfter w:val="1"/>
          <w:wAfter w:w="9" w:type="dxa"/>
          <w:trHeight w:val="317"/>
        </w:trPr>
        <w:tc>
          <w:tcPr>
            <w:tcW w:w="988"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54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45C58" w:rsidRPr="00534F5D" w:rsidTr="00EB50A1">
        <w:trPr>
          <w:gridAfter w:val="1"/>
          <w:wAfter w:w="9" w:type="dxa"/>
          <w:trHeight w:val="317"/>
        </w:trPr>
        <w:tc>
          <w:tcPr>
            <w:tcW w:w="988"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54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r w:rsidR="00EB50A1" w:rsidRPr="00534F5D" w:rsidTr="00EB50A1">
        <w:trPr>
          <w:gridAfter w:val="1"/>
          <w:wAfter w:w="9" w:type="dxa"/>
          <w:trHeight w:val="317"/>
        </w:trPr>
        <w:tc>
          <w:tcPr>
            <w:tcW w:w="988"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549"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63"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669"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669" w:type="dxa"/>
            <w:shd w:val="clear" w:color="auto" w:fill="auto"/>
          </w:tcPr>
          <w:p w:rsidR="00EB50A1" w:rsidRPr="00534F5D" w:rsidRDefault="00EB50A1" w:rsidP="00EB50A1">
            <w:pPr>
              <w:spacing w:after="0" w:line="240" w:lineRule="auto"/>
              <w:jc w:val="both"/>
              <w:rPr>
                <w:rFonts w:ascii="Times New Roman" w:hAnsi="Times New Roman"/>
                <w:color w:val="000000"/>
                <w:sz w:val="24"/>
                <w:szCs w:val="24"/>
                <w:lang w:val="en-US" w:eastAsia="zh-CN"/>
              </w:rPr>
            </w:pPr>
          </w:p>
        </w:tc>
        <w:tc>
          <w:tcPr>
            <w:tcW w:w="540"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810" w:type="dxa"/>
            <w:gridSpan w:val="2"/>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80"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80" w:type="dxa"/>
            <w:shd w:val="clear" w:color="auto" w:fill="auto"/>
          </w:tcPr>
          <w:p w:rsidR="00EB50A1" w:rsidRPr="00EF6992" w:rsidRDefault="00EB50A1" w:rsidP="00EB50A1">
            <w:pPr>
              <w:spacing w:after="0" w:line="240" w:lineRule="auto"/>
              <w:jc w:val="both"/>
              <w:rPr>
                <w:rFonts w:ascii="Times New Roman" w:hAnsi="Times New Roman"/>
                <w:sz w:val="16"/>
                <w:szCs w:val="16"/>
              </w:rPr>
            </w:pPr>
            <w:r w:rsidRPr="00EF6992">
              <w:rPr>
                <w:rFonts w:ascii="Times New Roman" w:hAnsi="Times New Roman"/>
                <w:sz w:val="16"/>
                <w:szCs w:val="16"/>
              </w:rPr>
              <w:t>H</w:t>
            </w:r>
          </w:p>
        </w:tc>
      </w:tr>
    </w:tbl>
    <w:p w:rsidR="00645C58" w:rsidRDefault="00645C58" w:rsidP="00645C58">
      <w:pPr>
        <w:rPr>
          <w:rFonts w:ascii="Times New Roman" w:hAnsi="Times New Roman"/>
          <w:b/>
          <w:bCs/>
        </w:rPr>
      </w:pPr>
    </w:p>
    <w:p w:rsidR="00645C58" w:rsidRPr="00EF6992" w:rsidRDefault="00645C58" w:rsidP="00645C58">
      <w:pPr>
        <w:rPr>
          <w:rFonts w:ascii="Times New Roman" w:hAnsi="Times New Roman"/>
          <w:b/>
          <w:bCs/>
        </w:rPr>
      </w:pPr>
      <w:r w:rsidRPr="00EF6992">
        <w:rPr>
          <w:rFonts w:ascii="Times New Roman" w:hAnsi="Times New Roman"/>
          <w:b/>
          <w:bCs/>
        </w:rPr>
        <w:t>Reference Books:</w:t>
      </w:r>
    </w:p>
    <w:p w:rsidR="00645C58" w:rsidRPr="00EF6992" w:rsidRDefault="00645C58" w:rsidP="00645C58">
      <w:pPr>
        <w:rPr>
          <w:rFonts w:ascii="Times New Roman" w:hAnsi="Times New Roman"/>
        </w:rPr>
      </w:pPr>
      <w:r w:rsidRPr="00EF6992">
        <w:rPr>
          <w:rFonts w:ascii="Times New Roman" w:hAnsi="Times New Roman"/>
        </w:rPr>
        <w:t>IBM Mobile Enterprise Redbooks, Available at [https://www.redbooks.ibm.com/Redbooks.nsf/portals/mobile?Open&amp;page=featured]</w:t>
      </w:r>
    </w:p>
    <w:p w:rsidR="00645C58" w:rsidRPr="00EF6992" w:rsidRDefault="00645C58" w:rsidP="00645C58">
      <w:pPr>
        <w:rPr>
          <w:rFonts w:ascii="Times New Roman" w:hAnsi="Times New Roman"/>
        </w:rPr>
      </w:pPr>
    </w:p>
    <w:p w:rsidR="00645C58" w:rsidRPr="00EF6992" w:rsidRDefault="00645C58" w:rsidP="00645C58">
      <w:pPr>
        <w:rPr>
          <w:rFonts w:ascii="Times New Roman" w:hAnsi="Times New Roman"/>
        </w:rPr>
      </w:pPr>
    </w:p>
    <w:p w:rsidR="00645C58" w:rsidRDefault="00645C58" w:rsidP="00645C58">
      <w:pPr>
        <w:jc w:val="both"/>
        <w:rPr>
          <w:rFonts w:ascii="Times New Roman" w:hAnsi="Times New Roman"/>
        </w:rPr>
      </w:pPr>
    </w:p>
    <w:p w:rsidR="00645C58" w:rsidRDefault="00645C58" w:rsidP="00645C58">
      <w:pPr>
        <w:rPr>
          <w:rFonts w:ascii="Times New Roman" w:hAnsi="Times New Roman"/>
        </w:rPr>
      </w:pPr>
      <w:r>
        <w:rPr>
          <w:rFonts w:ascii="Times New Roman" w:hAnsi="Times New Roman"/>
        </w:rPr>
        <w:br w:type="page"/>
      </w:r>
    </w:p>
    <w:p w:rsidR="00645C58" w:rsidRDefault="009B2362" w:rsidP="00645C58">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r w:rsidR="00645C58" w:rsidRPr="00492439">
        <w:rPr>
          <w:rFonts w:ascii="Times New Roman" w:hAnsi="Times New Roman"/>
          <w:b/>
          <w:bCs/>
          <w:color w:val="000000"/>
          <w:sz w:val="24"/>
          <w:szCs w:val="24"/>
          <w:lang w:val="en-US"/>
        </w:rPr>
        <w:t xml:space="preserve"> </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4</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 21</w:t>
            </w:r>
            <w:r>
              <w:rPr>
                <w:rFonts w:ascii="Times New Roman" w:hAnsi="Times New Roman"/>
                <w:b/>
                <w:color w:val="000000"/>
                <w:sz w:val="24"/>
                <w:szCs w:val="24"/>
                <w:lang w:bidi="hi-IN"/>
              </w:rPr>
              <w:t>9 A</w:t>
            </w:r>
          </w:p>
        </w:tc>
        <w:tc>
          <w:tcPr>
            <w:tcW w:w="6165" w:type="dxa"/>
            <w:shd w:val="clear" w:color="auto" w:fill="auto"/>
            <w:hideMark/>
          </w:tcPr>
          <w:p w:rsidR="00645C58" w:rsidRPr="00C611C2" w:rsidRDefault="00645C58" w:rsidP="0026191B">
            <w:pPr>
              <w:jc w:val="center"/>
              <w:rPr>
                <w:rFonts w:ascii="Times New Roman" w:hAnsi="Times New Roman"/>
                <w:b/>
                <w:bCs/>
              </w:rPr>
            </w:pPr>
            <w:r w:rsidRPr="00EF6992">
              <w:rPr>
                <w:rFonts w:ascii="Times New Roman" w:hAnsi="Times New Roman"/>
                <w:b/>
                <w:bCs/>
              </w:rPr>
              <w:t>Mobile App development Using Android</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w:t>
            </w:r>
            <w:r>
              <w:rPr>
                <w:rFonts w:ascii="Times New Roman" w:hAnsi="Times New Roman"/>
                <w:b/>
                <w:color w:val="000000"/>
                <w:sz w:val="24"/>
                <w:szCs w:val="24"/>
                <w:lang w:bidi="hi-IN"/>
              </w:rPr>
              <w:t>0</w:t>
            </w:r>
            <w:r w:rsidRPr="00492439">
              <w:rPr>
                <w:rFonts w:ascii="Times New Roman" w:hAnsi="Times New Roman"/>
                <w:b/>
                <w:color w:val="000000"/>
                <w:sz w:val="24"/>
                <w:szCs w:val="24"/>
                <w:lang w:bidi="hi-IN"/>
              </w:rPr>
              <w:t xml:space="preserve"> [3]</w:t>
            </w:r>
          </w:p>
        </w:tc>
      </w:tr>
    </w:tbl>
    <w:p w:rsidR="00645C58" w:rsidRPr="00EF6992" w:rsidRDefault="00645C58" w:rsidP="00645C58">
      <w:pPr>
        <w:jc w:val="both"/>
        <w:rPr>
          <w:rFonts w:ascii="Times New Roman" w:hAnsi="Times New Roman"/>
        </w:rPr>
      </w:pPr>
    </w:p>
    <w:p w:rsidR="00645C58" w:rsidRPr="00EF6992" w:rsidRDefault="00645C58" w:rsidP="00645C58">
      <w:pPr>
        <w:rPr>
          <w:rFonts w:ascii="Times New Roman" w:hAnsi="Times New Roman"/>
          <w:b/>
          <w:bCs/>
        </w:rPr>
      </w:pPr>
      <w:r w:rsidRPr="00EF6992">
        <w:rPr>
          <w:rFonts w:ascii="Times New Roman" w:hAnsi="Times New Roman"/>
          <w:b/>
          <w:bCs/>
        </w:rPr>
        <w:t xml:space="preserve">Course Objectives </w:t>
      </w:r>
    </w:p>
    <w:p w:rsidR="00645C58" w:rsidRPr="00EF6992" w:rsidRDefault="00645C58" w:rsidP="00645C58">
      <w:pPr>
        <w:rPr>
          <w:rFonts w:ascii="Times New Roman" w:hAnsi="Times New Roman"/>
        </w:rPr>
      </w:pPr>
      <w:r w:rsidRPr="00EF6992">
        <w:rPr>
          <w:rFonts w:ascii="Times New Roman" w:hAnsi="Times New Roman"/>
        </w:rPr>
        <w:t xml:space="preserve">1. To enable students with the basic concepts of Mobile Application development. </w:t>
      </w:r>
    </w:p>
    <w:p w:rsidR="00645C58" w:rsidRPr="00EF6992" w:rsidRDefault="00645C58" w:rsidP="00645C58">
      <w:pPr>
        <w:rPr>
          <w:rFonts w:ascii="Times New Roman" w:hAnsi="Times New Roman"/>
        </w:rPr>
      </w:pPr>
      <w:r w:rsidRPr="00EF6992">
        <w:rPr>
          <w:rFonts w:ascii="Times New Roman" w:hAnsi="Times New Roman"/>
        </w:rPr>
        <w:t xml:space="preserve">2. To enable students to provide innovative business solutions with help of Mobile Application techniques and supporting technologies </w:t>
      </w:r>
    </w:p>
    <w:p w:rsidR="00645C58" w:rsidRPr="00EF6992" w:rsidRDefault="00645C58" w:rsidP="00645C58">
      <w:pPr>
        <w:rPr>
          <w:rFonts w:ascii="Times New Roman" w:hAnsi="Times New Roman"/>
        </w:rPr>
      </w:pPr>
      <w:r w:rsidRPr="00EF6992">
        <w:rPr>
          <w:rFonts w:ascii="Times New Roman" w:hAnsi="Times New Roman"/>
        </w:rPr>
        <w:t>3. To enable students acquire skills to Mobile application development using Android</w:t>
      </w:r>
    </w:p>
    <w:tbl>
      <w:tblPr>
        <w:tblStyle w:val="TableGrid"/>
        <w:tblW w:w="0" w:type="auto"/>
        <w:tblLook w:val="04A0" w:firstRow="1" w:lastRow="0" w:firstColumn="1" w:lastColumn="0" w:noHBand="0" w:noVBand="1"/>
      </w:tblPr>
      <w:tblGrid>
        <w:gridCol w:w="846"/>
        <w:gridCol w:w="8170"/>
      </w:tblGrid>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Unit-1</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Introduction to Android and Setup History &amp; Background of Android, Environment Setup – Installation &amp; Setup of SDK tools on Windows; Installing platforms and samples; Creating an Android Virtual Device (emulator</w:t>
            </w:r>
            <w:proofErr w:type="gramStart"/>
            <w:r w:rsidRPr="00EF6992">
              <w:rPr>
                <w:rFonts w:ascii="Times New Roman" w:hAnsi="Times New Roman"/>
              </w:rPr>
              <w:t>) ;</w:t>
            </w:r>
            <w:proofErr w:type="gramEnd"/>
            <w:r w:rsidRPr="00EF6992">
              <w:rPr>
                <w:rFonts w:ascii="Times New Roman" w:hAnsi="Times New Roman"/>
              </w:rPr>
              <w:t xml:space="preserve"> Installing Eclipse on a Windows machine; Installing the Android Development Tools; Preparing an Android device for development. </w:t>
            </w:r>
          </w:p>
          <w:p w:rsidR="00645C58" w:rsidRPr="00EF6992" w:rsidRDefault="00645C58" w:rsidP="00AF0AC4">
            <w:pPr>
              <w:jc w:val="both"/>
              <w:rPr>
                <w:rFonts w:ascii="Times New Roman" w:hAnsi="Times New Roman"/>
              </w:rPr>
            </w:pPr>
            <w:r w:rsidRPr="00EF6992">
              <w:rPr>
                <w:rFonts w:ascii="Times New Roman" w:hAnsi="Times New Roman"/>
              </w:rPr>
              <w:t xml:space="preserve">Android </w:t>
            </w:r>
            <w:proofErr w:type="gramStart"/>
            <w:r w:rsidRPr="00EF6992">
              <w:rPr>
                <w:rFonts w:ascii="Times New Roman" w:hAnsi="Times New Roman"/>
              </w:rPr>
              <w:t>Fundamentals ,</w:t>
            </w:r>
            <w:proofErr w:type="gramEnd"/>
            <w:r w:rsidRPr="00EF6992">
              <w:rPr>
                <w:rFonts w:ascii="Times New Roman" w:hAnsi="Times New Roman"/>
              </w:rPr>
              <w:t xml:space="preserve"> Overview of Android development; Understanding project creation and structure; Working with the AndroidManifest.xml file; Creating and managing activities; Using explicit intents; Using implicit intents; Creating and using resources; Understanding security and permissions; Debugging an app.</w:t>
            </w:r>
          </w:p>
        </w:tc>
      </w:tr>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Unit-2</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 xml:space="preserve">User Interface and Controls, </w:t>
            </w:r>
            <w:proofErr w:type="gramStart"/>
            <w:r w:rsidRPr="00EF6992">
              <w:rPr>
                <w:rFonts w:ascii="Times New Roman" w:hAnsi="Times New Roman"/>
              </w:rPr>
              <w:t>Understanding</w:t>
            </w:r>
            <w:proofErr w:type="gramEnd"/>
            <w:r w:rsidRPr="00EF6992">
              <w:rPr>
                <w:rFonts w:ascii="Times New Roman" w:hAnsi="Times New Roman"/>
              </w:rPr>
              <w:t xml:space="preserve"> units and layout; Using layout managers; Working with text controls; Building button controls; Building list controls; Building custom list layouts; Other interesting controls. </w:t>
            </w:r>
          </w:p>
          <w:p w:rsidR="00645C58" w:rsidRPr="00EF6992" w:rsidRDefault="00645C58" w:rsidP="00AF0AC4">
            <w:pPr>
              <w:jc w:val="both"/>
              <w:rPr>
                <w:rFonts w:ascii="Times New Roman" w:hAnsi="Times New Roman"/>
              </w:rPr>
            </w:pPr>
            <w:r w:rsidRPr="00EF6992">
              <w:rPr>
                <w:rFonts w:ascii="Times New Roman" w:hAnsi="Times New Roman"/>
              </w:rPr>
              <w:t>Graphics and Styling, Creating and using styles; Creating and using themes; Creating icons; Creating Nine Patch drawable.</w:t>
            </w:r>
          </w:p>
        </w:tc>
      </w:tr>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Unit-3</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 xml:space="preserve">Supporting Multiple Screens, </w:t>
            </w:r>
            <w:proofErr w:type="gramStart"/>
            <w:r w:rsidRPr="00EF6992">
              <w:rPr>
                <w:rFonts w:ascii="Times New Roman" w:hAnsi="Times New Roman"/>
              </w:rPr>
              <w:t>Understanding</w:t>
            </w:r>
            <w:proofErr w:type="gramEnd"/>
            <w:r w:rsidRPr="00EF6992">
              <w:rPr>
                <w:rFonts w:ascii="Times New Roman" w:hAnsi="Times New Roman"/>
              </w:rPr>
              <w:t xml:space="preserve"> screen size and density; Providing alternate layouts. Animation </w:t>
            </w:r>
            <w:proofErr w:type="gramStart"/>
            <w:r w:rsidRPr="00EF6992">
              <w:rPr>
                <w:rFonts w:ascii="Times New Roman" w:hAnsi="Times New Roman"/>
              </w:rPr>
              <w:t>And</w:t>
            </w:r>
            <w:proofErr w:type="gramEnd"/>
            <w:r w:rsidRPr="00EF6992">
              <w:rPr>
                <w:rFonts w:ascii="Times New Roman" w:hAnsi="Times New Roman"/>
              </w:rPr>
              <w:t xml:space="preserve"> Graphics, Setting up frame-by-frame animation; Showing tween animation; Working in 2D graphics. Menus </w:t>
            </w:r>
            <w:proofErr w:type="gramStart"/>
            <w:r w:rsidRPr="00EF6992">
              <w:rPr>
                <w:rFonts w:ascii="Times New Roman" w:hAnsi="Times New Roman"/>
              </w:rPr>
              <w:t>And</w:t>
            </w:r>
            <w:proofErr w:type="gramEnd"/>
            <w:r w:rsidRPr="00EF6992">
              <w:rPr>
                <w:rFonts w:ascii="Times New Roman" w:hAnsi="Times New Roman"/>
              </w:rPr>
              <w:t xml:space="preserve"> Dialogs Setting up options menus; Building context menus; Building alert dialogs; Setting up progress dialogs; Creating custom dialogs.</w:t>
            </w:r>
          </w:p>
        </w:tc>
      </w:tr>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Unit-4</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 xml:space="preserve">Notifications </w:t>
            </w:r>
            <w:proofErr w:type="gramStart"/>
            <w:r w:rsidRPr="00EF6992">
              <w:rPr>
                <w:rFonts w:ascii="Times New Roman" w:hAnsi="Times New Roman"/>
              </w:rPr>
              <w:t>And</w:t>
            </w:r>
            <w:proofErr w:type="gramEnd"/>
            <w:r w:rsidRPr="00EF6992">
              <w:rPr>
                <w:rFonts w:ascii="Times New Roman" w:hAnsi="Times New Roman"/>
              </w:rPr>
              <w:t xml:space="preserve"> Toast, Displaying status bar notifications; Displaying toast notifications. Working </w:t>
            </w:r>
            <w:proofErr w:type="gramStart"/>
            <w:r w:rsidRPr="00EF6992">
              <w:rPr>
                <w:rFonts w:ascii="Times New Roman" w:hAnsi="Times New Roman"/>
              </w:rPr>
              <w:t>With</w:t>
            </w:r>
            <w:proofErr w:type="gramEnd"/>
            <w:r w:rsidRPr="00EF6992">
              <w:rPr>
                <w:rFonts w:ascii="Times New Roman" w:hAnsi="Times New Roman"/>
              </w:rPr>
              <w:t xml:space="preserve"> Media, Setting up audio playback; Establishing video playback; Accessing the camera and camera roll. Preferences And Data </w:t>
            </w:r>
            <w:proofErr w:type="gramStart"/>
            <w:r w:rsidRPr="00EF6992">
              <w:rPr>
                <w:rFonts w:ascii="Times New Roman" w:hAnsi="Times New Roman"/>
              </w:rPr>
              <w:t>Storage  Using</w:t>
            </w:r>
            <w:proofErr w:type="gramEnd"/>
            <w:r w:rsidRPr="00EF6992">
              <w:rPr>
                <w:rFonts w:ascii="Times New Roman" w:hAnsi="Times New Roman"/>
              </w:rPr>
              <w:t xml:space="preserve"> shared preferences; Creating a preferences activity; Using the SQLite database; Setting up network access; Using Content Providers. Locations </w:t>
            </w:r>
            <w:proofErr w:type="gramStart"/>
            <w:r w:rsidRPr="00EF6992">
              <w:rPr>
                <w:rFonts w:ascii="Times New Roman" w:hAnsi="Times New Roman"/>
              </w:rPr>
              <w:t>And</w:t>
            </w:r>
            <w:proofErr w:type="gramEnd"/>
            <w:r w:rsidRPr="00EF6992">
              <w:rPr>
                <w:rFonts w:ascii="Times New Roman" w:hAnsi="Times New Roman"/>
              </w:rPr>
              <w:t xml:space="preserve"> Maps, Incorporating Google Maps; Using GPS to find the current location.</w:t>
            </w:r>
          </w:p>
        </w:tc>
      </w:tr>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Unit-5</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 xml:space="preserve">Creating A Home Screen Widget, </w:t>
            </w:r>
            <w:proofErr w:type="gramStart"/>
            <w:r w:rsidRPr="00EF6992">
              <w:rPr>
                <w:rFonts w:ascii="Times New Roman" w:hAnsi="Times New Roman"/>
              </w:rPr>
              <w:t>Creating</w:t>
            </w:r>
            <w:proofErr w:type="gramEnd"/>
            <w:r w:rsidRPr="00EF6992">
              <w:rPr>
                <w:rFonts w:ascii="Times New Roman" w:hAnsi="Times New Roman"/>
              </w:rPr>
              <w:t xml:space="preserve"> a simple home-screen widget; Creating a widget configuration activity. Publishing Android App, </w:t>
            </w:r>
            <w:proofErr w:type="gramStart"/>
            <w:r w:rsidRPr="00EF6992">
              <w:rPr>
                <w:rFonts w:ascii="Times New Roman" w:hAnsi="Times New Roman"/>
              </w:rPr>
              <w:t>Preparing</w:t>
            </w:r>
            <w:proofErr w:type="gramEnd"/>
            <w:r w:rsidRPr="00EF6992">
              <w:rPr>
                <w:rFonts w:ascii="Times New Roman" w:hAnsi="Times New Roman"/>
              </w:rPr>
              <w:t xml:space="preserve"> for publishing; Signing and building; Preparing the graphics; Publishing to the Android Market.</w:t>
            </w:r>
          </w:p>
        </w:tc>
      </w:tr>
    </w:tbl>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AF0AC4" w:rsidRDefault="00AF0AC4" w:rsidP="00645C58">
      <w:pPr>
        <w:rPr>
          <w:rFonts w:ascii="Times New Roman" w:hAnsi="Times New Roman"/>
          <w:b/>
          <w:bCs/>
        </w:rPr>
      </w:pPr>
    </w:p>
    <w:p w:rsidR="00645C58" w:rsidRPr="00EF6992" w:rsidRDefault="00645C58" w:rsidP="00645C58">
      <w:pPr>
        <w:rPr>
          <w:rFonts w:ascii="Times New Roman" w:hAnsi="Times New Roman"/>
          <w:b/>
          <w:bCs/>
        </w:rPr>
      </w:pPr>
      <w:r w:rsidRPr="00EF6992">
        <w:rPr>
          <w:rFonts w:ascii="Times New Roman" w:hAnsi="Times New Roman"/>
          <w:b/>
          <w:bCs/>
        </w:rPr>
        <w:lastRenderedPageBreak/>
        <w:t xml:space="preserve">Course Outcomes </w:t>
      </w:r>
    </w:p>
    <w:p w:rsidR="00645C58" w:rsidRPr="00EF6992" w:rsidRDefault="00645C58" w:rsidP="00AF0AC4">
      <w:pPr>
        <w:spacing w:after="0"/>
        <w:rPr>
          <w:rFonts w:ascii="Times New Roman" w:hAnsi="Times New Roman"/>
        </w:rPr>
      </w:pPr>
      <w:r w:rsidRPr="00EF6992">
        <w:rPr>
          <w:rFonts w:ascii="Times New Roman" w:hAnsi="Times New Roman"/>
        </w:rPr>
        <w:t xml:space="preserve">CO1. Understand the Mobile application development fundamentals </w:t>
      </w:r>
    </w:p>
    <w:p w:rsidR="00645C58" w:rsidRPr="00EF6992" w:rsidRDefault="00645C58" w:rsidP="00AF0AC4">
      <w:pPr>
        <w:spacing w:after="0"/>
        <w:rPr>
          <w:rFonts w:ascii="Times New Roman" w:hAnsi="Times New Roman"/>
        </w:rPr>
      </w:pPr>
      <w:r w:rsidRPr="00EF6992">
        <w:rPr>
          <w:rFonts w:ascii="Times New Roman" w:hAnsi="Times New Roman"/>
        </w:rPr>
        <w:t xml:space="preserve">CO2. Understand various components and interfaces available to develop Mobile Application Using Android. </w:t>
      </w:r>
    </w:p>
    <w:p w:rsidR="00645C58" w:rsidRPr="00EF6992" w:rsidRDefault="00645C58" w:rsidP="00AF0AC4">
      <w:pPr>
        <w:spacing w:after="0"/>
        <w:rPr>
          <w:rFonts w:ascii="Times New Roman" w:hAnsi="Times New Roman"/>
        </w:rPr>
      </w:pPr>
      <w:r w:rsidRPr="00EF6992">
        <w:rPr>
          <w:rFonts w:ascii="Times New Roman" w:hAnsi="Times New Roman"/>
        </w:rPr>
        <w:t xml:space="preserve">CO3. Understanding the importance of effectively developing the interactive UI in mobile platform to maximize the app usage. </w:t>
      </w:r>
    </w:p>
    <w:p w:rsidR="00645C58" w:rsidRDefault="00645C58" w:rsidP="00AF0AC4">
      <w:pPr>
        <w:spacing w:after="0"/>
        <w:rPr>
          <w:rFonts w:ascii="Times New Roman" w:hAnsi="Times New Roman"/>
        </w:rPr>
      </w:pPr>
      <w:r w:rsidRPr="00EF6992">
        <w:rPr>
          <w:rFonts w:ascii="Times New Roman" w:hAnsi="Times New Roman"/>
        </w:rPr>
        <w:t>CO4. Apply Mobile application development in the domain of Games and Graphics.</w:t>
      </w:r>
    </w:p>
    <w:p w:rsidR="00EB50A1" w:rsidRPr="00EF6992" w:rsidRDefault="00EB50A1" w:rsidP="00AF0AC4">
      <w:pPr>
        <w:spacing w:after="0"/>
        <w:rPr>
          <w:rFonts w:ascii="Times New Roman" w:hAnsi="Times New Roman"/>
        </w:rPr>
      </w:pPr>
      <w:r>
        <w:rPr>
          <w:rFonts w:ascii="Times New Roman" w:hAnsi="Times New Roman"/>
        </w:rPr>
        <w:t>CO5.Able</w:t>
      </w:r>
      <w:r w:rsidR="006627D2">
        <w:rPr>
          <w:rFonts w:ascii="Times New Roman" w:hAnsi="Times New Roman"/>
        </w:rPr>
        <w:t xml:space="preserve"> to create home screen using various Concepts.</w:t>
      </w:r>
    </w:p>
    <w:p w:rsidR="00645C58" w:rsidRDefault="00645C58" w:rsidP="00AF0AC4">
      <w:pPr>
        <w:spacing w:after="0"/>
        <w:rPr>
          <w:rFonts w:ascii="Times New Roman" w:hAnsi="Times New Roman"/>
          <w:b/>
          <w:bCs/>
        </w:rPr>
      </w:pP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802F5B">
        <w:trPr>
          <w:trHeight w:val="1171"/>
        </w:trPr>
        <w:tc>
          <w:tcPr>
            <w:tcW w:w="841" w:type="dxa"/>
            <w:shd w:val="clear" w:color="auto" w:fill="auto"/>
            <w:hideMark/>
          </w:tcPr>
          <w:p w:rsidR="00645C58" w:rsidRPr="00AF0AC4" w:rsidRDefault="00645C58" w:rsidP="0026191B">
            <w:pPr>
              <w:spacing w:after="0" w:line="240" w:lineRule="auto"/>
              <w:jc w:val="both"/>
              <w:rPr>
                <w:rFonts w:ascii="Times New Roman" w:hAnsi="Times New Roman"/>
                <w:b/>
                <w:bCs/>
                <w:i/>
                <w:iCs/>
                <w:color w:val="000000"/>
                <w:sz w:val="24"/>
                <w:szCs w:val="24"/>
                <w:lang w:val="en-US" w:eastAsia="zh-CN"/>
              </w:rPr>
            </w:pPr>
            <w:r w:rsidRPr="00AF0AC4">
              <w:rPr>
                <w:rFonts w:ascii="Times New Roman" w:hAnsi="Times New Roman"/>
                <w:b/>
                <w:bCs/>
                <w:i/>
                <w:iCs/>
                <w:color w:val="000000"/>
                <w:sz w:val="24"/>
                <w:szCs w:val="24"/>
                <w:lang w:val="en-US" w:eastAsia="zh-CN"/>
              </w:rPr>
              <w:t>Course Outcome</w:t>
            </w:r>
          </w:p>
        </w:tc>
        <w:tc>
          <w:tcPr>
            <w:tcW w:w="7085" w:type="dxa"/>
            <w:gridSpan w:val="13"/>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Outcome</w:t>
            </w:r>
          </w:p>
        </w:tc>
        <w:tc>
          <w:tcPr>
            <w:tcW w:w="2172" w:type="dxa"/>
            <w:gridSpan w:val="4"/>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Specific Outcome</w:t>
            </w:r>
          </w:p>
        </w:tc>
      </w:tr>
      <w:tr w:rsidR="00645C58" w:rsidRPr="00534F5D" w:rsidTr="00802F5B">
        <w:trPr>
          <w:gridAfter w:val="1"/>
          <w:wAfter w:w="9" w:type="dxa"/>
          <w:trHeight w:val="306"/>
        </w:trPr>
        <w:tc>
          <w:tcPr>
            <w:tcW w:w="841"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PO2</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PO3</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PO4</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PO5</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PO6</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PO7</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PO8</w:t>
            </w:r>
          </w:p>
        </w:tc>
        <w:tc>
          <w:tcPr>
            <w:tcW w:w="563"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PO9</w:t>
            </w:r>
          </w:p>
        </w:tc>
        <w:tc>
          <w:tcPr>
            <w:tcW w:w="669"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PO10</w:t>
            </w:r>
          </w:p>
        </w:tc>
        <w:tc>
          <w:tcPr>
            <w:tcW w:w="669"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PO11</w:t>
            </w:r>
          </w:p>
        </w:tc>
        <w:tc>
          <w:tcPr>
            <w:tcW w:w="54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PO12</w:t>
            </w:r>
          </w:p>
        </w:tc>
        <w:tc>
          <w:tcPr>
            <w:tcW w:w="810" w:type="dxa"/>
            <w:gridSpan w:val="2"/>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PSO1</w:t>
            </w:r>
          </w:p>
        </w:tc>
        <w:tc>
          <w:tcPr>
            <w:tcW w:w="68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PSO2</w:t>
            </w:r>
          </w:p>
        </w:tc>
        <w:tc>
          <w:tcPr>
            <w:tcW w:w="680" w:type="dxa"/>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PSO3</w:t>
            </w:r>
          </w:p>
        </w:tc>
      </w:tr>
      <w:tr w:rsidR="00645C58" w:rsidRPr="00534F5D" w:rsidTr="00802F5B">
        <w:trPr>
          <w:gridAfter w:val="1"/>
          <w:wAfter w:w="9" w:type="dxa"/>
          <w:trHeight w:val="317"/>
        </w:trPr>
        <w:tc>
          <w:tcPr>
            <w:tcW w:w="841"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r>
      <w:tr w:rsidR="00645C58" w:rsidRPr="00534F5D" w:rsidTr="00802F5B">
        <w:trPr>
          <w:gridAfter w:val="1"/>
          <w:wAfter w:w="9" w:type="dxa"/>
          <w:trHeight w:val="317"/>
        </w:trPr>
        <w:tc>
          <w:tcPr>
            <w:tcW w:w="841"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M</w:t>
            </w:r>
          </w:p>
        </w:tc>
      </w:tr>
      <w:tr w:rsidR="00645C58" w:rsidRPr="00534F5D" w:rsidTr="00802F5B">
        <w:trPr>
          <w:gridAfter w:val="1"/>
          <w:wAfter w:w="9" w:type="dxa"/>
          <w:trHeight w:val="317"/>
        </w:trPr>
        <w:tc>
          <w:tcPr>
            <w:tcW w:w="841"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45C58" w:rsidRPr="00534F5D" w:rsidTr="00802F5B">
        <w:trPr>
          <w:gridAfter w:val="1"/>
          <w:wAfter w:w="9" w:type="dxa"/>
          <w:trHeight w:val="317"/>
        </w:trPr>
        <w:tc>
          <w:tcPr>
            <w:tcW w:w="841"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4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802F5B" w:rsidRPr="00534F5D" w:rsidTr="00802F5B">
        <w:trPr>
          <w:gridAfter w:val="1"/>
          <w:wAfter w:w="9" w:type="dxa"/>
          <w:trHeight w:val="317"/>
        </w:trPr>
        <w:tc>
          <w:tcPr>
            <w:tcW w:w="841"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696"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563"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669" w:type="dxa"/>
            <w:shd w:val="clear" w:color="auto" w:fill="auto"/>
          </w:tcPr>
          <w:p w:rsidR="00802F5B" w:rsidRPr="00534F5D" w:rsidRDefault="00802F5B" w:rsidP="00802F5B">
            <w:pPr>
              <w:spacing w:after="0" w:line="240" w:lineRule="auto"/>
              <w:jc w:val="both"/>
              <w:rPr>
                <w:rFonts w:ascii="Times New Roman" w:hAnsi="Times New Roman"/>
                <w:color w:val="000000"/>
                <w:sz w:val="24"/>
                <w:szCs w:val="24"/>
                <w:lang w:val="en-US" w:eastAsia="zh-CN"/>
              </w:rPr>
            </w:pPr>
          </w:p>
        </w:tc>
        <w:tc>
          <w:tcPr>
            <w:tcW w:w="669" w:type="dxa"/>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40" w:type="dxa"/>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810" w:type="dxa"/>
            <w:gridSpan w:val="2"/>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680" w:type="dxa"/>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680" w:type="dxa"/>
            <w:shd w:val="clear" w:color="auto" w:fill="auto"/>
          </w:tcPr>
          <w:p w:rsidR="00802F5B" w:rsidRPr="00EF6992" w:rsidRDefault="00802F5B" w:rsidP="00802F5B">
            <w:pPr>
              <w:spacing w:after="0" w:line="240" w:lineRule="auto"/>
              <w:jc w:val="both"/>
              <w:rPr>
                <w:rFonts w:ascii="Times New Roman" w:hAnsi="Times New Roman"/>
                <w:sz w:val="16"/>
                <w:szCs w:val="16"/>
              </w:rPr>
            </w:pPr>
            <w:r w:rsidRPr="00EF6992">
              <w:rPr>
                <w:rFonts w:ascii="Times New Roman" w:hAnsi="Times New Roman"/>
                <w:sz w:val="16"/>
                <w:szCs w:val="16"/>
              </w:rPr>
              <w:t>M</w:t>
            </w:r>
          </w:p>
        </w:tc>
      </w:tr>
    </w:tbl>
    <w:p w:rsidR="00645C58" w:rsidRDefault="00645C58" w:rsidP="00645C58">
      <w:pPr>
        <w:rPr>
          <w:rFonts w:ascii="Times New Roman" w:hAnsi="Times New Roman"/>
          <w:b/>
          <w:bCs/>
        </w:rPr>
      </w:pPr>
    </w:p>
    <w:p w:rsidR="00645C58" w:rsidRPr="00EF6992" w:rsidRDefault="00645C58" w:rsidP="00645C58">
      <w:pPr>
        <w:rPr>
          <w:rFonts w:ascii="Times New Roman" w:hAnsi="Times New Roman"/>
          <w:b/>
          <w:bCs/>
        </w:rPr>
      </w:pPr>
      <w:r w:rsidRPr="00EF6992">
        <w:rPr>
          <w:rFonts w:ascii="Times New Roman" w:hAnsi="Times New Roman"/>
          <w:b/>
          <w:bCs/>
        </w:rPr>
        <w:t xml:space="preserve">Text Books </w:t>
      </w:r>
    </w:p>
    <w:p w:rsidR="00645C58" w:rsidRPr="00EF6992" w:rsidRDefault="00645C58" w:rsidP="00645C58">
      <w:pPr>
        <w:rPr>
          <w:rFonts w:ascii="Times New Roman" w:hAnsi="Times New Roman"/>
        </w:rPr>
      </w:pPr>
      <w:r w:rsidRPr="00EF6992">
        <w:rPr>
          <w:rFonts w:ascii="Times New Roman" w:hAnsi="Times New Roman"/>
        </w:rPr>
        <w:t xml:space="preserve">1. Professional Android 4 Application Development 3rd Edition – </w:t>
      </w:r>
      <w:proofErr w:type="spellStart"/>
      <w:r w:rsidRPr="00EF6992">
        <w:rPr>
          <w:rFonts w:ascii="Times New Roman" w:hAnsi="Times New Roman"/>
        </w:rPr>
        <w:t>Reto</w:t>
      </w:r>
      <w:proofErr w:type="spellEnd"/>
      <w:r w:rsidRPr="00EF6992">
        <w:rPr>
          <w:rFonts w:ascii="Times New Roman" w:hAnsi="Times New Roman"/>
        </w:rPr>
        <w:t xml:space="preserve"> Meier </w:t>
      </w:r>
    </w:p>
    <w:p w:rsidR="00645C58" w:rsidRPr="00EF6992" w:rsidRDefault="00645C58" w:rsidP="00645C58">
      <w:pPr>
        <w:rPr>
          <w:rFonts w:ascii="Times New Roman" w:hAnsi="Times New Roman"/>
        </w:rPr>
      </w:pPr>
      <w:r w:rsidRPr="00EF6992">
        <w:rPr>
          <w:rFonts w:ascii="Times New Roman" w:hAnsi="Times New Roman"/>
        </w:rPr>
        <w:t xml:space="preserve">2. Programming Android O’ </w:t>
      </w:r>
      <w:proofErr w:type="spellStart"/>
      <w:r w:rsidRPr="00EF6992">
        <w:rPr>
          <w:rFonts w:ascii="Times New Roman" w:hAnsi="Times New Roman"/>
        </w:rPr>
        <w:t>Rielly</w:t>
      </w:r>
      <w:proofErr w:type="spellEnd"/>
    </w:p>
    <w:p w:rsidR="00645C58" w:rsidRPr="00EF6992" w:rsidRDefault="00645C58" w:rsidP="00645C58">
      <w:pPr>
        <w:rPr>
          <w:rFonts w:ascii="Times New Roman" w:hAnsi="Times New Roman"/>
          <w:b/>
          <w:bCs/>
        </w:rPr>
      </w:pPr>
      <w:r w:rsidRPr="00EF6992">
        <w:rPr>
          <w:rFonts w:ascii="Times New Roman" w:hAnsi="Times New Roman"/>
          <w:b/>
          <w:bCs/>
        </w:rPr>
        <w:t xml:space="preserve">Reference Books </w:t>
      </w:r>
    </w:p>
    <w:p w:rsidR="00645C58" w:rsidRPr="00EF6992" w:rsidRDefault="009C4061" w:rsidP="00645C58">
      <w:pPr>
        <w:rPr>
          <w:rFonts w:ascii="Times New Roman" w:hAnsi="Times New Roman"/>
        </w:rPr>
      </w:pPr>
      <w:hyperlink r:id="rId25" w:history="1">
        <w:r w:rsidR="00645C58" w:rsidRPr="00EF6992">
          <w:rPr>
            <w:rStyle w:val="Hyperlink"/>
            <w:rFonts w:ascii="Times New Roman" w:eastAsiaTheme="majorEastAsia" w:hAnsi="Times New Roman"/>
          </w:rPr>
          <w:t>https://developer.android.com/training/index.html</w:t>
        </w:r>
      </w:hyperlink>
    </w:p>
    <w:p w:rsidR="00645C58" w:rsidRPr="00EF6992" w:rsidRDefault="00645C58" w:rsidP="00645C58">
      <w:pPr>
        <w:rPr>
          <w:rFonts w:ascii="Times New Roman" w:hAnsi="Times New Roman"/>
        </w:rPr>
      </w:pPr>
    </w:p>
    <w:p w:rsidR="00645C58" w:rsidRPr="00EF6992" w:rsidRDefault="00645C58" w:rsidP="00645C58">
      <w:pPr>
        <w:rPr>
          <w:rFonts w:ascii="Times New Roman" w:hAnsi="Times New Roman"/>
        </w:rPr>
      </w:pPr>
    </w:p>
    <w:p w:rsidR="00645C58" w:rsidRDefault="00645C58" w:rsidP="00645C58">
      <w:pPr>
        <w:rPr>
          <w:rFonts w:ascii="Times New Roman" w:hAnsi="Times New Roman"/>
          <w:b/>
          <w:bCs/>
          <w:lang w:val="en-US"/>
        </w:rPr>
      </w:pPr>
      <w:r>
        <w:rPr>
          <w:rFonts w:ascii="Times New Roman" w:hAnsi="Times New Roman"/>
          <w:b/>
          <w:bCs/>
          <w:lang w:val="en-US"/>
        </w:rPr>
        <w:br w:type="page"/>
      </w:r>
    </w:p>
    <w:p w:rsidR="00645C58" w:rsidRDefault="009B2362" w:rsidP="00645C58">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5</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 2</w:t>
            </w:r>
            <w:r>
              <w:rPr>
                <w:rFonts w:ascii="Times New Roman" w:hAnsi="Times New Roman"/>
                <w:b/>
                <w:color w:val="000000"/>
                <w:sz w:val="24"/>
                <w:szCs w:val="24"/>
                <w:lang w:bidi="hi-IN"/>
              </w:rPr>
              <w:t>20 A</w:t>
            </w:r>
          </w:p>
        </w:tc>
        <w:tc>
          <w:tcPr>
            <w:tcW w:w="6165" w:type="dxa"/>
            <w:shd w:val="clear" w:color="auto" w:fill="auto"/>
            <w:hideMark/>
          </w:tcPr>
          <w:p w:rsidR="00645C58" w:rsidRPr="00C611C2" w:rsidRDefault="00645C58" w:rsidP="0026191B">
            <w:pPr>
              <w:jc w:val="center"/>
              <w:rPr>
                <w:rFonts w:ascii="Times New Roman" w:hAnsi="Times New Roman"/>
                <w:b/>
                <w:bCs/>
              </w:rPr>
            </w:pPr>
            <w:r w:rsidRPr="00EF6992">
              <w:rPr>
                <w:rFonts w:ascii="Times New Roman" w:hAnsi="Times New Roman"/>
                <w:b/>
                <w:bCs/>
                <w:lang w:val="en-US"/>
              </w:rPr>
              <w:t>Mobile App development Using IOS</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w:t>
            </w:r>
            <w:r>
              <w:rPr>
                <w:rFonts w:ascii="Times New Roman" w:hAnsi="Times New Roman"/>
                <w:b/>
                <w:color w:val="000000"/>
                <w:sz w:val="24"/>
                <w:szCs w:val="24"/>
                <w:lang w:bidi="hi-IN"/>
              </w:rPr>
              <w:t>1</w:t>
            </w:r>
            <w:r w:rsidRPr="00492439">
              <w:rPr>
                <w:rFonts w:ascii="Times New Roman" w:hAnsi="Times New Roman"/>
                <w:b/>
                <w:color w:val="000000"/>
                <w:sz w:val="24"/>
                <w:szCs w:val="24"/>
                <w:lang w:bidi="hi-IN"/>
              </w:rPr>
              <w:t xml:space="preserve"> [3]</w:t>
            </w:r>
          </w:p>
        </w:tc>
      </w:tr>
    </w:tbl>
    <w:p w:rsidR="00645C58" w:rsidRPr="00EF6992" w:rsidRDefault="00645C58" w:rsidP="00645C58">
      <w:pPr>
        <w:jc w:val="both"/>
        <w:rPr>
          <w:rFonts w:ascii="Times New Roman" w:hAnsi="Times New Roman"/>
        </w:rPr>
      </w:pPr>
    </w:p>
    <w:p w:rsidR="00645C58" w:rsidRPr="00EF6992" w:rsidRDefault="00645C58" w:rsidP="00645C58">
      <w:pPr>
        <w:rPr>
          <w:rFonts w:ascii="Times New Roman" w:hAnsi="Times New Roman"/>
          <w:b/>
          <w:bCs/>
        </w:rPr>
      </w:pPr>
      <w:r w:rsidRPr="00EF6992">
        <w:rPr>
          <w:rFonts w:ascii="Times New Roman" w:hAnsi="Times New Roman"/>
          <w:b/>
          <w:bCs/>
          <w:lang w:val="en-US"/>
        </w:rPr>
        <w:t xml:space="preserve">Course </w:t>
      </w:r>
      <w:r w:rsidRPr="00EF6992">
        <w:rPr>
          <w:rFonts w:ascii="Times New Roman" w:hAnsi="Times New Roman"/>
          <w:b/>
          <w:bCs/>
        </w:rPr>
        <w:t xml:space="preserve">Objectives </w:t>
      </w:r>
    </w:p>
    <w:p w:rsidR="00645C58" w:rsidRPr="00EF6992" w:rsidRDefault="00645C58" w:rsidP="00AF0AC4">
      <w:pPr>
        <w:spacing w:after="0"/>
        <w:rPr>
          <w:rFonts w:ascii="Times New Roman" w:hAnsi="Times New Roman"/>
        </w:rPr>
      </w:pPr>
      <w:r w:rsidRPr="00EF6992">
        <w:rPr>
          <w:rFonts w:ascii="Times New Roman" w:hAnsi="Times New Roman"/>
        </w:rPr>
        <w:t xml:space="preserve">• Develop iOS mobile app using Swift </w:t>
      </w:r>
    </w:p>
    <w:p w:rsidR="00645C58" w:rsidRPr="00EF6992" w:rsidRDefault="00645C58" w:rsidP="00AF0AC4">
      <w:pPr>
        <w:spacing w:after="0"/>
        <w:rPr>
          <w:rFonts w:ascii="Times New Roman" w:hAnsi="Times New Roman"/>
        </w:rPr>
      </w:pPr>
      <w:r w:rsidRPr="00EF6992">
        <w:rPr>
          <w:rFonts w:ascii="Times New Roman" w:hAnsi="Times New Roman"/>
        </w:rPr>
        <w:t xml:space="preserve">• Design UI for iPhones and iPad screens </w:t>
      </w:r>
    </w:p>
    <w:p w:rsidR="00645C58" w:rsidRPr="00EF6992" w:rsidRDefault="00645C58" w:rsidP="00AF0AC4">
      <w:pPr>
        <w:spacing w:after="0"/>
        <w:rPr>
          <w:rFonts w:ascii="Times New Roman" w:hAnsi="Times New Roman"/>
        </w:rPr>
      </w:pPr>
      <w:r w:rsidRPr="00EF6992">
        <w:rPr>
          <w:rFonts w:ascii="Times New Roman" w:hAnsi="Times New Roman"/>
        </w:rPr>
        <w:t xml:space="preserve">• Evaluate and integrate third-party APIs and libraries into mobile app </w:t>
      </w:r>
    </w:p>
    <w:p w:rsidR="00645C58" w:rsidRPr="00EF6992" w:rsidRDefault="00645C58" w:rsidP="00AF0AC4">
      <w:pPr>
        <w:spacing w:after="0"/>
        <w:rPr>
          <w:rFonts w:ascii="Times New Roman" w:hAnsi="Times New Roman"/>
        </w:rPr>
      </w:pPr>
      <w:r w:rsidRPr="00EF6992">
        <w:rPr>
          <w:rFonts w:ascii="Times New Roman" w:hAnsi="Times New Roman"/>
        </w:rPr>
        <w:t xml:space="preserve">• Apply principles of effective UI design </w:t>
      </w:r>
    </w:p>
    <w:p w:rsidR="00645C58" w:rsidRDefault="00645C58" w:rsidP="00AF0AC4">
      <w:pPr>
        <w:spacing w:after="0"/>
        <w:rPr>
          <w:rFonts w:ascii="Times New Roman" w:hAnsi="Times New Roman"/>
        </w:rPr>
      </w:pPr>
      <w:r w:rsidRPr="00EF6992">
        <w:rPr>
          <w:rFonts w:ascii="Times New Roman" w:hAnsi="Times New Roman"/>
        </w:rPr>
        <w:t xml:space="preserve">• Understand the hardware and software constraints of developing for mobile platforms </w:t>
      </w:r>
    </w:p>
    <w:p w:rsidR="00AF0AC4" w:rsidRPr="00EF6992" w:rsidRDefault="00AF0AC4" w:rsidP="00AF0AC4">
      <w:pPr>
        <w:spacing w:after="0"/>
        <w:rPr>
          <w:rFonts w:ascii="Times New Roman" w:hAnsi="Times New Roman"/>
        </w:rPr>
      </w:pPr>
    </w:p>
    <w:tbl>
      <w:tblPr>
        <w:tblStyle w:val="TableGrid"/>
        <w:tblW w:w="0" w:type="auto"/>
        <w:tblLook w:val="04A0" w:firstRow="1" w:lastRow="0" w:firstColumn="1" w:lastColumn="0" w:noHBand="0" w:noVBand="1"/>
      </w:tblPr>
      <w:tblGrid>
        <w:gridCol w:w="846"/>
        <w:gridCol w:w="8170"/>
      </w:tblGrid>
      <w:tr w:rsidR="00645C58" w:rsidRPr="00EF6992" w:rsidTr="0026191B">
        <w:tc>
          <w:tcPr>
            <w:tcW w:w="846" w:type="dxa"/>
          </w:tcPr>
          <w:p w:rsidR="00645C58" w:rsidRPr="00AF0AC4" w:rsidRDefault="00645C58" w:rsidP="0026191B">
            <w:pPr>
              <w:rPr>
                <w:rFonts w:ascii="Times New Roman" w:hAnsi="Times New Roman"/>
                <w:b/>
                <w:bCs/>
              </w:rPr>
            </w:pPr>
            <w:r w:rsidRPr="00AF0AC4">
              <w:rPr>
                <w:rFonts w:ascii="Times New Roman" w:hAnsi="Times New Roman"/>
                <w:b/>
                <w:bCs/>
              </w:rPr>
              <w:t>Unit-1</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Unit 1:</w:t>
            </w:r>
          </w:p>
          <w:p w:rsidR="00645C58" w:rsidRPr="00EF6992" w:rsidRDefault="00645C58" w:rsidP="00AF0AC4">
            <w:pPr>
              <w:jc w:val="both"/>
              <w:rPr>
                <w:rFonts w:ascii="Times New Roman" w:hAnsi="Times New Roman"/>
                <w:lang w:val="en-US"/>
              </w:rPr>
            </w:pPr>
            <w:r w:rsidRPr="00EF6992">
              <w:rPr>
                <w:rFonts w:ascii="Times New Roman" w:hAnsi="Times New Roman"/>
              </w:rPr>
              <w:t>Fundamentals: Overview of iOS and X-CODE: Installation, Create and manage project using XCode, Introduction to iPhone Architecture, Introduction to SWIFT, Developer Technology Overview: The Apple Developer Tool, Swift, Cocoa Touch, Model-View-Controller, Interface Builder, Overview of latest iOS features.</w:t>
            </w:r>
          </w:p>
        </w:tc>
      </w:tr>
      <w:tr w:rsidR="00645C58" w:rsidRPr="00EF6992" w:rsidTr="0026191B">
        <w:tc>
          <w:tcPr>
            <w:tcW w:w="846" w:type="dxa"/>
          </w:tcPr>
          <w:p w:rsidR="00645C58" w:rsidRPr="00AF0AC4" w:rsidRDefault="00645C58" w:rsidP="0026191B">
            <w:pPr>
              <w:rPr>
                <w:rFonts w:ascii="Times New Roman" w:hAnsi="Times New Roman"/>
                <w:b/>
                <w:bCs/>
                <w:lang w:val="en-US"/>
              </w:rPr>
            </w:pPr>
            <w:r w:rsidRPr="00AF0AC4">
              <w:rPr>
                <w:rFonts w:ascii="Times New Roman" w:hAnsi="Times New Roman"/>
                <w:b/>
                <w:bCs/>
                <w:lang w:val="en-US"/>
              </w:rPr>
              <w:t>Unit-2</w:t>
            </w:r>
          </w:p>
        </w:tc>
        <w:tc>
          <w:tcPr>
            <w:tcW w:w="8170" w:type="dxa"/>
          </w:tcPr>
          <w:p w:rsidR="00645C58" w:rsidRPr="00EF6992" w:rsidRDefault="00645C58" w:rsidP="00AF0AC4">
            <w:pPr>
              <w:jc w:val="both"/>
              <w:rPr>
                <w:rFonts w:ascii="Times New Roman" w:hAnsi="Times New Roman"/>
                <w:lang w:val="en-US"/>
              </w:rPr>
            </w:pPr>
            <w:r w:rsidRPr="00EF6992">
              <w:rPr>
                <w:rFonts w:ascii="Times New Roman" w:hAnsi="Times New Roman"/>
              </w:rPr>
              <w:t>Swift Basics: Object oriented programming with swift, File structure in Swift, Swift Programming Basics: Data types, Constants, Variables, Operators, Decision making and Branching, Arrays, Functions, Enumerations. Introduction to iOS Playground.</w:t>
            </w:r>
          </w:p>
        </w:tc>
      </w:tr>
      <w:tr w:rsidR="00645C58" w:rsidRPr="00EF6992" w:rsidTr="0026191B">
        <w:tc>
          <w:tcPr>
            <w:tcW w:w="846" w:type="dxa"/>
          </w:tcPr>
          <w:p w:rsidR="00645C58" w:rsidRPr="00AF0AC4" w:rsidRDefault="00645C58" w:rsidP="0026191B">
            <w:pPr>
              <w:rPr>
                <w:rFonts w:ascii="Times New Roman" w:hAnsi="Times New Roman"/>
                <w:b/>
                <w:bCs/>
                <w:lang w:val="en-US"/>
              </w:rPr>
            </w:pPr>
            <w:r w:rsidRPr="00AF0AC4">
              <w:rPr>
                <w:rFonts w:ascii="Times New Roman" w:hAnsi="Times New Roman"/>
                <w:b/>
                <w:bCs/>
                <w:lang w:val="en-US"/>
              </w:rPr>
              <w:t>Unit-3</w:t>
            </w:r>
          </w:p>
        </w:tc>
        <w:tc>
          <w:tcPr>
            <w:tcW w:w="8170" w:type="dxa"/>
          </w:tcPr>
          <w:p w:rsidR="00645C58" w:rsidRPr="00EF6992" w:rsidRDefault="00645C58" w:rsidP="00AF0AC4">
            <w:pPr>
              <w:jc w:val="both"/>
              <w:rPr>
                <w:rFonts w:ascii="Times New Roman" w:hAnsi="Times New Roman"/>
                <w:lang w:val="en-US"/>
              </w:rPr>
            </w:pPr>
            <w:r w:rsidRPr="00EF6992">
              <w:rPr>
                <w:rFonts w:ascii="Times New Roman" w:hAnsi="Times New Roman"/>
              </w:rPr>
              <w:t>iPhone Application Development: Exploring the iOS Framework with XCode, Cocoa Fundamentals, Tracking the iOS Application Life cycle, Understanding Interface Builder, Creating User Interface, Customizing the Interface Appearance using Layout, Views, Outlets and Actions, View Controllers and UI Controllers like Labels, Buttons, Sliders, Different Views, Gestures, etc. Connecting the code with Accelerometer, Location service, 3D touch, Push notifications</w:t>
            </w:r>
          </w:p>
        </w:tc>
      </w:tr>
      <w:tr w:rsidR="00645C58" w:rsidRPr="00EF6992" w:rsidTr="0026191B">
        <w:tc>
          <w:tcPr>
            <w:tcW w:w="846" w:type="dxa"/>
          </w:tcPr>
          <w:p w:rsidR="00645C58" w:rsidRPr="00AF0AC4" w:rsidRDefault="00645C58" w:rsidP="0026191B">
            <w:pPr>
              <w:rPr>
                <w:rFonts w:ascii="Times New Roman" w:hAnsi="Times New Roman"/>
                <w:b/>
                <w:bCs/>
                <w:lang w:val="en-US"/>
              </w:rPr>
            </w:pPr>
            <w:r w:rsidRPr="00AF0AC4">
              <w:rPr>
                <w:rFonts w:ascii="Times New Roman" w:hAnsi="Times New Roman"/>
                <w:b/>
                <w:bCs/>
                <w:lang w:val="en-US"/>
              </w:rPr>
              <w:t>Unit-4</w:t>
            </w:r>
          </w:p>
        </w:tc>
        <w:tc>
          <w:tcPr>
            <w:tcW w:w="8170" w:type="dxa"/>
          </w:tcPr>
          <w:p w:rsidR="00645C58" w:rsidRPr="00EF6992" w:rsidRDefault="00645C58" w:rsidP="00AF0AC4">
            <w:pPr>
              <w:jc w:val="both"/>
              <w:rPr>
                <w:rFonts w:ascii="Times New Roman" w:hAnsi="Times New Roman"/>
              </w:rPr>
            </w:pPr>
            <w:r w:rsidRPr="00EF6992">
              <w:rPr>
                <w:rFonts w:ascii="Times New Roman" w:hAnsi="Times New Roman"/>
              </w:rPr>
              <w:t>Understand the MVC Design pattern, MVC in XCode, Using Application Templates, User Input and Output: Handling Keyboard Input, Implementing Alert, Sounds and Vibrations, Using XCode debugger.</w:t>
            </w:r>
          </w:p>
          <w:p w:rsidR="00645C58" w:rsidRPr="00EF6992" w:rsidRDefault="00645C58" w:rsidP="00AF0AC4">
            <w:pPr>
              <w:jc w:val="both"/>
              <w:rPr>
                <w:rFonts w:ascii="Times New Roman" w:hAnsi="Times New Roman"/>
                <w:lang w:val="en-US"/>
              </w:rPr>
            </w:pPr>
            <w:r w:rsidRPr="00EF6992">
              <w:rPr>
                <w:rFonts w:ascii="Times New Roman" w:hAnsi="Times New Roman"/>
              </w:rPr>
              <w:t xml:space="preserve">Database Management and Web Services: Parsing JSON data, Parsing XML data, </w:t>
            </w:r>
            <w:proofErr w:type="spellStart"/>
            <w:r w:rsidRPr="00EF6992">
              <w:rPr>
                <w:rFonts w:ascii="Times New Roman" w:hAnsi="Times New Roman"/>
              </w:rPr>
              <w:t>SqLite</w:t>
            </w:r>
            <w:proofErr w:type="spellEnd"/>
            <w:r w:rsidRPr="00EF6992">
              <w:rPr>
                <w:rFonts w:ascii="Times New Roman" w:hAnsi="Times New Roman"/>
              </w:rPr>
              <w:t xml:space="preserve"> databases, Web Service APIs calls.</w:t>
            </w:r>
          </w:p>
        </w:tc>
      </w:tr>
      <w:tr w:rsidR="00645C58" w:rsidRPr="00EF6992" w:rsidTr="0026191B">
        <w:tc>
          <w:tcPr>
            <w:tcW w:w="846" w:type="dxa"/>
          </w:tcPr>
          <w:p w:rsidR="00645C58" w:rsidRPr="00AF0AC4" w:rsidRDefault="00645C58" w:rsidP="0026191B">
            <w:pPr>
              <w:rPr>
                <w:rFonts w:ascii="Times New Roman" w:hAnsi="Times New Roman"/>
                <w:b/>
                <w:bCs/>
                <w:lang w:val="en-US"/>
              </w:rPr>
            </w:pPr>
            <w:r w:rsidRPr="00AF0AC4">
              <w:rPr>
                <w:rFonts w:ascii="Times New Roman" w:hAnsi="Times New Roman"/>
                <w:b/>
                <w:bCs/>
                <w:lang w:val="en-US"/>
              </w:rPr>
              <w:t>Unit-5</w:t>
            </w:r>
          </w:p>
        </w:tc>
        <w:tc>
          <w:tcPr>
            <w:tcW w:w="8170" w:type="dxa"/>
          </w:tcPr>
          <w:p w:rsidR="00645C58" w:rsidRPr="00EF6992" w:rsidRDefault="00645C58" w:rsidP="00AF0AC4">
            <w:pPr>
              <w:jc w:val="both"/>
              <w:rPr>
                <w:rFonts w:ascii="Times New Roman" w:hAnsi="Times New Roman"/>
                <w:lang w:val="en-US"/>
              </w:rPr>
            </w:pPr>
            <w:r w:rsidRPr="00EF6992">
              <w:rPr>
                <w:rFonts w:ascii="Times New Roman" w:hAnsi="Times New Roman"/>
              </w:rPr>
              <w:t>Submit App to Apple Store: Create Apple developer account, Submit App to Apple Store</w:t>
            </w:r>
          </w:p>
        </w:tc>
      </w:tr>
    </w:tbl>
    <w:p w:rsidR="00645C58" w:rsidRPr="00EF6992" w:rsidRDefault="00645C58" w:rsidP="00645C58">
      <w:pPr>
        <w:rPr>
          <w:rFonts w:ascii="Times New Roman" w:hAnsi="Times New Roman"/>
          <w:lang w:val="en-US"/>
        </w:rPr>
      </w:pPr>
    </w:p>
    <w:p w:rsidR="00645C58" w:rsidRPr="00EF6992" w:rsidRDefault="00645C58" w:rsidP="00AF0AC4">
      <w:pPr>
        <w:spacing w:after="0"/>
        <w:rPr>
          <w:rFonts w:ascii="Times New Roman" w:hAnsi="Times New Roman"/>
          <w:b/>
          <w:bCs/>
        </w:rPr>
      </w:pPr>
      <w:r w:rsidRPr="00EF6992">
        <w:rPr>
          <w:rFonts w:ascii="Times New Roman" w:hAnsi="Times New Roman"/>
          <w:b/>
          <w:bCs/>
        </w:rPr>
        <w:t>Course Outcomes:</w:t>
      </w:r>
    </w:p>
    <w:p w:rsidR="00645C58" w:rsidRPr="00EF6992" w:rsidRDefault="00645C58" w:rsidP="00AF0AC4">
      <w:pPr>
        <w:spacing w:after="0"/>
        <w:rPr>
          <w:rFonts w:ascii="Times New Roman" w:hAnsi="Times New Roman"/>
        </w:rPr>
      </w:pPr>
      <w:r w:rsidRPr="00EF6992">
        <w:rPr>
          <w:rFonts w:ascii="Times New Roman" w:hAnsi="Times New Roman"/>
        </w:rPr>
        <w:t xml:space="preserve"> CO1. To be able to design iOS application. </w:t>
      </w:r>
    </w:p>
    <w:p w:rsidR="00645C58" w:rsidRPr="00EF6992" w:rsidRDefault="00645C58" w:rsidP="00AF0AC4">
      <w:pPr>
        <w:spacing w:after="0"/>
        <w:rPr>
          <w:rFonts w:ascii="Times New Roman" w:hAnsi="Times New Roman"/>
        </w:rPr>
      </w:pPr>
      <w:r w:rsidRPr="00EF6992">
        <w:rPr>
          <w:rFonts w:ascii="Times New Roman" w:hAnsi="Times New Roman"/>
        </w:rPr>
        <w:t xml:space="preserve"> CO2. To be able to develop an application using Swift Programming language</w:t>
      </w:r>
    </w:p>
    <w:p w:rsidR="00645C58" w:rsidRPr="00EF6992" w:rsidRDefault="00645C58" w:rsidP="00AF0AC4">
      <w:pPr>
        <w:spacing w:after="0"/>
        <w:rPr>
          <w:rFonts w:ascii="Times New Roman" w:hAnsi="Times New Roman"/>
        </w:rPr>
      </w:pPr>
      <w:r w:rsidRPr="00EF6992">
        <w:rPr>
          <w:rFonts w:ascii="Times New Roman" w:hAnsi="Times New Roman"/>
        </w:rPr>
        <w:t xml:space="preserve"> CO3. To be able to develop multi-screen application using XCode</w:t>
      </w:r>
    </w:p>
    <w:p w:rsidR="00645C58" w:rsidRPr="00EF6992" w:rsidRDefault="00645C58" w:rsidP="00AF0AC4">
      <w:pPr>
        <w:spacing w:after="0"/>
        <w:rPr>
          <w:rFonts w:ascii="Times New Roman" w:hAnsi="Times New Roman"/>
        </w:rPr>
      </w:pPr>
      <w:r w:rsidRPr="00EF6992">
        <w:rPr>
          <w:rFonts w:ascii="Times New Roman" w:hAnsi="Times New Roman"/>
        </w:rPr>
        <w:t xml:space="preserve"> CO4. To understand the need and be able to use Different UI Controllers.</w:t>
      </w:r>
    </w:p>
    <w:p w:rsidR="00645C58" w:rsidRDefault="00645C58" w:rsidP="00AF0AC4">
      <w:pPr>
        <w:spacing w:after="0"/>
        <w:rPr>
          <w:rFonts w:ascii="Times New Roman" w:hAnsi="Times New Roman"/>
        </w:rPr>
      </w:pPr>
      <w:r w:rsidRPr="00EF6992">
        <w:rPr>
          <w:rFonts w:ascii="Times New Roman" w:hAnsi="Times New Roman"/>
        </w:rPr>
        <w:t xml:space="preserve"> CO5. To be able to upload iOS application on Apple’s App Store.</w:t>
      </w:r>
    </w:p>
    <w:p w:rsidR="00645C58" w:rsidRDefault="00645C58" w:rsidP="00645C58">
      <w:pPr>
        <w:rPr>
          <w:rFonts w:ascii="Times New Roman" w:hAnsi="Times New Roman"/>
        </w:rPr>
      </w:pPr>
    </w:p>
    <w:p w:rsidR="00645C58" w:rsidRDefault="00645C58" w:rsidP="00645C58">
      <w:pPr>
        <w:rPr>
          <w:rFonts w:ascii="Times New Roman" w:hAnsi="Times New Roman"/>
        </w:rPr>
      </w:pPr>
    </w:p>
    <w:p w:rsidR="00645C58" w:rsidRDefault="00645C58" w:rsidP="00645C58">
      <w:pPr>
        <w:rPr>
          <w:rFonts w:ascii="Times New Roman" w:hAnsi="Times New Roman"/>
        </w:rPr>
      </w:pP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AF0AC4">
        <w:trPr>
          <w:trHeight w:val="1150"/>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b/>
                <w:bCs/>
                <w:i/>
                <w:iCs/>
                <w:color w:val="000000"/>
                <w:sz w:val="24"/>
                <w:szCs w:val="24"/>
                <w:lang w:val="en-US" w:eastAsia="zh-CN"/>
              </w:rPr>
            </w:pPr>
            <w:r w:rsidRPr="00AF0AC4">
              <w:rPr>
                <w:rFonts w:ascii="Times New Roman" w:hAnsi="Times New Roman"/>
                <w:b/>
                <w:bCs/>
                <w:i/>
                <w:i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center"/>
              <w:rPr>
                <w:rFonts w:ascii="Times New Roman" w:hAnsi="Times New Roman"/>
                <w:b/>
                <w:bCs/>
                <w:color w:val="000000"/>
                <w:sz w:val="24"/>
                <w:szCs w:val="24"/>
                <w:lang w:val="en-US" w:eastAsia="zh-CN"/>
              </w:rPr>
            </w:pPr>
            <w:r w:rsidRPr="00AF0AC4">
              <w:rPr>
                <w:rFonts w:ascii="Times New Roman" w:hAnsi="Times New Roman"/>
                <w:b/>
                <w:bCs/>
                <w:color w:val="000000"/>
                <w:sz w:val="24"/>
                <w:szCs w:val="24"/>
                <w:lang w:val="en-US" w:eastAsia="zh-CN"/>
              </w:rPr>
              <w:t>Program Specific Outcome</w:t>
            </w:r>
          </w:p>
        </w:tc>
      </w:tr>
      <w:tr w:rsidR="00645C58" w:rsidRPr="00534F5D" w:rsidTr="0026191B">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45C58" w:rsidRPr="00AF0AC4" w:rsidRDefault="00645C58" w:rsidP="0026191B">
            <w:pPr>
              <w:spacing w:after="0" w:line="240" w:lineRule="auto"/>
              <w:jc w:val="both"/>
              <w:rPr>
                <w:rFonts w:ascii="Times New Roman" w:hAnsi="Times New Roman"/>
                <w:color w:val="000000"/>
                <w:sz w:val="16"/>
                <w:szCs w:val="16"/>
                <w:lang w:val="en-US" w:eastAsia="zh-CN"/>
              </w:rPr>
            </w:pPr>
            <w:r w:rsidRPr="00AF0AC4">
              <w:rPr>
                <w:rFonts w:ascii="Times New Roman" w:hAnsi="Times New Roman"/>
                <w:color w:val="000000"/>
                <w:sz w:val="16"/>
                <w:szCs w:val="16"/>
                <w:lang w:val="en-US" w:eastAsia="zh-CN"/>
              </w:rPr>
              <w:t>PSO3</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8"/>
                <w:szCs w:val="18"/>
              </w:rPr>
              <w:t>L</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r>
      <w:tr w:rsidR="00645C58" w:rsidRPr="00534F5D" w:rsidTr="00AF0AC4">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H</w:t>
            </w: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669"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669"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40"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680" w:type="dxa"/>
            <w:tcBorders>
              <w:top w:val="nil"/>
              <w:left w:val="nil"/>
              <w:bottom w:val="single" w:sz="4" w:space="0" w:color="auto"/>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AF0AC4">
        <w:trPr>
          <w:gridAfter w:val="1"/>
          <w:wAfter w:w="9" w:type="dxa"/>
          <w:trHeight w:val="317"/>
        </w:trPr>
        <w:tc>
          <w:tcPr>
            <w:tcW w:w="841" w:type="dxa"/>
            <w:tcBorders>
              <w:top w:val="single" w:sz="4" w:space="0" w:color="auto"/>
              <w:left w:val="single" w:sz="4" w:space="0" w:color="auto"/>
              <w:bottom w:val="single" w:sz="4" w:space="0" w:color="auto"/>
              <w:right w:val="single" w:sz="4" w:space="0" w:color="auto"/>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CO5</w:t>
            </w:r>
          </w:p>
        </w:tc>
        <w:tc>
          <w:tcPr>
            <w:tcW w:w="696"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8"/>
                <w:szCs w:val="18"/>
              </w:rPr>
              <w:t>H</w:t>
            </w: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M</w:t>
            </w: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8"/>
                <w:szCs w:val="18"/>
              </w:rPr>
              <w:t>L</w:t>
            </w:r>
          </w:p>
        </w:tc>
        <w:tc>
          <w:tcPr>
            <w:tcW w:w="669" w:type="dxa"/>
            <w:tcBorders>
              <w:top w:val="single" w:sz="4" w:space="0" w:color="auto"/>
              <w:left w:val="nil"/>
              <w:bottom w:val="single" w:sz="4" w:space="0" w:color="auto"/>
              <w:right w:val="single" w:sz="8" w:space="0" w:color="000000"/>
            </w:tcBorders>
            <w:shd w:val="clear" w:color="auto" w:fill="auto"/>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8"/>
                <w:szCs w:val="18"/>
              </w:rPr>
              <w:t>L</w:t>
            </w:r>
          </w:p>
        </w:tc>
        <w:tc>
          <w:tcPr>
            <w:tcW w:w="540" w:type="dxa"/>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8"/>
                <w:szCs w:val="18"/>
              </w:rPr>
              <w:t>M</w:t>
            </w:r>
          </w:p>
        </w:tc>
        <w:tc>
          <w:tcPr>
            <w:tcW w:w="810" w:type="dxa"/>
            <w:gridSpan w:val="2"/>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p>
        </w:tc>
        <w:tc>
          <w:tcPr>
            <w:tcW w:w="680" w:type="dxa"/>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r w:rsidRPr="00EF6992">
              <w:rPr>
                <w:rFonts w:ascii="Times New Roman" w:hAnsi="Times New Roman"/>
                <w:sz w:val="18"/>
                <w:szCs w:val="18"/>
              </w:rPr>
              <w:t>M</w:t>
            </w:r>
          </w:p>
        </w:tc>
        <w:tc>
          <w:tcPr>
            <w:tcW w:w="680" w:type="dxa"/>
            <w:tcBorders>
              <w:top w:val="single" w:sz="4" w:space="0" w:color="auto"/>
              <w:left w:val="nil"/>
              <w:bottom w:val="single" w:sz="4" w:space="0" w:color="auto"/>
              <w:right w:val="single" w:sz="8" w:space="0" w:color="000000"/>
            </w:tcBorders>
            <w:shd w:val="clear" w:color="auto" w:fill="auto"/>
          </w:tcPr>
          <w:p w:rsidR="00645C58" w:rsidRPr="00EF6992" w:rsidRDefault="00645C58" w:rsidP="0026191B">
            <w:pPr>
              <w:spacing w:after="0" w:line="240" w:lineRule="auto"/>
              <w:jc w:val="both"/>
              <w:rPr>
                <w:rFonts w:ascii="Times New Roman" w:hAnsi="Times New Roman"/>
                <w:sz w:val="16"/>
                <w:szCs w:val="16"/>
              </w:rPr>
            </w:pPr>
          </w:p>
        </w:tc>
      </w:tr>
    </w:tbl>
    <w:p w:rsidR="00645C58" w:rsidRPr="00EF6992" w:rsidRDefault="00645C58" w:rsidP="00645C58">
      <w:pPr>
        <w:rPr>
          <w:rFonts w:ascii="Times New Roman" w:hAnsi="Times New Roman"/>
          <w:lang w:val="en-US"/>
        </w:rPr>
      </w:pPr>
    </w:p>
    <w:p w:rsidR="00645C58" w:rsidRPr="00EF6992" w:rsidRDefault="00645C58" w:rsidP="00645C58">
      <w:pPr>
        <w:rPr>
          <w:rFonts w:ascii="Times New Roman" w:hAnsi="Times New Roman"/>
          <w:b/>
          <w:bCs/>
        </w:rPr>
      </w:pPr>
      <w:r w:rsidRPr="00EF6992">
        <w:rPr>
          <w:rFonts w:ascii="Times New Roman" w:hAnsi="Times New Roman"/>
          <w:b/>
          <w:bCs/>
        </w:rPr>
        <w:t xml:space="preserve">References: </w:t>
      </w:r>
    </w:p>
    <w:p w:rsidR="00645C58" w:rsidRPr="00EF6992" w:rsidRDefault="00645C58" w:rsidP="009A4B58">
      <w:pPr>
        <w:spacing w:after="0"/>
        <w:rPr>
          <w:rFonts w:ascii="Times New Roman" w:hAnsi="Times New Roman"/>
        </w:rPr>
      </w:pPr>
      <w:r w:rsidRPr="00EF6992">
        <w:rPr>
          <w:rFonts w:ascii="Times New Roman" w:hAnsi="Times New Roman"/>
        </w:rPr>
        <w:t xml:space="preserve">1. iOS 10 Programming Fundamentals with Swift by Matt </w:t>
      </w:r>
      <w:proofErr w:type="spellStart"/>
      <w:r w:rsidRPr="00EF6992">
        <w:rPr>
          <w:rFonts w:ascii="Times New Roman" w:hAnsi="Times New Roman"/>
        </w:rPr>
        <w:t>Neuburg</w:t>
      </w:r>
      <w:proofErr w:type="spellEnd"/>
      <w:r w:rsidRPr="00EF6992">
        <w:rPr>
          <w:rFonts w:ascii="Times New Roman" w:hAnsi="Times New Roman"/>
        </w:rPr>
        <w:t xml:space="preserve"> - O'Reilly Media Pub </w:t>
      </w:r>
    </w:p>
    <w:p w:rsidR="00645C58" w:rsidRPr="00EF6992" w:rsidRDefault="00645C58" w:rsidP="009A4B58">
      <w:pPr>
        <w:spacing w:after="0"/>
        <w:rPr>
          <w:rFonts w:ascii="Times New Roman" w:hAnsi="Times New Roman"/>
        </w:rPr>
      </w:pPr>
      <w:r w:rsidRPr="00EF6992">
        <w:rPr>
          <w:rFonts w:ascii="Times New Roman" w:hAnsi="Times New Roman"/>
        </w:rPr>
        <w:t xml:space="preserve">2. Building iPhone and iPad Electronic Projects - </w:t>
      </w:r>
      <w:proofErr w:type="spellStart"/>
      <w:r w:rsidRPr="00EF6992">
        <w:rPr>
          <w:rFonts w:ascii="Times New Roman" w:hAnsi="Times New Roman"/>
        </w:rPr>
        <w:t>MikeWesterfield</w:t>
      </w:r>
      <w:proofErr w:type="spellEnd"/>
      <w:r w:rsidRPr="00EF6992">
        <w:rPr>
          <w:rFonts w:ascii="Times New Roman" w:hAnsi="Times New Roman"/>
        </w:rPr>
        <w:t xml:space="preserve"> - O'Reilly Media Pub. </w:t>
      </w:r>
    </w:p>
    <w:p w:rsidR="00645C58" w:rsidRPr="00EF6992" w:rsidRDefault="00645C58" w:rsidP="009A4B58">
      <w:pPr>
        <w:spacing w:after="0"/>
        <w:rPr>
          <w:rFonts w:ascii="Times New Roman" w:hAnsi="Times New Roman"/>
        </w:rPr>
      </w:pPr>
      <w:r w:rsidRPr="00EF6992">
        <w:rPr>
          <w:rFonts w:ascii="Times New Roman" w:hAnsi="Times New Roman"/>
        </w:rPr>
        <w:t xml:space="preserve">3. Head First iPhone and iPad Development, 2nd Edition - Dan </w:t>
      </w:r>
      <w:proofErr w:type="spellStart"/>
      <w:r w:rsidRPr="00EF6992">
        <w:rPr>
          <w:rFonts w:ascii="Times New Roman" w:hAnsi="Times New Roman"/>
        </w:rPr>
        <w:t>Pilone</w:t>
      </w:r>
      <w:proofErr w:type="spellEnd"/>
      <w:r w:rsidRPr="00EF6992">
        <w:rPr>
          <w:rFonts w:ascii="Times New Roman" w:hAnsi="Times New Roman"/>
        </w:rPr>
        <w:t xml:space="preserve">, Tracey </w:t>
      </w:r>
      <w:proofErr w:type="spellStart"/>
      <w:r w:rsidRPr="00EF6992">
        <w:rPr>
          <w:rFonts w:ascii="Times New Roman" w:hAnsi="Times New Roman"/>
        </w:rPr>
        <w:t>Pilone</w:t>
      </w:r>
      <w:proofErr w:type="spellEnd"/>
      <w:r w:rsidRPr="00EF6992">
        <w:rPr>
          <w:rFonts w:ascii="Times New Roman" w:hAnsi="Times New Roman"/>
        </w:rPr>
        <w:t xml:space="preserve"> - O'Reilly Media </w:t>
      </w:r>
    </w:p>
    <w:p w:rsidR="00645C58" w:rsidRPr="00EF6992" w:rsidRDefault="00645C58" w:rsidP="009A4B58">
      <w:pPr>
        <w:spacing w:after="0"/>
        <w:rPr>
          <w:rFonts w:ascii="Times New Roman" w:hAnsi="Times New Roman"/>
          <w:lang w:val="en-US"/>
        </w:rPr>
      </w:pPr>
      <w:r w:rsidRPr="00EF6992">
        <w:rPr>
          <w:rFonts w:ascii="Times New Roman" w:hAnsi="Times New Roman"/>
        </w:rPr>
        <w:t xml:space="preserve">4. Beginning iPhone and iPad Web Apps - </w:t>
      </w:r>
      <w:proofErr w:type="spellStart"/>
      <w:r w:rsidRPr="00EF6992">
        <w:rPr>
          <w:rFonts w:ascii="Times New Roman" w:hAnsi="Times New Roman"/>
        </w:rPr>
        <w:t>ChrisApers</w:t>
      </w:r>
      <w:proofErr w:type="spellEnd"/>
      <w:r w:rsidRPr="00EF6992">
        <w:rPr>
          <w:rFonts w:ascii="Times New Roman" w:hAnsi="Times New Roman"/>
        </w:rPr>
        <w:t xml:space="preserve">, Daniel Paterson - </w:t>
      </w:r>
      <w:proofErr w:type="spellStart"/>
      <w:r w:rsidRPr="00EF6992">
        <w:rPr>
          <w:rFonts w:ascii="Times New Roman" w:hAnsi="Times New Roman"/>
        </w:rPr>
        <w:t>Apress</w:t>
      </w:r>
      <w:proofErr w:type="spellEnd"/>
      <w:r w:rsidRPr="00EF6992">
        <w:rPr>
          <w:rFonts w:ascii="Times New Roman" w:hAnsi="Times New Roman"/>
        </w:rPr>
        <w:t xml:space="preserve"> Pub</w:t>
      </w:r>
    </w:p>
    <w:p w:rsidR="00645C58" w:rsidRPr="00EF6992" w:rsidRDefault="00645C58" w:rsidP="00645C58">
      <w:pPr>
        <w:rPr>
          <w:rFonts w:ascii="Times New Roman" w:hAnsi="Times New Roman"/>
        </w:rPr>
      </w:pPr>
    </w:p>
    <w:p w:rsidR="00645C58" w:rsidRDefault="00645C58" w:rsidP="00645C58">
      <w:pPr>
        <w:jc w:val="both"/>
        <w:rPr>
          <w:rFonts w:ascii="Times New Roman" w:hAnsi="Times New Roman"/>
        </w:rPr>
      </w:pPr>
    </w:p>
    <w:p w:rsidR="00645C58" w:rsidRDefault="00645C58" w:rsidP="00645C58">
      <w:pPr>
        <w:rPr>
          <w:rFonts w:ascii="Times New Roman" w:hAnsi="Times New Roman"/>
        </w:rPr>
      </w:pPr>
      <w:r>
        <w:rPr>
          <w:rFonts w:ascii="Times New Roman" w:hAnsi="Times New Roman"/>
        </w:rPr>
        <w:br w:type="page"/>
      </w:r>
    </w:p>
    <w:p w:rsidR="00645C58" w:rsidRDefault="009B2362" w:rsidP="00645C58">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6</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534F5D" w:rsidTr="0026191B">
        <w:trPr>
          <w:trHeight w:val="307"/>
        </w:trPr>
        <w:tc>
          <w:tcPr>
            <w:tcW w:w="1952" w:type="dxa"/>
            <w:shd w:val="clear" w:color="auto" w:fill="auto"/>
            <w:hideMark/>
          </w:tcPr>
          <w:p w:rsidR="00645C58" w:rsidRPr="00492439" w:rsidRDefault="00645C58" w:rsidP="0026191B">
            <w:pPr>
              <w:spacing w:after="0" w:line="240" w:lineRule="auto"/>
              <w:rPr>
                <w:rFonts w:ascii="Times New Roman" w:hAnsi="Times New Roman"/>
                <w:b/>
                <w:color w:val="000000"/>
                <w:sz w:val="24"/>
                <w:szCs w:val="24"/>
                <w:lang w:bidi="hi-IN"/>
              </w:rPr>
            </w:pPr>
            <w:r w:rsidRPr="00492439">
              <w:rPr>
                <w:rFonts w:ascii="Times New Roman" w:hAnsi="Times New Roman"/>
                <w:b/>
                <w:color w:val="000000"/>
                <w:sz w:val="24"/>
                <w:szCs w:val="24"/>
                <w:lang w:bidi="hi-IN"/>
              </w:rPr>
              <w:t>BCO 2</w:t>
            </w:r>
            <w:r>
              <w:rPr>
                <w:rFonts w:ascii="Times New Roman" w:hAnsi="Times New Roman"/>
                <w:b/>
                <w:color w:val="000000"/>
                <w:sz w:val="24"/>
                <w:szCs w:val="24"/>
                <w:lang w:bidi="hi-IN"/>
              </w:rPr>
              <w:t>21 A</w:t>
            </w:r>
          </w:p>
        </w:tc>
        <w:tc>
          <w:tcPr>
            <w:tcW w:w="6165" w:type="dxa"/>
            <w:shd w:val="clear" w:color="auto" w:fill="auto"/>
            <w:hideMark/>
          </w:tcPr>
          <w:p w:rsidR="00645C58" w:rsidRPr="00C611C2" w:rsidRDefault="00645C58" w:rsidP="0026191B">
            <w:pPr>
              <w:jc w:val="center"/>
              <w:rPr>
                <w:rFonts w:ascii="Times New Roman" w:hAnsi="Times New Roman"/>
                <w:b/>
                <w:bCs/>
                <w:sz w:val="28"/>
                <w:szCs w:val="28"/>
                <w:lang w:val="en-US"/>
              </w:rPr>
            </w:pPr>
            <w:r w:rsidRPr="00EF6992">
              <w:rPr>
                <w:rFonts w:ascii="Times New Roman" w:hAnsi="Times New Roman"/>
                <w:b/>
                <w:bCs/>
                <w:sz w:val="28"/>
                <w:szCs w:val="28"/>
                <w:lang w:val="en-US"/>
              </w:rPr>
              <w:t>Security in Mobile App Development</w:t>
            </w:r>
          </w:p>
        </w:tc>
        <w:tc>
          <w:tcPr>
            <w:tcW w:w="1247" w:type="dxa"/>
            <w:shd w:val="clear" w:color="auto" w:fill="auto"/>
            <w:hideMark/>
          </w:tcPr>
          <w:p w:rsidR="00645C58" w:rsidRPr="00492439" w:rsidRDefault="00645C58" w:rsidP="0026191B">
            <w:pPr>
              <w:spacing w:after="0" w:line="240" w:lineRule="auto"/>
              <w:jc w:val="center"/>
              <w:rPr>
                <w:rFonts w:ascii="Times New Roman" w:hAnsi="Times New Roman"/>
                <w:b/>
                <w:color w:val="000000"/>
                <w:sz w:val="24"/>
                <w:szCs w:val="24"/>
                <w:lang w:bidi="hi-IN"/>
              </w:rPr>
            </w:pPr>
            <w:r w:rsidRPr="00492439">
              <w:rPr>
                <w:rFonts w:ascii="Times New Roman" w:hAnsi="Times New Roman"/>
                <w:b/>
                <w:color w:val="000000"/>
                <w:sz w:val="24"/>
                <w:szCs w:val="24"/>
                <w:lang w:bidi="hi-IN"/>
              </w:rPr>
              <w:t>3-0-</w:t>
            </w:r>
            <w:r>
              <w:rPr>
                <w:rFonts w:ascii="Times New Roman" w:hAnsi="Times New Roman"/>
                <w:b/>
                <w:color w:val="000000"/>
                <w:sz w:val="24"/>
                <w:szCs w:val="24"/>
                <w:lang w:bidi="hi-IN"/>
              </w:rPr>
              <w:t>0</w:t>
            </w:r>
            <w:r w:rsidRPr="00492439">
              <w:rPr>
                <w:rFonts w:ascii="Times New Roman" w:hAnsi="Times New Roman"/>
                <w:b/>
                <w:color w:val="000000"/>
                <w:sz w:val="24"/>
                <w:szCs w:val="24"/>
                <w:lang w:bidi="hi-IN"/>
              </w:rPr>
              <w:t xml:space="preserve"> [3]</w:t>
            </w:r>
          </w:p>
        </w:tc>
      </w:tr>
    </w:tbl>
    <w:p w:rsidR="00645C58" w:rsidRPr="00EF6992" w:rsidRDefault="00645C58" w:rsidP="00645C58">
      <w:pPr>
        <w:jc w:val="both"/>
        <w:rPr>
          <w:rFonts w:ascii="Times New Roman" w:hAnsi="Times New Roman"/>
        </w:rPr>
      </w:pPr>
    </w:p>
    <w:p w:rsidR="00645C58" w:rsidRPr="00EF6992" w:rsidRDefault="00645C58" w:rsidP="00645C58">
      <w:pPr>
        <w:rPr>
          <w:rFonts w:ascii="Times New Roman" w:hAnsi="Times New Roman"/>
          <w:b/>
          <w:bCs/>
          <w:sz w:val="24"/>
          <w:szCs w:val="24"/>
          <w:lang w:val="en-US"/>
        </w:rPr>
      </w:pPr>
      <w:r w:rsidRPr="00EF6992">
        <w:rPr>
          <w:rFonts w:ascii="Times New Roman" w:hAnsi="Times New Roman"/>
          <w:b/>
          <w:bCs/>
          <w:sz w:val="24"/>
          <w:szCs w:val="24"/>
          <w:lang w:val="en-US"/>
        </w:rPr>
        <w:t xml:space="preserve">Course </w:t>
      </w:r>
      <w:proofErr w:type="gramStart"/>
      <w:r w:rsidRPr="00EF6992">
        <w:rPr>
          <w:rFonts w:ascii="Times New Roman" w:hAnsi="Times New Roman"/>
          <w:b/>
          <w:bCs/>
          <w:sz w:val="24"/>
          <w:szCs w:val="24"/>
          <w:lang w:val="en-US"/>
        </w:rPr>
        <w:t>Objective:-</w:t>
      </w:r>
      <w:proofErr w:type="gramEnd"/>
      <w:r w:rsidRPr="00EF6992">
        <w:rPr>
          <w:rFonts w:ascii="Times New Roman" w:hAnsi="Times New Roman"/>
          <w:sz w:val="24"/>
          <w:szCs w:val="24"/>
          <w:lang w:val="en-US"/>
        </w:rPr>
        <w:t>Students will learn concepts of security parameters in mobile applications and meet the following security parameters like authentication, data integrity, confidentiality, authorization, and non-repudiation.</w:t>
      </w:r>
    </w:p>
    <w:tbl>
      <w:tblPr>
        <w:tblStyle w:val="TableGrid"/>
        <w:tblW w:w="0" w:type="auto"/>
        <w:tblLook w:val="04A0" w:firstRow="1" w:lastRow="0" w:firstColumn="1" w:lastColumn="0" w:noHBand="0" w:noVBand="1"/>
      </w:tblPr>
      <w:tblGrid>
        <w:gridCol w:w="846"/>
        <w:gridCol w:w="8170"/>
      </w:tblGrid>
      <w:tr w:rsidR="00645C58" w:rsidRPr="00EF6992" w:rsidTr="0026191B">
        <w:tc>
          <w:tcPr>
            <w:tcW w:w="846" w:type="dxa"/>
          </w:tcPr>
          <w:p w:rsidR="00645C58" w:rsidRPr="00EF6992" w:rsidRDefault="00645C58" w:rsidP="0026191B">
            <w:pPr>
              <w:rPr>
                <w:rFonts w:ascii="Times New Roman" w:hAnsi="Times New Roman"/>
                <w:sz w:val="24"/>
                <w:szCs w:val="24"/>
                <w:lang w:val="en-US"/>
              </w:rPr>
            </w:pPr>
            <w:r w:rsidRPr="00EF6992">
              <w:rPr>
                <w:rFonts w:ascii="Times New Roman" w:hAnsi="Times New Roman"/>
                <w:sz w:val="24"/>
                <w:szCs w:val="24"/>
                <w:lang w:val="en-US"/>
              </w:rPr>
              <w:t>Unit-1</w:t>
            </w:r>
          </w:p>
        </w:tc>
        <w:tc>
          <w:tcPr>
            <w:tcW w:w="8170" w:type="dxa"/>
          </w:tcPr>
          <w:p w:rsidR="00645C58" w:rsidRPr="00EF6992" w:rsidRDefault="00645C58" w:rsidP="0026191B">
            <w:pPr>
              <w:jc w:val="both"/>
              <w:rPr>
                <w:rFonts w:ascii="Times New Roman" w:hAnsi="Times New Roman"/>
                <w:b/>
                <w:bCs/>
                <w:sz w:val="28"/>
                <w:szCs w:val="28"/>
                <w:lang w:val="en-US"/>
              </w:rPr>
            </w:pPr>
            <w:r w:rsidRPr="00EF6992">
              <w:rPr>
                <w:rFonts w:ascii="Times New Roman" w:hAnsi="Times New Roman"/>
              </w:rPr>
              <w:t>Software Development Life Cycle (SDLC)- Introduction, Software Engineering Paradigms, Software Process, Software Characteristics, Verification and Validation of Software, Software Development Lifecycle - Waterfall Model, Spiral Model, System Engineering, Business Process Engineering, Product Engineering, Agile Methodology</w:t>
            </w:r>
          </w:p>
        </w:tc>
      </w:tr>
      <w:tr w:rsidR="00645C58" w:rsidRPr="00EF6992" w:rsidTr="0026191B">
        <w:tc>
          <w:tcPr>
            <w:tcW w:w="846" w:type="dxa"/>
          </w:tcPr>
          <w:p w:rsidR="00645C58" w:rsidRPr="00EF6992" w:rsidRDefault="00645C58" w:rsidP="0026191B">
            <w:pPr>
              <w:rPr>
                <w:rFonts w:ascii="Times New Roman" w:hAnsi="Times New Roman"/>
                <w:sz w:val="24"/>
                <w:szCs w:val="24"/>
                <w:lang w:val="en-US"/>
              </w:rPr>
            </w:pPr>
            <w:r w:rsidRPr="00EF6992">
              <w:rPr>
                <w:rFonts w:ascii="Times New Roman" w:hAnsi="Times New Roman"/>
                <w:sz w:val="24"/>
                <w:szCs w:val="24"/>
                <w:lang w:val="en-US"/>
              </w:rPr>
              <w:t>Unit-2</w:t>
            </w:r>
          </w:p>
        </w:tc>
        <w:tc>
          <w:tcPr>
            <w:tcW w:w="8170" w:type="dxa"/>
          </w:tcPr>
          <w:p w:rsidR="00645C58" w:rsidRPr="00EF6992" w:rsidRDefault="00645C58" w:rsidP="0026191B">
            <w:pPr>
              <w:jc w:val="both"/>
              <w:rPr>
                <w:rFonts w:ascii="Times New Roman" w:hAnsi="Times New Roman"/>
                <w:b/>
                <w:bCs/>
                <w:sz w:val="28"/>
                <w:szCs w:val="28"/>
                <w:lang w:val="en-US"/>
              </w:rPr>
            </w:pPr>
            <w:r w:rsidRPr="00EF6992">
              <w:rPr>
                <w:rFonts w:ascii="Times New Roman" w:hAnsi="Times New Roman"/>
              </w:rPr>
              <w:t>Information Security Concepts - Definition of Information Security, Evolution of Information Security; Basics Principles of Information Security; Critical Concepts of Information Security; Components of the Information System; Balancing Information Security and Access; Implementing IT Security, The system Development Life cycle, Security professional in the organization.</w:t>
            </w:r>
          </w:p>
        </w:tc>
      </w:tr>
      <w:tr w:rsidR="00645C58" w:rsidRPr="00EF6992" w:rsidTr="0026191B">
        <w:tc>
          <w:tcPr>
            <w:tcW w:w="846" w:type="dxa"/>
          </w:tcPr>
          <w:p w:rsidR="00645C58" w:rsidRPr="00EF6992" w:rsidRDefault="00645C58" w:rsidP="0026191B">
            <w:pPr>
              <w:rPr>
                <w:rFonts w:ascii="Times New Roman" w:hAnsi="Times New Roman"/>
                <w:sz w:val="24"/>
                <w:szCs w:val="24"/>
                <w:lang w:val="en-US"/>
              </w:rPr>
            </w:pPr>
            <w:r w:rsidRPr="00EF6992">
              <w:rPr>
                <w:rFonts w:ascii="Times New Roman" w:hAnsi="Times New Roman"/>
                <w:sz w:val="24"/>
                <w:szCs w:val="24"/>
                <w:lang w:val="en-US"/>
              </w:rPr>
              <w:t>Unit-3</w:t>
            </w:r>
          </w:p>
        </w:tc>
        <w:tc>
          <w:tcPr>
            <w:tcW w:w="8170" w:type="dxa"/>
          </w:tcPr>
          <w:p w:rsidR="00645C58" w:rsidRPr="00EF6992" w:rsidRDefault="00645C58" w:rsidP="0026191B">
            <w:pPr>
              <w:jc w:val="both"/>
              <w:rPr>
                <w:rFonts w:ascii="Times New Roman" w:hAnsi="Times New Roman"/>
                <w:b/>
                <w:bCs/>
                <w:sz w:val="28"/>
                <w:szCs w:val="28"/>
                <w:lang w:val="en-US"/>
              </w:rPr>
            </w:pPr>
            <w:r w:rsidRPr="00EF6992">
              <w:rPr>
                <w:rFonts w:ascii="Times New Roman" w:hAnsi="Times New Roman"/>
              </w:rPr>
              <w:t>Building Security into Software Life Cycle - Understanding security requirements, building security into design of application, approach for secure coding and security testing</w:t>
            </w:r>
          </w:p>
        </w:tc>
      </w:tr>
      <w:tr w:rsidR="00645C58" w:rsidRPr="00EF6992" w:rsidTr="0026191B">
        <w:tc>
          <w:tcPr>
            <w:tcW w:w="846" w:type="dxa"/>
          </w:tcPr>
          <w:p w:rsidR="00645C58" w:rsidRPr="00EF6992" w:rsidRDefault="00645C58" w:rsidP="0026191B">
            <w:pPr>
              <w:rPr>
                <w:rFonts w:ascii="Times New Roman" w:hAnsi="Times New Roman"/>
                <w:sz w:val="24"/>
                <w:szCs w:val="24"/>
                <w:lang w:val="en-US"/>
              </w:rPr>
            </w:pPr>
            <w:r w:rsidRPr="00EF6992">
              <w:rPr>
                <w:rFonts w:ascii="Times New Roman" w:hAnsi="Times New Roman"/>
                <w:sz w:val="24"/>
                <w:szCs w:val="24"/>
                <w:lang w:val="en-US"/>
              </w:rPr>
              <w:t>Unit-4</w:t>
            </w:r>
          </w:p>
        </w:tc>
        <w:tc>
          <w:tcPr>
            <w:tcW w:w="8170" w:type="dxa"/>
          </w:tcPr>
          <w:p w:rsidR="00645C58" w:rsidRPr="00EF6992" w:rsidRDefault="00645C58" w:rsidP="0026191B">
            <w:pPr>
              <w:jc w:val="both"/>
              <w:rPr>
                <w:rFonts w:ascii="Times New Roman" w:hAnsi="Times New Roman"/>
                <w:b/>
                <w:bCs/>
                <w:sz w:val="28"/>
                <w:szCs w:val="28"/>
                <w:lang w:val="en-US"/>
              </w:rPr>
            </w:pPr>
            <w:r w:rsidRPr="00EF6992">
              <w:rPr>
                <w:rFonts w:ascii="Times New Roman" w:hAnsi="Times New Roman"/>
              </w:rPr>
              <w:t xml:space="preserve">Web Application </w:t>
            </w:r>
            <w:proofErr w:type="gramStart"/>
            <w:r w:rsidRPr="00EF6992">
              <w:rPr>
                <w:rFonts w:ascii="Times New Roman" w:hAnsi="Times New Roman"/>
              </w:rPr>
              <w:t>Security  -</w:t>
            </w:r>
            <w:proofErr w:type="gramEnd"/>
            <w:r w:rsidRPr="00EF6992">
              <w:rPr>
                <w:rFonts w:ascii="Times New Roman" w:hAnsi="Times New Roman"/>
              </w:rPr>
              <w:t xml:space="preserve"> Understanding web security vulnerabilities, attack types, controls and overview of OWASP</w:t>
            </w:r>
          </w:p>
        </w:tc>
      </w:tr>
      <w:tr w:rsidR="00645C58" w:rsidRPr="00EF6992" w:rsidTr="0026191B">
        <w:tc>
          <w:tcPr>
            <w:tcW w:w="846" w:type="dxa"/>
          </w:tcPr>
          <w:p w:rsidR="00645C58" w:rsidRPr="00EF6992" w:rsidRDefault="00645C58" w:rsidP="0026191B">
            <w:pPr>
              <w:rPr>
                <w:rFonts w:ascii="Times New Roman" w:hAnsi="Times New Roman"/>
                <w:sz w:val="24"/>
                <w:szCs w:val="24"/>
                <w:lang w:val="en-US"/>
              </w:rPr>
            </w:pPr>
            <w:r w:rsidRPr="00EF6992">
              <w:rPr>
                <w:rFonts w:ascii="Times New Roman" w:hAnsi="Times New Roman"/>
                <w:sz w:val="24"/>
                <w:szCs w:val="24"/>
                <w:lang w:val="en-US"/>
              </w:rPr>
              <w:t>Unit-5</w:t>
            </w:r>
          </w:p>
        </w:tc>
        <w:tc>
          <w:tcPr>
            <w:tcW w:w="8170" w:type="dxa"/>
          </w:tcPr>
          <w:p w:rsidR="00645C58" w:rsidRPr="00EF6992" w:rsidRDefault="00645C58" w:rsidP="0026191B">
            <w:pPr>
              <w:jc w:val="both"/>
              <w:rPr>
                <w:rFonts w:ascii="Times New Roman" w:hAnsi="Times New Roman"/>
                <w:b/>
                <w:bCs/>
                <w:sz w:val="28"/>
                <w:szCs w:val="28"/>
                <w:lang w:val="en-US"/>
              </w:rPr>
            </w:pPr>
            <w:r w:rsidRPr="00EF6992">
              <w:rPr>
                <w:rFonts w:ascii="Times New Roman" w:hAnsi="Times New Roman"/>
              </w:rPr>
              <w:t>Secure SDLC in Mobile Application Development - Understanding mobile app SDLC challenges, security issues in mobile apps, security design aspects in mobile apps, approach to secure SDLC in mobile app development</w:t>
            </w:r>
          </w:p>
        </w:tc>
      </w:tr>
    </w:tbl>
    <w:p w:rsidR="00645C58" w:rsidRPr="00EF6992" w:rsidRDefault="00645C58" w:rsidP="00645C58">
      <w:pPr>
        <w:rPr>
          <w:rFonts w:ascii="Times New Roman" w:hAnsi="Times New Roman"/>
          <w:b/>
          <w:bCs/>
          <w:sz w:val="28"/>
          <w:szCs w:val="28"/>
          <w:lang w:val="en-US"/>
        </w:rPr>
      </w:pPr>
    </w:p>
    <w:p w:rsidR="00645C58" w:rsidRPr="00EF6992" w:rsidRDefault="00645C58" w:rsidP="00645C58">
      <w:pPr>
        <w:rPr>
          <w:rFonts w:ascii="Times New Roman" w:hAnsi="Times New Roman"/>
          <w:b/>
          <w:bCs/>
          <w:sz w:val="24"/>
          <w:szCs w:val="24"/>
          <w:lang w:val="en-US"/>
        </w:rPr>
      </w:pPr>
      <w:r w:rsidRPr="00EF6992">
        <w:rPr>
          <w:rFonts w:ascii="Times New Roman" w:hAnsi="Times New Roman"/>
          <w:b/>
          <w:bCs/>
          <w:sz w:val="24"/>
          <w:szCs w:val="24"/>
          <w:lang w:val="en-US"/>
        </w:rPr>
        <w:t>Course Outcomes</w:t>
      </w:r>
    </w:p>
    <w:p w:rsidR="00645C58" w:rsidRPr="00EF6992" w:rsidRDefault="00645C58" w:rsidP="009A4B58">
      <w:pPr>
        <w:spacing w:after="0"/>
        <w:rPr>
          <w:rFonts w:ascii="Times New Roman" w:hAnsi="Times New Roman"/>
          <w:sz w:val="24"/>
          <w:szCs w:val="24"/>
          <w:lang w:val="en-US"/>
        </w:rPr>
      </w:pPr>
      <w:r w:rsidRPr="00EF6992">
        <w:rPr>
          <w:rFonts w:ascii="Times New Roman" w:hAnsi="Times New Roman"/>
          <w:sz w:val="24"/>
          <w:szCs w:val="24"/>
          <w:lang w:val="en-US"/>
        </w:rPr>
        <w:t>CO</w:t>
      </w:r>
      <w:proofErr w:type="gramStart"/>
      <w:r w:rsidRPr="00EF6992">
        <w:rPr>
          <w:rFonts w:ascii="Times New Roman" w:hAnsi="Times New Roman"/>
          <w:sz w:val="24"/>
          <w:szCs w:val="24"/>
          <w:lang w:val="en-US"/>
        </w:rPr>
        <w:t>1:-</w:t>
      </w:r>
      <w:proofErr w:type="gramEnd"/>
      <w:r w:rsidRPr="00EF6992">
        <w:rPr>
          <w:rFonts w:ascii="Times New Roman" w:hAnsi="Times New Roman"/>
          <w:sz w:val="24"/>
          <w:szCs w:val="24"/>
          <w:lang w:val="en-US"/>
        </w:rPr>
        <w:t xml:space="preserve"> Understand software development life cycle and its models</w:t>
      </w:r>
    </w:p>
    <w:p w:rsidR="00645C58" w:rsidRPr="00EF6992" w:rsidRDefault="00645C58" w:rsidP="009A4B58">
      <w:pPr>
        <w:spacing w:after="0"/>
        <w:rPr>
          <w:rFonts w:ascii="Times New Roman" w:hAnsi="Times New Roman"/>
          <w:sz w:val="24"/>
          <w:szCs w:val="24"/>
          <w:lang w:val="en-US"/>
        </w:rPr>
      </w:pPr>
      <w:proofErr w:type="gramStart"/>
      <w:r w:rsidRPr="00EF6992">
        <w:rPr>
          <w:rFonts w:ascii="Times New Roman" w:hAnsi="Times New Roman"/>
          <w:sz w:val="24"/>
          <w:szCs w:val="24"/>
          <w:lang w:val="en-US"/>
        </w:rPr>
        <w:t>CO2:-</w:t>
      </w:r>
      <w:proofErr w:type="gramEnd"/>
      <w:r w:rsidRPr="00EF6992">
        <w:rPr>
          <w:rFonts w:ascii="Times New Roman" w:hAnsi="Times New Roman"/>
          <w:sz w:val="24"/>
          <w:szCs w:val="24"/>
          <w:lang w:val="en-US"/>
        </w:rPr>
        <w:t xml:space="preserve"> To be able to understand information security concepts</w:t>
      </w:r>
    </w:p>
    <w:p w:rsidR="00645C58" w:rsidRPr="00EF6992" w:rsidRDefault="00645C58" w:rsidP="009A4B58">
      <w:pPr>
        <w:spacing w:after="0"/>
        <w:rPr>
          <w:rFonts w:ascii="Times New Roman" w:hAnsi="Times New Roman"/>
          <w:sz w:val="24"/>
          <w:szCs w:val="24"/>
          <w:lang w:val="en-US"/>
        </w:rPr>
      </w:pPr>
      <w:r w:rsidRPr="00EF6992">
        <w:rPr>
          <w:rFonts w:ascii="Times New Roman" w:hAnsi="Times New Roman"/>
          <w:sz w:val="24"/>
          <w:szCs w:val="24"/>
          <w:lang w:val="en-US"/>
        </w:rPr>
        <w:t>CO</w:t>
      </w:r>
      <w:proofErr w:type="gramStart"/>
      <w:r w:rsidRPr="00EF6992">
        <w:rPr>
          <w:rFonts w:ascii="Times New Roman" w:hAnsi="Times New Roman"/>
          <w:sz w:val="24"/>
          <w:szCs w:val="24"/>
          <w:lang w:val="en-US"/>
        </w:rPr>
        <w:t>3:-</w:t>
      </w:r>
      <w:proofErr w:type="gramEnd"/>
      <w:r w:rsidRPr="00EF6992">
        <w:rPr>
          <w:rFonts w:ascii="Times New Roman" w:hAnsi="Times New Roman"/>
          <w:sz w:val="24"/>
          <w:szCs w:val="24"/>
          <w:lang w:val="en-US"/>
        </w:rPr>
        <w:t xml:space="preserve"> To be able to implement security in SDLC</w:t>
      </w:r>
    </w:p>
    <w:p w:rsidR="00645C58" w:rsidRDefault="00645C58" w:rsidP="009A4B58">
      <w:pPr>
        <w:spacing w:after="0"/>
        <w:rPr>
          <w:rFonts w:ascii="Times New Roman" w:hAnsi="Times New Roman"/>
          <w:sz w:val="24"/>
          <w:szCs w:val="24"/>
          <w:lang w:val="en-US"/>
        </w:rPr>
      </w:pPr>
      <w:r w:rsidRPr="00EF6992">
        <w:rPr>
          <w:rFonts w:ascii="Times New Roman" w:hAnsi="Times New Roman"/>
          <w:sz w:val="24"/>
          <w:szCs w:val="24"/>
          <w:lang w:val="en-US"/>
        </w:rPr>
        <w:t>CO</w:t>
      </w:r>
      <w:proofErr w:type="gramStart"/>
      <w:r w:rsidRPr="00EF6992">
        <w:rPr>
          <w:rFonts w:ascii="Times New Roman" w:hAnsi="Times New Roman"/>
          <w:sz w:val="24"/>
          <w:szCs w:val="24"/>
          <w:lang w:val="en-US"/>
        </w:rPr>
        <w:t>4:-</w:t>
      </w:r>
      <w:proofErr w:type="gramEnd"/>
      <w:r w:rsidRPr="00EF6992">
        <w:rPr>
          <w:rFonts w:ascii="Times New Roman" w:hAnsi="Times New Roman"/>
          <w:sz w:val="24"/>
          <w:szCs w:val="24"/>
          <w:lang w:val="en-US"/>
        </w:rPr>
        <w:t xml:space="preserve"> Understand concepts of web application security and role of secure SDLC in mobile application development</w:t>
      </w: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F5039E" w:rsidRDefault="00F5039E" w:rsidP="009A4B58">
      <w:pPr>
        <w:spacing w:after="0"/>
        <w:rPr>
          <w:rFonts w:ascii="Times New Roman" w:hAnsi="Times New Roman"/>
          <w:sz w:val="24"/>
          <w:szCs w:val="24"/>
          <w:lang w:val="en-US"/>
        </w:rPr>
      </w:pPr>
    </w:p>
    <w:p w:rsidR="006627D2" w:rsidRDefault="006627D2" w:rsidP="009A4B58">
      <w:pPr>
        <w:spacing w:after="0"/>
        <w:rPr>
          <w:rFonts w:ascii="Times New Roman" w:hAnsi="Times New Roman"/>
          <w:sz w:val="24"/>
          <w:szCs w:val="24"/>
          <w:lang w:val="en-US"/>
        </w:rPr>
      </w:pPr>
      <w:r>
        <w:rPr>
          <w:rFonts w:ascii="Times New Roman" w:hAnsi="Times New Roman"/>
          <w:sz w:val="24"/>
          <w:szCs w:val="24"/>
          <w:lang w:val="en-US"/>
        </w:rPr>
        <w:lastRenderedPageBreak/>
        <w:t>CO</w:t>
      </w:r>
      <w:proofErr w:type="gramStart"/>
      <w:r>
        <w:rPr>
          <w:rFonts w:ascii="Times New Roman" w:hAnsi="Times New Roman"/>
          <w:sz w:val="24"/>
          <w:szCs w:val="24"/>
          <w:lang w:val="en-US"/>
        </w:rPr>
        <w:t>5:</w:t>
      </w:r>
      <w:r>
        <w:rPr>
          <w:rFonts w:ascii="Times New Roman" w:hAnsi="Times New Roman"/>
        </w:rPr>
        <w:t>Able</w:t>
      </w:r>
      <w:proofErr w:type="gramEnd"/>
      <w:r>
        <w:rPr>
          <w:rFonts w:ascii="Times New Roman" w:hAnsi="Times New Roman"/>
        </w:rPr>
        <w:t xml:space="preserve"> to understand the concept of </w:t>
      </w:r>
      <w:r w:rsidRPr="00EF6992">
        <w:rPr>
          <w:rFonts w:ascii="Times New Roman" w:hAnsi="Times New Roman"/>
        </w:rPr>
        <w:t>Secure SDLC in Mobile Application Development</w:t>
      </w:r>
      <w:r>
        <w:rPr>
          <w:rFonts w:ascii="Times New Roman" w:hAnsi="Times New Roman"/>
        </w:rPr>
        <w:t>.</w:t>
      </w:r>
    </w:p>
    <w:p w:rsidR="00645C58" w:rsidRDefault="00645C58" w:rsidP="009A4B58">
      <w:pPr>
        <w:spacing w:after="0"/>
        <w:rPr>
          <w:rFonts w:ascii="Times New Roman" w:hAnsi="Times New Roman"/>
          <w:sz w:val="24"/>
          <w:szCs w:val="24"/>
          <w:lang w:val="en-US"/>
        </w:rPr>
      </w:pP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p w:rsidR="00645C58" w:rsidRPr="00534F5D" w:rsidRDefault="00645C58" w:rsidP="00645C58">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45C58" w:rsidRPr="00534F5D" w:rsidTr="00AB2572">
        <w:trPr>
          <w:trHeight w:val="1044"/>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b/>
                <w:bCs/>
                <w:i/>
                <w:iCs/>
                <w:color w:val="000000"/>
                <w:sz w:val="24"/>
                <w:szCs w:val="24"/>
                <w:lang w:val="en-US" w:eastAsia="zh-CN"/>
              </w:rPr>
            </w:pPr>
            <w:r w:rsidRPr="00AB2572">
              <w:rPr>
                <w:rFonts w:ascii="Times New Roman" w:hAnsi="Times New Roman"/>
                <w:b/>
                <w:bCs/>
                <w:i/>
                <w:i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center"/>
              <w:rPr>
                <w:rFonts w:ascii="Times New Roman" w:hAnsi="Times New Roman"/>
                <w:b/>
                <w:bCs/>
                <w:color w:val="000000"/>
                <w:sz w:val="24"/>
                <w:szCs w:val="24"/>
                <w:lang w:val="en-US" w:eastAsia="zh-CN"/>
              </w:rPr>
            </w:pPr>
            <w:r w:rsidRPr="00AB2572">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center"/>
              <w:rPr>
                <w:rFonts w:ascii="Times New Roman" w:hAnsi="Times New Roman"/>
                <w:b/>
                <w:bCs/>
                <w:color w:val="000000"/>
                <w:sz w:val="24"/>
                <w:szCs w:val="24"/>
                <w:lang w:val="en-US" w:eastAsia="zh-CN"/>
              </w:rPr>
            </w:pPr>
            <w:r w:rsidRPr="00AB2572">
              <w:rPr>
                <w:rFonts w:ascii="Times New Roman" w:hAnsi="Times New Roman"/>
                <w:b/>
                <w:bCs/>
                <w:color w:val="000000"/>
                <w:sz w:val="24"/>
                <w:szCs w:val="24"/>
                <w:lang w:val="en-US" w:eastAsia="zh-CN"/>
              </w:rPr>
              <w:t>Program Specific Outcome</w:t>
            </w:r>
          </w:p>
        </w:tc>
      </w:tr>
      <w:tr w:rsidR="00645C58" w:rsidRPr="00534F5D" w:rsidTr="0026191B">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45C58" w:rsidRPr="00AB2572" w:rsidRDefault="00645C58" w:rsidP="0026191B">
            <w:pPr>
              <w:spacing w:after="0" w:line="240" w:lineRule="auto"/>
              <w:jc w:val="both"/>
              <w:rPr>
                <w:rFonts w:ascii="Times New Roman" w:hAnsi="Times New Roman"/>
                <w:color w:val="000000"/>
                <w:sz w:val="16"/>
                <w:szCs w:val="16"/>
                <w:lang w:val="en-US" w:eastAsia="zh-CN"/>
              </w:rPr>
            </w:pPr>
            <w:r w:rsidRPr="00AB2572">
              <w:rPr>
                <w:rFonts w:ascii="Times New Roman" w:hAnsi="Times New Roman"/>
                <w:color w:val="000000"/>
                <w:sz w:val="16"/>
                <w:szCs w:val="16"/>
                <w:lang w:val="en-US" w:eastAsia="zh-CN"/>
              </w:rPr>
              <w:t>PSO3</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M</w:t>
            </w:r>
          </w:p>
        </w:tc>
      </w:tr>
      <w:tr w:rsidR="00645C58" w:rsidRPr="00534F5D" w:rsidTr="0026191B">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r>
      <w:tr w:rsidR="00645C58" w:rsidRPr="00534F5D" w:rsidTr="006627D2">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4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nil"/>
              <w:right w:val="single" w:sz="8" w:space="0" w:color="000000"/>
            </w:tcBorders>
            <w:shd w:val="clear" w:color="auto" w:fill="auto"/>
            <w:hideMark/>
          </w:tcPr>
          <w:p w:rsidR="00645C58" w:rsidRPr="00534F5D" w:rsidRDefault="00645C58" w:rsidP="0026191B">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r w:rsidR="006627D2" w:rsidRPr="00534F5D" w:rsidTr="00AB2572">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sidR="00D32D82">
              <w:rPr>
                <w:rFonts w:ascii="Times New Roman" w:hAnsi="Times New Roman"/>
                <w:color w:val="000000"/>
                <w:sz w:val="24"/>
                <w:szCs w:val="24"/>
                <w:lang w:val="en-US" w:eastAsia="zh-CN"/>
              </w:rPr>
              <w:t>5</w:t>
            </w:r>
          </w:p>
        </w:tc>
        <w:tc>
          <w:tcPr>
            <w:tcW w:w="696" w:type="dxa"/>
            <w:tcBorders>
              <w:top w:val="nil"/>
              <w:left w:val="nil"/>
              <w:bottom w:val="single" w:sz="4" w:space="0" w:color="auto"/>
              <w:right w:val="single" w:sz="8" w:space="0" w:color="000000"/>
            </w:tcBorders>
            <w:shd w:val="clear" w:color="auto" w:fill="auto"/>
          </w:tcPr>
          <w:p w:rsidR="006627D2" w:rsidRPr="00EF6992" w:rsidRDefault="00D32D82" w:rsidP="006627D2">
            <w:pPr>
              <w:spacing w:after="0" w:line="240" w:lineRule="auto"/>
              <w:jc w:val="both"/>
              <w:rPr>
                <w:rFonts w:ascii="Times New Roman" w:hAnsi="Times New Roman"/>
                <w:sz w:val="16"/>
                <w:szCs w:val="16"/>
              </w:rPr>
            </w:pPr>
            <w:r>
              <w:rPr>
                <w:rFonts w:ascii="Times New Roman" w:hAnsi="Times New Roman"/>
                <w:sz w:val="16"/>
                <w:szCs w:val="16"/>
              </w:rPr>
              <w:t>H</w:t>
            </w:r>
          </w:p>
        </w:tc>
        <w:tc>
          <w:tcPr>
            <w:tcW w:w="563"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p>
        </w:tc>
        <w:tc>
          <w:tcPr>
            <w:tcW w:w="563"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4" w:space="0" w:color="auto"/>
              <w:right w:val="single" w:sz="8" w:space="0" w:color="000000"/>
            </w:tcBorders>
            <w:shd w:val="clear" w:color="auto" w:fill="auto"/>
          </w:tcPr>
          <w:p w:rsidR="006627D2" w:rsidRPr="00534F5D" w:rsidRDefault="00D32D82" w:rsidP="006627D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3" w:type="dxa"/>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tcPr>
          <w:p w:rsidR="006627D2" w:rsidRPr="00534F5D" w:rsidRDefault="00D32D82" w:rsidP="006627D2">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3" w:type="dxa"/>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r w:rsidRPr="00EF6992">
              <w:rPr>
                <w:rFonts w:ascii="Times New Roman" w:hAnsi="Times New Roman"/>
                <w:sz w:val="16"/>
                <w:szCs w:val="16"/>
              </w:rPr>
              <w:t>H</w:t>
            </w:r>
          </w:p>
        </w:tc>
        <w:tc>
          <w:tcPr>
            <w:tcW w:w="540"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810" w:type="dxa"/>
            <w:gridSpan w:val="2"/>
            <w:tcBorders>
              <w:top w:val="nil"/>
              <w:left w:val="nil"/>
              <w:bottom w:val="single" w:sz="4" w:space="0" w:color="auto"/>
              <w:right w:val="single" w:sz="8" w:space="0" w:color="000000"/>
            </w:tcBorders>
            <w:shd w:val="clear" w:color="auto" w:fill="auto"/>
          </w:tcPr>
          <w:p w:rsidR="006627D2" w:rsidRPr="00534F5D" w:rsidRDefault="006627D2" w:rsidP="006627D2">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680" w:type="dxa"/>
            <w:tcBorders>
              <w:top w:val="nil"/>
              <w:left w:val="nil"/>
              <w:bottom w:val="single" w:sz="4" w:space="0" w:color="auto"/>
              <w:right w:val="single" w:sz="8" w:space="0" w:color="000000"/>
            </w:tcBorders>
            <w:shd w:val="clear" w:color="auto" w:fill="auto"/>
          </w:tcPr>
          <w:p w:rsidR="006627D2" w:rsidRPr="00EF6992" w:rsidRDefault="006627D2" w:rsidP="006627D2">
            <w:pPr>
              <w:spacing w:after="0" w:line="240" w:lineRule="auto"/>
              <w:jc w:val="both"/>
              <w:rPr>
                <w:rFonts w:ascii="Times New Roman" w:hAnsi="Times New Roman"/>
                <w:sz w:val="16"/>
                <w:szCs w:val="16"/>
              </w:rPr>
            </w:pPr>
            <w:r w:rsidRPr="00EF6992">
              <w:rPr>
                <w:rFonts w:ascii="Times New Roman" w:hAnsi="Times New Roman"/>
                <w:sz w:val="16"/>
                <w:szCs w:val="16"/>
              </w:rPr>
              <w:t>H</w:t>
            </w:r>
          </w:p>
        </w:tc>
      </w:tr>
    </w:tbl>
    <w:p w:rsidR="00645C58" w:rsidRPr="00EF6992" w:rsidRDefault="00645C58" w:rsidP="00645C58">
      <w:pPr>
        <w:rPr>
          <w:rFonts w:ascii="Times New Roman" w:hAnsi="Times New Roman"/>
          <w:sz w:val="24"/>
          <w:szCs w:val="24"/>
          <w:lang w:val="en-US"/>
        </w:rPr>
      </w:pPr>
    </w:p>
    <w:p w:rsidR="00645C58" w:rsidRPr="00EF6992" w:rsidRDefault="00645C58" w:rsidP="00645C58">
      <w:pPr>
        <w:rPr>
          <w:rFonts w:ascii="Times New Roman" w:hAnsi="Times New Roman"/>
          <w:b/>
          <w:bCs/>
        </w:rPr>
      </w:pPr>
      <w:r w:rsidRPr="00EF6992">
        <w:rPr>
          <w:rFonts w:ascii="Times New Roman" w:hAnsi="Times New Roman"/>
          <w:b/>
          <w:bCs/>
        </w:rPr>
        <w:t xml:space="preserve">References: </w:t>
      </w:r>
    </w:p>
    <w:p w:rsidR="00645C58" w:rsidRPr="00EF6992" w:rsidRDefault="00645C58" w:rsidP="00645C58">
      <w:pPr>
        <w:rPr>
          <w:rFonts w:ascii="Times New Roman" w:hAnsi="Times New Roman"/>
        </w:rPr>
      </w:pPr>
      <w:r w:rsidRPr="00EF6992">
        <w:rPr>
          <w:rFonts w:ascii="Times New Roman" w:hAnsi="Times New Roman"/>
        </w:rPr>
        <w:t xml:space="preserve">1. Information Security Risk Analysis - Thomas R. Peltier, Third Edition, Pub: Auerbach, 2012 </w:t>
      </w:r>
    </w:p>
    <w:p w:rsidR="00645C58" w:rsidRPr="00EF6992" w:rsidRDefault="00645C58" w:rsidP="00645C58">
      <w:pPr>
        <w:rPr>
          <w:rFonts w:ascii="Times New Roman" w:hAnsi="Times New Roman"/>
        </w:rPr>
      </w:pPr>
      <w:r w:rsidRPr="00EF6992">
        <w:rPr>
          <w:rFonts w:ascii="Times New Roman" w:hAnsi="Times New Roman"/>
        </w:rPr>
        <w:t xml:space="preserve">2. Information security: Principles and Practice - Mark Stamp, 2nd Edition, Pub: John Wiley &amp; Sons, Inc., 2011 </w:t>
      </w:r>
    </w:p>
    <w:p w:rsidR="00645C58" w:rsidRPr="00EF6992" w:rsidRDefault="00645C58" w:rsidP="00645C58">
      <w:pPr>
        <w:rPr>
          <w:rFonts w:ascii="Times New Roman" w:hAnsi="Times New Roman"/>
        </w:rPr>
      </w:pPr>
      <w:r w:rsidRPr="00EF6992">
        <w:rPr>
          <w:rFonts w:ascii="Times New Roman" w:hAnsi="Times New Roman"/>
        </w:rPr>
        <w:t xml:space="preserve">3. Ian Sommerville, “Software engineering”, Seventh Edition, Pearson Education Asia, 2007 </w:t>
      </w:r>
    </w:p>
    <w:p w:rsidR="00645C58" w:rsidRPr="00EF6992" w:rsidRDefault="00645C58" w:rsidP="00645C58">
      <w:pPr>
        <w:rPr>
          <w:rFonts w:ascii="Times New Roman" w:hAnsi="Times New Roman"/>
        </w:rPr>
      </w:pPr>
      <w:r w:rsidRPr="00EF6992">
        <w:rPr>
          <w:rFonts w:ascii="Times New Roman" w:hAnsi="Times New Roman"/>
        </w:rPr>
        <w:t>4. Roger S. Pressman, “Software Engineering – A practitioner’s Approach”, Sixth Edition, McGraw-Hill International Edition, 2005</w:t>
      </w:r>
    </w:p>
    <w:p w:rsidR="00645C58" w:rsidRDefault="00645C58" w:rsidP="00645C58">
      <w:pPr>
        <w:jc w:val="center"/>
        <w:rPr>
          <w:rFonts w:ascii="Times New Roman" w:hAnsi="Times New Roman"/>
          <w:b/>
          <w:bCs/>
          <w:sz w:val="24"/>
          <w:szCs w:val="24"/>
        </w:rPr>
      </w:pPr>
    </w:p>
    <w:p w:rsidR="00645C58" w:rsidRDefault="00645C58" w:rsidP="00645C58">
      <w:pPr>
        <w:rPr>
          <w:rFonts w:ascii="Times New Roman" w:hAnsi="Times New Roman"/>
          <w:b/>
          <w:bCs/>
          <w:sz w:val="24"/>
          <w:szCs w:val="24"/>
        </w:rPr>
      </w:pPr>
      <w:r>
        <w:rPr>
          <w:rFonts w:ascii="Times New Roman" w:hAnsi="Times New Roman"/>
          <w:b/>
          <w:bCs/>
          <w:sz w:val="24"/>
          <w:szCs w:val="24"/>
        </w:rPr>
        <w:br w:type="page"/>
      </w:r>
    </w:p>
    <w:p w:rsidR="00645C58" w:rsidRDefault="009B2362" w:rsidP="00645C58">
      <w:pPr>
        <w:spacing w:after="0" w:line="240" w:lineRule="auto"/>
        <w:rPr>
          <w:rFonts w:ascii="Times New Roman" w:hAnsi="Times New Roman"/>
          <w:b/>
          <w:bCs/>
          <w:color w:val="000000"/>
          <w:sz w:val="24"/>
          <w:szCs w:val="24"/>
          <w:lang w:val="en-US"/>
        </w:rPr>
      </w:pPr>
      <w:r>
        <w:rPr>
          <w:rFonts w:ascii="Times New Roman" w:hAnsi="Times New Roman"/>
          <w:b/>
          <w:bCs/>
          <w:color w:val="000000"/>
          <w:sz w:val="24"/>
          <w:szCs w:val="24"/>
          <w:lang w:val="en-US"/>
        </w:rPr>
        <w:lastRenderedPageBreak/>
        <w:t>Full Stack</w:t>
      </w:r>
    </w:p>
    <w:p w:rsidR="00645C58" w:rsidRPr="00534F5D" w:rsidRDefault="00645C58" w:rsidP="00645C58">
      <w:pPr>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Department Elective </w:t>
      </w:r>
      <w:r w:rsidR="009B2362">
        <w:rPr>
          <w:rFonts w:ascii="Times New Roman" w:hAnsi="Times New Roman"/>
          <w:b/>
          <w:bCs/>
          <w:color w:val="000000"/>
          <w:sz w:val="24"/>
          <w:szCs w:val="24"/>
          <w:lang w:val="en-US"/>
        </w:rPr>
        <w:t>7</w:t>
      </w:r>
    </w:p>
    <w:p w:rsidR="00645C58" w:rsidRPr="00492439" w:rsidRDefault="00645C58" w:rsidP="00645C58">
      <w:pPr>
        <w:autoSpaceDE w:val="0"/>
        <w:autoSpaceDN w:val="0"/>
        <w:adjustRightInd w:val="0"/>
        <w:spacing w:after="0" w:line="240" w:lineRule="auto"/>
        <w:jc w:val="both"/>
        <w:rPr>
          <w:rFonts w:ascii="Times New Roman" w:eastAsia="Calibri" w:hAnsi="Times New Roman"/>
          <w:sz w:val="24"/>
          <w:szCs w:val="24"/>
          <w:lang w:val="en-US" w:bidi="hi-IN"/>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BA24BD" w:rsidRPr="00534F5D" w:rsidTr="00D4514D">
        <w:trPr>
          <w:trHeight w:val="307"/>
        </w:trPr>
        <w:tc>
          <w:tcPr>
            <w:tcW w:w="1952" w:type="dxa"/>
            <w:shd w:val="clear" w:color="auto" w:fill="auto"/>
            <w:hideMark/>
          </w:tcPr>
          <w:p w:rsidR="00BA24BD" w:rsidRPr="00514AC9" w:rsidRDefault="00BA24BD" w:rsidP="00D4514D">
            <w:pPr>
              <w:spacing w:after="0" w:line="240" w:lineRule="auto"/>
              <w:rPr>
                <w:rFonts w:ascii="Times New Roman" w:hAnsi="Times New Roman"/>
                <w:b/>
                <w:color w:val="000000"/>
                <w:sz w:val="24"/>
                <w:szCs w:val="24"/>
                <w:lang w:bidi="hi-IN"/>
              </w:rPr>
            </w:pPr>
            <w:r w:rsidRPr="00514AC9">
              <w:rPr>
                <w:rFonts w:ascii="Times New Roman" w:hAnsi="Times New Roman"/>
                <w:b/>
                <w:color w:val="000000"/>
                <w:sz w:val="24"/>
                <w:szCs w:val="24"/>
                <w:lang w:bidi="hi-IN"/>
              </w:rPr>
              <w:t>BCO215</w:t>
            </w:r>
            <w:r>
              <w:rPr>
                <w:rFonts w:ascii="Times New Roman" w:hAnsi="Times New Roman"/>
                <w:b/>
                <w:color w:val="000000"/>
                <w:sz w:val="24"/>
                <w:szCs w:val="24"/>
                <w:lang w:bidi="hi-IN"/>
              </w:rPr>
              <w:t>B</w:t>
            </w:r>
          </w:p>
        </w:tc>
        <w:tc>
          <w:tcPr>
            <w:tcW w:w="6165" w:type="dxa"/>
            <w:shd w:val="clear" w:color="auto" w:fill="auto"/>
            <w:hideMark/>
          </w:tcPr>
          <w:p w:rsidR="00BA24BD" w:rsidRPr="00514AC9" w:rsidRDefault="00BA24BD" w:rsidP="00D4514D">
            <w:pPr>
              <w:spacing w:line="240" w:lineRule="auto"/>
              <w:jc w:val="center"/>
              <w:rPr>
                <w:rFonts w:ascii="Times New Roman" w:hAnsi="Times New Roman"/>
                <w:b/>
                <w:bCs/>
                <w:color w:val="000000"/>
                <w:sz w:val="24"/>
                <w:szCs w:val="24"/>
              </w:rPr>
            </w:pPr>
            <w:r w:rsidRPr="00514AC9">
              <w:rPr>
                <w:rFonts w:ascii="Times New Roman" w:hAnsi="Times New Roman"/>
                <w:b/>
                <w:bCs/>
                <w:color w:val="000000"/>
                <w:sz w:val="24"/>
                <w:szCs w:val="24"/>
              </w:rPr>
              <w:t>Web development using WordPress</w:t>
            </w:r>
          </w:p>
        </w:tc>
        <w:tc>
          <w:tcPr>
            <w:tcW w:w="1247" w:type="dxa"/>
            <w:shd w:val="clear" w:color="auto" w:fill="auto"/>
            <w:hideMark/>
          </w:tcPr>
          <w:p w:rsidR="00BA24BD" w:rsidRPr="00514AC9" w:rsidRDefault="00BA24BD" w:rsidP="00D4514D">
            <w:pPr>
              <w:spacing w:after="0" w:line="240" w:lineRule="auto"/>
              <w:jc w:val="center"/>
              <w:rPr>
                <w:rFonts w:ascii="Times New Roman" w:hAnsi="Times New Roman"/>
                <w:b/>
                <w:color w:val="000000"/>
                <w:sz w:val="24"/>
                <w:szCs w:val="24"/>
                <w:lang w:bidi="hi-IN"/>
              </w:rPr>
            </w:pPr>
            <w:r w:rsidRPr="00514AC9">
              <w:rPr>
                <w:rFonts w:ascii="Times New Roman" w:hAnsi="Times New Roman"/>
                <w:b/>
                <w:color w:val="000000"/>
                <w:sz w:val="24"/>
                <w:szCs w:val="24"/>
                <w:lang w:bidi="hi-IN"/>
              </w:rPr>
              <w:t>3-0-1 [3]</w:t>
            </w:r>
          </w:p>
        </w:tc>
      </w:tr>
    </w:tbl>
    <w:p w:rsidR="00BA24BD" w:rsidRDefault="00BA24BD" w:rsidP="00BA24BD">
      <w:pPr>
        <w:jc w:val="center"/>
        <w:rPr>
          <w:rFonts w:ascii="Times New Roman" w:hAnsi="Times New Roman"/>
          <w:b/>
          <w:bCs/>
          <w:color w:val="000000"/>
          <w:sz w:val="28"/>
          <w:szCs w:val="28"/>
        </w:rPr>
      </w:pPr>
    </w:p>
    <w:p w:rsidR="00BA24BD" w:rsidRPr="00EF6992" w:rsidRDefault="00BA24BD" w:rsidP="00BA24BD">
      <w:pPr>
        <w:jc w:val="center"/>
        <w:rPr>
          <w:rFonts w:ascii="Times New Roman" w:hAnsi="Times New Roman"/>
          <w:b/>
          <w:bCs/>
          <w:color w:val="000000"/>
          <w:sz w:val="28"/>
          <w:szCs w:val="28"/>
        </w:rPr>
      </w:pPr>
      <w:r w:rsidRPr="00EF6992">
        <w:rPr>
          <w:rFonts w:ascii="Times New Roman" w:hAnsi="Times New Roman"/>
          <w:b/>
          <w:bCs/>
          <w:color w:val="000000"/>
          <w:sz w:val="28"/>
          <w:szCs w:val="28"/>
        </w:rPr>
        <w:t>Web development using WordPress</w:t>
      </w:r>
    </w:p>
    <w:p w:rsidR="00BA24BD" w:rsidRPr="00EF6992" w:rsidRDefault="00BA24BD" w:rsidP="00BA24BD">
      <w:pPr>
        <w:rPr>
          <w:rFonts w:ascii="Times New Roman" w:hAnsi="Times New Roman"/>
          <w:color w:val="000000"/>
        </w:rPr>
      </w:pPr>
      <w:r w:rsidRPr="00EF6992">
        <w:rPr>
          <w:rFonts w:ascii="Times New Roman" w:hAnsi="Times New Roman"/>
          <w:b/>
          <w:bCs/>
          <w:color w:val="000000"/>
        </w:rPr>
        <w:t xml:space="preserve">Course </w:t>
      </w:r>
      <w:proofErr w:type="gramStart"/>
      <w:r w:rsidRPr="00EF6992">
        <w:rPr>
          <w:rFonts w:ascii="Times New Roman" w:hAnsi="Times New Roman"/>
          <w:b/>
          <w:bCs/>
          <w:color w:val="000000"/>
        </w:rPr>
        <w:t>objective:-</w:t>
      </w:r>
      <w:proofErr w:type="gramEnd"/>
      <w:r w:rsidRPr="00EF6992">
        <w:rPr>
          <w:rFonts w:ascii="Times New Roman" w:hAnsi="Times New Roman"/>
          <w:color w:val="000000"/>
        </w:rPr>
        <w:t>Student will be able to design and develop websites using WordPress tool.</w:t>
      </w:r>
    </w:p>
    <w:tbl>
      <w:tblPr>
        <w:tblW w:w="8930"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2"/>
        <w:gridCol w:w="7658"/>
      </w:tblGrid>
      <w:tr w:rsidR="00BA24BD" w:rsidRPr="001640BA" w:rsidTr="00D31E34">
        <w:trPr>
          <w:trHeight w:val="1364"/>
        </w:trPr>
        <w:tc>
          <w:tcPr>
            <w:tcW w:w="1272" w:type="dxa"/>
          </w:tcPr>
          <w:p w:rsidR="00BA24BD" w:rsidRPr="001640BA" w:rsidRDefault="00BA24BD" w:rsidP="00D31E34">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1</w:t>
            </w:r>
          </w:p>
        </w:tc>
        <w:tc>
          <w:tcPr>
            <w:tcW w:w="7658" w:type="dxa"/>
          </w:tcPr>
          <w:p w:rsidR="00D31E34" w:rsidRDefault="00BA24BD" w:rsidP="00D31E34">
            <w:pPr>
              <w:pStyle w:val="TableParagraph"/>
              <w:spacing w:line="269"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Introduction to CMS:</w:t>
            </w:r>
          </w:p>
          <w:p w:rsidR="00D31E34" w:rsidRDefault="00BA24BD" w:rsidP="00D31E34">
            <w:pPr>
              <w:pStyle w:val="TableParagraph"/>
              <w:spacing w:line="269"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Introduction to Content Management Systems, Main Features of CMS, Web</w:t>
            </w:r>
          </w:p>
          <w:p w:rsidR="00D31E34" w:rsidRDefault="00BA24BD" w:rsidP="00D31E34">
            <w:pPr>
              <w:pStyle w:val="TableParagraph"/>
              <w:spacing w:line="269"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Content Management System, Component Content Management System</w:t>
            </w:r>
          </w:p>
          <w:p w:rsidR="00D31E34" w:rsidRDefault="00BA24BD" w:rsidP="00D31E34">
            <w:pPr>
              <w:pStyle w:val="TableParagraph"/>
              <w:spacing w:line="269"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Enterprise Content Management System, Introduction of Blogs. Installing</w:t>
            </w:r>
          </w:p>
          <w:p w:rsidR="00BA24BD" w:rsidRPr="001640BA" w:rsidRDefault="00BA24BD" w:rsidP="00D31E34">
            <w:pPr>
              <w:pStyle w:val="TableParagraph"/>
              <w:spacing w:line="269"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WordPress with a Web Host's "1-Click Install", Manually Installing WordPress</w:t>
            </w:r>
          </w:p>
        </w:tc>
      </w:tr>
      <w:tr w:rsidR="00BA24BD" w:rsidRPr="001640BA" w:rsidTr="00D31E34">
        <w:trPr>
          <w:trHeight w:val="769"/>
        </w:trPr>
        <w:tc>
          <w:tcPr>
            <w:tcW w:w="1272" w:type="dxa"/>
          </w:tcPr>
          <w:p w:rsidR="00BA24BD" w:rsidRPr="001640BA" w:rsidRDefault="00BA24BD" w:rsidP="00D31E34">
            <w:pPr>
              <w:pStyle w:val="TableParagraph"/>
              <w:spacing w:before="1"/>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2</w:t>
            </w:r>
          </w:p>
        </w:tc>
        <w:tc>
          <w:tcPr>
            <w:tcW w:w="7658" w:type="dxa"/>
          </w:tcPr>
          <w:p w:rsidR="00D31E34" w:rsidRDefault="00BA24BD" w:rsidP="00D31E34">
            <w:pPr>
              <w:pStyle w:val="TableParagraph"/>
              <w:spacing w:line="237" w:lineRule="auto"/>
              <w:ind w:left="422"/>
              <w:jc w:val="both"/>
              <w:rPr>
                <w:rFonts w:ascii="Times New Roman" w:hAnsi="Times New Roman" w:cs="Times New Roman"/>
                <w:b/>
                <w:sz w:val="24"/>
                <w:szCs w:val="24"/>
              </w:rPr>
            </w:pPr>
            <w:r w:rsidRPr="001640BA">
              <w:rPr>
                <w:rFonts w:ascii="Times New Roman" w:hAnsi="Times New Roman" w:cs="Times New Roman"/>
                <w:b/>
                <w:sz w:val="24"/>
                <w:szCs w:val="24"/>
              </w:rPr>
              <w:t xml:space="preserve">Introduction to WordPress: </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Introduction to WordPress, </w:t>
            </w:r>
            <w:proofErr w:type="gramStart"/>
            <w:r w:rsidRPr="001640BA">
              <w:rPr>
                <w:rFonts w:ascii="Times New Roman" w:hAnsi="Times New Roman" w:cs="Times New Roman"/>
                <w:sz w:val="24"/>
                <w:szCs w:val="24"/>
              </w:rPr>
              <w:t>Setting</w:t>
            </w:r>
            <w:proofErr w:type="gramEnd"/>
            <w:r w:rsidRPr="001640BA">
              <w:rPr>
                <w:rFonts w:ascii="Times New Roman" w:hAnsi="Times New Roman" w:cs="Times New Roman"/>
                <w:sz w:val="24"/>
                <w:szCs w:val="24"/>
              </w:rPr>
              <w:t xml:space="preserve"> up WordPress, Setting Up Database,</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Overview of Working of WordPress, Dashboard, Exporting and Importing of</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Site Content, Backup of Site data and files, Upgrading WordPress, Settings:</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General, Writing, Reading, Discussion, Media, Privacy, Permalinks,</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Configuring and Managing Accounts, Adding Content: Post, Pages, Setup and</w:t>
            </w:r>
          </w:p>
          <w:p w:rsidR="00BA24BD" w:rsidRPr="001640BA"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use of Categories, Tags, Internal Linking</w:t>
            </w:r>
          </w:p>
        </w:tc>
      </w:tr>
      <w:tr w:rsidR="00BA24BD" w:rsidRPr="001640BA" w:rsidTr="00D31E34">
        <w:trPr>
          <w:trHeight w:val="764"/>
        </w:trPr>
        <w:tc>
          <w:tcPr>
            <w:tcW w:w="1272" w:type="dxa"/>
          </w:tcPr>
          <w:p w:rsidR="00BA24BD" w:rsidRPr="001640BA" w:rsidRDefault="00BA24BD" w:rsidP="00D31E34">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3</w:t>
            </w:r>
          </w:p>
        </w:tc>
        <w:tc>
          <w:tcPr>
            <w:tcW w:w="7658" w:type="dxa"/>
          </w:tcPr>
          <w:p w:rsidR="00D31E34" w:rsidRDefault="00BA24BD" w:rsidP="00D31E34">
            <w:pPr>
              <w:pStyle w:val="TableParagraph"/>
              <w:spacing w:line="237" w:lineRule="auto"/>
              <w:ind w:left="422"/>
              <w:jc w:val="both"/>
              <w:rPr>
                <w:rFonts w:ascii="Times New Roman" w:hAnsi="Times New Roman" w:cs="Times New Roman"/>
                <w:b/>
                <w:sz w:val="24"/>
                <w:szCs w:val="24"/>
              </w:rPr>
            </w:pPr>
            <w:r w:rsidRPr="001640BA">
              <w:rPr>
                <w:rFonts w:ascii="Times New Roman" w:hAnsi="Times New Roman" w:cs="Times New Roman"/>
                <w:b/>
                <w:sz w:val="24"/>
                <w:szCs w:val="24"/>
              </w:rPr>
              <w:t xml:space="preserve">Advance Features for WordPress: </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Working with media: using Media Library, Audio and Video Files, Managing</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Comments, Fighting Spam with </w:t>
            </w:r>
            <w:proofErr w:type="spellStart"/>
            <w:r w:rsidRPr="001640BA">
              <w:rPr>
                <w:rFonts w:ascii="Times New Roman" w:hAnsi="Times New Roman" w:cs="Times New Roman"/>
                <w:sz w:val="24"/>
                <w:szCs w:val="24"/>
              </w:rPr>
              <w:t>Akismet</w:t>
            </w:r>
            <w:proofErr w:type="spellEnd"/>
            <w:r w:rsidRPr="001640BA">
              <w:rPr>
                <w:rFonts w:ascii="Times New Roman" w:hAnsi="Times New Roman" w:cs="Times New Roman"/>
                <w:sz w:val="24"/>
                <w:szCs w:val="24"/>
              </w:rPr>
              <w:t xml:space="preserve">, Syndication: Setup and Display of </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RSS Feed, Setup of Subscriptions, use of Google </w:t>
            </w:r>
            <w:proofErr w:type="spellStart"/>
            <w:r w:rsidRPr="001640BA">
              <w:rPr>
                <w:rFonts w:ascii="Times New Roman" w:hAnsi="Times New Roman" w:cs="Times New Roman"/>
                <w:sz w:val="24"/>
                <w:szCs w:val="24"/>
              </w:rPr>
              <w:t>FeedBurner</w:t>
            </w:r>
            <w:proofErr w:type="spellEnd"/>
            <w:r w:rsidRPr="001640BA">
              <w:rPr>
                <w:rFonts w:ascii="Times New Roman" w:hAnsi="Times New Roman" w:cs="Times New Roman"/>
                <w:sz w:val="24"/>
                <w:szCs w:val="24"/>
              </w:rPr>
              <w:t xml:space="preserve"> with WordPress,</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Widgets and Plug-ins: Use of Widgets and Plug-ins, Differences, Upgrade of </w:t>
            </w:r>
          </w:p>
          <w:p w:rsidR="00D31E34"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Plug-ins. Adding an Image Gallery, Editing an Existing Image Gallery, Adding</w:t>
            </w:r>
          </w:p>
          <w:p w:rsidR="00BA24BD" w:rsidRPr="001640BA" w:rsidRDefault="00BA24BD" w:rsidP="00D31E34">
            <w:pPr>
              <w:pStyle w:val="TableParagraph"/>
              <w:spacing w:line="237" w:lineRule="auto"/>
              <w:ind w:left="422"/>
              <w:jc w:val="both"/>
              <w:rPr>
                <w:rFonts w:ascii="Times New Roman" w:hAnsi="Times New Roman" w:cs="Times New Roman"/>
                <w:sz w:val="24"/>
                <w:szCs w:val="24"/>
              </w:rPr>
            </w:pPr>
            <w:r w:rsidRPr="001640BA">
              <w:rPr>
                <w:rFonts w:ascii="Times New Roman" w:hAnsi="Times New Roman" w:cs="Times New Roman"/>
                <w:sz w:val="24"/>
                <w:szCs w:val="24"/>
              </w:rPr>
              <w:t>Video Embedding Responsive Videos, Uploading a Video File</w:t>
            </w:r>
            <w:r w:rsidRPr="001640BA">
              <w:rPr>
                <w:rFonts w:ascii="Times New Roman" w:hAnsi="Times New Roman" w:cs="Times New Roman"/>
                <w:spacing w:val="-2"/>
                <w:sz w:val="24"/>
                <w:szCs w:val="24"/>
              </w:rPr>
              <w:t>,</w:t>
            </w:r>
          </w:p>
        </w:tc>
      </w:tr>
      <w:tr w:rsidR="00BA24BD" w:rsidRPr="001640BA" w:rsidTr="00D31E34">
        <w:trPr>
          <w:trHeight w:val="545"/>
        </w:trPr>
        <w:tc>
          <w:tcPr>
            <w:tcW w:w="1272" w:type="dxa"/>
          </w:tcPr>
          <w:p w:rsidR="00BA24BD" w:rsidRPr="001640BA" w:rsidRDefault="00BA24BD" w:rsidP="00D31E34">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4</w:t>
            </w:r>
          </w:p>
        </w:tc>
        <w:tc>
          <w:tcPr>
            <w:tcW w:w="7658" w:type="dxa"/>
          </w:tcPr>
          <w:p w:rsidR="00BA24BD" w:rsidRPr="001640BA" w:rsidRDefault="00BA24BD" w:rsidP="00D31E34">
            <w:pPr>
              <w:pStyle w:val="TableParagraph"/>
              <w:spacing w:line="267"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Customization with WordPress</w:t>
            </w:r>
          </w:p>
          <w:p w:rsidR="00D31E34" w:rsidRDefault="00BA24BD" w:rsidP="00D31E34">
            <w:pPr>
              <w:pStyle w:val="TableParagraph"/>
              <w:spacing w:line="265"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Introduction to WordPress Themes, Customized WordPress Theme: Default</w:t>
            </w:r>
          </w:p>
          <w:p w:rsidR="00D31E34" w:rsidRDefault="00BA24BD" w:rsidP="00D31E34">
            <w:pPr>
              <w:pStyle w:val="TableParagraph"/>
              <w:spacing w:line="265"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Theme, New Theme, Theme Editor, </w:t>
            </w:r>
            <w:proofErr w:type="gramStart"/>
            <w:r w:rsidRPr="001640BA">
              <w:rPr>
                <w:rFonts w:ascii="Times New Roman" w:hAnsi="Times New Roman" w:cs="Times New Roman"/>
                <w:sz w:val="24"/>
                <w:szCs w:val="24"/>
              </w:rPr>
              <w:t>Set</w:t>
            </w:r>
            <w:proofErr w:type="gramEnd"/>
            <w:r w:rsidRPr="001640BA">
              <w:rPr>
                <w:rFonts w:ascii="Times New Roman" w:hAnsi="Times New Roman" w:cs="Times New Roman"/>
                <w:sz w:val="24"/>
                <w:szCs w:val="24"/>
              </w:rPr>
              <w:t xml:space="preserve"> up of Menus, Post Thumbnails,</w:t>
            </w:r>
          </w:p>
          <w:p w:rsidR="00D31E34" w:rsidRDefault="00BA24BD" w:rsidP="00D31E34">
            <w:pPr>
              <w:pStyle w:val="TableParagraph"/>
              <w:spacing w:line="265"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Customization of Themes: Custom CSS, addition of Frames, Getting Fancy</w:t>
            </w:r>
          </w:p>
          <w:p w:rsidR="00D31E34" w:rsidRDefault="00BA24BD" w:rsidP="00D31E34">
            <w:pPr>
              <w:pStyle w:val="TableParagraph"/>
              <w:spacing w:line="265"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with Themes: Customization of Themes with CSS, addition of Favicon, Editing</w:t>
            </w:r>
          </w:p>
          <w:p w:rsidR="00D31E34" w:rsidRDefault="00BA24BD" w:rsidP="00D31E34">
            <w:pPr>
              <w:pStyle w:val="TableParagraph"/>
              <w:spacing w:line="265"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Function files, Advanced Theme Development: Anatomy of WordPress</w:t>
            </w:r>
          </w:p>
          <w:p w:rsidR="00D31E34" w:rsidRDefault="00BA24BD" w:rsidP="00D31E34">
            <w:pPr>
              <w:pStyle w:val="TableParagraph"/>
              <w:spacing w:line="265" w:lineRule="exact"/>
              <w:ind w:left="422"/>
              <w:jc w:val="both"/>
              <w:rPr>
                <w:rFonts w:ascii="Times New Roman" w:hAnsi="Times New Roman" w:cs="Times New Roman"/>
                <w:sz w:val="24"/>
                <w:szCs w:val="24"/>
              </w:rPr>
            </w:pPr>
            <w:proofErr w:type="spellStart"/>
            <w:proofErr w:type="gramStart"/>
            <w:r w:rsidRPr="001640BA">
              <w:rPr>
                <w:rFonts w:ascii="Times New Roman" w:hAnsi="Times New Roman" w:cs="Times New Roman"/>
                <w:sz w:val="24"/>
                <w:szCs w:val="24"/>
              </w:rPr>
              <w:t>theme,Building</w:t>
            </w:r>
            <w:proofErr w:type="spellEnd"/>
            <w:proofErr w:type="gramEnd"/>
            <w:r w:rsidRPr="001640BA">
              <w:rPr>
                <w:rFonts w:ascii="Times New Roman" w:hAnsi="Times New Roman" w:cs="Times New Roman"/>
                <w:sz w:val="24"/>
                <w:szCs w:val="24"/>
              </w:rPr>
              <w:t xml:space="preserve"> new Theme, Template Files, Template Tags, Use of Loop</w:t>
            </w:r>
          </w:p>
          <w:p w:rsidR="00BA24BD" w:rsidRPr="001640BA" w:rsidRDefault="00BA24BD" w:rsidP="00D31E34">
            <w:pPr>
              <w:pStyle w:val="TableParagraph"/>
              <w:spacing w:line="265" w:lineRule="exact"/>
              <w:ind w:left="62" w:firstLine="0"/>
              <w:jc w:val="both"/>
              <w:rPr>
                <w:rFonts w:ascii="Times New Roman" w:hAnsi="Times New Roman" w:cs="Times New Roman"/>
                <w:sz w:val="24"/>
                <w:szCs w:val="24"/>
              </w:rPr>
            </w:pPr>
            <w:r w:rsidRPr="001640BA">
              <w:rPr>
                <w:rFonts w:ascii="Times New Roman" w:hAnsi="Times New Roman" w:cs="Times New Roman"/>
                <w:sz w:val="24"/>
                <w:szCs w:val="24"/>
              </w:rPr>
              <w:t xml:space="preserve"> Custom Post Types and Custom Taxonomies, One Installation and Multiple blogs: Setup and Administration of Blog Network, Customization of WordPress: Integration of </w:t>
            </w:r>
            <w:proofErr w:type="gramStart"/>
            <w:r w:rsidRPr="001640BA">
              <w:rPr>
                <w:rFonts w:ascii="Times New Roman" w:hAnsi="Times New Roman" w:cs="Times New Roman"/>
                <w:sz w:val="24"/>
                <w:szCs w:val="24"/>
              </w:rPr>
              <w:t>Third Party</w:t>
            </w:r>
            <w:proofErr w:type="gramEnd"/>
            <w:r w:rsidRPr="001640BA">
              <w:rPr>
                <w:rFonts w:ascii="Times New Roman" w:hAnsi="Times New Roman" w:cs="Times New Roman"/>
                <w:sz w:val="24"/>
                <w:szCs w:val="24"/>
              </w:rPr>
              <w:t xml:space="preserve"> Services, Third Party Comment System, AD Integration, Web Fonts, Tools and Tricks</w:t>
            </w:r>
          </w:p>
        </w:tc>
      </w:tr>
      <w:tr w:rsidR="00BA24BD" w:rsidRPr="001640BA" w:rsidTr="00D31E34">
        <w:trPr>
          <w:trHeight w:val="545"/>
        </w:trPr>
        <w:tc>
          <w:tcPr>
            <w:tcW w:w="1272" w:type="dxa"/>
          </w:tcPr>
          <w:p w:rsidR="00BA24BD" w:rsidRPr="001640BA" w:rsidRDefault="00BA24BD" w:rsidP="00D31E34">
            <w:pPr>
              <w:pStyle w:val="TableParagraph"/>
              <w:spacing w:line="273" w:lineRule="exact"/>
              <w:ind w:left="110"/>
              <w:jc w:val="center"/>
              <w:rPr>
                <w:rFonts w:ascii="Times New Roman" w:hAnsi="Times New Roman" w:cs="Times New Roman"/>
                <w:b/>
                <w:sz w:val="24"/>
                <w:szCs w:val="24"/>
              </w:rPr>
            </w:pPr>
            <w:r w:rsidRPr="001640BA">
              <w:rPr>
                <w:rFonts w:ascii="Times New Roman" w:hAnsi="Times New Roman" w:cs="Times New Roman"/>
                <w:b/>
                <w:sz w:val="24"/>
                <w:szCs w:val="24"/>
              </w:rPr>
              <w:t>UNIT</w:t>
            </w:r>
            <w:r w:rsidRPr="001640BA">
              <w:rPr>
                <w:rFonts w:ascii="Times New Roman" w:hAnsi="Times New Roman" w:cs="Times New Roman"/>
                <w:b/>
                <w:spacing w:val="-4"/>
                <w:sz w:val="24"/>
                <w:szCs w:val="24"/>
              </w:rPr>
              <w:t xml:space="preserve"> </w:t>
            </w:r>
            <w:r w:rsidRPr="001640BA">
              <w:rPr>
                <w:rFonts w:ascii="Times New Roman" w:hAnsi="Times New Roman" w:cs="Times New Roman"/>
                <w:b/>
                <w:spacing w:val="-10"/>
                <w:sz w:val="24"/>
                <w:szCs w:val="24"/>
              </w:rPr>
              <w:t>5</w:t>
            </w:r>
          </w:p>
        </w:tc>
        <w:tc>
          <w:tcPr>
            <w:tcW w:w="7658" w:type="dxa"/>
          </w:tcPr>
          <w:p w:rsidR="00BA24BD" w:rsidRPr="001640BA" w:rsidRDefault="00BA24BD" w:rsidP="00D31E34">
            <w:pPr>
              <w:pStyle w:val="TableParagraph"/>
              <w:tabs>
                <w:tab w:val="left" w:pos="7621"/>
              </w:tabs>
              <w:spacing w:line="268" w:lineRule="exact"/>
              <w:ind w:left="422"/>
              <w:jc w:val="both"/>
              <w:rPr>
                <w:rFonts w:ascii="Times New Roman" w:hAnsi="Times New Roman" w:cs="Times New Roman"/>
                <w:b/>
                <w:sz w:val="24"/>
                <w:szCs w:val="24"/>
              </w:rPr>
            </w:pPr>
            <w:r w:rsidRPr="001640BA">
              <w:rPr>
                <w:rFonts w:ascii="Times New Roman" w:hAnsi="Times New Roman" w:cs="Times New Roman"/>
                <w:b/>
                <w:sz w:val="24"/>
                <w:szCs w:val="24"/>
              </w:rPr>
              <w:t>WordPress Security, Performance &amp; Deployment</w:t>
            </w:r>
          </w:p>
          <w:p w:rsidR="00D31E34" w:rsidRDefault="00BA24BD" w:rsidP="00D31E34">
            <w:pPr>
              <w:pStyle w:val="TableParagraph"/>
              <w:spacing w:line="274"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Website Security (SSL, Backups, Anti-malware Plugins), Performance</w:t>
            </w:r>
          </w:p>
          <w:p w:rsidR="00D31E34" w:rsidRDefault="00BA24BD" w:rsidP="00D31E34">
            <w:pPr>
              <w:pStyle w:val="TableParagraph"/>
              <w:spacing w:line="274"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Optimization (Caching, Image Optimization, CDN), SEO for WordPress</w:t>
            </w:r>
          </w:p>
          <w:p w:rsidR="00D31E34" w:rsidRDefault="00BA24BD" w:rsidP="00D31E34">
            <w:pPr>
              <w:pStyle w:val="TableParagraph"/>
              <w:spacing w:line="274"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 xml:space="preserve">(Yoast SEO, </w:t>
            </w:r>
            <w:proofErr w:type="spellStart"/>
            <w:r w:rsidRPr="001640BA">
              <w:rPr>
                <w:rFonts w:ascii="Times New Roman" w:hAnsi="Times New Roman" w:cs="Times New Roman"/>
                <w:sz w:val="24"/>
                <w:szCs w:val="24"/>
              </w:rPr>
              <w:t>RankMath</w:t>
            </w:r>
            <w:proofErr w:type="spellEnd"/>
            <w:r w:rsidRPr="001640BA">
              <w:rPr>
                <w:rFonts w:ascii="Times New Roman" w:hAnsi="Times New Roman" w:cs="Times New Roman"/>
                <w:sz w:val="24"/>
                <w:szCs w:val="24"/>
              </w:rPr>
              <w:t>), Migrating Websites (Local to Live Server), Career</w:t>
            </w:r>
          </w:p>
          <w:p w:rsidR="00BA24BD" w:rsidRPr="001640BA" w:rsidRDefault="00BA24BD" w:rsidP="00D31E34">
            <w:pPr>
              <w:pStyle w:val="TableParagraph"/>
              <w:spacing w:line="274" w:lineRule="exact"/>
              <w:ind w:left="422"/>
              <w:jc w:val="both"/>
              <w:rPr>
                <w:rFonts w:ascii="Times New Roman" w:hAnsi="Times New Roman" w:cs="Times New Roman"/>
                <w:sz w:val="24"/>
                <w:szCs w:val="24"/>
              </w:rPr>
            </w:pPr>
            <w:r w:rsidRPr="001640BA">
              <w:rPr>
                <w:rFonts w:ascii="Times New Roman" w:hAnsi="Times New Roman" w:cs="Times New Roman"/>
                <w:sz w:val="24"/>
                <w:szCs w:val="24"/>
              </w:rPr>
              <w:t>Pathways: Freelancing, Agencies, and Personal Branding.</w:t>
            </w:r>
          </w:p>
        </w:tc>
      </w:tr>
    </w:tbl>
    <w:p w:rsidR="00BA24BD" w:rsidRPr="001640BA" w:rsidRDefault="00BA24BD" w:rsidP="00D31E34">
      <w:pPr>
        <w:jc w:val="both"/>
        <w:rPr>
          <w:rFonts w:ascii="Times New Roman" w:hAnsi="Times New Roman"/>
          <w:b/>
          <w:bCs/>
          <w:sz w:val="24"/>
          <w:szCs w:val="24"/>
        </w:rPr>
      </w:pPr>
    </w:p>
    <w:p w:rsidR="00BA24BD" w:rsidRPr="00514AC9" w:rsidRDefault="00BA24BD" w:rsidP="00BA24BD">
      <w:pPr>
        <w:jc w:val="both"/>
        <w:rPr>
          <w:rFonts w:ascii="Times New Roman" w:hAnsi="Times New Roman"/>
          <w:b/>
          <w:bCs/>
        </w:rPr>
      </w:pPr>
      <w:r w:rsidRPr="00514AC9">
        <w:rPr>
          <w:rFonts w:ascii="Times New Roman" w:hAnsi="Times New Roman"/>
          <w:b/>
          <w:bCs/>
        </w:rPr>
        <w:lastRenderedPageBreak/>
        <w:t>Course Outcomes</w:t>
      </w:r>
    </w:p>
    <w:p w:rsidR="00BA24BD" w:rsidRPr="00EF6992" w:rsidRDefault="00BA24BD" w:rsidP="00BA24BD">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1:-</w:t>
      </w:r>
      <w:proofErr w:type="gramEnd"/>
      <w:r w:rsidRPr="00EF6992">
        <w:rPr>
          <w:rFonts w:ascii="Times New Roman" w:hAnsi="Times New Roman"/>
        </w:rPr>
        <w:t xml:space="preserve"> To be able to understand concepts of content management system, its benefits.</w:t>
      </w:r>
    </w:p>
    <w:p w:rsidR="00BA24BD" w:rsidRPr="00EF6992" w:rsidRDefault="00BA24BD" w:rsidP="00BA24BD">
      <w:pPr>
        <w:spacing w:after="0"/>
        <w:jc w:val="both"/>
        <w:rPr>
          <w:rFonts w:ascii="Times New Roman" w:hAnsi="Times New Roman"/>
        </w:rPr>
      </w:pPr>
      <w:proofErr w:type="gramStart"/>
      <w:r w:rsidRPr="00EF6992">
        <w:rPr>
          <w:rFonts w:ascii="Times New Roman" w:hAnsi="Times New Roman"/>
        </w:rPr>
        <w:t>CO2:-</w:t>
      </w:r>
      <w:proofErr w:type="gramEnd"/>
      <w:r w:rsidRPr="00EF6992">
        <w:rPr>
          <w:rFonts w:ascii="Times New Roman" w:hAnsi="Times New Roman"/>
        </w:rPr>
        <w:t xml:space="preserve"> Understand installation and configuring word press for web development</w:t>
      </w:r>
    </w:p>
    <w:p w:rsidR="00BA24BD" w:rsidRPr="00EF6992" w:rsidRDefault="00BA24BD" w:rsidP="00BA24BD">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3:-</w:t>
      </w:r>
      <w:proofErr w:type="gramEnd"/>
      <w:r w:rsidRPr="00EF6992">
        <w:rPr>
          <w:rFonts w:ascii="Times New Roman" w:hAnsi="Times New Roman"/>
        </w:rPr>
        <w:t xml:space="preserve"> To be able to work with video and audio files with their plug-ins in websites</w:t>
      </w:r>
    </w:p>
    <w:p w:rsidR="00BA24BD" w:rsidRDefault="00BA24BD" w:rsidP="00BA24BD">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4:-</w:t>
      </w:r>
      <w:proofErr w:type="gramEnd"/>
      <w:r w:rsidRPr="00EF6992">
        <w:rPr>
          <w:rFonts w:ascii="Times New Roman" w:hAnsi="Times New Roman"/>
        </w:rPr>
        <w:t xml:space="preserve"> To be able to create websites more attractive by using themes and CSS, increasing usability by adding hyperlinks.</w:t>
      </w:r>
    </w:p>
    <w:p w:rsidR="00BA24BD" w:rsidRDefault="00BA24BD" w:rsidP="00BA24BD">
      <w:pPr>
        <w:spacing w:after="0"/>
        <w:jc w:val="both"/>
        <w:rPr>
          <w:rFonts w:ascii="Times New Roman" w:hAnsi="Times New Roman"/>
        </w:rPr>
      </w:pPr>
    </w:p>
    <w:p w:rsidR="00BA24BD" w:rsidRPr="00EF6992" w:rsidRDefault="00BA24BD" w:rsidP="00BA24BD">
      <w:pPr>
        <w:spacing w:after="0"/>
        <w:jc w:val="both"/>
        <w:rPr>
          <w:rFonts w:ascii="Times New Roman" w:hAnsi="Times New Roman"/>
        </w:rPr>
      </w:pPr>
      <w:r>
        <w:rPr>
          <w:rFonts w:ascii="Times New Roman" w:hAnsi="Times New Roman"/>
        </w:rPr>
        <w:t>CO</w:t>
      </w:r>
      <w:proofErr w:type="gramStart"/>
      <w:r>
        <w:rPr>
          <w:rFonts w:ascii="Times New Roman" w:hAnsi="Times New Roman"/>
        </w:rPr>
        <w:t>5:Able</w:t>
      </w:r>
      <w:proofErr w:type="gramEnd"/>
      <w:r>
        <w:rPr>
          <w:rFonts w:ascii="Times New Roman" w:hAnsi="Times New Roman"/>
        </w:rPr>
        <w:t xml:space="preserve"> to create interactive web sites</w:t>
      </w:r>
    </w:p>
    <w:p w:rsidR="00BA24BD" w:rsidRPr="00534F5D" w:rsidRDefault="00BA24BD" w:rsidP="00BA24BD">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t xml:space="preserve">MAPPING COURSE OUTCOMES LEADING TO THE ACHIEVEMENT OF PROGRAM OUTCOMES AND PROGRAM SPECIFIC OUTCOMES: </w:t>
      </w:r>
    </w:p>
    <w:p w:rsidR="00BA24BD" w:rsidRPr="00534F5D" w:rsidRDefault="00BA24BD" w:rsidP="00BA24BD">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BA24BD" w:rsidRPr="00534F5D" w:rsidTr="00D4514D">
        <w:trPr>
          <w:trHeight w:val="1150"/>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Specific Outcome</w:t>
            </w:r>
          </w:p>
        </w:tc>
      </w:tr>
      <w:tr w:rsidR="00BA24BD" w:rsidRPr="00534F5D" w:rsidTr="00D4514D">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BA24BD" w:rsidRPr="00514AC9" w:rsidRDefault="00BA24BD" w:rsidP="00D4514D">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PSO3</w:t>
            </w:r>
          </w:p>
        </w:tc>
      </w:tr>
      <w:tr w:rsidR="00BA24BD"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810" w:type="dxa"/>
            <w:gridSpan w:val="2"/>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r>
      <w:tr w:rsidR="00BA24BD"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M</w:t>
            </w:r>
          </w:p>
        </w:tc>
      </w:tr>
      <w:tr w:rsidR="00BA24BD"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BA24BD" w:rsidRPr="00534F5D" w:rsidTr="00D4514D">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680" w:type="dxa"/>
            <w:tcBorders>
              <w:top w:val="nil"/>
              <w:left w:val="nil"/>
              <w:bottom w:val="nil"/>
              <w:right w:val="single" w:sz="8" w:space="0" w:color="000000"/>
            </w:tcBorders>
            <w:shd w:val="clear" w:color="auto" w:fill="auto"/>
            <w:hideMark/>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r w:rsidR="00BA24BD" w:rsidRPr="00534F5D" w:rsidTr="00D4514D">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696" w:type="dxa"/>
            <w:tcBorders>
              <w:top w:val="nil"/>
              <w:left w:val="nil"/>
              <w:bottom w:val="single" w:sz="8" w:space="0" w:color="000000"/>
              <w:right w:val="single" w:sz="8" w:space="0" w:color="000000"/>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3"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3"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tcPr>
          <w:p w:rsidR="00BA24BD" w:rsidRPr="00534F5D" w:rsidRDefault="00BA24BD" w:rsidP="00D4514D">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Pr>
                <w:rFonts w:ascii="Times New Roman" w:hAnsi="Times New Roman"/>
                <w:sz w:val="16"/>
                <w:szCs w:val="16"/>
              </w:rPr>
              <w:t>H</w:t>
            </w:r>
          </w:p>
        </w:tc>
        <w:tc>
          <w:tcPr>
            <w:tcW w:w="680"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tcPr>
          <w:p w:rsidR="00BA24BD" w:rsidRPr="00EF6992" w:rsidRDefault="00BA24BD" w:rsidP="00D4514D">
            <w:pPr>
              <w:spacing w:after="0" w:line="240" w:lineRule="auto"/>
              <w:jc w:val="both"/>
              <w:rPr>
                <w:rFonts w:ascii="Times New Roman" w:hAnsi="Times New Roman"/>
                <w:sz w:val="16"/>
                <w:szCs w:val="16"/>
              </w:rPr>
            </w:pPr>
            <w:r>
              <w:rPr>
                <w:rFonts w:ascii="Times New Roman" w:hAnsi="Times New Roman"/>
                <w:sz w:val="16"/>
                <w:szCs w:val="16"/>
              </w:rPr>
              <w:t>L</w:t>
            </w:r>
          </w:p>
        </w:tc>
      </w:tr>
    </w:tbl>
    <w:p w:rsidR="00BA24BD" w:rsidRPr="00534F5D" w:rsidRDefault="00BA24BD" w:rsidP="00BA24BD">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BA24BD" w:rsidRDefault="00BA24BD" w:rsidP="00BA24BD">
      <w:pPr>
        <w:rPr>
          <w:rFonts w:ascii="Times New Roman" w:hAnsi="Times New Roman"/>
        </w:rPr>
      </w:pPr>
    </w:p>
    <w:p w:rsidR="00BA24BD" w:rsidRPr="00EF6992" w:rsidRDefault="00BA24BD" w:rsidP="00BA24BD">
      <w:pPr>
        <w:jc w:val="both"/>
        <w:rPr>
          <w:rFonts w:ascii="Times New Roman" w:hAnsi="Times New Roman"/>
        </w:rPr>
      </w:pPr>
      <w:r w:rsidRPr="00EF6992">
        <w:rPr>
          <w:rFonts w:ascii="Times New Roman" w:hAnsi="Times New Roman"/>
        </w:rPr>
        <w:t>References:</w:t>
      </w:r>
    </w:p>
    <w:p w:rsidR="00BA24BD" w:rsidRPr="00EF6992" w:rsidRDefault="00BA24BD" w:rsidP="00BA24BD">
      <w:pPr>
        <w:rPr>
          <w:rFonts w:ascii="Times New Roman" w:hAnsi="Times New Roman"/>
        </w:rPr>
      </w:pPr>
      <w:r w:rsidRPr="00EF6992">
        <w:rPr>
          <w:rFonts w:ascii="Times New Roman" w:hAnsi="Times New Roman"/>
        </w:rPr>
        <w:t xml:space="preserve">1. Building Web Apps with WordPress: WordPress as an Application Framework 2nd Edition by Brian </w:t>
      </w:r>
      <w:proofErr w:type="spellStart"/>
      <w:r w:rsidRPr="00EF6992">
        <w:rPr>
          <w:rFonts w:ascii="Times New Roman" w:hAnsi="Times New Roman"/>
        </w:rPr>
        <w:t>Messenlehner</w:t>
      </w:r>
      <w:proofErr w:type="spellEnd"/>
      <w:r w:rsidRPr="00EF6992">
        <w:rPr>
          <w:rFonts w:ascii="Times New Roman" w:hAnsi="Times New Roman"/>
        </w:rPr>
        <w:t>, Jason Coleman</w:t>
      </w:r>
    </w:p>
    <w:p w:rsidR="00BA24BD" w:rsidRPr="00EF6992" w:rsidRDefault="00BA24BD" w:rsidP="00BA24BD">
      <w:pPr>
        <w:rPr>
          <w:rFonts w:ascii="Times New Roman" w:hAnsi="Times New Roman"/>
        </w:rPr>
      </w:pPr>
      <w:r w:rsidRPr="00EF6992">
        <w:rPr>
          <w:rFonts w:ascii="Times New Roman" w:hAnsi="Times New Roman"/>
        </w:rPr>
        <w:t xml:space="preserve">2. WordPress for Beginners 2020: A Visual Step-by-Step Guide to Mastering WordPress (Webmaster Series) by </w:t>
      </w:r>
      <w:proofErr w:type="spellStart"/>
      <w:r w:rsidRPr="00EF6992">
        <w:rPr>
          <w:rFonts w:ascii="Times New Roman" w:hAnsi="Times New Roman"/>
        </w:rPr>
        <w:t>Dr.</w:t>
      </w:r>
      <w:proofErr w:type="spellEnd"/>
      <w:r w:rsidRPr="00EF6992">
        <w:rPr>
          <w:rFonts w:ascii="Times New Roman" w:hAnsi="Times New Roman"/>
        </w:rPr>
        <w:t xml:space="preserve"> Andy Williams</w:t>
      </w:r>
    </w:p>
    <w:p w:rsidR="00676F4C" w:rsidRDefault="00BA24BD" w:rsidP="00BA24BD">
      <w:pPr>
        <w:jc w:val="both"/>
        <w:rPr>
          <w:rFonts w:ascii="Times New Roman" w:hAnsi="Times New Roman"/>
          <w:b/>
          <w:bCs/>
        </w:rPr>
      </w:pPr>
      <w:r w:rsidRPr="00EF6992">
        <w:rPr>
          <w:rFonts w:ascii="Times New Roman" w:hAnsi="Times New Roman"/>
        </w:rPr>
        <w:t xml:space="preserve">3. WordPress 5 Complete - Seventh Edition by Karol </w:t>
      </w:r>
      <w:proofErr w:type="spellStart"/>
      <w:r w:rsidRPr="00EF6992">
        <w:rPr>
          <w:rFonts w:ascii="Times New Roman" w:hAnsi="Times New Roman"/>
        </w:rPr>
        <w:t>Krol</w:t>
      </w:r>
      <w:proofErr w:type="spellEnd"/>
    </w:p>
    <w:p w:rsidR="00676F4C" w:rsidRPr="00514AC9" w:rsidRDefault="00676F4C" w:rsidP="00676F4C">
      <w:pPr>
        <w:jc w:val="both"/>
        <w:rPr>
          <w:rFonts w:ascii="Times New Roman" w:hAnsi="Times New Roman"/>
          <w:b/>
          <w:bCs/>
        </w:rPr>
      </w:pPr>
      <w:r w:rsidRPr="00514AC9">
        <w:rPr>
          <w:rFonts w:ascii="Times New Roman" w:hAnsi="Times New Roman"/>
          <w:b/>
          <w:bCs/>
        </w:rPr>
        <w:t>Course Outcomes</w:t>
      </w:r>
    </w:p>
    <w:p w:rsidR="00676F4C" w:rsidRPr="00EF6992" w:rsidRDefault="00676F4C" w:rsidP="00676F4C">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1:-</w:t>
      </w:r>
      <w:proofErr w:type="gramEnd"/>
      <w:r w:rsidRPr="00EF6992">
        <w:rPr>
          <w:rFonts w:ascii="Times New Roman" w:hAnsi="Times New Roman"/>
        </w:rPr>
        <w:t xml:space="preserve"> To be able to understand concepts of content management system, its benefits.</w:t>
      </w:r>
    </w:p>
    <w:p w:rsidR="00676F4C" w:rsidRPr="00EF6992" w:rsidRDefault="00676F4C" w:rsidP="00676F4C">
      <w:pPr>
        <w:spacing w:after="0"/>
        <w:jc w:val="both"/>
        <w:rPr>
          <w:rFonts w:ascii="Times New Roman" w:hAnsi="Times New Roman"/>
        </w:rPr>
      </w:pPr>
      <w:proofErr w:type="gramStart"/>
      <w:r w:rsidRPr="00EF6992">
        <w:rPr>
          <w:rFonts w:ascii="Times New Roman" w:hAnsi="Times New Roman"/>
        </w:rPr>
        <w:t>CO2:-</w:t>
      </w:r>
      <w:proofErr w:type="gramEnd"/>
      <w:r w:rsidRPr="00EF6992">
        <w:rPr>
          <w:rFonts w:ascii="Times New Roman" w:hAnsi="Times New Roman"/>
        </w:rPr>
        <w:t xml:space="preserve"> Understand installation and configuring word press for web development</w:t>
      </w:r>
    </w:p>
    <w:p w:rsidR="00676F4C" w:rsidRPr="00EF6992" w:rsidRDefault="00676F4C" w:rsidP="00676F4C">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3:-</w:t>
      </w:r>
      <w:proofErr w:type="gramEnd"/>
      <w:r w:rsidRPr="00EF6992">
        <w:rPr>
          <w:rFonts w:ascii="Times New Roman" w:hAnsi="Times New Roman"/>
        </w:rPr>
        <w:t xml:space="preserve"> To be able to work with video and audio files with their plug-ins in websites</w:t>
      </w:r>
    </w:p>
    <w:p w:rsidR="00676F4C" w:rsidRDefault="00676F4C" w:rsidP="00676F4C">
      <w:pPr>
        <w:spacing w:after="0"/>
        <w:jc w:val="both"/>
        <w:rPr>
          <w:rFonts w:ascii="Times New Roman" w:hAnsi="Times New Roman"/>
        </w:rPr>
      </w:pPr>
      <w:r w:rsidRPr="00EF6992">
        <w:rPr>
          <w:rFonts w:ascii="Times New Roman" w:hAnsi="Times New Roman"/>
        </w:rPr>
        <w:t>CO</w:t>
      </w:r>
      <w:proofErr w:type="gramStart"/>
      <w:r w:rsidRPr="00EF6992">
        <w:rPr>
          <w:rFonts w:ascii="Times New Roman" w:hAnsi="Times New Roman"/>
        </w:rPr>
        <w:t>4:-</w:t>
      </w:r>
      <w:proofErr w:type="gramEnd"/>
      <w:r w:rsidRPr="00EF6992">
        <w:rPr>
          <w:rFonts w:ascii="Times New Roman" w:hAnsi="Times New Roman"/>
        </w:rPr>
        <w:t xml:space="preserve"> To be able to create websites more attractive by using themes and CSS, increasing usability by adding hyperlinks.</w:t>
      </w:r>
    </w:p>
    <w:p w:rsidR="00676F4C" w:rsidRDefault="00676F4C" w:rsidP="00676F4C">
      <w:pPr>
        <w:spacing w:after="0"/>
        <w:jc w:val="both"/>
        <w:rPr>
          <w:rFonts w:ascii="Times New Roman" w:hAnsi="Times New Roman"/>
        </w:rPr>
      </w:pPr>
    </w:p>
    <w:p w:rsidR="00676F4C" w:rsidRPr="00EF6992" w:rsidRDefault="00676F4C" w:rsidP="00676F4C">
      <w:pPr>
        <w:spacing w:after="0"/>
        <w:jc w:val="both"/>
        <w:rPr>
          <w:rFonts w:ascii="Times New Roman" w:hAnsi="Times New Roman"/>
        </w:rPr>
      </w:pPr>
      <w:r>
        <w:rPr>
          <w:rFonts w:ascii="Times New Roman" w:hAnsi="Times New Roman"/>
        </w:rPr>
        <w:t>CO</w:t>
      </w:r>
      <w:proofErr w:type="gramStart"/>
      <w:r>
        <w:rPr>
          <w:rFonts w:ascii="Times New Roman" w:hAnsi="Times New Roman"/>
        </w:rPr>
        <w:t>5:Able</w:t>
      </w:r>
      <w:proofErr w:type="gramEnd"/>
      <w:r>
        <w:rPr>
          <w:rFonts w:ascii="Times New Roman" w:hAnsi="Times New Roman"/>
        </w:rPr>
        <w:t xml:space="preserve"> to create interactive web sites</w:t>
      </w:r>
    </w:p>
    <w:p w:rsidR="00676F4C" w:rsidRPr="00534F5D" w:rsidRDefault="00676F4C" w:rsidP="00676F4C">
      <w:pPr>
        <w:autoSpaceDE w:val="0"/>
        <w:autoSpaceDN w:val="0"/>
        <w:adjustRightInd w:val="0"/>
        <w:spacing w:after="0" w:line="240" w:lineRule="auto"/>
        <w:rPr>
          <w:rFonts w:ascii="Times New Roman" w:hAnsi="Times New Roman"/>
          <w:b/>
          <w:bCs/>
          <w:color w:val="000000"/>
          <w:sz w:val="24"/>
          <w:szCs w:val="24"/>
          <w:lang w:val="en-US"/>
        </w:rPr>
      </w:pPr>
      <w:r w:rsidRPr="00534F5D">
        <w:rPr>
          <w:rFonts w:ascii="Times New Roman" w:hAnsi="Times New Roman"/>
          <w:b/>
          <w:bCs/>
          <w:color w:val="000000"/>
          <w:sz w:val="24"/>
          <w:szCs w:val="24"/>
          <w:lang w:val="en-US"/>
        </w:rPr>
        <w:lastRenderedPageBreak/>
        <w:t xml:space="preserve">MAPPING COURSE OUTCOMES LEADING TO THE ACHIEVEMENT OF PROGRAM OUTCOMES AND PROGRAM SPECIFIC OUTCOMES: </w:t>
      </w:r>
    </w:p>
    <w:p w:rsidR="00676F4C" w:rsidRPr="00534F5D" w:rsidRDefault="00676F4C" w:rsidP="00676F4C">
      <w:pPr>
        <w:autoSpaceDE w:val="0"/>
        <w:autoSpaceDN w:val="0"/>
        <w:adjustRightInd w:val="0"/>
        <w:spacing w:after="0" w:line="240" w:lineRule="auto"/>
        <w:rPr>
          <w:rFonts w:ascii="Times New Roman" w:hAnsi="Times New Roman"/>
          <w:b/>
          <w:bCs/>
          <w:color w:val="000000"/>
          <w:sz w:val="24"/>
          <w:szCs w:val="24"/>
          <w:lang w:val="en-US"/>
        </w:rPr>
      </w:pPr>
    </w:p>
    <w:tbl>
      <w:tblPr>
        <w:tblW w:w="10098" w:type="dxa"/>
        <w:tblLayout w:type="fixed"/>
        <w:tblLook w:val="04A0" w:firstRow="1" w:lastRow="0" w:firstColumn="1" w:lastColumn="0" w:noHBand="0" w:noVBand="1"/>
      </w:tblPr>
      <w:tblGrid>
        <w:gridCol w:w="841"/>
        <w:gridCol w:w="696"/>
        <w:gridCol w:w="563"/>
        <w:gridCol w:w="563"/>
        <w:gridCol w:w="563"/>
        <w:gridCol w:w="563"/>
        <w:gridCol w:w="563"/>
        <w:gridCol w:w="563"/>
        <w:gridCol w:w="563"/>
        <w:gridCol w:w="563"/>
        <w:gridCol w:w="669"/>
        <w:gridCol w:w="669"/>
        <w:gridCol w:w="540"/>
        <w:gridCol w:w="7"/>
        <w:gridCol w:w="803"/>
        <w:gridCol w:w="680"/>
        <w:gridCol w:w="680"/>
        <w:gridCol w:w="9"/>
      </w:tblGrid>
      <w:tr w:rsidR="00676F4C" w:rsidRPr="00534F5D" w:rsidTr="004D40AE">
        <w:trPr>
          <w:trHeight w:val="1150"/>
        </w:trPr>
        <w:tc>
          <w:tcPr>
            <w:tcW w:w="841" w:type="dxa"/>
            <w:tcBorders>
              <w:top w:val="single" w:sz="4" w:space="0" w:color="auto"/>
              <w:left w:val="single" w:sz="4" w:space="0" w:color="auto"/>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Course Outcome</w:t>
            </w:r>
          </w:p>
        </w:tc>
        <w:tc>
          <w:tcPr>
            <w:tcW w:w="7085" w:type="dxa"/>
            <w:gridSpan w:val="13"/>
            <w:tcBorders>
              <w:top w:val="single" w:sz="4" w:space="0" w:color="auto"/>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Outcome</w:t>
            </w:r>
          </w:p>
        </w:tc>
        <w:tc>
          <w:tcPr>
            <w:tcW w:w="2172" w:type="dxa"/>
            <w:gridSpan w:val="4"/>
            <w:tcBorders>
              <w:top w:val="single" w:sz="4" w:space="0" w:color="auto"/>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center"/>
              <w:rPr>
                <w:rFonts w:ascii="Times New Roman" w:hAnsi="Times New Roman"/>
                <w:b/>
                <w:bCs/>
                <w:color w:val="000000"/>
                <w:sz w:val="24"/>
                <w:szCs w:val="24"/>
                <w:lang w:val="en-US" w:eastAsia="zh-CN"/>
              </w:rPr>
            </w:pPr>
            <w:r w:rsidRPr="00514AC9">
              <w:rPr>
                <w:rFonts w:ascii="Times New Roman" w:hAnsi="Times New Roman"/>
                <w:b/>
                <w:bCs/>
                <w:color w:val="000000"/>
                <w:sz w:val="24"/>
                <w:szCs w:val="24"/>
                <w:lang w:val="en-US" w:eastAsia="zh-CN"/>
              </w:rPr>
              <w:t>Program Specific Outcome</w:t>
            </w:r>
          </w:p>
        </w:tc>
      </w:tr>
      <w:tr w:rsidR="00676F4C" w:rsidRPr="00534F5D" w:rsidTr="004D40AE">
        <w:trPr>
          <w:gridAfter w:val="1"/>
          <w:wAfter w:w="9" w:type="dxa"/>
          <w:trHeight w:val="306"/>
        </w:trPr>
        <w:tc>
          <w:tcPr>
            <w:tcW w:w="841" w:type="dxa"/>
            <w:tcBorders>
              <w:top w:val="nil"/>
              <w:left w:val="single" w:sz="4" w:space="0" w:color="auto"/>
              <w:bottom w:val="single" w:sz="4" w:space="0" w:color="auto"/>
              <w:right w:val="single" w:sz="4" w:space="0" w:color="auto"/>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 </w:t>
            </w:r>
          </w:p>
        </w:tc>
        <w:tc>
          <w:tcPr>
            <w:tcW w:w="696"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PO2</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PO3</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PO4</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PO5</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PO6</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PO7</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PO8</w:t>
            </w:r>
          </w:p>
        </w:tc>
        <w:tc>
          <w:tcPr>
            <w:tcW w:w="563"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PO9</w:t>
            </w:r>
          </w:p>
        </w:tc>
        <w:tc>
          <w:tcPr>
            <w:tcW w:w="669"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PO10</w:t>
            </w:r>
          </w:p>
        </w:tc>
        <w:tc>
          <w:tcPr>
            <w:tcW w:w="669"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PO11</w:t>
            </w:r>
          </w:p>
        </w:tc>
        <w:tc>
          <w:tcPr>
            <w:tcW w:w="540"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PO12</w:t>
            </w:r>
          </w:p>
        </w:tc>
        <w:tc>
          <w:tcPr>
            <w:tcW w:w="810" w:type="dxa"/>
            <w:gridSpan w:val="2"/>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PSO1</w:t>
            </w:r>
          </w:p>
        </w:tc>
        <w:tc>
          <w:tcPr>
            <w:tcW w:w="680"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PSO2</w:t>
            </w:r>
          </w:p>
        </w:tc>
        <w:tc>
          <w:tcPr>
            <w:tcW w:w="680" w:type="dxa"/>
            <w:tcBorders>
              <w:top w:val="nil"/>
              <w:left w:val="nil"/>
              <w:bottom w:val="single" w:sz="4" w:space="0" w:color="auto"/>
              <w:right w:val="single" w:sz="4" w:space="0" w:color="auto"/>
            </w:tcBorders>
            <w:shd w:val="clear" w:color="auto" w:fill="auto"/>
            <w:hideMark/>
          </w:tcPr>
          <w:p w:rsidR="00676F4C" w:rsidRPr="00514AC9" w:rsidRDefault="00676F4C" w:rsidP="004D40AE">
            <w:pPr>
              <w:spacing w:after="0" w:line="240" w:lineRule="auto"/>
              <w:jc w:val="both"/>
              <w:rPr>
                <w:rFonts w:ascii="Times New Roman" w:hAnsi="Times New Roman"/>
                <w:color w:val="000000"/>
                <w:sz w:val="16"/>
                <w:szCs w:val="16"/>
                <w:lang w:val="en-US" w:eastAsia="zh-CN"/>
              </w:rPr>
            </w:pPr>
            <w:r w:rsidRPr="00514AC9">
              <w:rPr>
                <w:rFonts w:ascii="Times New Roman" w:hAnsi="Times New Roman"/>
                <w:color w:val="000000"/>
                <w:sz w:val="16"/>
                <w:szCs w:val="16"/>
                <w:lang w:val="en-US" w:eastAsia="zh-CN"/>
              </w:rPr>
              <w:t>PSO3</w:t>
            </w:r>
          </w:p>
        </w:tc>
      </w:tr>
      <w:tr w:rsidR="00676F4C" w:rsidRPr="00534F5D" w:rsidTr="004D40AE">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CO1</w:t>
            </w:r>
          </w:p>
        </w:tc>
        <w:tc>
          <w:tcPr>
            <w:tcW w:w="696"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810" w:type="dxa"/>
            <w:gridSpan w:val="2"/>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r>
      <w:tr w:rsidR="00676F4C" w:rsidRPr="00534F5D" w:rsidTr="004D40AE">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CO2</w:t>
            </w:r>
          </w:p>
        </w:tc>
        <w:tc>
          <w:tcPr>
            <w:tcW w:w="696"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4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u w:val="single"/>
                <w:lang w:val="en-US" w:eastAsia="zh-CN"/>
              </w:rPr>
            </w:pPr>
            <w:r w:rsidRPr="00EF6992">
              <w:rPr>
                <w:rFonts w:ascii="Times New Roman" w:hAnsi="Times New Roman"/>
                <w:sz w:val="16"/>
                <w:szCs w:val="16"/>
              </w:rPr>
              <w:t>M</w:t>
            </w:r>
          </w:p>
        </w:tc>
      </w:tr>
      <w:tr w:rsidR="00676F4C" w:rsidRPr="00534F5D" w:rsidTr="004D40AE">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CO3</w:t>
            </w:r>
          </w:p>
        </w:tc>
        <w:tc>
          <w:tcPr>
            <w:tcW w:w="696"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810" w:type="dxa"/>
            <w:gridSpan w:val="2"/>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r>
      <w:tr w:rsidR="00676F4C" w:rsidRPr="00534F5D" w:rsidTr="004D40AE">
        <w:trPr>
          <w:gridAfter w:val="1"/>
          <w:wAfter w:w="9" w:type="dxa"/>
          <w:trHeight w:val="317"/>
        </w:trPr>
        <w:tc>
          <w:tcPr>
            <w:tcW w:w="841" w:type="dxa"/>
            <w:tcBorders>
              <w:top w:val="nil"/>
              <w:left w:val="single" w:sz="4" w:space="0" w:color="auto"/>
              <w:bottom w:val="nil"/>
              <w:right w:val="single" w:sz="4" w:space="0" w:color="auto"/>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CO4</w:t>
            </w:r>
          </w:p>
        </w:tc>
        <w:tc>
          <w:tcPr>
            <w:tcW w:w="696"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L</w:t>
            </w: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69"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540"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810" w:type="dxa"/>
            <w:gridSpan w:val="2"/>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M</w:t>
            </w:r>
          </w:p>
        </w:tc>
        <w:tc>
          <w:tcPr>
            <w:tcW w:w="680"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c>
          <w:tcPr>
            <w:tcW w:w="680" w:type="dxa"/>
            <w:tcBorders>
              <w:top w:val="nil"/>
              <w:left w:val="nil"/>
              <w:bottom w:val="nil"/>
              <w:right w:val="single" w:sz="8" w:space="0" w:color="000000"/>
            </w:tcBorders>
            <w:shd w:val="clear" w:color="auto" w:fill="auto"/>
            <w:hideMark/>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EF6992">
              <w:rPr>
                <w:rFonts w:ascii="Times New Roman" w:hAnsi="Times New Roman"/>
                <w:sz w:val="16"/>
                <w:szCs w:val="16"/>
              </w:rPr>
              <w:t>H</w:t>
            </w:r>
          </w:p>
        </w:tc>
      </w:tr>
      <w:tr w:rsidR="00676F4C" w:rsidRPr="00534F5D" w:rsidTr="004D40AE">
        <w:trPr>
          <w:gridAfter w:val="1"/>
          <w:wAfter w:w="9" w:type="dxa"/>
          <w:trHeight w:val="317"/>
        </w:trPr>
        <w:tc>
          <w:tcPr>
            <w:tcW w:w="841" w:type="dxa"/>
            <w:tcBorders>
              <w:top w:val="nil"/>
              <w:left w:val="single" w:sz="4" w:space="0" w:color="auto"/>
              <w:bottom w:val="single" w:sz="4" w:space="0" w:color="auto"/>
              <w:right w:val="single" w:sz="4" w:space="0" w:color="auto"/>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sidRPr="00534F5D">
              <w:rPr>
                <w:rFonts w:ascii="Times New Roman" w:hAnsi="Times New Roman"/>
                <w:color w:val="000000"/>
                <w:sz w:val="24"/>
                <w:szCs w:val="24"/>
                <w:lang w:val="en-US" w:eastAsia="zh-CN"/>
              </w:rPr>
              <w:t>CO</w:t>
            </w:r>
            <w:r>
              <w:rPr>
                <w:rFonts w:ascii="Times New Roman" w:hAnsi="Times New Roman"/>
                <w:color w:val="000000"/>
                <w:sz w:val="24"/>
                <w:szCs w:val="24"/>
                <w:lang w:val="en-US" w:eastAsia="zh-CN"/>
              </w:rPr>
              <w:t>5</w:t>
            </w:r>
          </w:p>
        </w:tc>
        <w:tc>
          <w:tcPr>
            <w:tcW w:w="696" w:type="dxa"/>
            <w:tcBorders>
              <w:top w:val="nil"/>
              <w:left w:val="nil"/>
              <w:bottom w:val="single" w:sz="8" w:space="0" w:color="000000"/>
              <w:right w:val="single" w:sz="8" w:space="0" w:color="000000"/>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3"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Pr>
                <w:rFonts w:ascii="Times New Roman" w:hAnsi="Times New Roman"/>
                <w:sz w:val="16"/>
                <w:szCs w:val="16"/>
              </w:rPr>
              <w:t>H</w:t>
            </w:r>
          </w:p>
        </w:tc>
        <w:tc>
          <w:tcPr>
            <w:tcW w:w="563"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sidRPr="00EF6992">
              <w:rPr>
                <w:rFonts w:ascii="Times New Roman" w:hAnsi="Times New Roman"/>
                <w:sz w:val="16"/>
                <w:szCs w:val="16"/>
              </w:rPr>
              <w:t>L</w:t>
            </w:r>
          </w:p>
        </w:tc>
        <w:tc>
          <w:tcPr>
            <w:tcW w:w="563"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Pr>
                <w:rFonts w:ascii="Times New Roman" w:hAnsi="Times New Roman"/>
                <w:sz w:val="16"/>
                <w:szCs w:val="16"/>
              </w:rPr>
              <w:t>M</w:t>
            </w:r>
          </w:p>
        </w:tc>
        <w:tc>
          <w:tcPr>
            <w:tcW w:w="563" w:type="dxa"/>
            <w:tcBorders>
              <w:top w:val="nil"/>
              <w:left w:val="nil"/>
              <w:bottom w:val="single" w:sz="8" w:space="0" w:color="000000"/>
              <w:right w:val="single" w:sz="8" w:space="0" w:color="000000"/>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563" w:type="dxa"/>
            <w:tcBorders>
              <w:top w:val="nil"/>
              <w:left w:val="nil"/>
              <w:bottom w:val="single" w:sz="8" w:space="0" w:color="000000"/>
              <w:right w:val="single" w:sz="8" w:space="0" w:color="000000"/>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3"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669" w:type="dxa"/>
            <w:tcBorders>
              <w:top w:val="nil"/>
              <w:left w:val="nil"/>
              <w:bottom w:val="single" w:sz="8" w:space="0" w:color="000000"/>
              <w:right w:val="single" w:sz="8" w:space="0" w:color="000000"/>
            </w:tcBorders>
            <w:shd w:val="clear" w:color="auto" w:fill="auto"/>
          </w:tcPr>
          <w:p w:rsidR="00676F4C" w:rsidRPr="00534F5D" w:rsidRDefault="00676F4C" w:rsidP="004D40AE">
            <w:pPr>
              <w:spacing w:after="0" w:line="240" w:lineRule="auto"/>
              <w:jc w:val="both"/>
              <w:rPr>
                <w:rFonts w:ascii="Times New Roman" w:hAnsi="Times New Roman"/>
                <w:color w:val="000000"/>
                <w:sz w:val="24"/>
                <w:szCs w:val="24"/>
                <w:lang w:val="en-US" w:eastAsia="zh-CN"/>
              </w:rPr>
            </w:pPr>
          </w:p>
        </w:tc>
        <w:tc>
          <w:tcPr>
            <w:tcW w:w="669"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540"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sidRPr="00EF6992">
              <w:rPr>
                <w:rFonts w:ascii="Times New Roman" w:hAnsi="Times New Roman"/>
                <w:sz w:val="16"/>
                <w:szCs w:val="16"/>
              </w:rPr>
              <w:t>M</w:t>
            </w:r>
          </w:p>
        </w:tc>
        <w:tc>
          <w:tcPr>
            <w:tcW w:w="810" w:type="dxa"/>
            <w:gridSpan w:val="2"/>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Pr>
                <w:rFonts w:ascii="Times New Roman" w:hAnsi="Times New Roman"/>
                <w:sz w:val="16"/>
                <w:szCs w:val="16"/>
              </w:rPr>
              <w:t>H</w:t>
            </w:r>
          </w:p>
        </w:tc>
        <w:tc>
          <w:tcPr>
            <w:tcW w:w="680"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Pr>
                <w:rFonts w:ascii="Times New Roman" w:hAnsi="Times New Roman"/>
                <w:sz w:val="16"/>
                <w:szCs w:val="16"/>
              </w:rPr>
              <w:t>M</w:t>
            </w:r>
          </w:p>
        </w:tc>
        <w:tc>
          <w:tcPr>
            <w:tcW w:w="680" w:type="dxa"/>
            <w:tcBorders>
              <w:top w:val="nil"/>
              <w:left w:val="nil"/>
              <w:bottom w:val="single" w:sz="8" w:space="0" w:color="000000"/>
              <w:right w:val="single" w:sz="8" w:space="0" w:color="000000"/>
            </w:tcBorders>
            <w:shd w:val="clear" w:color="auto" w:fill="auto"/>
          </w:tcPr>
          <w:p w:rsidR="00676F4C" w:rsidRPr="00EF6992" w:rsidRDefault="00676F4C" w:rsidP="004D40AE">
            <w:pPr>
              <w:spacing w:after="0" w:line="240" w:lineRule="auto"/>
              <w:jc w:val="both"/>
              <w:rPr>
                <w:rFonts w:ascii="Times New Roman" w:hAnsi="Times New Roman"/>
                <w:sz w:val="16"/>
                <w:szCs w:val="16"/>
              </w:rPr>
            </w:pPr>
            <w:r>
              <w:rPr>
                <w:rFonts w:ascii="Times New Roman" w:hAnsi="Times New Roman"/>
                <w:sz w:val="16"/>
                <w:szCs w:val="16"/>
              </w:rPr>
              <w:t>L</w:t>
            </w:r>
          </w:p>
        </w:tc>
      </w:tr>
    </w:tbl>
    <w:p w:rsidR="00676F4C" w:rsidRPr="00534F5D" w:rsidRDefault="00676F4C" w:rsidP="00676F4C">
      <w:pPr>
        <w:autoSpaceDE w:val="0"/>
        <w:autoSpaceDN w:val="0"/>
        <w:adjustRightInd w:val="0"/>
        <w:spacing w:after="0" w:line="240" w:lineRule="auto"/>
        <w:jc w:val="both"/>
        <w:rPr>
          <w:rFonts w:ascii="Times New Roman" w:hAnsi="Times New Roman"/>
          <w:sz w:val="24"/>
          <w:szCs w:val="24"/>
          <w:lang w:val="en-US" w:bidi="hi-IN"/>
        </w:rPr>
      </w:pPr>
      <w:r w:rsidRPr="00534F5D">
        <w:rPr>
          <w:rFonts w:ascii="Times New Roman" w:hAnsi="Times New Roman"/>
          <w:sz w:val="24"/>
          <w:szCs w:val="24"/>
        </w:rPr>
        <w:t xml:space="preserve">H = Highly Related; M = </w:t>
      </w:r>
      <w:proofErr w:type="gramStart"/>
      <w:r w:rsidRPr="00534F5D">
        <w:rPr>
          <w:rFonts w:ascii="Times New Roman" w:hAnsi="Times New Roman"/>
          <w:sz w:val="24"/>
          <w:szCs w:val="24"/>
        </w:rPr>
        <w:t>Medium  L</w:t>
      </w:r>
      <w:proofErr w:type="gramEnd"/>
      <w:r w:rsidRPr="00534F5D">
        <w:rPr>
          <w:rFonts w:ascii="Times New Roman" w:hAnsi="Times New Roman"/>
          <w:sz w:val="24"/>
          <w:szCs w:val="24"/>
        </w:rPr>
        <w:t xml:space="preserve"> = Low</w:t>
      </w:r>
    </w:p>
    <w:p w:rsidR="00676F4C" w:rsidRDefault="00676F4C" w:rsidP="00676F4C">
      <w:pPr>
        <w:rPr>
          <w:rFonts w:ascii="Times New Roman" w:hAnsi="Times New Roman"/>
        </w:rPr>
      </w:pPr>
    </w:p>
    <w:p w:rsidR="00676F4C" w:rsidRPr="00EF6992" w:rsidRDefault="00676F4C" w:rsidP="00676F4C">
      <w:pPr>
        <w:jc w:val="both"/>
        <w:rPr>
          <w:rFonts w:ascii="Times New Roman" w:hAnsi="Times New Roman"/>
        </w:rPr>
      </w:pPr>
      <w:r w:rsidRPr="00EF6992">
        <w:rPr>
          <w:rFonts w:ascii="Times New Roman" w:hAnsi="Times New Roman"/>
        </w:rPr>
        <w:t>References:</w:t>
      </w:r>
    </w:p>
    <w:p w:rsidR="00676F4C" w:rsidRPr="00EF6992" w:rsidRDefault="00676F4C" w:rsidP="00676F4C">
      <w:pPr>
        <w:rPr>
          <w:rFonts w:ascii="Times New Roman" w:hAnsi="Times New Roman"/>
        </w:rPr>
      </w:pPr>
      <w:r w:rsidRPr="00EF6992">
        <w:rPr>
          <w:rFonts w:ascii="Times New Roman" w:hAnsi="Times New Roman"/>
        </w:rPr>
        <w:t xml:space="preserve">1. Building Web Apps with WordPress: WordPress as an Application Framework 2nd Edition by Brian </w:t>
      </w:r>
      <w:proofErr w:type="spellStart"/>
      <w:r w:rsidRPr="00EF6992">
        <w:rPr>
          <w:rFonts w:ascii="Times New Roman" w:hAnsi="Times New Roman"/>
        </w:rPr>
        <w:t>Messenlehner</w:t>
      </w:r>
      <w:proofErr w:type="spellEnd"/>
      <w:r w:rsidRPr="00EF6992">
        <w:rPr>
          <w:rFonts w:ascii="Times New Roman" w:hAnsi="Times New Roman"/>
        </w:rPr>
        <w:t>, Jason Coleman</w:t>
      </w:r>
    </w:p>
    <w:p w:rsidR="00676F4C" w:rsidRPr="00EF6992" w:rsidRDefault="00676F4C" w:rsidP="00676F4C">
      <w:pPr>
        <w:rPr>
          <w:rFonts w:ascii="Times New Roman" w:hAnsi="Times New Roman"/>
        </w:rPr>
      </w:pPr>
      <w:r w:rsidRPr="00EF6992">
        <w:rPr>
          <w:rFonts w:ascii="Times New Roman" w:hAnsi="Times New Roman"/>
        </w:rPr>
        <w:t xml:space="preserve">2. WordPress for Beginners 2020: A Visual Step-by-Step Guide to Mastering WordPress (Webmaster Series) by </w:t>
      </w:r>
      <w:proofErr w:type="spellStart"/>
      <w:r w:rsidRPr="00EF6992">
        <w:rPr>
          <w:rFonts w:ascii="Times New Roman" w:hAnsi="Times New Roman"/>
        </w:rPr>
        <w:t>Dr.</w:t>
      </w:r>
      <w:proofErr w:type="spellEnd"/>
      <w:r w:rsidRPr="00EF6992">
        <w:rPr>
          <w:rFonts w:ascii="Times New Roman" w:hAnsi="Times New Roman"/>
        </w:rPr>
        <w:t xml:space="preserve"> Andy Williams</w:t>
      </w:r>
    </w:p>
    <w:p w:rsidR="00645C58" w:rsidRDefault="00676F4C" w:rsidP="00676F4C">
      <w:pPr>
        <w:rPr>
          <w:rFonts w:ascii="Times New Roman" w:eastAsiaTheme="minorHAnsi" w:hAnsi="Times New Roman"/>
          <w:sz w:val="24"/>
          <w:szCs w:val="24"/>
          <w:lang w:val="en-US" w:eastAsia="en-US" w:bidi="hi-IN"/>
        </w:rPr>
      </w:pPr>
      <w:r w:rsidRPr="00EF6992">
        <w:rPr>
          <w:rFonts w:ascii="Times New Roman" w:hAnsi="Times New Roman"/>
        </w:rPr>
        <w:t xml:space="preserve">3. WordPress 5 Complete - Seventh Edition by Karol </w:t>
      </w:r>
      <w:proofErr w:type="spellStart"/>
      <w:r w:rsidRPr="00EF6992">
        <w:rPr>
          <w:rFonts w:ascii="Times New Roman" w:hAnsi="Times New Roman"/>
        </w:rPr>
        <w:t>Krol</w:t>
      </w:r>
      <w:proofErr w:type="spellEnd"/>
      <w:r>
        <w:rPr>
          <w:rFonts w:ascii="Times New Roman" w:hAnsi="Times New Roman"/>
        </w:rPr>
        <w:br w:type="page"/>
      </w: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rPr>
          <w:rFonts w:ascii="Times New Roman" w:hAnsi="Times New Roman"/>
          <w:b/>
          <w:bCs/>
          <w:color w:val="000000"/>
          <w:sz w:val="48"/>
          <w:szCs w:val="48"/>
          <w:lang w:val="en-US"/>
        </w:rPr>
      </w:pPr>
    </w:p>
    <w:p w:rsidR="00402180" w:rsidRDefault="00402180" w:rsidP="00402180">
      <w:pPr>
        <w:spacing w:after="0" w:line="240" w:lineRule="auto"/>
        <w:jc w:val="center"/>
        <w:rPr>
          <w:rFonts w:ascii="Times New Roman" w:hAnsi="Times New Roman"/>
          <w:b/>
          <w:bCs/>
          <w:color w:val="000000"/>
          <w:sz w:val="48"/>
          <w:szCs w:val="48"/>
          <w:lang w:val="en-US"/>
        </w:rPr>
      </w:pPr>
      <w:r w:rsidRPr="00BC2C7F">
        <w:rPr>
          <w:rFonts w:ascii="Times New Roman" w:hAnsi="Times New Roman"/>
          <w:b/>
          <w:bCs/>
          <w:color w:val="000000"/>
          <w:sz w:val="48"/>
          <w:szCs w:val="48"/>
          <w:lang w:val="en-US"/>
        </w:rPr>
        <w:t xml:space="preserve">Internet of things (IOT) </w:t>
      </w:r>
      <w:r>
        <w:rPr>
          <w:rFonts w:ascii="Times New Roman" w:hAnsi="Times New Roman"/>
          <w:b/>
          <w:bCs/>
          <w:color w:val="000000"/>
          <w:sz w:val="48"/>
          <w:szCs w:val="48"/>
          <w:lang w:val="en-US"/>
        </w:rPr>
        <w:t>Track</w:t>
      </w:r>
    </w:p>
    <w:p w:rsidR="00402180" w:rsidRDefault="00402180">
      <w:pPr>
        <w:rPr>
          <w:rFonts w:ascii="Times New Roman" w:hAnsi="Times New Roman"/>
          <w:b/>
          <w:bCs/>
          <w:color w:val="000000"/>
          <w:sz w:val="48"/>
          <w:szCs w:val="48"/>
          <w:lang w:val="en-US"/>
        </w:rPr>
      </w:pPr>
      <w:r>
        <w:rPr>
          <w:rFonts w:ascii="Times New Roman" w:hAnsi="Times New Roman"/>
          <w:b/>
          <w:bCs/>
          <w:color w:val="000000"/>
          <w:sz w:val="48"/>
          <w:szCs w:val="48"/>
          <w:lang w:val="en-US"/>
        </w:rPr>
        <w:br w:type="page"/>
      </w:r>
    </w:p>
    <w:p w:rsidR="00645C58" w:rsidRPr="00402180" w:rsidRDefault="00645C58" w:rsidP="00645C58">
      <w:pPr>
        <w:spacing w:after="0" w:line="240" w:lineRule="auto"/>
        <w:rPr>
          <w:rFonts w:ascii="Times New Roman" w:hAnsi="Times New Roman"/>
          <w:b/>
          <w:bCs/>
          <w:color w:val="000000"/>
          <w:sz w:val="32"/>
          <w:szCs w:val="32"/>
          <w:lang w:val="en-US"/>
        </w:rPr>
      </w:pPr>
      <w:r w:rsidRPr="00402180">
        <w:rPr>
          <w:rFonts w:ascii="Times New Roman" w:hAnsi="Times New Roman"/>
          <w:b/>
          <w:bCs/>
          <w:color w:val="000000"/>
          <w:sz w:val="32"/>
          <w:szCs w:val="32"/>
          <w:lang w:val="en-US"/>
        </w:rPr>
        <w:lastRenderedPageBreak/>
        <w:t xml:space="preserve">Internet of things (IOT) </w:t>
      </w:r>
    </w:p>
    <w:p w:rsidR="00645C58" w:rsidRPr="00C476E3"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Department Elective 1</w:t>
      </w:r>
    </w:p>
    <w:p w:rsidR="00645C58" w:rsidRPr="004F3BD6" w:rsidRDefault="00645C58" w:rsidP="00645C58">
      <w:pPr>
        <w:spacing w:after="0" w:line="240" w:lineRule="auto"/>
        <w:jc w:val="center"/>
        <w:rPr>
          <w:rFonts w:ascii="Times New Roman" w:hAnsi="Times New Roman"/>
          <w:b/>
          <w:bCs/>
          <w:color w:val="000000"/>
          <w:sz w:val="24"/>
          <w:szCs w:val="24"/>
        </w:rPr>
      </w:pPr>
    </w:p>
    <w:tbl>
      <w:tblPr>
        <w:tblpPr w:leftFromText="180" w:rightFromText="180" w:vertAnchor="text" w:horzAnchor="margin" w:tblpY="266"/>
        <w:tblW w:w="936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4441DD" w:rsidTr="0026191B">
        <w:trPr>
          <w:trHeight w:val="307"/>
        </w:trPr>
        <w:tc>
          <w:tcPr>
            <w:tcW w:w="1952" w:type="dxa"/>
            <w:shd w:val="clear" w:color="auto" w:fill="auto"/>
            <w:hideMark/>
          </w:tcPr>
          <w:p w:rsidR="00645C58" w:rsidRPr="005A24AE" w:rsidRDefault="00645C58" w:rsidP="0026191B">
            <w:pPr>
              <w:spacing w:after="0" w:line="240" w:lineRule="auto"/>
              <w:rPr>
                <w:rFonts w:ascii="Times New Roman" w:hAnsi="Times New Roman"/>
                <w:b/>
                <w:color w:val="000000"/>
                <w:sz w:val="24"/>
                <w:szCs w:val="24"/>
                <w:lang w:bidi="hi-IN"/>
              </w:rPr>
            </w:pPr>
            <w:r>
              <w:rPr>
                <w:rFonts w:ascii="Times New Roman" w:hAnsi="Times New Roman"/>
                <w:b/>
                <w:color w:val="000000"/>
                <w:sz w:val="24"/>
                <w:szCs w:val="24"/>
                <w:lang w:bidi="hi-IN"/>
              </w:rPr>
              <w:t>BCO 223A</w:t>
            </w:r>
          </w:p>
        </w:tc>
        <w:tc>
          <w:tcPr>
            <w:tcW w:w="6165" w:type="dxa"/>
            <w:shd w:val="clear" w:color="auto" w:fill="auto"/>
            <w:hideMark/>
          </w:tcPr>
          <w:p w:rsidR="00645C58" w:rsidRPr="004F3BD6" w:rsidRDefault="00645C58" w:rsidP="0026191B">
            <w:pPr>
              <w:spacing w:after="0" w:line="240" w:lineRule="auto"/>
              <w:jc w:val="center"/>
              <w:rPr>
                <w:rFonts w:ascii="Times New Roman" w:hAnsi="Times New Roman"/>
                <w:b/>
                <w:bCs/>
                <w:color w:val="000000"/>
                <w:sz w:val="24"/>
                <w:szCs w:val="24"/>
              </w:rPr>
            </w:pPr>
            <w:r w:rsidRPr="000D085C">
              <w:rPr>
                <w:rFonts w:ascii="Times New Roman" w:hAnsi="Times New Roman"/>
                <w:b/>
                <w:bCs/>
                <w:color w:val="000000"/>
                <w:sz w:val="24"/>
                <w:szCs w:val="24"/>
              </w:rPr>
              <w:t>Open-Source Programming for IOT (Programming in SWIFT/RUST</w:t>
            </w:r>
            <w:r>
              <w:rPr>
                <w:rFonts w:ascii="Times New Roman" w:hAnsi="Times New Roman"/>
                <w:b/>
                <w:bCs/>
                <w:color w:val="000000"/>
                <w:sz w:val="24"/>
                <w:szCs w:val="24"/>
              </w:rPr>
              <w:t>)</w:t>
            </w:r>
          </w:p>
          <w:p w:rsidR="00645C58" w:rsidRPr="005A24AE" w:rsidRDefault="00645C58" w:rsidP="0026191B">
            <w:pPr>
              <w:tabs>
                <w:tab w:val="left" w:pos="1797"/>
                <w:tab w:val="center" w:pos="2974"/>
              </w:tabs>
              <w:spacing w:after="0" w:line="240" w:lineRule="auto"/>
              <w:rPr>
                <w:rFonts w:ascii="Times New Roman" w:hAnsi="Times New Roman"/>
                <w:b/>
                <w:color w:val="000000"/>
                <w:sz w:val="24"/>
                <w:szCs w:val="24"/>
                <w:lang w:bidi="hi-IN"/>
              </w:rPr>
            </w:pPr>
          </w:p>
        </w:tc>
        <w:tc>
          <w:tcPr>
            <w:tcW w:w="1247" w:type="dxa"/>
            <w:shd w:val="clear" w:color="auto" w:fill="auto"/>
            <w:hideMark/>
          </w:tcPr>
          <w:p w:rsidR="00645C58" w:rsidRPr="004441DD" w:rsidRDefault="00645C58" w:rsidP="0026191B">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3</w:t>
            </w:r>
            <w:r w:rsidRPr="004441DD">
              <w:rPr>
                <w:rFonts w:ascii="Times New Roman" w:hAnsi="Times New Roman"/>
                <w:b/>
                <w:color w:val="000000"/>
                <w:sz w:val="24"/>
                <w:szCs w:val="24"/>
                <w:lang w:bidi="hi-IN"/>
              </w:rPr>
              <w:t>-0-</w:t>
            </w:r>
            <w:r>
              <w:rPr>
                <w:rFonts w:ascii="Times New Roman" w:hAnsi="Times New Roman"/>
                <w:b/>
                <w:color w:val="000000"/>
                <w:sz w:val="24"/>
                <w:szCs w:val="24"/>
                <w:lang w:bidi="hi-IN"/>
              </w:rPr>
              <w:t>1 [2</w:t>
            </w:r>
            <w:r w:rsidRPr="004441DD">
              <w:rPr>
                <w:rFonts w:ascii="Times New Roman" w:hAnsi="Times New Roman"/>
                <w:b/>
                <w:color w:val="000000"/>
                <w:sz w:val="24"/>
                <w:szCs w:val="24"/>
                <w:lang w:bidi="hi-IN"/>
              </w:rPr>
              <w:t>]</w:t>
            </w:r>
          </w:p>
        </w:tc>
      </w:tr>
    </w:tbl>
    <w:p w:rsidR="00645C58" w:rsidRDefault="00645C58" w:rsidP="00645C58"/>
    <w:p w:rsidR="00645C58" w:rsidRDefault="00645C58" w:rsidP="00645C58">
      <w:pPr>
        <w:rPr>
          <w:b/>
          <w:bCs/>
        </w:rPr>
      </w:pPr>
      <w:r w:rsidRPr="003641AC">
        <w:rPr>
          <w:b/>
          <w:bCs/>
        </w:rPr>
        <w:t>Course Objective:</w:t>
      </w:r>
    </w:p>
    <w:p w:rsidR="00645C58" w:rsidRDefault="00645C58" w:rsidP="00645C58"/>
    <w:tbl>
      <w:tblPr>
        <w:tblStyle w:val="TableGrid"/>
        <w:tblW w:w="0" w:type="auto"/>
        <w:tblLook w:val="04A0" w:firstRow="1" w:lastRow="0" w:firstColumn="1" w:lastColumn="0" w:noHBand="0" w:noVBand="1"/>
      </w:tblPr>
      <w:tblGrid>
        <w:gridCol w:w="1413"/>
        <w:gridCol w:w="7603"/>
      </w:tblGrid>
      <w:tr w:rsidR="00645C58" w:rsidTr="0026191B">
        <w:tc>
          <w:tcPr>
            <w:tcW w:w="1413" w:type="dxa"/>
          </w:tcPr>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UNIT-I</w:t>
            </w:r>
          </w:p>
        </w:tc>
        <w:tc>
          <w:tcPr>
            <w:tcW w:w="7603" w:type="dxa"/>
          </w:tcPr>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Introduction: Rust Programming Language: The Complete Course</w:t>
            </w:r>
          </w:p>
        </w:tc>
      </w:tr>
      <w:tr w:rsidR="00645C58" w:rsidTr="0026191B">
        <w:tc>
          <w:tcPr>
            <w:tcW w:w="1413" w:type="dxa"/>
          </w:tcPr>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UNIT-II</w:t>
            </w:r>
          </w:p>
        </w:tc>
        <w:tc>
          <w:tcPr>
            <w:tcW w:w="7603" w:type="dxa"/>
          </w:tcPr>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Basic Programming Concept: variables, datatypes, Function in rust, control flow</w:t>
            </w:r>
          </w:p>
        </w:tc>
      </w:tr>
      <w:tr w:rsidR="00645C58" w:rsidTr="0026191B">
        <w:tc>
          <w:tcPr>
            <w:tcW w:w="1413" w:type="dxa"/>
          </w:tcPr>
          <w:p w:rsidR="00645C58" w:rsidRDefault="00645C58" w:rsidP="0026191B">
            <w:pPr>
              <w:jc w:val="both"/>
              <w:rPr>
                <w:rFonts w:ascii="Times New Roman" w:hAnsi="Times New Roman"/>
                <w:sz w:val="24"/>
                <w:szCs w:val="24"/>
              </w:rPr>
            </w:pPr>
          </w:p>
          <w:p w:rsidR="00645C58" w:rsidRDefault="00645C58" w:rsidP="0026191B">
            <w:pPr>
              <w:jc w:val="both"/>
              <w:rPr>
                <w:rFonts w:ascii="Times New Roman" w:hAnsi="Times New Roman"/>
                <w:sz w:val="24"/>
                <w:szCs w:val="24"/>
              </w:rPr>
            </w:pPr>
          </w:p>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UNIT-III</w:t>
            </w:r>
          </w:p>
        </w:tc>
        <w:tc>
          <w:tcPr>
            <w:tcW w:w="7603" w:type="dxa"/>
          </w:tcPr>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Rust ownership Principle: Rust Ownership Model, Rust Ownership Model 2 - Memory Allocation, Rust Programming Language: The Complete Course, Rust Ownership Model 4 - References and Borrowing, Rust Ownership Model 5 - Data Races and Mutable References</w:t>
            </w:r>
          </w:p>
          <w:p w:rsidR="00645C58" w:rsidRPr="000D085C" w:rsidRDefault="00645C58" w:rsidP="0026191B">
            <w:pPr>
              <w:jc w:val="both"/>
              <w:rPr>
                <w:rFonts w:ascii="Times New Roman" w:hAnsi="Times New Roman"/>
                <w:sz w:val="24"/>
                <w:szCs w:val="24"/>
              </w:rPr>
            </w:pPr>
            <w:r w:rsidRPr="000D085C">
              <w:rPr>
                <w:rFonts w:ascii="Times New Roman" w:hAnsi="Times New Roman"/>
                <w:sz w:val="24"/>
                <w:szCs w:val="24"/>
              </w:rPr>
              <w:t>Rust Ownership Model 6 - Slices</w:t>
            </w:r>
          </w:p>
          <w:p w:rsidR="00645C58" w:rsidRPr="004F3BD6" w:rsidRDefault="00645C58" w:rsidP="0026191B">
            <w:pPr>
              <w:jc w:val="both"/>
              <w:rPr>
                <w:rFonts w:ascii="Times New Roman" w:hAnsi="Times New Roman"/>
                <w:sz w:val="24"/>
                <w:szCs w:val="24"/>
              </w:rPr>
            </w:pPr>
          </w:p>
        </w:tc>
      </w:tr>
      <w:tr w:rsidR="00645C58" w:rsidTr="0026191B">
        <w:tc>
          <w:tcPr>
            <w:tcW w:w="1413" w:type="dxa"/>
          </w:tcPr>
          <w:p w:rsidR="00645C58" w:rsidRDefault="00645C58" w:rsidP="0026191B">
            <w:pPr>
              <w:jc w:val="both"/>
              <w:rPr>
                <w:rFonts w:ascii="Times New Roman" w:hAnsi="Times New Roman"/>
                <w:sz w:val="24"/>
                <w:szCs w:val="24"/>
              </w:rPr>
            </w:pPr>
          </w:p>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UNIT-IV</w:t>
            </w:r>
          </w:p>
        </w:tc>
        <w:tc>
          <w:tcPr>
            <w:tcW w:w="7603" w:type="dxa"/>
          </w:tcPr>
          <w:p w:rsidR="00645C58" w:rsidRPr="004F3BD6" w:rsidRDefault="00645C58" w:rsidP="0026191B">
            <w:pPr>
              <w:jc w:val="both"/>
              <w:rPr>
                <w:rFonts w:ascii="Times New Roman" w:hAnsi="Times New Roman"/>
                <w:color w:val="1C1D1F"/>
                <w:sz w:val="24"/>
                <w:szCs w:val="24"/>
              </w:rPr>
            </w:pPr>
            <w:r w:rsidRPr="004F3BD6">
              <w:rPr>
                <w:rFonts w:ascii="Times New Roman" w:hAnsi="Times New Roman"/>
                <w:sz w:val="24"/>
                <w:szCs w:val="24"/>
              </w:rPr>
              <w:t xml:space="preserve">Structuring Data: </w:t>
            </w:r>
            <w:r w:rsidRPr="004F3BD6">
              <w:rPr>
                <w:rFonts w:ascii="Times New Roman" w:hAnsi="Times New Roman"/>
                <w:color w:val="1C1D1F"/>
                <w:sz w:val="24"/>
                <w:szCs w:val="24"/>
              </w:rPr>
              <w:t xml:space="preserve">Using Structs, Initializing Structs - Field Init Shorthand, Tuple Structs, Examples of Struct - Area of Rectangle, </w:t>
            </w:r>
            <w:proofErr w:type="spellStart"/>
            <w:r w:rsidRPr="004F3BD6">
              <w:rPr>
                <w:rFonts w:ascii="Times New Roman" w:hAnsi="Times New Roman"/>
                <w:color w:val="1C1D1F"/>
                <w:sz w:val="24"/>
                <w:szCs w:val="24"/>
              </w:rPr>
              <w:t>Enum</w:t>
            </w:r>
            <w:proofErr w:type="spellEnd"/>
            <w:r w:rsidRPr="004F3BD6">
              <w:rPr>
                <w:rFonts w:ascii="Times New Roman" w:hAnsi="Times New Roman"/>
                <w:color w:val="1C1D1F"/>
                <w:sz w:val="24"/>
                <w:szCs w:val="24"/>
              </w:rPr>
              <w:t xml:space="preserve"> and Pattern </w:t>
            </w:r>
            <w:proofErr w:type="spellStart"/>
            <w:proofErr w:type="gramStart"/>
            <w:r w:rsidRPr="004F3BD6">
              <w:rPr>
                <w:rFonts w:ascii="Times New Roman" w:hAnsi="Times New Roman"/>
                <w:color w:val="1C1D1F"/>
                <w:sz w:val="24"/>
                <w:szCs w:val="24"/>
              </w:rPr>
              <w:t>Matching:Enums</w:t>
            </w:r>
            <w:proofErr w:type="spellEnd"/>
            <w:proofErr w:type="gramEnd"/>
            <w:r w:rsidRPr="004F3BD6">
              <w:rPr>
                <w:rFonts w:ascii="Times New Roman" w:hAnsi="Times New Roman"/>
                <w:color w:val="1C1D1F"/>
                <w:sz w:val="24"/>
                <w:szCs w:val="24"/>
              </w:rPr>
              <w:t xml:space="preserve">, Option </w:t>
            </w:r>
            <w:proofErr w:type="spellStart"/>
            <w:r w:rsidRPr="004F3BD6">
              <w:rPr>
                <w:rFonts w:ascii="Times New Roman" w:hAnsi="Times New Roman"/>
                <w:color w:val="1C1D1F"/>
                <w:sz w:val="24"/>
                <w:szCs w:val="24"/>
              </w:rPr>
              <w:t>Enum</w:t>
            </w:r>
            <w:proofErr w:type="spellEnd"/>
            <w:r w:rsidRPr="004F3BD6">
              <w:rPr>
                <w:rFonts w:ascii="Times New Roman" w:hAnsi="Times New Roman"/>
                <w:color w:val="1C1D1F"/>
                <w:sz w:val="24"/>
                <w:szCs w:val="24"/>
              </w:rPr>
              <w:t xml:space="preserve">, Match statement and </w:t>
            </w:r>
            <w:proofErr w:type="spellStart"/>
            <w:r w:rsidRPr="004F3BD6">
              <w:rPr>
                <w:rFonts w:ascii="Times New Roman" w:hAnsi="Times New Roman"/>
                <w:color w:val="1C1D1F"/>
                <w:sz w:val="24"/>
                <w:szCs w:val="24"/>
              </w:rPr>
              <w:t>Enum</w:t>
            </w:r>
            <w:proofErr w:type="spellEnd"/>
          </w:p>
          <w:p w:rsidR="00645C58" w:rsidRPr="004F3BD6" w:rsidRDefault="00645C58" w:rsidP="0026191B">
            <w:pPr>
              <w:jc w:val="both"/>
              <w:rPr>
                <w:rFonts w:ascii="Times New Roman" w:hAnsi="Times New Roman"/>
                <w:sz w:val="24"/>
                <w:szCs w:val="24"/>
              </w:rPr>
            </w:pPr>
          </w:p>
        </w:tc>
      </w:tr>
      <w:tr w:rsidR="00645C58" w:rsidTr="0026191B">
        <w:tc>
          <w:tcPr>
            <w:tcW w:w="1413" w:type="dxa"/>
          </w:tcPr>
          <w:p w:rsidR="00645C58" w:rsidRDefault="00645C58" w:rsidP="0026191B">
            <w:pPr>
              <w:jc w:val="both"/>
              <w:rPr>
                <w:rFonts w:ascii="Times New Roman" w:hAnsi="Times New Roman"/>
                <w:sz w:val="24"/>
                <w:szCs w:val="24"/>
              </w:rPr>
            </w:pPr>
          </w:p>
          <w:p w:rsidR="00645C58" w:rsidRDefault="00645C58" w:rsidP="0026191B">
            <w:pPr>
              <w:jc w:val="both"/>
              <w:rPr>
                <w:rFonts w:ascii="Times New Roman" w:hAnsi="Times New Roman"/>
                <w:sz w:val="24"/>
                <w:szCs w:val="24"/>
              </w:rPr>
            </w:pPr>
          </w:p>
          <w:p w:rsidR="00645C58" w:rsidRPr="004F3BD6" w:rsidRDefault="00645C58" w:rsidP="0026191B">
            <w:pPr>
              <w:jc w:val="both"/>
              <w:rPr>
                <w:rFonts w:ascii="Times New Roman" w:hAnsi="Times New Roman"/>
                <w:sz w:val="24"/>
                <w:szCs w:val="24"/>
              </w:rPr>
            </w:pPr>
            <w:r w:rsidRPr="004F3BD6">
              <w:rPr>
                <w:rFonts w:ascii="Times New Roman" w:hAnsi="Times New Roman"/>
                <w:sz w:val="24"/>
                <w:szCs w:val="24"/>
              </w:rPr>
              <w:t>UNIT-V</w:t>
            </w:r>
          </w:p>
        </w:tc>
        <w:tc>
          <w:tcPr>
            <w:tcW w:w="7603" w:type="dxa"/>
          </w:tcPr>
          <w:p w:rsidR="00645C58" w:rsidRPr="004F3BD6" w:rsidRDefault="00645C58" w:rsidP="0026191B">
            <w:pPr>
              <w:jc w:val="both"/>
              <w:rPr>
                <w:rFonts w:ascii="Times New Roman" w:hAnsi="Times New Roman"/>
                <w:color w:val="1C1D1F"/>
                <w:sz w:val="24"/>
                <w:szCs w:val="24"/>
              </w:rPr>
            </w:pPr>
            <w:r w:rsidRPr="000D085C">
              <w:rPr>
                <w:rFonts w:ascii="Times New Roman" w:hAnsi="Times New Roman"/>
                <w:color w:val="1C1D1F"/>
                <w:sz w:val="24"/>
                <w:szCs w:val="24"/>
              </w:rPr>
              <w:t>Error handling in Rust</w:t>
            </w:r>
            <w:r w:rsidRPr="004F3BD6">
              <w:rPr>
                <w:rFonts w:ascii="Times New Roman" w:hAnsi="Times New Roman"/>
                <w:color w:val="1C1D1F"/>
                <w:sz w:val="24"/>
                <w:szCs w:val="24"/>
              </w:rPr>
              <w:t xml:space="preserve">, Unrecoverable errors with panic! Recoverable errors with Result </w:t>
            </w:r>
            <w:proofErr w:type="spellStart"/>
            <w:r w:rsidRPr="004F3BD6">
              <w:rPr>
                <w:rFonts w:ascii="Times New Roman" w:hAnsi="Times New Roman"/>
                <w:color w:val="1C1D1F"/>
                <w:sz w:val="24"/>
                <w:szCs w:val="24"/>
              </w:rPr>
              <w:t>enum</w:t>
            </w:r>
            <w:proofErr w:type="spellEnd"/>
            <w:r w:rsidRPr="004F3BD6">
              <w:rPr>
                <w:rFonts w:ascii="Times New Roman" w:hAnsi="Times New Roman"/>
                <w:color w:val="1C1D1F"/>
                <w:sz w:val="24"/>
                <w:szCs w:val="24"/>
              </w:rPr>
              <w:t>, Shortcuts to Panic with Error: unwrap and expect</w:t>
            </w:r>
          </w:p>
          <w:p w:rsidR="00645C58" w:rsidRPr="000D085C" w:rsidRDefault="00645C58" w:rsidP="0026191B">
            <w:pPr>
              <w:jc w:val="both"/>
              <w:rPr>
                <w:rFonts w:ascii="Times New Roman" w:hAnsi="Times New Roman"/>
                <w:color w:val="1C1D1F"/>
                <w:sz w:val="24"/>
                <w:szCs w:val="24"/>
              </w:rPr>
            </w:pPr>
            <w:r w:rsidRPr="004F3BD6">
              <w:rPr>
                <w:rFonts w:ascii="Times New Roman" w:hAnsi="Times New Roman"/>
                <w:color w:val="1C1D1F"/>
                <w:sz w:val="24"/>
                <w:szCs w:val="24"/>
              </w:rPr>
              <w:t xml:space="preserve">Smart Pointers: Smart Pointers in Rust, Box&lt;T&gt; Smart Pointer, </w:t>
            </w:r>
            <w:proofErr w:type="spellStart"/>
            <w:r w:rsidRPr="004F3BD6">
              <w:rPr>
                <w:rFonts w:ascii="Times New Roman" w:hAnsi="Times New Roman"/>
                <w:color w:val="1C1D1F"/>
                <w:sz w:val="24"/>
                <w:szCs w:val="24"/>
              </w:rPr>
              <w:t>Deref</w:t>
            </w:r>
            <w:proofErr w:type="spellEnd"/>
            <w:r w:rsidRPr="004F3BD6">
              <w:rPr>
                <w:rFonts w:ascii="Times New Roman" w:hAnsi="Times New Roman"/>
                <w:color w:val="1C1D1F"/>
                <w:sz w:val="24"/>
                <w:szCs w:val="24"/>
              </w:rPr>
              <w:t xml:space="preserve"> trait, Drop trait, </w:t>
            </w:r>
            <w:proofErr w:type="spellStart"/>
            <w:r w:rsidRPr="004F3BD6">
              <w:rPr>
                <w:rFonts w:ascii="Times New Roman" w:hAnsi="Times New Roman"/>
                <w:color w:val="1C1D1F"/>
                <w:sz w:val="24"/>
                <w:szCs w:val="24"/>
              </w:rPr>
              <w:t>Rc</w:t>
            </w:r>
            <w:proofErr w:type="spellEnd"/>
            <w:r w:rsidRPr="004F3BD6">
              <w:rPr>
                <w:rFonts w:ascii="Times New Roman" w:hAnsi="Times New Roman"/>
                <w:color w:val="1C1D1F"/>
                <w:sz w:val="24"/>
                <w:szCs w:val="24"/>
              </w:rPr>
              <w:t xml:space="preserve">&lt;T&gt; Smart Pointer, </w:t>
            </w:r>
            <w:proofErr w:type="spellStart"/>
            <w:r w:rsidRPr="004F3BD6">
              <w:rPr>
                <w:rFonts w:ascii="Times New Roman" w:hAnsi="Times New Roman"/>
                <w:color w:val="1C1D1F"/>
                <w:sz w:val="24"/>
                <w:szCs w:val="24"/>
              </w:rPr>
              <w:t>RefCell</w:t>
            </w:r>
            <w:proofErr w:type="spellEnd"/>
            <w:r w:rsidRPr="004F3BD6">
              <w:rPr>
                <w:rFonts w:ascii="Times New Roman" w:hAnsi="Times New Roman"/>
                <w:color w:val="1C1D1F"/>
                <w:sz w:val="24"/>
                <w:szCs w:val="24"/>
              </w:rPr>
              <w:t>&lt;T&gt;</w:t>
            </w:r>
          </w:p>
          <w:p w:rsidR="00645C58" w:rsidRPr="004F3BD6" w:rsidRDefault="00645C58" w:rsidP="0026191B">
            <w:pPr>
              <w:jc w:val="both"/>
              <w:rPr>
                <w:rFonts w:ascii="Times New Roman" w:hAnsi="Times New Roman"/>
                <w:sz w:val="24"/>
                <w:szCs w:val="24"/>
              </w:rPr>
            </w:pPr>
          </w:p>
        </w:tc>
      </w:tr>
    </w:tbl>
    <w:p w:rsidR="00645C58" w:rsidRDefault="00645C58" w:rsidP="00645C58"/>
    <w:p w:rsidR="00645C58" w:rsidRPr="00315F21" w:rsidRDefault="00645C58" w:rsidP="00645C58">
      <w:pPr>
        <w:tabs>
          <w:tab w:val="right" w:pos="9360"/>
        </w:tabs>
        <w:spacing w:after="0" w:line="240" w:lineRule="auto"/>
        <w:jc w:val="both"/>
        <w:rPr>
          <w:rFonts w:ascii="Times New Roman" w:hAnsi="Times New Roman"/>
          <w:sz w:val="24"/>
          <w:szCs w:val="24"/>
        </w:rPr>
      </w:pPr>
      <w:r w:rsidRPr="00315F21">
        <w:rPr>
          <w:rFonts w:ascii="Times New Roman" w:hAnsi="Times New Roman"/>
          <w:b/>
          <w:i/>
          <w:sz w:val="24"/>
          <w:szCs w:val="24"/>
          <w:lang w:val="en-US" w:bidi="hi-IN"/>
        </w:rPr>
        <w:t xml:space="preserve">Course Outcome (CO) </w:t>
      </w:r>
      <w:r w:rsidRPr="00315F21">
        <w:rPr>
          <w:rFonts w:ascii="Times New Roman" w:hAnsi="Times New Roman"/>
          <w:b/>
          <w:sz w:val="24"/>
          <w:szCs w:val="24"/>
          <w:lang w:val="en-US" w:bidi="hi-IN"/>
        </w:rPr>
        <w:tab/>
      </w:r>
    </w:p>
    <w:p w:rsidR="00645C58" w:rsidRPr="00315F21" w:rsidRDefault="00645C58" w:rsidP="00645C58">
      <w:pPr>
        <w:pStyle w:val="NormalWeb"/>
        <w:shd w:val="clear" w:color="auto" w:fill="FFFFFF"/>
        <w:spacing w:after="187" w:afterAutospacing="0" w:line="374" w:lineRule="atLeast"/>
        <w:jc w:val="both"/>
        <w:rPr>
          <w:color w:val="333333"/>
        </w:rPr>
      </w:pPr>
      <w:r w:rsidRPr="00315F21">
        <w:rPr>
          <w:color w:val="333333"/>
        </w:rPr>
        <w:t>At the end of this course students will have:</w:t>
      </w:r>
    </w:p>
    <w:p w:rsidR="00645C58" w:rsidRPr="00315F21" w:rsidRDefault="00645C58" w:rsidP="00402180">
      <w:pPr>
        <w:pStyle w:val="NoSpacing"/>
        <w:ind w:left="360"/>
        <w:rPr>
          <w:rFonts w:ascii="Times New Roman" w:hAnsi="Times New Roman"/>
          <w:sz w:val="24"/>
          <w:szCs w:val="24"/>
        </w:rPr>
      </w:pPr>
      <w:r>
        <w:rPr>
          <w:rFonts w:ascii="Times New Roman" w:hAnsi="Times New Roman"/>
          <w:sz w:val="24"/>
          <w:szCs w:val="24"/>
        </w:rPr>
        <w:t xml:space="preserve">CO1: </w:t>
      </w:r>
      <w:r w:rsidRPr="00315F21">
        <w:rPr>
          <w:rFonts w:ascii="Times New Roman" w:hAnsi="Times New Roman"/>
          <w:sz w:val="24"/>
          <w:szCs w:val="24"/>
        </w:rPr>
        <w:t>Create a Rust project, including proper Cargo configuration.</w:t>
      </w:r>
    </w:p>
    <w:p w:rsidR="00645C58" w:rsidRPr="00315F21" w:rsidRDefault="00645C58" w:rsidP="00402180">
      <w:pPr>
        <w:pStyle w:val="NoSpacing"/>
        <w:ind w:left="360"/>
        <w:rPr>
          <w:rFonts w:ascii="Times New Roman" w:hAnsi="Times New Roman"/>
          <w:sz w:val="24"/>
          <w:szCs w:val="24"/>
        </w:rPr>
      </w:pPr>
      <w:r>
        <w:rPr>
          <w:rFonts w:ascii="Times New Roman" w:hAnsi="Times New Roman"/>
          <w:sz w:val="24"/>
          <w:szCs w:val="24"/>
        </w:rPr>
        <w:t xml:space="preserve">CO2: </w:t>
      </w:r>
      <w:r w:rsidRPr="00315F21">
        <w:rPr>
          <w:rFonts w:ascii="Times New Roman" w:hAnsi="Times New Roman"/>
          <w:sz w:val="24"/>
          <w:szCs w:val="24"/>
        </w:rPr>
        <w:t>Translate a design into a working Rust program.</w:t>
      </w:r>
    </w:p>
    <w:p w:rsidR="00645C58" w:rsidRPr="00315F21" w:rsidRDefault="00645C58" w:rsidP="00402180">
      <w:pPr>
        <w:pStyle w:val="NoSpacing"/>
        <w:ind w:left="360"/>
        <w:rPr>
          <w:rFonts w:ascii="Times New Roman" w:hAnsi="Times New Roman"/>
          <w:sz w:val="24"/>
          <w:szCs w:val="24"/>
        </w:rPr>
      </w:pPr>
      <w:r>
        <w:rPr>
          <w:rFonts w:ascii="Times New Roman" w:hAnsi="Times New Roman"/>
          <w:sz w:val="24"/>
          <w:szCs w:val="24"/>
        </w:rPr>
        <w:t xml:space="preserve">CO3: </w:t>
      </w:r>
      <w:r w:rsidRPr="00315F21">
        <w:rPr>
          <w:rFonts w:ascii="Times New Roman" w:hAnsi="Times New Roman"/>
          <w:sz w:val="24"/>
          <w:szCs w:val="24"/>
        </w:rPr>
        <w:t>Explain and remedy type and lifetime errors encountered during Rust programming.</w:t>
      </w:r>
    </w:p>
    <w:p w:rsidR="00645C58" w:rsidRPr="00315F21" w:rsidRDefault="00645C58" w:rsidP="00402180">
      <w:pPr>
        <w:pStyle w:val="NoSpacing"/>
        <w:ind w:left="360"/>
        <w:rPr>
          <w:rFonts w:ascii="Times New Roman" w:hAnsi="Times New Roman"/>
          <w:sz w:val="24"/>
          <w:szCs w:val="24"/>
        </w:rPr>
      </w:pPr>
      <w:r>
        <w:rPr>
          <w:rFonts w:ascii="Times New Roman" w:hAnsi="Times New Roman"/>
          <w:sz w:val="24"/>
          <w:szCs w:val="24"/>
        </w:rPr>
        <w:t xml:space="preserve">CO4: </w:t>
      </w:r>
      <w:r w:rsidRPr="00315F21">
        <w:rPr>
          <w:rFonts w:ascii="Times New Roman" w:hAnsi="Times New Roman"/>
          <w:sz w:val="24"/>
          <w:szCs w:val="24"/>
        </w:rPr>
        <w:t>Construct reasonable types within programs, including parametric and lifetime-bounded types.</w:t>
      </w:r>
    </w:p>
    <w:p w:rsidR="00645C58" w:rsidRDefault="00645C58" w:rsidP="00645C58">
      <w:pPr>
        <w:pStyle w:val="NoSpacing"/>
        <w:ind w:left="360"/>
        <w:rPr>
          <w:rFonts w:ascii="Times New Roman" w:hAnsi="Times New Roman"/>
          <w:sz w:val="24"/>
          <w:szCs w:val="24"/>
        </w:rPr>
      </w:pPr>
      <w:r>
        <w:rPr>
          <w:rFonts w:ascii="Times New Roman" w:hAnsi="Times New Roman"/>
          <w:sz w:val="24"/>
          <w:szCs w:val="24"/>
        </w:rPr>
        <w:t xml:space="preserve">CO5: </w:t>
      </w:r>
      <w:r w:rsidRPr="00315F21">
        <w:rPr>
          <w:rFonts w:ascii="Times New Roman" w:hAnsi="Times New Roman"/>
          <w:sz w:val="24"/>
          <w:szCs w:val="24"/>
        </w:rPr>
        <w:t xml:space="preserve">Use structs, </w:t>
      </w:r>
      <w:proofErr w:type="spellStart"/>
      <w:r w:rsidRPr="00315F21">
        <w:rPr>
          <w:rFonts w:ascii="Times New Roman" w:hAnsi="Times New Roman"/>
          <w:sz w:val="24"/>
          <w:szCs w:val="24"/>
        </w:rPr>
        <w:t>enums</w:t>
      </w:r>
      <w:proofErr w:type="spellEnd"/>
      <w:r w:rsidRPr="00315F21">
        <w:rPr>
          <w:rFonts w:ascii="Times New Roman" w:hAnsi="Times New Roman"/>
          <w:sz w:val="24"/>
          <w:szCs w:val="24"/>
        </w:rPr>
        <w:t xml:space="preserve"> and traits as intended in the construction of Rust programs.</w:t>
      </w:r>
    </w:p>
    <w:p w:rsidR="00645C58" w:rsidRDefault="00645C58" w:rsidP="00645C58">
      <w:pPr>
        <w:pStyle w:val="ListParagraph"/>
        <w:rPr>
          <w:rFonts w:ascii="Times New Roman" w:hAnsi="Times New Roman"/>
          <w:b/>
          <w:bCs/>
          <w:color w:val="000000" w:themeColor="text1"/>
          <w:sz w:val="24"/>
          <w:szCs w:val="24"/>
          <w:u w:val="single"/>
        </w:rPr>
      </w:pPr>
    </w:p>
    <w:p w:rsidR="00EA59B3" w:rsidRDefault="00EA59B3" w:rsidP="00645C58">
      <w:pPr>
        <w:spacing w:after="0" w:line="240" w:lineRule="auto"/>
        <w:rPr>
          <w:rFonts w:ascii="Times New Roman" w:hAnsi="Times New Roman"/>
          <w:b/>
          <w:bCs/>
          <w:color w:val="000000"/>
          <w:lang w:val="en-US"/>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lastRenderedPageBreak/>
        <w:t xml:space="preserve">MAPPING COURSE OUTCOMES LEADING TO THE ACHIEVEMENT OF PROGRAM OUTCOMES AND PROGRAM SPECIFIC OUTCOMES: </w:t>
      </w:r>
    </w:p>
    <w:p w:rsidR="00EA59B3" w:rsidRDefault="00EA59B3" w:rsidP="00645C58">
      <w:pPr>
        <w:spacing w:after="0" w:line="240" w:lineRule="auto"/>
        <w:rPr>
          <w:rFonts w:ascii="Times New Roman" w:hAnsi="Times New Roman"/>
          <w:b/>
          <w:bCs/>
          <w:color w:val="000000"/>
          <w:lang w:val="en-US"/>
        </w:rPr>
      </w:pP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b/>
                <w:bCs/>
                <w:i/>
                <w:iCs/>
                <w:color w:val="000000"/>
                <w:sz w:val="24"/>
                <w:szCs w:val="24"/>
                <w:lang w:val="en-US"/>
              </w:rPr>
            </w:pPr>
            <w:r w:rsidRPr="0048503F">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 xml:space="preserve">Program </w:t>
            </w:r>
            <w:r w:rsidR="005277D3">
              <w:rPr>
                <w:rFonts w:ascii="Times New Roman" w:hAnsi="Times New Roman"/>
                <w:color w:val="000000"/>
                <w:sz w:val="24"/>
                <w:szCs w:val="24"/>
                <w:lang w:val="en-US"/>
              </w:rPr>
              <w:t>Specific</w:t>
            </w:r>
            <w:r w:rsidRPr="0048503F">
              <w:rPr>
                <w:rFonts w:ascii="Times New Roman" w:hAnsi="Times New Roman"/>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59"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59"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nil"/>
              <w:left w:val="nil"/>
              <w:bottom w:val="single" w:sz="8" w:space="0" w:color="000000"/>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r>
      <w:tr w:rsidR="00645C58" w:rsidRPr="0048503F" w:rsidTr="0026191B">
        <w:trPr>
          <w:trHeight w:val="330"/>
        </w:trPr>
        <w:tc>
          <w:tcPr>
            <w:tcW w:w="1117" w:type="dxa"/>
            <w:tcBorders>
              <w:top w:val="nil"/>
              <w:left w:val="single" w:sz="8" w:space="0" w:color="000000"/>
              <w:bottom w:val="single" w:sz="4" w:space="0" w:color="auto"/>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59"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59"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60"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0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25"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nil"/>
              <w:left w:val="nil"/>
              <w:bottom w:val="single" w:sz="4" w:space="0" w:color="auto"/>
              <w:right w:val="single" w:sz="8" w:space="0" w:color="000000"/>
            </w:tcBorders>
            <w:shd w:val="clear" w:color="auto" w:fill="auto"/>
            <w:hideMark/>
          </w:tcPr>
          <w:p w:rsidR="00645C58" w:rsidRPr="004738A0" w:rsidRDefault="00645C58" w:rsidP="0026191B">
            <w:pPr>
              <w:jc w:val="center"/>
              <w:rPr>
                <w:rFonts w:ascii="Times New Roman" w:hAnsi="Times New Roman"/>
                <w:sz w:val="24"/>
                <w:szCs w:val="24"/>
                <w:lang w:val="en-US"/>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c>
          <w:tcPr>
            <w:tcW w:w="625"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4738A0" w:rsidRDefault="00645C58" w:rsidP="0026191B">
            <w:pPr>
              <w:jc w:val="center"/>
              <w:rPr>
                <w:rFonts w:ascii="Times New Roman" w:hAnsi="Times New Roman"/>
                <w:sz w:val="24"/>
                <w:szCs w:val="24"/>
                <w:lang w:val="en-US"/>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CO5</w:t>
            </w:r>
          </w:p>
        </w:tc>
        <w:tc>
          <w:tcPr>
            <w:tcW w:w="51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L</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M</w:t>
            </w:r>
          </w:p>
        </w:tc>
        <w:tc>
          <w:tcPr>
            <w:tcW w:w="625"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r w:rsidRPr="004738A0">
              <w:rPr>
                <w:rFonts w:ascii="Times New Roman" w:hAnsi="Times New Roman"/>
                <w:sz w:val="24"/>
                <w:szCs w:val="24"/>
                <w:lang w:val="en-US"/>
              </w:rPr>
              <w:t>H</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4738A0" w:rsidRDefault="00645C58" w:rsidP="0026191B">
            <w:pPr>
              <w:jc w:val="center"/>
              <w:rPr>
                <w:rFonts w:ascii="Times New Roman" w:hAnsi="Times New Roman"/>
                <w:sz w:val="24"/>
                <w:szCs w:val="24"/>
                <w:lang w:val="en-US"/>
              </w:rPr>
            </w:pPr>
          </w:p>
        </w:tc>
      </w:tr>
    </w:tbl>
    <w:p w:rsidR="00645C58" w:rsidRDefault="00645C58" w:rsidP="00645C58">
      <w:pPr>
        <w:shd w:val="clear" w:color="auto" w:fill="FFFFFF"/>
        <w:spacing w:after="0" w:line="240" w:lineRule="auto"/>
        <w:textAlignment w:val="baseline"/>
        <w:rPr>
          <w:rFonts w:ascii="Times New Roman" w:hAnsi="Times New Roman"/>
          <w:b/>
          <w:bCs/>
          <w:color w:val="000000" w:themeColor="text1"/>
          <w:sz w:val="24"/>
          <w:szCs w:val="24"/>
          <w:u w:val="single"/>
        </w:rPr>
      </w:pPr>
    </w:p>
    <w:p w:rsidR="00645C58" w:rsidRDefault="00645C58" w:rsidP="00645C58">
      <w:pPr>
        <w:pStyle w:val="NoSpacing"/>
        <w:rPr>
          <w:rFonts w:ascii="Times New Roman" w:hAnsi="Times New Roman"/>
          <w:b/>
          <w:bCs/>
          <w:color w:val="000000" w:themeColor="text1"/>
          <w:sz w:val="24"/>
          <w:szCs w:val="24"/>
          <w:u w:val="single"/>
        </w:rPr>
      </w:pPr>
    </w:p>
    <w:p w:rsidR="00645C58" w:rsidRPr="005B79CF" w:rsidRDefault="00645C58" w:rsidP="00645C58">
      <w:pPr>
        <w:pStyle w:val="NoSpacing"/>
        <w:rPr>
          <w:rFonts w:ascii="Times New Roman" w:hAnsi="Times New Roman"/>
          <w:sz w:val="24"/>
          <w:szCs w:val="24"/>
        </w:rPr>
      </w:pPr>
      <w:r w:rsidRPr="005B79CF">
        <w:rPr>
          <w:rFonts w:ascii="Times New Roman" w:hAnsi="Times New Roman"/>
          <w:b/>
          <w:bCs/>
          <w:color w:val="000000" w:themeColor="text1"/>
          <w:sz w:val="24"/>
          <w:szCs w:val="24"/>
          <w:u w:val="single"/>
        </w:rPr>
        <w:t>Textbook:</w:t>
      </w:r>
    </w:p>
    <w:p w:rsidR="00645C58" w:rsidRPr="00C5738B" w:rsidRDefault="00645C58" w:rsidP="00503EB6">
      <w:pPr>
        <w:pStyle w:val="ListParagraph"/>
        <w:numPr>
          <w:ilvl w:val="0"/>
          <w:numId w:val="62"/>
        </w:numPr>
        <w:spacing w:after="160" w:line="259" w:lineRule="auto"/>
        <w:rPr>
          <w:rFonts w:ascii="Times New Roman" w:hAnsi="Times New Roman"/>
          <w:sz w:val="24"/>
          <w:szCs w:val="24"/>
        </w:rPr>
      </w:pPr>
      <w:r w:rsidRPr="001F352D">
        <w:rPr>
          <w:rStyle w:val="Emphasis"/>
          <w:rFonts w:ascii="Times New Roman" w:hAnsi="Times New Roman"/>
          <w:color w:val="212529"/>
          <w:sz w:val="24"/>
          <w:szCs w:val="24"/>
          <w:shd w:val="clear" w:color="auto" w:fill="FFFFFF"/>
        </w:rPr>
        <w:t xml:space="preserve">Programming Rust: Fast, Safe Systems </w:t>
      </w:r>
      <w:proofErr w:type="spellStart"/>
      <w:r w:rsidRPr="001F352D">
        <w:rPr>
          <w:rStyle w:val="Emphasis"/>
          <w:rFonts w:ascii="Times New Roman" w:hAnsi="Times New Roman"/>
          <w:color w:val="212529"/>
          <w:sz w:val="24"/>
          <w:szCs w:val="24"/>
          <w:shd w:val="clear" w:color="auto" w:fill="FFFFFF"/>
        </w:rPr>
        <w:t>Development</w:t>
      </w:r>
      <w:r w:rsidRPr="001F352D">
        <w:rPr>
          <w:rFonts w:ascii="Times New Roman" w:hAnsi="Times New Roman"/>
          <w:color w:val="212529"/>
          <w:sz w:val="24"/>
          <w:szCs w:val="24"/>
          <w:shd w:val="clear" w:color="auto" w:fill="FFFFFF"/>
        </w:rPr>
        <w:t>Jim</w:t>
      </w:r>
      <w:proofErr w:type="spellEnd"/>
      <w:r w:rsidRPr="001F352D">
        <w:rPr>
          <w:rFonts w:ascii="Times New Roman" w:hAnsi="Times New Roman"/>
          <w:color w:val="212529"/>
          <w:sz w:val="24"/>
          <w:szCs w:val="24"/>
          <w:shd w:val="clear" w:color="auto" w:fill="FFFFFF"/>
        </w:rPr>
        <w:t xml:space="preserve"> Blandy and Jason </w:t>
      </w:r>
      <w:proofErr w:type="spellStart"/>
      <w:r w:rsidRPr="001F352D">
        <w:rPr>
          <w:rFonts w:ascii="Times New Roman" w:hAnsi="Times New Roman"/>
          <w:color w:val="212529"/>
          <w:sz w:val="24"/>
          <w:szCs w:val="24"/>
          <w:shd w:val="clear" w:color="auto" w:fill="FFFFFF"/>
        </w:rPr>
        <w:t>OrendorffO'Reilly</w:t>
      </w:r>
      <w:proofErr w:type="spellEnd"/>
      <w:r w:rsidRPr="001F352D">
        <w:rPr>
          <w:rFonts w:ascii="Times New Roman" w:hAnsi="Times New Roman"/>
          <w:color w:val="212529"/>
          <w:sz w:val="24"/>
          <w:szCs w:val="24"/>
          <w:shd w:val="clear" w:color="auto" w:fill="FFFFFF"/>
        </w:rPr>
        <w:t xml:space="preserve"> 2018</w:t>
      </w: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b/>
          <w:bCs/>
          <w:sz w:val="28"/>
          <w:szCs w:val="28"/>
        </w:rPr>
      </w:pPr>
      <w:r>
        <w:rPr>
          <w:rFonts w:ascii="Times New Roman" w:hAnsi="Times New Roman"/>
          <w:b/>
          <w:bCs/>
          <w:sz w:val="28"/>
          <w:szCs w:val="28"/>
        </w:rPr>
        <w:br w:type="page"/>
      </w:r>
    </w:p>
    <w:p w:rsidR="00645C58" w:rsidRPr="00402180" w:rsidRDefault="00645C58" w:rsidP="00645C58">
      <w:pPr>
        <w:spacing w:after="0" w:line="240" w:lineRule="auto"/>
        <w:rPr>
          <w:rFonts w:ascii="Times New Roman" w:hAnsi="Times New Roman"/>
          <w:b/>
          <w:bCs/>
          <w:color w:val="000000"/>
          <w:sz w:val="32"/>
          <w:szCs w:val="32"/>
          <w:lang w:val="en-US"/>
        </w:rPr>
      </w:pPr>
      <w:r w:rsidRPr="00402180">
        <w:rPr>
          <w:rFonts w:ascii="Times New Roman" w:hAnsi="Times New Roman"/>
          <w:b/>
          <w:bCs/>
          <w:color w:val="000000"/>
          <w:sz w:val="32"/>
          <w:szCs w:val="32"/>
          <w:lang w:val="en-US"/>
        </w:rPr>
        <w:lastRenderedPageBreak/>
        <w:t xml:space="preserve">Internet of things (IOT) </w:t>
      </w:r>
    </w:p>
    <w:p w:rsidR="00645C58" w:rsidRPr="00C476E3"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2</w:t>
      </w:r>
    </w:p>
    <w:p w:rsidR="00645C58" w:rsidRPr="004441DD" w:rsidRDefault="00645C58" w:rsidP="00645C58">
      <w:pPr>
        <w:rPr>
          <w:rFonts w:ascii="Times New Roman" w:hAnsi="Times New Roman"/>
          <w:b/>
          <w:bCs/>
          <w:sz w:val="28"/>
          <w:szCs w:val="28"/>
        </w:rPr>
      </w:pPr>
    </w:p>
    <w:tbl>
      <w:tblPr>
        <w:tblW w:w="9364" w:type="dxa"/>
        <w:tblInd w:w="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2"/>
        <w:gridCol w:w="6165"/>
        <w:gridCol w:w="1247"/>
      </w:tblGrid>
      <w:tr w:rsidR="00645C58" w:rsidRPr="004441DD" w:rsidTr="0026191B">
        <w:trPr>
          <w:trHeight w:val="307"/>
        </w:trPr>
        <w:tc>
          <w:tcPr>
            <w:tcW w:w="1952" w:type="dxa"/>
            <w:shd w:val="clear" w:color="auto" w:fill="auto"/>
            <w:hideMark/>
          </w:tcPr>
          <w:p w:rsidR="00645C58" w:rsidRPr="005A24AE" w:rsidRDefault="00645C58" w:rsidP="0026191B">
            <w:pPr>
              <w:spacing w:after="0" w:line="240" w:lineRule="auto"/>
              <w:rPr>
                <w:rFonts w:ascii="Times New Roman" w:hAnsi="Times New Roman"/>
                <w:b/>
                <w:color w:val="000000"/>
                <w:sz w:val="24"/>
                <w:szCs w:val="24"/>
                <w:lang w:bidi="hi-IN"/>
              </w:rPr>
            </w:pPr>
            <w:r>
              <w:rPr>
                <w:rFonts w:ascii="Times New Roman" w:hAnsi="Times New Roman"/>
                <w:b/>
                <w:color w:val="000000"/>
                <w:sz w:val="24"/>
                <w:szCs w:val="24"/>
                <w:lang w:bidi="hi-IN"/>
              </w:rPr>
              <w:t>BCO 090B</w:t>
            </w:r>
          </w:p>
        </w:tc>
        <w:tc>
          <w:tcPr>
            <w:tcW w:w="6165" w:type="dxa"/>
            <w:shd w:val="clear" w:color="auto" w:fill="auto"/>
            <w:hideMark/>
          </w:tcPr>
          <w:p w:rsidR="00645C58" w:rsidRPr="005A24AE" w:rsidRDefault="00645C58" w:rsidP="0026191B">
            <w:pPr>
              <w:tabs>
                <w:tab w:val="left" w:pos="1797"/>
                <w:tab w:val="center" w:pos="2974"/>
              </w:tabs>
              <w:spacing w:after="0" w:line="240" w:lineRule="auto"/>
              <w:rPr>
                <w:rFonts w:ascii="Times New Roman" w:hAnsi="Times New Roman"/>
                <w:b/>
                <w:color w:val="000000"/>
                <w:sz w:val="24"/>
                <w:szCs w:val="24"/>
                <w:lang w:bidi="hi-IN"/>
              </w:rPr>
            </w:pPr>
            <w:r w:rsidRPr="005A24AE">
              <w:rPr>
                <w:rFonts w:ascii="Times New Roman" w:hAnsi="Times New Roman"/>
                <w:b/>
                <w:bCs/>
                <w:color w:val="000000" w:themeColor="text1"/>
              </w:rPr>
              <w:tab/>
            </w:r>
            <w:r>
              <w:rPr>
                <w:rFonts w:ascii="Times New Roman" w:hAnsi="Times New Roman"/>
                <w:b/>
                <w:bCs/>
                <w:color w:val="000000" w:themeColor="text1"/>
                <w:sz w:val="24"/>
                <w:szCs w:val="24"/>
              </w:rPr>
              <w:tab/>
              <w:t>INTERNET OF THINGS</w:t>
            </w:r>
          </w:p>
        </w:tc>
        <w:tc>
          <w:tcPr>
            <w:tcW w:w="1247" w:type="dxa"/>
            <w:shd w:val="clear" w:color="auto" w:fill="auto"/>
            <w:hideMark/>
          </w:tcPr>
          <w:p w:rsidR="00645C58" w:rsidRPr="004441DD" w:rsidRDefault="00645C58" w:rsidP="0026191B">
            <w:pPr>
              <w:spacing w:after="0" w:line="240" w:lineRule="auto"/>
              <w:jc w:val="center"/>
              <w:rPr>
                <w:rFonts w:ascii="Times New Roman" w:hAnsi="Times New Roman"/>
                <w:b/>
                <w:color w:val="000000"/>
                <w:sz w:val="24"/>
                <w:szCs w:val="24"/>
                <w:lang w:bidi="hi-IN"/>
              </w:rPr>
            </w:pPr>
            <w:r>
              <w:rPr>
                <w:rFonts w:ascii="Times New Roman" w:hAnsi="Times New Roman"/>
                <w:b/>
                <w:color w:val="000000"/>
                <w:sz w:val="24"/>
                <w:szCs w:val="24"/>
                <w:lang w:bidi="hi-IN"/>
              </w:rPr>
              <w:t>3</w:t>
            </w:r>
            <w:r w:rsidRPr="004441DD">
              <w:rPr>
                <w:rFonts w:ascii="Times New Roman" w:hAnsi="Times New Roman"/>
                <w:b/>
                <w:color w:val="000000"/>
                <w:sz w:val="24"/>
                <w:szCs w:val="24"/>
                <w:lang w:bidi="hi-IN"/>
              </w:rPr>
              <w:t>-0-0</w:t>
            </w:r>
            <w:r>
              <w:rPr>
                <w:rFonts w:ascii="Times New Roman" w:hAnsi="Times New Roman"/>
                <w:b/>
                <w:color w:val="000000"/>
                <w:sz w:val="24"/>
                <w:szCs w:val="24"/>
                <w:lang w:bidi="hi-IN"/>
              </w:rPr>
              <w:t xml:space="preserve"> [3</w:t>
            </w:r>
            <w:r w:rsidRPr="004441DD">
              <w:rPr>
                <w:rFonts w:ascii="Times New Roman" w:hAnsi="Times New Roman"/>
                <w:b/>
                <w:color w:val="000000"/>
                <w:sz w:val="24"/>
                <w:szCs w:val="24"/>
                <w:lang w:bidi="hi-IN"/>
              </w:rPr>
              <w:t>]</w:t>
            </w:r>
          </w:p>
        </w:tc>
      </w:tr>
    </w:tbl>
    <w:p w:rsidR="00645C58" w:rsidRPr="00A04336" w:rsidRDefault="00645C58" w:rsidP="00645C58">
      <w:pPr>
        <w:shd w:val="clear" w:color="auto" w:fill="FFFFFF"/>
        <w:spacing w:before="55" w:after="165" w:line="240" w:lineRule="auto"/>
        <w:jc w:val="both"/>
        <w:textAlignment w:val="baseline"/>
        <w:rPr>
          <w:rFonts w:ascii="Times New Roman" w:hAnsi="Times New Roman"/>
          <w:color w:val="000000" w:themeColor="text1"/>
          <w:sz w:val="24"/>
          <w:szCs w:val="24"/>
        </w:rPr>
      </w:pPr>
      <w:r w:rsidRPr="00E5753A">
        <w:rPr>
          <w:rFonts w:ascii="Times New Roman" w:hAnsi="Times New Roman"/>
          <w:b/>
          <w:bCs/>
          <w:color w:val="000000" w:themeColor="text1"/>
          <w:sz w:val="24"/>
          <w:szCs w:val="24"/>
        </w:rPr>
        <w:t>Course Objectives:</w:t>
      </w:r>
    </w:p>
    <w:p w:rsidR="00645C58" w:rsidRPr="00A04336" w:rsidRDefault="00645C58" w:rsidP="00645C58">
      <w:pPr>
        <w:shd w:val="clear" w:color="auto" w:fill="FFFFFF"/>
        <w:spacing w:before="55" w:after="165" w:line="240" w:lineRule="auto"/>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The objective of the course is to:</w:t>
      </w:r>
    </w:p>
    <w:p w:rsidR="00645C58" w:rsidRPr="00A04336" w:rsidRDefault="00645C58" w:rsidP="00503EB6">
      <w:pPr>
        <w:numPr>
          <w:ilvl w:val="0"/>
          <w:numId w:val="63"/>
        </w:numPr>
        <w:shd w:val="clear" w:color="auto" w:fill="FFFFFF"/>
        <w:spacing w:after="0" w:line="240" w:lineRule="auto"/>
        <w:ind w:left="206"/>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Introduction to IoT</w:t>
      </w:r>
      <w:r>
        <w:rPr>
          <w:rFonts w:ascii="Times New Roman" w:hAnsi="Times New Roman"/>
          <w:color w:val="000000" w:themeColor="text1"/>
          <w:sz w:val="24"/>
          <w:szCs w:val="24"/>
        </w:rPr>
        <w:t xml:space="preserve"> concepts</w:t>
      </w:r>
      <w:r w:rsidRPr="00A04336">
        <w:rPr>
          <w:rFonts w:ascii="Times New Roman" w:hAnsi="Times New Roman"/>
          <w:color w:val="000000" w:themeColor="text1"/>
          <w:sz w:val="24"/>
          <w:szCs w:val="24"/>
        </w:rPr>
        <w:t>.</w:t>
      </w:r>
    </w:p>
    <w:p w:rsidR="00645C58" w:rsidRPr="00A04336" w:rsidRDefault="00645C58" w:rsidP="00503EB6">
      <w:pPr>
        <w:numPr>
          <w:ilvl w:val="0"/>
          <w:numId w:val="63"/>
        </w:numPr>
        <w:shd w:val="clear" w:color="auto" w:fill="FFFFFF"/>
        <w:spacing w:after="0" w:line="240" w:lineRule="auto"/>
        <w:ind w:left="206"/>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Understand IoT Market perspective.</w:t>
      </w:r>
    </w:p>
    <w:p w:rsidR="00645C58" w:rsidRPr="00A04336" w:rsidRDefault="00645C58" w:rsidP="00503EB6">
      <w:pPr>
        <w:numPr>
          <w:ilvl w:val="0"/>
          <w:numId w:val="63"/>
        </w:numPr>
        <w:shd w:val="clear" w:color="auto" w:fill="FFFFFF"/>
        <w:spacing w:after="0" w:line="240" w:lineRule="auto"/>
        <w:ind w:left="206"/>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Data and Knowledge Management and use of Devices in IoT Technology.</w:t>
      </w:r>
    </w:p>
    <w:p w:rsidR="00645C58" w:rsidRPr="00A04336" w:rsidRDefault="00645C58" w:rsidP="00503EB6">
      <w:pPr>
        <w:numPr>
          <w:ilvl w:val="0"/>
          <w:numId w:val="63"/>
        </w:numPr>
        <w:shd w:val="clear" w:color="auto" w:fill="FFFFFF"/>
        <w:spacing w:after="0" w:line="240" w:lineRule="auto"/>
        <w:ind w:left="206"/>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Understand State of the Art – IoT Architecture.</w:t>
      </w:r>
    </w:p>
    <w:p w:rsidR="00645C58" w:rsidRPr="00E5753A" w:rsidRDefault="00645C58" w:rsidP="00503EB6">
      <w:pPr>
        <w:numPr>
          <w:ilvl w:val="0"/>
          <w:numId w:val="63"/>
        </w:numPr>
        <w:shd w:val="clear" w:color="auto" w:fill="FFFFFF"/>
        <w:spacing w:after="0" w:line="240" w:lineRule="auto"/>
        <w:ind w:left="206"/>
        <w:jc w:val="both"/>
        <w:textAlignment w:val="baseline"/>
        <w:rPr>
          <w:rFonts w:ascii="Times New Roman" w:hAnsi="Times New Roman"/>
          <w:color w:val="000000" w:themeColor="text1"/>
          <w:sz w:val="24"/>
          <w:szCs w:val="24"/>
        </w:rPr>
      </w:pPr>
      <w:r w:rsidRPr="00A04336">
        <w:rPr>
          <w:rFonts w:ascii="Times New Roman" w:hAnsi="Times New Roman"/>
          <w:color w:val="000000" w:themeColor="text1"/>
          <w:sz w:val="24"/>
          <w:szCs w:val="24"/>
        </w:rPr>
        <w:t>Real World IoT Design Constraints, Industrial Automation and Commercial Building Automation in IoT.</w:t>
      </w:r>
    </w:p>
    <w:p w:rsidR="00645C58" w:rsidRPr="00A04336" w:rsidRDefault="00645C58" w:rsidP="00645C58">
      <w:pPr>
        <w:shd w:val="clear" w:color="auto" w:fill="FFFFFF"/>
        <w:spacing w:after="0" w:line="240" w:lineRule="auto"/>
        <w:ind w:left="206"/>
        <w:jc w:val="both"/>
        <w:textAlignment w:val="baseline"/>
        <w:rPr>
          <w:rFonts w:ascii="Arial" w:hAnsi="Arial" w:cs="Arial"/>
          <w:color w:val="333333"/>
          <w:sz w:val="19"/>
          <w:szCs w:val="19"/>
        </w:rPr>
      </w:pP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8"/>
        <w:gridCol w:w="8730"/>
      </w:tblGrid>
      <w:tr w:rsidR="00645C58" w:rsidRPr="005A24AE" w:rsidTr="0026191B">
        <w:tc>
          <w:tcPr>
            <w:tcW w:w="1098" w:type="dxa"/>
          </w:tcPr>
          <w:p w:rsidR="00645C58" w:rsidRPr="00E813AD" w:rsidRDefault="00645C58" w:rsidP="0026191B">
            <w:pPr>
              <w:autoSpaceDE w:val="0"/>
              <w:autoSpaceDN w:val="0"/>
              <w:adjustRightInd w:val="0"/>
              <w:spacing w:after="0"/>
              <w:jc w:val="both"/>
              <w:rPr>
                <w:rFonts w:ascii="Times New Roman" w:eastAsia="Calibri" w:hAnsi="Times New Roman"/>
                <w:b/>
                <w:bCs/>
                <w:iCs/>
                <w:color w:val="FF0000"/>
                <w:sz w:val="24"/>
                <w:szCs w:val="24"/>
                <w:lang w:bidi="hi-IN"/>
              </w:rPr>
            </w:pPr>
            <w:r w:rsidRPr="00E813AD">
              <w:rPr>
                <w:rFonts w:ascii="Times New Roman" w:eastAsia="Calibri" w:hAnsi="Times New Roman"/>
                <w:b/>
                <w:iCs/>
                <w:sz w:val="24"/>
                <w:szCs w:val="24"/>
                <w:lang w:bidi="hi-IN"/>
              </w:rPr>
              <w:t>UNIT 1</w:t>
            </w:r>
          </w:p>
        </w:tc>
        <w:tc>
          <w:tcPr>
            <w:tcW w:w="8730" w:type="dxa"/>
          </w:tcPr>
          <w:p w:rsidR="00645C58" w:rsidRPr="00E5753A" w:rsidRDefault="00645C58" w:rsidP="0026191B">
            <w:pPr>
              <w:spacing w:before="136" w:after="0" w:line="240" w:lineRule="auto"/>
              <w:jc w:val="both"/>
              <w:rPr>
                <w:rFonts w:ascii="Times New Roman" w:hAnsi="Times New Roman"/>
                <w:color w:val="000000" w:themeColor="text1"/>
                <w:sz w:val="24"/>
                <w:szCs w:val="24"/>
              </w:rPr>
            </w:pPr>
            <w:r w:rsidRPr="00E5753A">
              <w:rPr>
                <w:rStyle w:val="Strong"/>
                <w:rFonts w:ascii="Times New Roman" w:eastAsiaTheme="majorEastAsia" w:hAnsi="Times New Roman"/>
                <w:color w:val="000000" w:themeColor="text1"/>
                <w:sz w:val="24"/>
                <w:szCs w:val="24"/>
              </w:rPr>
              <w:t>M2M to IoT</w:t>
            </w:r>
            <w:r w:rsidRPr="00E5753A">
              <w:rPr>
                <w:rFonts w:ascii="Times New Roman" w:hAnsi="Times New Roman"/>
                <w:color w:val="000000" w:themeColor="text1"/>
                <w:sz w:val="24"/>
                <w:szCs w:val="24"/>
              </w:rPr>
              <w:t>-The Vision-Introduction, From M2M to IoT, M2M towards IoT-the global context, A use case example, Differing Characteristics.</w:t>
            </w:r>
          </w:p>
        </w:tc>
      </w:tr>
      <w:tr w:rsidR="00645C58" w:rsidRPr="005A24AE" w:rsidTr="0026191B">
        <w:tc>
          <w:tcPr>
            <w:tcW w:w="1098" w:type="dxa"/>
          </w:tcPr>
          <w:p w:rsidR="00645C58" w:rsidRPr="00E813AD" w:rsidRDefault="00645C58" w:rsidP="0026191B">
            <w:pPr>
              <w:autoSpaceDE w:val="0"/>
              <w:autoSpaceDN w:val="0"/>
              <w:adjustRightInd w:val="0"/>
              <w:spacing w:after="0"/>
              <w:jc w:val="both"/>
              <w:rPr>
                <w:rFonts w:ascii="Times New Roman" w:eastAsia="Calibri" w:hAnsi="Times New Roman"/>
                <w:b/>
                <w:bCs/>
                <w:iCs/>
                <w:color w:val="FF0000"/>
                <w:sz w:val="24"/>
                <w:szCs w:val="24"/>
                <w:lang w:bidi="hi-IN"/>
              </w:rPr>
            </w:pPr>
            <w:r w:rsidRPr="00E813AD">
              <w:rPr>
                <w:rFonts w:ascii="Times New Roman" w:eastAsia="Calibri" w:hAnsi="Times New Roman"/>
                <w:b/>
                <w:iCs/>
                <w:sz w:val="24"/>
                <w:szCs w:val="24"/>
                <w:lang w:bidi="hi-IN"/>
              </w:rPr>
              <w:t>UNIT 2</w:t>
            </w:r>
          </w:p>
        </w:tc>
        <w:tc>
          <w:tcPr>
            <w:tcW w:w="8730" w:type="dxa"/>
          </w:tcPr>
          <w:p w:rsidR="00645C58" w:rsidRPr="00E5753A" w:rsidRDefault="00645C58" w:rsidP="0026191B">
            <w:pPr>
              <w:autoSpaceDE w:val="0"/>
              <w:autoSpaceDN w:val="0"/>
              <w:adjustRightInd w:val="0"/>
              <w:spacing w:after="0" w:line="240" w:lineRule="auto"/>
              <w:jc w:val="both"/>
              <w:rPr>
                <w:rStyle w:val="apple-converted-space"/>
                <w:rFonts w:ascii="Times New Roman" w:hAnsi="Times New Roman"/>
                <w:color w:val="000000" w:themeColor="text1"/>
                <w:sz w:val="24"/>
                <w:szCs w:val="24"/>
                <w:shd w:val="clear" w:color="auto" w:fill="FFFFFF"/>
              </w:rPr>
            </w:pPr>
            <w:r w:rsidRPr="00E5753A">
              <w:rPr>
                <w:rStyle w:val="Strong"/>
                <w:rFonts w:ascii="Times New Roman" w:eastAsiaTheme="majorEastAsia" w:hAnsi="Times New Roman"/>
                <w:color w:val="000000" w:themeColor="text1"/>
                <w:sz w:val="24"/>
                <w:szCs w:val="24"/>
                <w:shd w:val="clear" w:color="auto" w:fill="FFFFFF"/>
              </w:rPr>
              <w:t>M2M to IoT – A Market Perspective</w:t>
            </w:r>
            <w:r w:rsidRPr="00E5753A">
              <w:rPr>
                <w:rFonts w:ascii="Times New Roman" w:hAnsi="Times New Roman"/>
                <w:color w:val="000000" w:themeColor="text1"/>
                <w:sz w:val="24"/>
                <w:szCs w:val="24"/>
                <w:shd w:val="clear" w:color="auto" w:fill="FFFFFF"/>
              </w:rPr>
              <w:t>– Introduction, Some Definitions, M2M Value Chains, IoT Value Chains, An emerging in</w:t>
            </w:r>
            <w:r>
              <w:rPr>
                <w:rFonts w:ascii="Times New Roman" w:hAnsi="Times New Roman"/>
                <w:color w:val="000000" w:themeColor="text1"/>
                <w:sz w:val="24"/>
                <w:szCs w:val="24"/>
                <w:shd w:val="clear" w:color="auto" w:fill="FFFFFF"/>
              </w:rPr>
              <w:t xml:space="preserve">dustrial structure for IoT, The </w:t>
            </w:r>
            <w:r w:rsidRPr="00E5753A">
              <w:rPr>
                <w:rFonts w:ascii="Times New Roman" w:hAnsi="Times New Roman"/>
                <w:color w:val="000000" w:themeColor="text1"/>
                <w:sz w:val="24"/>
                <w:szCs w:val="24"/>
                <w:shd w:val="clear" w:color="auto" w:fill="FFFFFF"/>
              </w:rPr>
              <w:t>international driven global value chain and global information monopolies.</w:t>
            </w:r>
            <w:r w:rsidRPr="00E5753A">
              <w:rPr>
                <w:rStyle w:val="apple-converted-space"/>
                <w:rFonts w:ascii="Times New Roman" w:hAnsi="Times New Roman"/>
                <w:color w:val="000000" w:themeColor="text1"/>
                <w:sz w:val="24"/>
                <w:szCs w:val="24"/>
                <w:shd w:val="clear" w:color="auto" w:fill="FFFFFF"/>
              </w:rPr>
              <w:t> </w:t>
            </w:r>
          </w:p>
          <w:p w:rsidR="00645C58" w:rsidRPr="00E5753A" w:rsidRDefault="00645C58" w:rsidP="0026191B">
            <w:pPr>
              <w:autoSpaceDE w:val="0"/>
              <w:autoSpaceDN w:val="0"/>
              <w:adjustRightInd w:val="0"/>
              <w:spacing w:after="0" w:line="240" w:lineRule="auto"/>
              <w:jc w:val="both"/>
              <w:rPr>
                <w:rFonts w:ascii="Times New Roman" w:hAnsi="Times New Roman"/>
                <w:color w:val="000000" w:themeColor="text1"/>
                <w:sz w:val="24"/>
                <w:szCs w:val="24"/>
              </w:rPr>
            </w:pPr>
            <w:r w:rsidRPr="00E5753A">
              <w:rPr>
                <w:rStyle w:val="Strong"/>
                <w:rFonts w:ascii="Times New Roman" w:eastAsiaTheme="majorEastAsia" w:hAnsi="Times New Roman"/>
                <w:color w:val="000000" w:themeColor="text1"/>
                <w:sz w:val="24"/>
                <w:szCs w:val="24"/>
                <w:shd w:val="clear" w:color="auto" w:fill="FFFFFF"/>
              </w:rPr>
              <w:t>M2M to IoT-An Architectural Overview</w:t>
            </w:r>
            <w:r w:rsidRPr="00E5753A">
              <w:rPr>
                <w:rFonts w:ascii="Times New Roman" w:hAnsi="Times New Roman"/>
                <w:color w:val="000000" w:themeColor="text1"/>
                <w:sz w:val="24"/>
                <w:szCs w:val="24"/>
                <w:shd w:val="clear" w:color="auto" w:fill="FFFFFF"/>
              </w:rPr>
              <w:t xml:space="preserve">– Building an architecture, Main design principles and needed capabilities, An IoT architecture outline, standards </w:t>
            </w:r>
            <w:proofErr w:type="spellStart"/>
            <w:proofErr w:type="gramStart"/>
            <w:r w:rsidRPr="00E5753A">
              <w:rPr>
                <w:rFonts w:ascii="Times New Roman" w:hAnsi="Times New Roman"/>
                <w:color w:val="000000" w:themeColor="text1"/>
                <w:sz w:val="24"/>
                <w:szCs w:val="24"/>
                <w:shd w:val="clear" w:color="auto" w:fill="FFFFFF"/>
              </w:rPr>
              <w:t>considerations.</w:t>
            </w:r>
            <w:r w:rsidRPr="00E5753A">
              <w:rPr>
                <w:rFonts w:ascii="Times New Roman" w:hAnsi="Times New Roman"/>
                <w:color w:val="000000" w:themeColor="text1"/>
                <w:sz w:val="24"/>
                <w:szCs w:val="24"/>
              </w:rPr>
              <w:t>Sensor</w:t>
            </w:r>
            <w:proofErr w:type="spellEnd"/>
            <w:proofErr w:type="gramEnd"/>
            <w:r w:rsidRPr="00E5753A">
              <w:rPr>
                <w:rFonts w:ascii="Times New Roman" w:hAnsi="Times New Roman"/>
                <w:color w:val="000000" w:themeColor="text1"/>
                <w:sz w:val="24"/>
                <w:szCs w:val="24"/>
              </w:rPr>
              <w:t xml:space="preserve"> modules, nodes and systems.</w:t>
            </w:r>
          </w:p>
        </w:tc>
      </w:tr>
      <w:tr w:rsidR="00645C58" w:rsidRPr="005A24AE" w:rsidTr="0026191B">
        <w:tc>
          <w:tcPr>
            <w:tcW w:w="1098" w:type="dxa"/>
          </w:tcPr>
          <w:p w:rsidR="00645C58" w:rsidRPr="00E813AD" w:rsidRDefault="00645C58" w:rsidP="0026191B">
            <w:pPr>
              <w:autoSpaceDE w:val="0"/>
              <w:autoSpaceDN w:val="0"/>
              <w:adjustRightInd w:val="0"/>
              <w:spacing w:after="0"/>
              <w:jc w:val="both"/>
              <w:rPr>
                <w:rFonts w:ascii="Times New Roman" w:eastAsia="Calibri" w:hAnsi="Times New Roman"/>
                <w:b/>
                <w:bCs/>
                <w:iCs/>
                <w:color w:val="FF0000"/>
                <w:sz w:val="24"/>
                <w:szCs w:val="24"/>
                <w:lang w:bidi="hi-IN"/>
              </w:rPr>
            </w:pPr>
            <w:r w:rsidRPr="00E813AD">
              <w:rPr>
                <w:rFonts w:ascii="Times New Roman" w:eastAsia="Calibri" w:hAnsi="Times New Roman"/>
                <w:b/>
                <w:iCs/>
                <w:sz w:val="24"/>
                <w:szCs w:val="24"/>
                <w:lang w:bidi="hi-IN"/>
              </w:rPr>
              <w:t>UNIT 3</w:t>
            </w:r>
          </w:p>
        </w:tc>
        <w:tc>
          <w:tcPr>
            <w:tcW w:w="8730" w:type="dxa"/>
          </w:tcPr>
          <w:p w:rsidR="00645C58" w:rsidRPr="00E5753A" w:rsidRDefault="00645C58" w:rsidP="0026191B">
            <w:pPr>
              <w:autoSpaceDE w:val="0"/>
              <w:autoSpaceDN w:val="0"/>
              <w:adjustRightInd w:val="0"/>
              <w:spacing w:after="0" w:line="240" w:lineRule="auto"/>
              <w:jc w:val="both"/>
              <w:rPr>
                <w:rFonts w:ascii="Times New Roman" w:hAnsi="Times New Roman"/>
                <w:color w:val="000000" w:themeColor="text1"/>
                <w:sz w:val="24"/>
                <w:szCs w:val="24"/>
              </w:rPr>
            </w:pPr>
            <w:r w:rsidRPr="00E5753A">
              <w:rPr>
                <w:rStyle w:val="Strong"/>
                <w:rFonts w:ascii="Times New Roman" w:eastAsiaTheme="majorEastAsia" w:hAnsi="Times New Roman"/>
                <w:color w:val="000000" w:themeColor="text1"/>
                <w:sz w:val="24"/>
                <w:szCs w:val="24"/>
                <w:shd w:val="clear" w:color="auto" w:fill="FFFFFF"/>
              </w:rPr>
              <w:t>M2M and IoT Technology Fundamentals-</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 xml:space="preserve">Devices and gateways, Local and wide area networking, Data management, Business processes in IoT, Everything as a </w:t>
            </w:r>
            <w:proofErr w:type="gramStart"/>
            <w:r w:rsidRPr="00E5753A">
              <w:rPr>
                <w:rFonts w:ascii="Times New Roman" w:hAnsi="Times New Roman"/>
                <w:color w:val="000000" w:themeColor="text1"/>
                <w:sz w:val="24"/>
                <w:szCs w:val="24"/>
                <w:shd w:val="clear" w:color="auto" w:fill="FFFFFF"/>
              </w:rPr>
              <w:t>Service(</w:t>
            </w:r>
            <w:proofErr w:type="spellStart"/>
            <w:proofErr w:type="gramEnd"/>
            <w:r w:rsidRPr="00E5753A">
              <w:rPr>
                <w:rFonts w:ascii="Times New Roman" w:hAnsi="Times New Roman"/>
                <w:color w:val="000000" w:themeColor="text1"/>
                <w:sz w:val="24"/>
                <w:szCs w:val="24"/>
                <w:shd w:val="clear" w:color="auto" w:fill="FFFFFF"/>
              </w:rPr>
              <w:t>XaaS</w:t>
            </w:r>
            <w:proofErr w:type="spellEnd"/>
            <w:r w:rsidRPr="00E5753A">
              <w:rPr>
                <w:rFonts w:ascii="Times New Roman" w:hAnsi="Times New Roman"/>
                <w:color w:val="000000" w:themeColor="text1"/>
                <w:sz w:val="24"/>
                <w:szCs w:val="24"/>
                <w:shd w:val="clear" w:color="auto" w:fill="FFFFFF"/>
              </w:rPr>
              <w:t>), M2M and IoT Analytics, Knowledge Management</w:t>
            </w:r>
          </w:p>
        </w:tc>
      </w:tr>
      <w:tr w:rsidR="00645C58" w:rsidRPr="005A24AE" w:rsidTr="0026191B">
        <w:tc>
          <w:tcPr>
            <w:tcW w:w="1098" w:type="dxa"/>
          </w:tcPr>
          <w:p w:rsidR="00645C58" w:rsidRPr="00E813AD" w:rsidRDefault="00645C58" w:rsidP="0026191B">
            <w:pPr>
              <w:autoSpaceDE w:val="0"/>
              <w:autoSpaceDN w:val="0"/>
              <w:adjustRightInd w:val="0"/>
              <w:spacing w:after="0"/>
              <w:jc w:val="both"/>
              <w:rPr>
                <w:rFonts w:ascii="Times New Roman" w:eastAsia="Calibri" w:hAnsi="Times New Roman"/>
                <w:b/>
                <w:bCs/>
                <w:iCs/>
                <w:color w:val="FF0000"/>
                <w:sz w:val="24"/>
                <w:szCs w:val="24"/>
                <w:lang w:bidi="hi-IN"/>
              </w:rPr>
            </w:pPr>
            <w:r w:rsidRPr="00E813AD">
              <w:rPr>
                <w:rFonts w:ascii="Times New Roman" w:eastAsia="Calibri" w:hAnsi="Times New Roman"/>
                <w:b/>
                <w:iCs/>
                <w:sz w:val="24"/>
                <w:szCs w:val="24"/>
                <w:lang w:bidi="hi-IN"/>
              </w:rPr>
              <w:t>UNIT 4</w:t>
            </w:r>
          </w:p>
        </w:tc>
        <w:tc>
          <w:tcPr>
            <w:tcW w:w="8730" w:type="dxa"/>
          </w:tcPr>
          <w:p w:rsidR="00645C58" w:rsidRDefault="00645C58" w:rsidP="0026191B">
            <w:pPr>
              <w:autoSpaceDE w:val="0"/>
              <w:autoSpaceDN w:val="0"/>
              <w:adjustRightInd w:val="0"/>
              <w:spacing w:after="0" w:line="240" w:lineRule="auto"/>
              <w:jc w:val="both"/>
              <w:rPr>
                <w:rStyle w:val="apple-converted-space"/>
                <w:rFonts w:ascii="Times New Roman" w:hAnsi="Times New Roman"/>
                <w:color w:val="000000" w:themeColor="text1"/>
                <w:sz w:val="24"/>
                <w:szCs w:val="24"/>
                <w:shd w:val="clear" w:color="auto" w:fill="FFFFFF"/>
              </w:rPr>
            </w:pPr>
            <w:r w:rsidRPr="00E5753A">
              <w:rPr>
                <w:rStyle w:val="Strong"/>
                <w:rFonts w:ascii="Times New Roman" w:eastAsiaTheme="majorEastAsia" w:hAnsi="Times New Roman"/>
                <w:color w:val="000000" w:themeColor="text1"/>
                <w:sz w:val="24"/>
                <w:szCs w:val="24"/>
                <w:shd w:val="clear" w:color="auto" w:fill="FFFFFF"/>
              </w:rPr>
              <w:t>IoT Architecture-State of the Art –</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Introduction, State of the art,</w:t>
            </w:r>
            <w:r w:rsidRPr="00E5753A">
              <w:rPr>
                <w:rStyle w:val="apple-converted-space"/>
                <w:rFonts w:ascii="Times New Roman" w:hAnsi="Times New Roman"/>
                <w:color w:val="000000" w:themeColor="text1"/>
                <w:sz w:val="24"/>
                <w:szCs w:val="24"/>
                <w:shd w:val="clear" w:color="auto" w:fill="FFFFFF"/>
              </w:rPr>
              <w:t> </w:t>
            </w:r>
          </w:p>
          <w:p w:rsidR="00645C58" w:rsidRPr="00E5753A" w:rsidRDefault="00645C58" w:rsidP="0026191B">
            <w:pPr>
              <w:autoSpaceDE w:val="0"/>
              <w:autoSpaceDN w:val="0"/>
              <w:adjustRightInd w:val="0"/>
              <w:spacing w:after="0" w:line="240" w:lineRule="auto"/>
              <w:jc w:val="both"/>
              <w:rPr>
                <w:rFonts w:ascii="Times New Roman" w:hAnsi="Times New Roman"/>
                <w:color w:val="000000" w:themeColor="text1"/>
                <w:sz w:val="24"/>
                <w:szCs w:val="24"/>
              </w:rPr>
            </w:pPr>
            <w:r w:rsidRPr="00E5753A">
              <w:rPr>
                <w:rStyle w:val="Strong"/>
                <w:rFonts w:ascii="Times New Roman" w:eastAsiaTheme="majorEastAsia" w:hAnsi="Times New Roman"/>
                <w:color w:val="000000" w:themeColor="text1"/>
                <w:sz w:val="24"/>
                <w:szCs w:val="24"/>
                <w:shd w:val="clear" w:color="auto" w:fill="FFFFFF"/>
              </w:rPr>
              <w:t>Architecture Reference Model-</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Introduction, Reference Model and architecture, IoT reference Model</w:t>
            </w:r>
          </w:p>
        </w:tc>
      </w:tr>
      <w:tr w:rsidR="00645C58" w:rsidRPr="005A24AE" w:rsidTr="0026191B">
        <w:tc>
          <w:tcPr>
            <w:tcW w:w="1098" w:type="dxa"/>
          </w:tcPr>
          <w:p w:rsidR="00645C58" w:rsidRPr="00E813AD" w:rsidRDefault="00645C58" w:rsidP="0026191B">
            <w:pPr>
              <w:autoSpaceDE w:val="0"/>
              <w:autoSpaceDN w:val="0"/>
              <w:adjustRightInd w:val="0"/>
              <w:spacing w:after="0"/>
              <w:jc w:val="both"/>
              <w:rPr>
                <w:rFonts w:ascii="Times New Roman" w:eastAsia="Calibri" w:hAnsi="Times New Roman"/>
                <w:b/>
                <w:bCs/>
                <w:iCs/>
                <w:color w:val="FF0000"/>
                <w:sz w:val="24"/>
                <w:szCs w:val="24"/>
                <w:lang w:bidi="hi-IN"/>
              </w:rPr>
            </w:pPr>
            <w:r w:rsidRPr="00E813AD">
              <w:rPr>
                <w:rFonts w:ascii="Times New Roman" w:eastAsia="Calibri" w:hAnsi="Times New Roman"/>
                <w:b/>
                <w:iCs/>
                <w:sz w:val="24"/>
                <w:szCs w:val="24"/>
                <w:lang w:bidi="hi-IN"/>
              </w:rPr>
              <w:t>UNIT 5</w:t>
            </w:r>
          </w:p>
        </w:tc>
        <w:tc>
          <w:tcPr>
            <w:tcW w:w="8730" w:type="dxa"/>
          </w:tcPr>
          <w:p w:rsidR="00645C58" w:rsidRPr="00E5753A" w:rsidRDefault="00645C58" w:rsidP="0026191B">
            <w:pPr>
              <w:spacing w:after="0" w:line="240" w:lineRule="auto"/>
              <w:jc w:val="both"/>
              <w:rPr>
                <w:rFonts w:ascii="Times New Roman" w:hAnsi="Times New Roman"/>
                <w:color w:val="000000" w:themeColor="text1"/>
                <w:sz w:val="24"/>
                <w:szCs w:val="24"/>
                <w:shd w:val="clear" w:color="auto" w:fill="FFFFFF"/>
              </w:rPr>
            </w:pPr>
            <w:r w:rsidRPr="00E5753A">
              <w:rPr>
                <w:rStyle w:val="Strong"/>
                <w:rFonts w:ascii="Times New Roman" w:eastAsiaTheme="majorEastAsia" w:hAnsi="Times New Roman"/>
                <w:color w:val="000000" w:themeColor="text1"/>
                <w:sz w:val="24"/>
                <w:szCs w:val="24"/>
                <w:shd w:val="clear" w:color="auto" w:fill="FFFFFF"/>
              </w:rPr>
              <w:t>IoT Reference Architecture-</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Introduction, Functional View, Information View, Deployment and Operational View, Other Relevant architectural views.</w:t>
            </w:r>
            <w:r w:rsidRPr="00E5753A">
              <w:rPr>
                <w:rStyle w:val="apple-converted-space"/>
                <w:rFonts w:ascii="Times New Roman" w:hAnsi="Times New Roman"/>
                <w:color w:val="000000" w:themeColor="text1"/>
                <w:sz w:val="24"/>
                <w:szCs w:val="24"/>
                <w:shd w:val="clear" w:color="auto" w:fill="FFFFFF"/>
              </w:rPr>
              <w:t> </w:t>
            </w:r>
            <w:r w:rsidRPr="00E5753A">
              <w:rPr>
                <w:rStyle w:val="Strong"/>
                <w:rFonts w:ascii="Times New Roman" w:eastAsiaTheme="majorEastAsia" w:hAnsi="Times New Roman"/>
                <w:color w:val="000000" w:themeColor="text1"/>
                <w:sz w:val="24"/>
                <w:szCs w:val="24"/>
                <w:shd w:val="clear" w:color="auto" w:fill="FFFFFF"/>
              </w:rPr>
              <w:t>Real-World Design Constraints-</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 xml:space="preserve">Introduction, Technical Design constraints-hardware is popular again, Data representation and visualization, Interaction and remote </w:t>
            </w:r>
            <w:proofErr w:type="spellStart"/>
            <w:r w:rsidRPr="00E5753A">
              <w:rPr>
                <w:rFonts w:ascii="Times New Roman" w:hAnsi="Times New Roman"/>
                <w:color w:val="000000" w:themeColor="text1"/>
                <w:sz w:val="24"/>
                <w:szCs w:val="24"/>
                <w:shd w:val="clear" w:color="auto" w:fill="FFFFFF"/>
              </w:rPr>
              <w:t>control.</w:t>
            </w:r>
            <w:r w:rsidRPr="00E5753A">
              <w:rPr>
                <w:rStyle w:val="Strong"/>
                <w:rFonts w:ascii="Times New Roman" w:eastAsiaTheme="majorEastAsia" w:hAnsi="Times New Roman"/>
                <w:color w:val="000000" w:themeColor="text1"/>
                <w:sz w:val="24"/>
                <w:szCs w:val="24"/>
                <w:shd w:val="clear" w:color="auto" w:fill="FFFFFF"/>
              </w:rPr>
              <w:t>Industrial</w:t>
            </w:r>
            <w:proofErr w:type="spellEnd"/>
            <w:r w:rsidRPr="00E5753A">
              <w:rPr>
                <w:rStyle w:val="Strong"/>
                <w:rFonts w:ascii="Times New Roman" w:eastAsiaTheme="majorEastAsia" w:hAnsi="Times New Roman"/>
                <w:color w:val="000000" w:themeColor="text1"/>
                <w:sz w:val="24"/>
                <w:szCs w:val="24"/>
                <w:shd w:val="clear" w:color="auto" w:fill="FFFFFF"/>
              </w:rPr>
              <w:t xml:space="preserve"> Automation-</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Service-oriented architecture-based device integration, SOCRADES: realizing the enterprise integrated Web of Things, IMC-AESOP: from the Web of Things to the Cloud of Things,</w:t>
            </w:r>
            <w:r w:rsidRPr="00E5753A">
              <w:rPr>
                <w:rStyle w:val="apple-converted-space"/>
                <w:rFonts w:ascii="Times New Roman" w:hAnsi="Times New Roman"/>
                <w:color w:val="000000" w:themeColor="text1"/>
                <w:sz w:val="24"/>
                <w:szCs w:val="24"/>
                <w:shd w:val="clear" w:color="auto" w:fill="FFFFFF"/>
              </w:rPr>
              <w:t> </w:t>
            </w:r>
            <w:r w:rsidRPr="00E5753A">
              <w:rPr>
                <w:rStyle w:val="Strong"/>
                <w:rFonts w:ascii="Times New Roman" w:eastAsiaTheme="majorEastAsia" w:hAnsi="Times New Roman"/>
                <w:color w:val="000000" w:themeColor="text1"/>
                <w:sz w:val="24"/>
                <w:szCs w:val="24"/>
                <w:shd w:val="clear" w:color="auto" w:fill="FFFFFF"/>
              </w:rPr>
              <w:t>Commercial Building Automation-</w:t>
            </w:r>
            <w:r w:rsidRPr="00E5753A">
              <w:rPr>
                <w:rStyle w:val="apple-converted-space"/>
                <w:rFonts w:ascii="Times New Roman" w:hAnsi="Times New Roman"/>
                <w:color w:val="000000" w:themeColor="text1"/>
                <w:sz w:val="24"/>
                <w:szCs w:val="24"/>
                <w:shd w:val="clear" w:color="auto" w:fill="FFFFFF"/>
              </w:rPr>
              <w:t> </w:t>
            </w:r>
            <w:r w:rsidRPr="00E5753A">
              <w:rPr>
                <w:rFonts w:ascii="Times New Roman" w:hAnsi="Times New Roman"/>
                <w:color w:val="000000" w:themeColor="text1"/>
                <w:sz w:val="24"/>
                <w:szCs w:val="24"/>
                <w:shd w:val="clear" w:color="auto" w:fill="FFFFFF"/>
              </w:rPr>
              <w:t>Introduction, Case study: phase one-commercial building automation today, Case study: phase two- commercial building automation in the future.</w:t>
            </w:r>
            <w:r w:rsidRPr="00E5753A">
              <w:rPr>
                <w:rFonts w:ascii="Times New Roman" w:hAnsi="Times New Roman"/>
                <w:color w:val="000000" w:themeColor="text1"/>
                <w:sz w:val="24"/>
                <w:szCs w:val="24"/>
              </w:rPr>
              <w:t>.</w:t>
            </w:r>
          </w:p>
        </w:tc>
      </w:tr>
    </w:tbl>
    <w:p w:rsidR="00645C58" w:rsidRPr="00197702" w:rsidRDefault="00645C58" w:rsidP="00645C58">
      <w:pPr>
        <w:autoSpaceDE w:val="0"/>
        <w:autoSpaceDN w:val="0"/>
        <w:adjustRightInd w:val="0"/>
        <w:spacing w:after="0" w:line="240" w:lineRule="auto"/>
        <w:jc w:val="both"/>
        <w:rPr>
          <w:rFonts w:ascii="Times New Roman" w:eastAsia="Calibri" w:hAnsi="Times New Roman"/>
          <w:b/>
          <w:i/>
          <w:iCs/>
          <w:sz w:val="18"/>
          <w:szCs w:val="24"/>
          <w:lang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402180" w:rsidRDefault="00402180" w:rsidP="00645C58">
      <w:pPr>
        <w:tabs>
          <w:tab w:val="right" w:pos="9360"/>
        </w:tabs>
        <w:spacing w:after="0" w:line="240" w:lineRule="auto"/>
        <w:jc w:val="both"/>
        <w:rPr>
          <w:rFonts w:ascii="Times New Roman" w:hAnsi="Times New Roman"/>
          <w:b/>
          <w:i/>
          <w:sz w:val="24"/>
          <w:szCs w:val="24"/>
          <w:lang w:val="en-US" w:bidi="hi-IN"/>
        </w:rPr>
      </w:pPr>
    </w:p>
    <w:p w:rsidR="00645C58" w:rsidRDefault="00645C58" w:rsidP="00645C58">
      <w:pPr>
        <w:tabs>
          <w:tab w:val="right" w:pos="9360"/>
        </w:tabs>
        <w:spacing w:after="0" w:line="240" w:lineRule="auto"/>
        <w:jc w:val="both"/>
      </w:pPr>
      <w:r>
        <w:rPr>
          <w:rFonts w:ascii="Times New Roman" w:hAnsi="Times New Roman"/>
          <w:b/>
          <w:i/>
          <w:sz w:val="24"/>
          <w:szCs w:val="24"/>
          <w:lang w:val="en-US" w:bidi="hi-IN"/>
        </w:rPr>
        <w:lastRenderedPageBreak/>
        <w:t xml:space="preserve">Course Outcome (CO) of </w:t>
      </w:r>
      <w:r>
        <w:rPr>
          <w:rFonts w:ascii="Times New Roman" w:hAnsi="Times New Roman"/>
          <w:b/>
          <w:sz w:val="24"/>
          <w:szCs w:val="24"/>
          <w:lang w:val="en-US" w:bidi="hi-IN"/>
        </w:rPr>
        <w:t>Internet of Things</w:t>
      </w:r>
      <w:r>
        <w:rPr>
          <w:rFonts w:ascii="Times New Roman" w:hAnsi="Times New Roman"/>
          <w:b/>
          <w:sz w:val="24"/>
          <w:szCs w:val="24"/>
          <w:lang w:val="en-US" w:bidi="hi-IN"/>
        </w:rPr>
        <w:tab/>
      </w:r>
    </w:p>
    <w:p w:rsidR="00645C58" w:rsidRDefault="00645C58" w:rsidP="00645C58">
      <w:pPr>
        <w:pStyle w:val="NormalWeb"/>
        <w:shd w:val="clear" w:color="auto" w:fill="FFFFFF"/>
        <w:spacing w:after="187" w:afterAutospacing="0" w:line="374" w:lineRule="atLeast"/>
        <w:jc w:val="both"/>
        <w:rPr>
          <w:color w:val="333333"/>
        </w:rPr>
      </w:pPr>
      <w:r>
        <w:rPr>
          <w:color w:val="333333"/>
        </w:rPr>
        <w:t>At the end of this course students will have:</w:t>
      </w:r>
    </w:p>
    <w:p w:rsidR="00645C58" w:rsidRDefault="00645C58" w:rsidP="00402180">
      <w:pPr>
        <w:pStyle w:val="NormalWeb"/>
        <w:shd w:val="clear" w:color="auto" w:fill="FFFFFF"/>
        <w:spacing w:before="0" w:beforeAutospacing="0" w:after="0" w:afterAutospacing="0"/>
        <w:jc w:val="both"/>
        <w:rPr>
          <w:color w:val="333333"/>
        </w:rPr>
      </w:pPr>
      <w:r>
        <w:rPr>
          <w:color w:val="333333"/>
        </w:rPr>
        <w:t>CO1: To provide the basic understanding of IoT concepts</w:t>
      </w:r>
    </w:p>
    <w:p w:rsidR="00645C58" w:rsidRDefault="00645C58" w:rsidP="00402180">
      <w:pPr>
        <w:shd w:val="clear" w:color="auto" w:fill="FFFFFF"/>
        <w:spacing w:after="0"/>
        <w:jc w:val="both"/>
        <w:rPr>
          <w:rFonts w:ascii="Times New Roman" w:hAnsi="Times New Roman"/>
          <w:color w:val="111111"/>
          <w:sz w:val="24"/>
          <w:szCs w:val="24"/>
        </w:rPr>
      </w:pPr>
      <w:r>
        <w:rPr>
          <w:rFonts w:ascii="Times New Roman" w:hAnsi="Times New Roman"/>
          <w:color w:val="333333"/>
          <w:sz w:val="24"/>
          <w:szCs w:val="24"/>
        </w:rPr>
        <w:t>CO2: To equip our students with the market perspective of IoT and have the knowledge of architectural overview of IoT.</w:t>
      </w:r>
    </w:p>
    <w:p w:rsidR="00645C58" w:rsidRDefault="00645C58" w:rsidP="00402180">
      <w:pPr>
        <w:pStyle w:val="NormalWeb"/>
        <w:shd w:val="clear" w:color="auto" w:fill="FFFFFF"/>
        <w:spacing w:before="0" w:beforeAutospacing="0" w:after="0" w:afterAutospacing="0"/>
        <w:jc w:val="both"/>
      </w:pPr>
      <w:r>
        <w:rPr>
          <w:color w:val="333333"/>
        </w:rPr>
        <w:t>CO</w:t>
      </w:r>
      <w:proofErr w:type="gramStart"/>
      <w:r>
        <w:rPr>
          <w:color w:val="333333"/>
        </w:rPr>
        <w:t>3:</w:t>
      </w:r>
      <w:r>
        <w:t>To</w:t>
      </w:r>
      <w:proofErr w:type="gramEnd"/>
      <w:r>
        <w:t xml:space="preserve"> be familiar with contemporary issues in IoT and </w:t>
      </w:r>
      <w:r>
        <w:rPr>
          <w:color w:val="000000" w:themeColor="text1"/>
        </w:rPr>
        <w:t>Data and Knowledge Management and use of Devices in IoT Technology.</w:t>
      </w:r>
      <w:r>
        <w:rPr>
          <w:color w:val="2C2C2C"/>
          <w:shd w:val="clear" w:color="auto" w:fill="FFFFFF"/>
        </w:rPr>
        <w:t> </w:t>
      </w:r>
    </w:p>
    <w:p w:rsidR="00645C58" w:rsidRDefault="00645C58" w:rsidP="00402180">
      <w:pPr>
        <w:pStyle w:val="NormalWeb"/>
        <w:shd w:val="clear" w:color="auto" w:fill="FFFFFF"/>
        <w:spacing w:before="0" w:beforeAutospacing="0" w:after="0" w:afterAutospacing="0"/>
        <w:jc w:val="both"/>
      </w:pPr>
      <w:r>
        <w:rPr>
          <w:color w:val="333333"/>
        </w:rPr>
        <w:t xml:space="preserve">CO4:  </w:t>
      </w:r>
      <w:r>
        <w:t xml:space="preserve">To be familiar with IoT tools and to enhance analytical skills to develop innovative solutions, automation. </w:t>
      </w:r>
    </w:p>
    <w:p w:rsidR="00D32D82" w:rsidRPr="00E5753A" w:rsidRDefault="00D32D82" w:rsidP="00D32D82">
      <w:pPr>
        <w:shd w:val="clear" w:color="auto" w:fill="FFFFFF"/>
        <w:spacing w:after="0" w:line="240" w:lineRule="auto"/>
        <w:jc w:val="both"/>
        <w:textAlignment w:val="baseline"/>
        <w:rPr>
          <w:rFonts w:ascii="Times New Roman" w:hAnsi="Times New Roman"/>
          <w:color w:val="000000" w:themeColor="text1"/>
          <w:sz w:val="24"/>
          <w:szCs w:val="24"/>
        </w:rPr>
      </w:pPr>
      <w:r>
        <w:rPr>
          <w:rFonts w:ascii="Times New Roman" w:hAnsi="Times New Roman"/>
          <w:color w:val="000000" w:themeColor="text1"/>
          <w:sz w:val="24"/>
          <w:szCs w:val="24"/>
        </w:rPr>
        <w:t>CO5: Able to understand the r</w:t>
      </w:r>
      <w:r w:rsidRPr="00A04336">
        <w:rPr>
          <w:rFonts w:ascii="Times New Roman" w:hAnsi="Times New Roman"/>
          <w:color w:val="000000" w:themeColor="text1"/>
          <w:sz w:val="24"/>
          <w:szCs w:val="24"/>
        </w:rPr>
        <w:t>eal World IoT Design Constraints, Industrial Automation and Commercial Building Automation in IoT.</w:t>
      </w:r>
    </w:p>
    <w:p w:rsidR="00D32D82" w:rsidRPr="00EB7368" w:rsidRDefault="00D32D82" w:rsidP="00402180">
      <w:pPr>
        <w:pStyle w:val="NormalWeb"/>
        <w:shd w:val="clear" w:color="auto" w:fill="FFFFFF"/>
        <w:spacing w:before="0" w:beforeAutospacing="0" w:after="0" w:afterAutospacing="0"/>
        <w:jc w:val="both"/>
      </w:pPr>
    </w:p>
    <w:p w:rsidR="00645C58" w:rsidRDefault="00645C58" w:rsidP="00402180">
      <w:pPr>
        <w:spacing w:after="0" w:line="240" w:lineRule="auto"/>
        <w:rPr>
          <w:rFonts w:ascii="Times New Roman" w:hAnsi="Times New Roman"/>
          <w:color w:val="000000"/>
          <w:sz w:val="24"/>
          <w:szCs w:val="24"/>
          <w:lang w:val="en-US"/>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t xml:space="preserve">MAPPING COURSE OUTCOMES LEADING TO THE ACHIEVEMENT OF PROGRAM OUTCOMES AND PROGRAM SPECIFIC OUTCOMES: </w:t>
      </w:r>
    </w:p>
    <w:tbl>
      <w:tblPr>
        <w:tblW w:w="9766" w:type="dxa"/>
        <w:tblInd w:w="-8" w:type="dxa"/>
        <w:tblLook w:val="04A0" w:firstRow="1" w:lastRow="0" w:firstColumn="1" w:lastColumn="0" w:noHBand="0" w:noVBand="1"/>
      </w:tblPr>
      <w:tblGrid>
        <w:gridCol w:w="1150"/>
        <w:gridCol w:w="514"/>
        <w:gridCol w:w="556"/>
        <w:gridCol w:w="556"/>
        <w:gridCol w:w="557"/>
        <w:gridCol w:w="557"/>
        <w:gridCol w:w="557"/>
        <w:gridCol w:w="557"/>
        <w:gridCol w:w="557"/>
        <w:gridCol w:w="557"/>
        <w:gridCol w:w="605"/>
        <w:gridCol w:w="605"/>
        <w:gridCol w:w="605"/>
        <w:gridCol w:w="623"/>
        <w:gridCol w:w="605"/>
        <w:gridCol w:w="605"/>
      </w:tblGrid>
      <w:tr w:rsidR="00645C58" w:rsidRPr="0048503F" w:rsidTr="00D32D82">
        <w:trPr>
          <w:trHeight w:val="970"/>
        </w:trPr>
        <w:tc>
          <w:tcPr>
            <w:tcW w:w="1150"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02180" w:rsidRDefault="00645C58" w:rsidP="0026191B">
            <w:pPr>
              <w:spacing w:after="0" w:line="240" w:lineRule="auto"/>
              <w:jc w:val="both"/>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Course Outcome</w:t>
            </w:r>
          </w:p>
        </w:tc>
        <w:tc>
          <w:tcPr>
            <w:tcW w:w="6783" w:type="dxa"/>
            <w:gridSpan w:val="12"/>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Program Outcome</w:t>
            </w:r>
          </w:p>
        </w:tc>
        <w:tc>
          <w:tcPr>
            <w:tcW w:w="1833" w:type="dxa"/>
            <w:gridSpan w:val="3"/>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 xml:space="preserve">Program </w:t>
            </w:r>
            <w:r w:rsidR="005277D3" w:rsidRPr="00402180">
              <w:rPr>
                <w:rFonts w:ascii="Times New Roman" w:hAnsi="Times New Roman"/>
                <w:b/>
                <w:bCs/>
                <w:color w:val="000000"/>
                <w:sz w:val="24"/>
                <w:szCs w:val="24"/>
                <w:lang w:val="en-US"/>
              </w:rPr>
              <w:t>Specific</w:t>
            </w:r>
            <w:r w:rsidRPr="00402180">
              <w:rPr>
                <w:rFonts w:ascii="Times New Roman" w:hAnsi="Times New Roman"/>
                <w:b/>
                <w:bCs/>
                <w:color w:val="000000"/>
                <w:sz w:val="24"/>
                <w:szCs w:val="24"/>
                <w:lang w:val="en-US"/>
              </w:rPr>
              <w:t xml:space="preserve"> Outcome</w:t>
            </w:r>
          </w:p>
        </w:tc>
      </w:tr>
      <w:tr w:rsidR="00645C58" w:rsidRPr="0048503F" w:rsidTr="00D32D82">
        <w:trPr>
          <w:trHeight w:val="330"/>
        </w:trPr>
        <w:tc>
          <w:tcPr>
            <w:tcW w:w="1150"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4"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57"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3"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D32D82">
        <w:trPr>
          <w:trHeight w:val="330"/>
        </w:trPr>
        <w:tc>
          <w:tcPr>
            <w:tcW w:w="1150"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4"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H</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H</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23"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L</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r>
      <w:tr w:rsidR="00645C58" w:rsidRPr="0048503F" w:rsidTr="00D32D82">
        <w:trPr>
          <w:trHeight w:val="330"/>
        </w:trPr>
        <w:tc>
          <w:tcPr>
            <w:tcW w:w="1150"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4"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H</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L</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23"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r>
      <w:tr w:rsidR="00645C58" w:rsidRPr="0048503F" w:rsidTr="00D32D82">
        <w:trPr>
          <w:trHeight w:val="330"/>
        </w:trPr>
        <w:tc>
          <w:tcPr>
            <w:tcW w:w="1150"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4"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23"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L</w:t>
            </w:r>
          </w:p>
        </w:tc>
        <w:tc>
          <w:tcPr>
            <w:tcW w:w="605" w:type="dxa"/>
            <w:tcBorders>
              <w:top w:val="nil"/>
              <w:left w:val="nil"/>
              <w:bottom w:val="single" w:sz="8" w:space="0" w:color="000000"/>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r>
      <w:tr w:rsidR="00645C58" w:rsidRPr="0048503F" w:rsidTr="00D32D82">
        <w:trPr>
          <w:trHeight w:val="330"/>
        </w:trPr>
        <w:tc>
          <w:tcPr>
            <w:tcW w:w="1150" w:type="dxa"/>
            <w:tcBorders>
              <w:top w:val="nil"/>
              <w:left w:val="single" w:sz="8" w:space="0" w:color="000000"/>
              <w:bottom w:val="nil"/>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4"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6"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H</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605"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23"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605"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nil"/>
              <w:right w:val="single" w:sz="8" w:space="0" w:color="000000"/>
            </w:tcBorders>
            <w:shd w:val="clear" w:color="auto" w:fill="auto"/>
            <w:vAlign w:val="center"/>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r>
      <w:tr w:rsidR="00D32D82" w:rsidRPr="0048503F" w:rsidTr="00D32D82">
        <w:trPr>
          <w:trHeight w:val="330"/>
        </w:trPr>
        <w:tc>
          <w:tcPr>
            <w:tcW w:w="1150" w:type="dxa"/>
            <w:tcBorders>
              <w:top w:val="nil"/>
              <w:left w:val="single" w:sz="8" w:space="0" w:color="000000"/>
              <w:bottom w:val="single" w:sz="8" w:space="0" w:color="000000"/>
              <w:right w:val="single" w:sz="8" w:space="0" w:color="000000"/>
            </w:tcBorders>
            <w:shd w:val="clear" w:color="auto" w:fill="auto"/>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w:t>
            </w:r>
            <w:r>
              <w:rPr>
                <w:rFonts w:ascii="Times New Roman" w:hAnsi="Times New Roman"/>
                <w:color w:val="000000"/>
                <w:sz w:val="24"/>
                <w:szCs w:val="24"/>
                <w:lang w:val="en-US"/>
              </w:rPr>
              <w:t>5</w:t>
            </w:r>
          </w:p>
        </w:tc>
        <w:tc>
          <w:tcPr>
            <w:tcW w:w="514"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r>
              <w:rPr>
                <w:rFonts w:ascii="Times New Roman" w:hAnsi="Times New Roman"/>
                <w:color w:val="000000"/>
                <w:sz w:val="24"/>
                <w:szCs w:val="24"/>
                <w:lang w:val="en-US"/>
              </w:rPr>
              <w:t>H</w:t>
            </w:r>
          </w:p>
        </w:tc>
        <w:tc>
          <w:tcPr>
            <w:tcW w:w="556"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M</w:t>
            </w:r>
            <w:r w:rsidRPr="0048503F">
              <w:rPr>
                <w:rFonts w:ascii="Times New Roman" w:hAnsi="Times New Roman"/>
                <w:color w:val="000000"/>
                <w:sz w:val="24"/>
                <w:szCs w:val="24"/>
                <w:lang w:val="en-US"/>
              </w:rPr>
              <w:t> </w:t>
            </w:r>
          </w:p>
        </w:tc>
        <w:tc>
          <w:tcPr>
            <w:tcW w:w="556"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H</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57"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605"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23"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M</w:t>
            </w:r>
          </w:p>
        </w:tc>
        <w:tc>
          <w:tcPr>
            <w:tcW w:w="605"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605" w:type="dxa"/>
            <w:tcBorders>
              <w:top w:val="nil"/>
              <w:left w:val="nil"/>
              <w:bottom w:val="single" w:sz="8" w:space="0" w:color="000000"/>
              <w:right w:val="single" w:sz="8" w:space="0" w:color="000000"/>
            </w:tcBorders>
            <w:shd w:val="clear" w:color="auto" w:fill="auto"/>
            <w:vAlign w:val="center"/>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r>
    </w:tbl>
    <w:p w:rsidR="00645C58" w:rsidRDefault="00645C58" w:rsidP="00645C58">
      <w:pPr>
        <w:shd w:val="clear" w:color="auto" w:fill="FFFFFF"/>
        <w:spacing w:after="0" w:line="240" w:lineRule="auto"/>
        <w:textAlignment w:val="baseline"/>
        <w:rPr>
          <w:rFonts w:ascii="Times New Roman" w:hAnsi="Times New Roman"/>
          <w:b/>
          <w:bCs/>
          <w:color w:val="000000" w:themeColor="text1"/>
          <w:sz w:val="24"/>
          <w:szCs w:val="24"/>
          <w:u w:val="single"/>
        </w:rPr>
      </w:pPr>
    </w:p>
    <w:p w:rsidR="00645C58" w:rsidRPr="00E5753A" w:rsidRDefault="00645C58" w:rsidP="00645C58">
      <w:pPr>
        <w:shd w:val="clear" w:color="auto" w:fill="FFFFFF"/>
        <w:spacing w:after="0" w:line="240" w:lineRule="auto"/>
        <w:textAlignment w:val="baseline"/>
        <w:rPr>
          <w:rFonts w:ascii="Times New Roman" w:hAnsi="Times New Roman"/>
          <w:color w:val="000000" w:themeColor="text1"/>
          <w:sz w:val="24"/>
          <w:szCs w:val="24"/>
        </w:rPr>
      </w:pPr>
      <w:r w:rsidRPr="00E5753A">
        <w:rPr>
          <w:rFonts w:ascii="Times New Roman" w:hAnsi="Times New Roman"/>
          <w:b/>
          <w:bCs/>
          <w:color w:val="000000" w:themeColor="text1"/>
          <w:sz w:val="24"/>
          <w:szCs w:val="24"/>
          <w:u w:val="single"/>
        </w:rPr>
        <w:t>Textbook:</w:t>
      </w:r>
    </w:p>
    <w:p w:rsidR="00645C58" w:rsidRPr="00E5753A" w:rsidRDefault="00645C58" w:rsidP="00503EB6">
      <w:pPr>
        <w:numPr>
          <w:ilvl w:val="0"/>
          <w:numId w:val="64"/>
        </w:numPr>
        <w:shd w:val="clear" w:color="auto" w:fill="FFFFFF"/>
        <w:spacing w:before="86" w:after="86" w:line="240" w:lineRule="auto"/>
        <w:ind w:left="322"/>
        <w:textAlignment w:val="baseline"/>
        <w:rPr>
          <w:rFonts w:ascii="Times New Roman" w:hAnsi="Times New Roman"/>
          <w:color w:val="000000" w:themeColor="text1"/>
          <w:sz w:val="24"/>
          <w:szCs w:val="24"/>
        </w:rPr>
      </w:pPr>
      <w:r w:rsidRPr="00E5753A">
        <w:rPr>
          <w:rFonts w:ascii="Times New Roman" w:hAnsi="Times New Roman"/>
          <w:color w:val="000000" w:themeColor="text1"/>
          <w:sz w:val="24"/>
          <w:szCs w:val="24"/>
        </w:rPr>
        <w:t xml:space="preserve">Jan Holler, </w:t>
      </w:r>
      <w:proofErr w:type="spellStart"/>
      <w:r w:rsidRPr="00E5753A">
        <w:rPr>
          <w:rFonts w:ascii="Times New Roman" w:hAnsi="Times New Roman"/>
          <w:color w:val="000000" w:themeColor="text1"/>
          <w:sz w:val="24"/>
          <w:szCs w:val="24"/>
        </w:rPr>
        <w:t>VlasiosTsiatsis</w:t>
      </w:r>
      <w:proofErr w:type="spellEnd"/>
      <w:r w:rsidRPr="00E5753A">
        <w:rPr>
          <w:rFonts w:ascii="Times New Roman" w:hAnsi="Times New Roman"/>
          <w:color w:val="000000" w:themeColor="text1"/>
          <w:sz w:val="24"/>
          <w:szCs w:val="24"/>
        </w:rPr>
        <w:t xml:space="preserve">, Catherine Mulligan, Stefan </w:t>
      </w:r>
      <w:proofErr w:type="spellStart"/>
      <w:r w:rsidRPr="00E5753A">
        <w:rPr>
          <w:rFonts w:ascii="Times New Roman" w:hAnsi="Times New Roman"/>
          <w:color w:val="000000" w:themeColor="text1"/>
          <w:sz w:val="24"/>
          <w:szCs w:val="24"/>
        </w:rPr>
        <w:t>Avesand</w:t>
      </w:r>
      <w:proofErr w:type="spellEnd"/>
      <w:r w:rsidRPr="00E5753A">
        <w:rPr>
          <w:rFonts w:ascii="Times New Roman" w:hAnsi="Times New Roman"/>
          <w:color w:val="000000" w:themeColor="text1"/>
          <w:sz w:val="24"/>
          <w:szCs w:val="24"/>
        </w:rPr>
        <w:t xml:space="preserve">, Stamatis </w:t>
      </w:r>
      <w:proofErr w:type="spellStart"/>
      <w:r w:rsidRPr="00E5753A">
        <w:rPr>
          <w:rFonts w:ascii="Times New Roman" w:hAnsi="Times New Roman"/>
          <w:color w:val="000000" w:themeColor="text1"/>
          <w:sz w:val="24"/>
          <w:szCs w:val="24"/>
        </w:rPr>
        <w:t>Karnouskos</w:t>
      </w:r>
      <w:proofErr w:type="spellEnd"/>
      <w:r w:rsidRPr="00E5753A">
        <w:rPr>
          <w:rFonts w:ascii="Times New Roman" w:hAnsi="Times New Roman"/>
          <w:color w:val="000000" w:themeColor="text1"/>
          <w:sz w:val="24"/>
          <w:szCs w:val="24"/>
        </w:rPr>
        <w:t>, David Boyle, </w:t>
      </w:r>
      <w:r w:rsidRPr="00E5753A">
        <w:rPr>
          <w:rFonts w:ascii="Times New Roman" w:hAnsi="Times New Roman"/>
          <w:b/>
          <w:bCs/>
          <w:color w:val="000000" w:themeColor="text1"/>
          <w:sz w:val="24"/>
          <w:szCs w:val="24"/>
        </w:rPr>
        <w:t>“From Machine-to-Machine to the Internet of Things: Introduction to a New Age of Intelligence”,</w:t>
      </w:r>
      <w:r w:rsidRPr="00E5753A">
        <w:rPr>
          <w:rFonts w:ascii="Times New Roman" w:hAnsi="Times New Roman"/>
          <w:color w:val="000000" w:themeColor="text1"/>
          <w:sz w:val="24"/>
          <w:szCs w:val="24"/>
        </w:rPr>
        <w:t> 1</w:t>
      </w:r>
      <w:r w:rsidRPr="00E5753A">
        <w:rPr>
          <w:rFonts w:ascii="Times New Roman" w:hAnsi="Times New Roman"/>
          <w:color w:val="000000" w:themeColor="text1"/>
          <w:sz w:val="24"/>
          <w:szCs w:val="24"/>
          <w:vertAlign w:val="superscript"/>
        </w:rPr>
        <w:t>st</w:t>
      </w:r>
      <w:r w:rsidRPr="00E5753A">
        <w:rPr>
          <w:rFonts w:ascii="Times New Roman" w:hAnsi="Times New Roman"/>
          <w:color w:val="000000" w:themeColor="text1"/>
          <w:sz w:val="24"/>
          <w:szCs w:val="24"/>
        </w:rPr>
        <w:t> Edition, Academic Press, 2014.</w:t>
      </w:r>
    </w:p>
    <w:p w:rsidR="00645C58" w:rsidRPr="00E5753A" w:rsidRDefault="00645C58" w:rsidP="00645C58">
      <w:pPr>
        <w:shd w:val="clear" w:color="auto" w:fill="FFFFFF"/>
        <w:spacing w:before="86" w:after="258" w:line="240" w:lineRule="auto"/>
        <w:textAlignment w:val="baseline"/>
        <w:rPr>
          <w:rFonts w:ascii="Times New Roman" w:hAnsi="Times New Roman"/>
          <w:color w:val="000000" w:themeColor="text1"/>
          <w:sz w:val="24"/>
          <w:szCs w:val="24"/>
        </w:rPr>
      </w:pPr>
      <w:r w:rsidRPr="00E5753A">
        <w:rPr>
          <w:rFonts w:ascii="Times New Roman" w:hAnsi="Times New Roman"/>
          <w:b/>
          <w:bCs/>
          <w:color w:val="000000" w:themeColor="text1"/>
          <w:sz w:val="24"/>
          <w:szCs w:val="24"/>
          <w:u w:val="single"/>
        </w:rPr>
        <w:t>Reference Books:</w:t>
      </w:r>
    </w:p>
    <w:p w:rsidR="00645C58" w:rsidRPr="00E5753A" w:rsidRDefault="00645C58" w:rsidP="00503EB6">
      <w:pPr>
        <w:numPr>
          <w:ilvl w:val="0"/>
          <w:numId w:val="65"/>
        </w:numPr>
        <w:shd w:val="clear" w:color="auto" w:fill="FFFFFF"/>
        <w:spacing w:after="0" w:line="240" w:lineRule="auto"/>
        <w:ind w:left="322"/>
        <w:jc w:val="both"/>
        <w:textAlignment w:val="baseline"/>
        <w:rPr>
          <w:rFonts w:ascii="Times New Roman" w:hAnsi="Times New Roman"/>
          <w:color w:val="000000" w:themeColor="text1"/>
          <w:sz w:val="24"/>
          <w:szCs w:val="24"/>
        </w:rPr>
      </w:pPr>
      <w:r w:rsidRPr="00E5753A">
        <w:rPr>
          <w:rFonts w:ascii="Times New Roman" w:hAnsi="Times New Roman"/>
          <w:color w:val="000000" w:themeColor="text1"/>
          <w:sz w:val="24"/>
          <w:szCs w:val="24"/>
        </w:rPr>
        <w:t xml:space="preserve">Vijay </w:t>
      </w:r>
      <w:proofErr w:type="spellStart"/>
      <w:r w:rsidRPr="00E5753A">
        <w:rPr>
          <w:rFonts w:ascii="Times New Roman" w:hAnsi="Times New Roman"/>
          <w:color w:val="000000" w:themeColor="text1"/>
          <w:sz w:val="24"/>
          <w:szCs w:val="24"/>
        </w:rPr>
        <w:t>Madisetti</w:t>
      </w:r>
      <w:proofErr w:type="spellEnd"/>
      <w:r w:rsidRPr="00E5753A">
        <w:rPr>
          <w:rFonts w:ascii="Times New Roman" w:hAnsi="Times New Roman"/>
          <w:color w:val="000000" w:themeColor="text1"/>
          <w:sz w:val="24"/>
          <w:szCs w:val="24"/>
        </w:rPr>
        <w:t xml:space="preserve"> and </w:t>
      </w:r>
      <w:proofErr w:type="spellStart"/>
      <w:r w:rsidRPr="00E5753A">
        <w:rPr>
          <w:rFonts w:ascii="Times New Roman" w:hAnsi="Times New Roman"/>
          <w:color w:val="000000" w:themeColor="text1"/>
          <w:sz w:val="24"/>
          <w:szCs w:val="24"/>
        </w:rPr>
        <w:t>ArshdeepBahga</w:t>
      </w:r>
      <w:proofErr w:type="spellEnd"/>
      <w:r w:rsidRPr="00E5753A">
        <w:rPr>
          <w:rFonts w:ascii="Times New Roman" w:hAnsi="Times New Roman"/>
          <w:color w:val="000000" w:themeColor="text1"/>
          <w:sz w:val="24"/>
          <w:szCs w:val="24"/>
        </w:rPr>
        <w:t>, </w:t>
      </w:r>
      <w:r w:rsidRPr="00E5753A">
        <w:rPr>
          <w:rFonts w:ascii="Times New Roman" w:hAnsi="Times New Roman"/>
          <w:b/>
          <w:bCs/>
          <w:color w:val="000000" w:themeColor="text1"/>
          <w:sz w:val="24"/>
          <w:szCs w:val="24"/>
        </w:rPr>
        <w:t>“Internet of Things (A Hands-on-Approach)”, </w:t>
      </w:r>
      <w:r w:rsidRPr="00E5753A">
        <w:rPr>
          <w:rFonts w:ascii="Times New Roman" w:hAnsi="Times New Roman"/>
          <w:color w:val="000000" w:themeColor="text1"/>
          <w:sz w:val="24"/>
          <w:szCs w:val="24"/>
        </w:rPr>
        <w:t>1</w:t>
      </w:r>
      <w:r w:rsidRPr="00E5753A">
        <w:rPr>
          <w:rFonts w:ascii="Times New Roman" w:hAnsi="Times New Roman"/>
          <w:color w:val="000000" w:themeColor="text1"/>
          <w:sz w:val="24"/>
          <w:szCs w:val="24"/>
          <w:vertAlign w:val="superscript"/>
        </w:rPr>
        <w:t>st</w:t>
      </w:r>
      <w:r w:rsidRPr="00E5753A">
        <w:rPr>
          <w:rFonts w:ascii="Times New Roman" w:hAnsi="Times New Roman"/>
          <w:color w:val="000000" w:themeColor="text1"/>
          <w:sz w:val="24"/>
          <w:szCs w:val="24"/>
        </w:rPr>
        <w:t>Edition, VPT, 2014.</w:t>
      </w:r>
    </w:p>
    <w:p w:rsidR="00645C58" w:rsidRPr="00E5753A" w:rsidRDefault="00645C58" w:rsidP="00503EB6">
      <w:pPr>
        <w:numPr>
          <w:ilvl w:val="0"/>
          <w:numId w:val="65"/>
        </w:numPr>
        <w:shd w:val="clear" w:color="auto" w:fill="FFFFFF"/>
        <w:spacing w:after="0" w:line="240" w:lineRule="auto"/>
        <w:ind w:left="322"/>
        <w:jc w:val="both"/>
        <w:textAlignment w:val="baseline"/>
        <w:rPr>
          <w:rFonts w:ascii="Times New Roman" w:hAnsi="Times New Roman"/>
          <w:color w:val="000000" w:themeColor="text1"/>
          <w:sz w:val="24"/>
          <w:szCs w:val="24"/>
        </w:rPr>
      </w:pPr>
      <w:r w:rsidRPr="00E5753A">
        <w:rPr>
          <w:rFonts w:ascii="Times New Roman" w:hAnsi="Times New Roman"/>
          <w:color w:val="000000" w:themeColor="text1"/>
          <w:sz w:val="24"/>
          <w:szCs w:val="24"/>
        </w:rPr>
        <w:t xml:space="preserve">Francis </w:t>
      </w:r>
      <w:proofErr w:type="spellStart"/>
      <w:r w:rsidRPr="00E5753A">
        <w:rPr>
          <w:rFonts w:ascii="Times New Roman" w:hAnsi="Times New Roman"/>
          <w:color w:val="000000" w:themeColor="text1"/>
          <w:sz w:val="24"/>
          <w:szCs w:val="24"/>
        </w:rPr>
        <w:t>daCosta</w:t>
      </w:r>
      <w:proofErr w:type="spellEnd"/>
      <w:r w:rsidRPr="00E5753A">
        <w:rPr>
          <w:rFonts w:ascii="Times New Roman" w:hAnsi="Times New Roman"/>
          <w:color w:val="000000" w:themeColor="text1"/>
          <w:sz w:val="24"/>
          <w:szCs w:val="24"/>
        </w:rPr>
        <w:t>, </w:t>
      </w:r>
      <w:r w:rsidRPr="00E5753A">
        <w:rPr>
          <w:rFonts w:ascii="Times New Roman" w:hAnsi="Times New Roman"/>
          <w:b/>
          <w:bCs/>
          <w:color w:val="000000" w:themeColor="text1"/>
          <w:sz w:val="24"/>
          <w:szCs w:val="24"/>
        </w:rPr>
        <w:t>“Rethinking the Internet of Things: A Scalable Approach to Connecting Everything”,</w:t>
      </w:r>
      <w:r w:rsidRPr="00E5753A">
        <w:rPr>
          <w:rFonts w:ascii="Times New Roman" w:hAnsi="Times New Roman"/>
          <w:color w:val="000000" w:themeColor="text1"/>
          <w:sz w:val="24"/>
          <w:szCs w:val="24"/>
        </w:rPr>
        <w:t> 1</w:t>
      </w:r>
      <w:r w:rsidRPr="00E5753A">
        <w:rPr>
          <w:rFonts w:ascii="Times New Roman" w:hAnsi="Times New Roman"/>
          <w:color w:val="000000" w:themeColor="text1"/>
          <w:sz w:val="24"/>
          <w:szCs w:val="24"/>
          <w:vertAlign w:val="superscript"/>
        </w:rPr>
        <w:t>st</w:t>
      </w:r>
      <w:r w:rsidRPr="00E5753A">
        <w:rPr>
          <w:rFonts w:ascii="Times New Roman" w:hAnsi="Times New Roman"/>
          <w:color w:val="000000" w:themeColor="text1"/>
          <w:sz w:val="24"/>
          <w:szCs w:val="24"/>
        </w:rPr>
        <w:t xml:space="preserve"> Edition, </w:t>
      </w:r>
      <w:proofErr w:type="spellStart"/>
      <w:r w:rsidRPr="00E5753A">
        <w:rPr>
          <w:rFonts w:ascii="Times New Roman" w:hAnsi="Times New Roman"/>
          <w:color w:val="000000" w:themeColor="text1"/>
          <w:sz w:val="24"/>
          <w:szCs w:val="24"/>
        </w:rPr>
        <w:t>Apress</w:t>
      </w:r>
      <w:proofErr w:type="spellEnd"/>
      <w:r w:rsidRPr="00E5753A">
        <w:rPr>
          <w:rFonts w:ascii="Times New Roman" w:hAnsi="Times New Roman"/>
          <w:color w:val="000000" w:themeColor="text1"/>
          <w:sz w:val="24"/>
          <w:szCs w:val="24"/>
        </w:rPr>
        <w:t xml:space="preserve"> Publications, 2013</w:t>
      </w:r>
    </w:p>
    <w:p w:rsidR="00645C58" w:rsidRDefault="00645C58" w:rsidP="00645C58"/>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Pr="00402180" w:rsidRDefault="00645C58" w:rsidP="00645C58">
      <w:pPr>
        <w:spacing w:after="0" w:line="240" w:lineRule="auto"/>
        <w:rPr>
          <w:rFonts w:ascii="Times New Roman" w:hAnsi="Times New Roman"/>
          <w:b/>
          <w:bCs/>
          <w:color w:val="000000"/>
          <w:sz w:val="32"/>
          <w:szCs w:val="32"/>
          <w:lang w:val="en-US"/>
        </w:rPr>
      </w:pPr>
      <w:r w:rsidRPr="00402180">
        <w:rPr>
          <w:rFonts w:ascii="Times New Roman" w:hAnsi="Times New Roman"/>
          <w:b/>
          <w:bCs/>
          <w:color w:val="000000"/>
          <w:sz w:val="32"/>
          <w:szCs w:val="32"/>
          <w:lang w:val="en-US"/>
        </w:rPr>
        <w:lastRenderedPageBreak/>
        <w:t xml:space="preserve">Internet of things (IOT) </w:t>
      </w:r>
    </w:p>
    <w:p w:rsidR="00645C58"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3</w:t>
      </w:r>
    </w:p>
    <w:p w:rsidR="00645C58" w:rsidRPr="00C476E3" w:rsidRDefault="00645C58" w:rsidP="00645C58">
      <w:pPr>
        <w:spacing w:after="0" w:line="240" w:lineRule="auto"/>
        <w:rPr>
          <w:rFonts w:ascii="Times New Roman" w:hAnsi="Times New Roman"/>
          <w:b/>
          <w:bCs/>
          <w:color w:val="000000"/>
          <w:sz w:val="32"/>
          <w:szCs w:val="32"/>
          <w:lang w:val="en-US"/>
        </w:rPr>
      </w:pPr>
    </w:p>
    <w:tbl>
      <w:tblPr>
        <w:tblStyle w:val="TableGrid"/>
        <w:tblW w:w="0" w:type="auto"/>
        <w:tblLook w:val="04A0" w:firstRow="1" w:lastRow="0" w:firstColumn="1" w:lastColumn="0" w:noHBand="0" w:noVBand="1"/>
      </w:tblPr>
      <w:tblGrid>
        <w:gridCol w:w="1526"/>
        <w:gridCol w:w="5812"/>
        <w:gridCol w:w="1904"/>
      </w:tblGrid>
      <w:tr w:rsidR="00645C58" w:rsidTr="0026191B">
        <w:tc>
          <w:tcPr>
            <w:tcW w:w="1526" w:type="dxa"/>
          </w:tcPr>
          <w:p w:rsidR="00645C58" w:rsidRPr="00402180" w:rsidRDefault="00645C58" w:rsidP="0026191B">
            <w:pP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BCO 224A</w:t>
            </w:r>
          </w:p>
        </w:tc>
        <w:tc>
          <w:tcPr>
            <w:tcW w:w="5812" w:type="dxa"/>
          </w:tcPr>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Sensors and Actuator Devices</w:t>
            </w:r>
          </w:p>
          <w:p w:rsidR="00645C58" w:rsidRPr="00402180" w:rsidRDefault="00645C58" w:rsidP="0026191B">
            <w:pPr>
              <w:rPr>
                <w:rFonts w:ascii="Times New Roman" w:hAnsi="Times New Roman"/>
                <w:b/>
                <w:bCs/>
                <w:color w:val="000000"/>
                <w:sz w:val="24"/>
                <w:szCs w:val="24"/>
                <w:lang w:val="en-US"/>
              </w:rPr>
            </w:pPr>
          </w:p>
        </w:tc>
        <w:tc>
          <w:tcPr>
            <w:tcW w:w="1904" w:type="dxa"/>
          </w:tcPr>
          <w:p w:rsidR="00645C58" w:rsidRPr="00402180" w:rsidRDefault="00645C58" w:rsidP="0026191B">
            <w:pP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3-0-0</w:t>
            </w:r>
          </w:p>
        </w:tc>
      </w:tr>
    </w:tbl>
    <w:p w:rsidR="00645C58" w:rsidRPr="003B2457" w:rsidRDefault="00645C58" w:rsidP="00645C58">
      <w:pPr>
        <w:pStyle w:val="NoSpacing"/>
        <w:rPr>
          <w:rFonts w:ascii="Times New Roman" w:hAnsi="Times New Roman"/>
          <w:sz w:val="24"/>
          <w:szCs w:val="24"/>
        </w:rPr>
      </w:pPr>
      <w:r w:rsidRPr="003B2457">
        <w:rPr>
          <w:rFonts w:ascii="Times New Roman" w:hAnsi="Times New Roman"/>
          <w:b/>
          <w:bCs/>
          <w:sz w:val="24"/>
          <w:szCs w:val="24"/>
        </w:rPr>
        <w:t>Course Objectives</w:t>
      </w:r>
      <w:r w:rsidRPr="003B2457">
        <w:rPr>
          <w:rFonts w:ascii="Times New Roman" w:hAnsi="Times New Roman"/>
          <w:sz w:val="24"/>
          <w:szCs w:val="24"/>
        </w:rPr>
        <w:t xml:space="preserve">: </w:t>
      </w:r>
    </w:p>
    <w:p w:rsidR="00645C58" w:rsidRPr="003B2457" w:rsidRDefault="00645C58" w:rsidP="00503EB6">
      <w:pPr>
        <w:pStyle w:val="NoSpacing"/>
        <w:numPr>
          <w:ilvl w:val="0"/>
          <w:numId w:val="68"/>
        </w:numPr>
        <w:rPr>
          <w:rFonts w:ascii="Times New Roman" w:hAnsi="Times New Roman"/>
          <w:sz w:val="24"/>
          <w:szCs w:val="24"/>
        </w:rPr>
      </w:pPr>
      <w:r w:rsidRPr="003B2457">
        <w:rPr>
          <w:rFonts w:ascii="Times New Roman" w:hAnsi="Times New Roman"/>
          <w:sz w:val="24"/>
          <w:szCs w:val="24"/>
        </w:rPr>
        <w:t xml:space="preserve">Understand Internet of Things (IoT) sensors and technological challenges faced by IoT devices, with a focus on wireless, energy, power, RF and sensing modules </w:t>
      </w:r>
    </w:p>
    <w:p w:rsidR="00645C58" w:rsidRPr="003B2457" w:rsidRDefault="00645C58" w:rsidP="00503EB6">
      <w:pPr>
        <w:pStyle w:val="NoSpacing"/>
        <w:numPr>
          <w:ilvl w:val="0"/>
          <w:numId w:val="68"/>
        </w:numPr>
        <w:rPr>
          <w:rFonts w:ascii="Times New Roman" w:hAnsi="Times New Roman"/>
          <w:sz w:val="24"/>
          <w:szCs w:val="24"/>
        </w:rPr>
      </w:pPr>
      <w:r w:rsidRPr="003B2457">
        <w:rPr>
          <w:rFonts w:ascii="Times New Roman" w:hAnsi="Times New Roman"/>
          <w:sz w:val="24"/>
          <w:szCs w:val="24"/>
        </w:rPr>
        <w:t xml:space="preserve">Market forecast for IoT devices with a focus on sensors </w:t>
      </w:r>
    </w:p>
    <w:p w:rsidR="00645C58" w:rsidRDefault="00645C58" w:rsidP="00503EB6">
      <w:pPr>
        <w:pStyle w:val="NoSpacing"/>
        <w:numPr>
          <w:ilvl w:val="0"/>
          <w:numId w:val="68"/>
        </w:numPr>
        <w:rPr>
          <w:rFonts w:ascii="Times New Roman" w:hAnsi="Times New Roman"/>
          <w:sz w:val="24"/>
          <w:szCs w:val="24"/>
        </w:rPr>
      </w:pPr>
      <w:r w:rsidRPr="003B2457">
        <w:rPr>
          <w:rFonts w:ascii="Times New Roman" w:hAnsi="Times New Roman"/>
          <w:sz w:val="24"/>
          <w:szCs w:val="24"/>
        </w:rPr>
        <w:t>Learn the Sensors and Actuators used in Automotive Industry and Security</w:t>
      </w:r>
    </w:p>
    <w:p w:rsidR="00645C58" w:rsidRDefault="00645C58" w:rsidP="00645C58">
      <w:pPr>
        <w:pStyle w:val="NoSpacing"/>
        <w:rPr>
          <w:rFonts w:ascii="Times New Roman" w:hAnsi="Times New Roman"/>
          <w:sz w:val="24"/>
          <w:szCs w:val="24"/>
        </w:rPr>
      </w:pPr>
    </w:p>
    <w:tbl>
      <w:tblPr>
        <w:tblStyle w:val="TableGrid"/>
        <w:tblW w:w="9445" w:type="dxa"/>
        <w:tblLook w:val="04A0" w:firstRow="1" w:lastRow="0" w:firstColumn="1" w:lastColumn="0" w:noHBand="0" w:noVBand="1"/>
      </w:tblPr>
      <w:tblGrid>
        <w:gridCol w:w="1271"/>
        <w:gridCol w:w="8174"/>
      </w:tblGrid>
      <w:tr w:rsidR="00645C58" w:rsidTr="00402180">
        <w:trPr>
          <w:trHeight w:val="558"/>
        </w:trPr>
        <w:tc>
          <w:tcPr>
            <w:tcW w:w="1271" w:type="dxa"/>
          </w:tcPr>
          <w:p w:rsidR="00645C58" w:rsidRPr="00402180" w:rsidRDefault="00645C58" w:rsidP="0026191B">
            <w:pPr>
              <w:pStyle w:val="NoSpacing"/>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1</w:t>
            </w:r>
          </w:p>
        </w:tc>
        <w:tc>
          <w:tcPr>
            <w:tcW w:w="8174" w:type="dxa"/>
          </w:tcPr>
          <w:p w:rsidR="00645C58" w:rsidRPr="00DF1891" w:rsidRDefault="00645C58" w:rsidP="0026191B">
            <w:pPr>
              <w:pStyle w:val="NoSpacing"/>
              <w:jc w:val="both"/>
              <w:rPr>
                <w:rFonts w:ascii="Times New Roman" w:hAnsi="Times New Roman"/>
                <w:sz w:val="24"/>
                <w:szCs w:val="24"/>
              </w:rPr>
            </w:pPr>
            <w:r w:rsidRPr="00DF1891">
              <w:rPr>
                <w:rFonts w:ascii="Times New Roman" w:hAnsi="Times New Roman"/>
                <w:sz w:val="24"/>
                <w:szCs w:val="24"/>
              </w:rPr>
              <w:t>Introduction to sensors for IoT: Internet of Things Promises–Definition– Scope–Sensors for IoT Applications–Structure of IoT– IoT Map Device</w:t>
            </w:r>
          </w:p>
        </w:tc>
      </w:tr>
      <w:tr w:rsidR="00645C58" w:rsidTr="00402180">
        <w:trPr>
          <w:trHeight w:val="843"/>
        </w:trPr>
        <w:tc>
          <w:tcPr>
            <w:tcW w:w="1271" w:type="dxa"/>
          </w:tcPr>
          <w:p w:rsidR="00645C58" w:rsidRPr="00402180" w:rsidRDefault="00645C58" w:rsidP="0026191B">
            <w:pPr>
              <w:pStyle w:val="NoSpacing"/>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2</w:t>
            </w:r>
          </w:p>
        </w:tc>
        <w:tc>
          <w:tcPr>
            <w:tcW w:w="8174" w:type="dxa"/>
          </w:tcPr>
          <w:p w:rsidR="00645C58" w:rsidRPr="00DF1891" w:rsidRDefault="00645C58" w:rsidP="0026191B">
            <w:pPr>
              <w:pStyle w:val="NoSpacing"/>
              <w:jc w:val="both"/>
              <w:rPr>
                <w:rFonts w:ascii="Times New Roman" w:hAnsi="Times New Roman"/>
                <w:sz w:val="24"/>
                <w:szCs w:val="24"/>
              </w:rPr>
            </w:pPr>
            <w:r w:rsidRPr="00DF1891">
              <w:rPr>
                <w:rFonts w:ascii="Times New Roman" w:hAnsi="Times New Roman"/>
                <w:sz w:val="24"/>
                <w:szCs w:val="24"/>
              </w:rPr>
              <w:t>Sensors and actuator: Introduction to Sensors and Actuator- Sensor and Actuator Characteristics- Primary factors driving the deployment of sensor technology</w:t>
            </w:r>
          </w:p>
        </w:tc>
      </w:tr>
      <w:tr w:rsidR="00645C58" w:rsidTr="00402180">
        <w:trPr>
          <w:trHeight w:val="1686"/>
        </w:trPr>
        <w:tc>
          <w:tcPr>
            <w:tcW w:w="1271" w:type="dxa"/>
          </w:tcPr>
          <w:p w:rsidR="00645C58" w:rsidRPr="00402180" w:rsidRDefault="00645C58" w:rsidP="0026191B">
            <w:pPr>
              <w:pStyle w:val="NoSpacing"/>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3</w:t>
            </w:r>
          </w:p>
        </w:tc>
        <w:tc>
          <w:tcPr>
            <w:tcW w:w="8174" w:type="dxa"/>
          </w:tcPr>
          <w:p w:rsidR="00645C58" w:rsidRPr="00DF1891" w:rsidRDefault="00645C58" w:rsidP="0026191B">
            <w:pPr>
              <w:pStyle w:val="NoSpacing"/>
              <w:jc w:val="both"/>
              <w:rPr>
                <w:rFonts w:ascii="Times New Roman" w:hAnsi="Times New Roman"/>
                <w:sz w:val="24"/>
                <w:szCs w:val="24"/>
              </w:rPr>
            </w:pPr>
            <w:r w:rsidRPr="00DF1891">
              <w:rPr>
                <w:rFonts w:ascii="Times New Roman" w:hAnsi="Times New Roman"/>
                <w:sz w:val="24"/>
                <w:szCs w:val="24"/>
              </w:rPr>
              <w:t>Seven generations of IoT sensors: Industrial sensors – Description &amp; Characteristics–First Generation – Description &amp; Characteristics–Advanced Generation – Description &amp; Characteristics–Integrated IoT Sensors – Description &amp; Characteristics–Sensors' Swarm – Description &amp; Characteristics–Printed Electronics – Description &amp; Characteristics–IoT Generation Roadmap</w:t>
            </w:r>
          </w:p>
        </w:tc>
      </w:tr>
      <w:tr w:rsidR="00645C58" w:rsidTr="00402180">
        <w:trPr>
          <w:trHeight w:val="833"/>
        </w:trPr>
        <w:tc>
          <w:tcPr>
            <w:tcW w:w="1271" w:type="dxa"/>
          </w:tcPr>
          <w:p w:rsidR="00645C58" w:rsidRPr="00402180" w:rsidRDefault="00645C58" w:rsidP="0026191B">
            <w:pPr>
              <w:pStyle w:val="NoSpacing"/>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4</w:t>
            </w:r>
          </w:p>
        </w:tc>
        <w:tc>
          <w:tcPr>
            <w:tcW w:w="8174" w:type="dxa"/>
          </w:tcPr>
          <w:p w:rsidR="00645C58" w:rsidRPr="00DF1891" w:rsidRDefault="00645C58" w:rsidP="0026191B">
            <w:pPr>
              <w:pStyle w:val="NoSpacing"/>
              <w:jc w:val="both"/>
              <w:rPr>
                <w:rFonts w:ascii="Times New Roman" w:hAnsi="Times New Roman"/>
                <w:sz w:val="24"/>
                <w:szCs w:val="24"/>
              </w:rPr>
            </w:pPr>
            <w:r w:rsidRPr="00DF1891">
              <w:rPr>
                <w:rFonts w:ascii="Times New Roman" w:hAnsi="Times New Roman"/>
                <w:sz w:val="24"/>
                <w:szCs w:val="24"/>
              </w:rPr>
              <w:t>Energy Harvesting Technologies: Wireless Sensor Structure–Energy Storage Module–Power Management Module–RF Module– Sensing Module</w:t>
            </w:r>
          </w:p>
        </w:tc>
      </w:tr>
      <w:tr w:rsidR="00645C58" w:rsidTr="00402180">
        <w:trPr>
          <w:trHeight w:val="1686"/>
        </w:trPr>
        <w:tc>
          <w:tcPr>
            <w:tcW w:w="1271" w:type="dxa"/>
          </w:tcPr>
          <w:p w:rsidR="00645C58" w:rsidRPr="00402180" w:rsidRDefault="00645C58" w:rsidP="0026191B">
            <w:pPr>
              <w:pStyle w:val="NoSpacing"/>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5</w:t>
            </w:r>
          </w:p>
        </w:tc>
        <w:tc>
          <w:tcPr>
            <w:tcW w:w="8174" w:type="dxa"/>
          </w:tcPr>
          <w:p w:rsidR="00645C58" w:rsidRPr="00DF1891" w:rsidRDefault="00645C58" w:rsidP="0026191B">
            <w:pPr>
              <w:pStyle w:val="NoSpacing"/>
              <w:jc w:val="both"/>
              <w:rPr>
                <w:rFonts w:ascii="Times New Roman" w:hAnsi="Times New Roman"/>
                <w:sz w:val="24"/>
                <w:szCs w:val="24"/>
              </w:rPr>
            </w:pPr>
            <w:r w:rsidRPr="00DF1891">
              <w:rPr>
                <w:rFonts w:ascii="Times New Roman" w:hAnsi="Times New Roman"/>
                <w:sz w:val="24"/>
                <w:szCs w:val="24"/>
              </w:rPr>
              <w:t xml:space="preserve">Sensors for Automotive Vehicle and Security applications: Tyre pressure monitoring systems - </w:t>
            </w:r>
            <w:proofErr w:type="gramStart"/>
            <w:r w:rsidRPr="00DF1891">
              <w:rPr>
                <w:rFonts w:ascii="Times New Roman" w:hAnsi="Times New Roman"/>
                <w:sz w:val="24"/>
                <w:szCs w:val="24"/>
              </w:rPr>
              <w:t>Two wheeler</w:t>
            </w:r>
            <w:proofErr w:type="gramEnd"/>
            <w:r w:rsidRPr="00DF1891">
              <w:rPr>
                <w:rFonts w:ascii="Times New Roman" w:hAnsi="Times New Roman"/>
                <w:sz w:val="24"/>
                <w:szCs w:val="24"/>
              </w:rPr>
              <w:t xml:space="preserve"> and Four wheeler security systems - Parking guide systems - Anti-lock braking system - Future safety technologies- Vehicle diagnostics and health monitoring, Sensor and Actuators in smart cities: Sensors in Home activity monitoring, human activity recognition, road traffic management,</w:t>
            </w:r>
          </w:p>
        </w:tc>
      </w:tr>
    </w:tbl>
    <w:p w:rsidR="00645C58" w:rsidRDefault="00645C58" w:rsidP="00645C58">
      <w:pPr>
        <w:pStyle w:val="NoSpacing"/>
        <w:rPr>
          <w:rFonts w:ascii="Times New Roman" w:hAnsi="Times New Roman"/>
          <w:sz w:val="24"/>
          <w:szCs w:val="24"/>
        </w:rPr>
      </w:pPr>
    </w:p>
    <w:p w:rsidR="00645C58" w:rsidRPr="00B8177A" w:rsidRDefault="00645C58" w:rsidP="00645C58">
      <w:pPr>
        <w:pStyle w:val="NoSpacing"/>
        <w:jc w:val="both"/>
        <w:rPr>
          <w:rFonts w:ascii="Times New Roman" w:hAnsi="Times New Roman"/>
          <w:sz w:val="24"/>
          <w:szCs w:val="24"/>
        </w:rPr>
      </w:pPr>
      <w:r w:rsidRPr="00B8177A">
        <w:rPr>
          <w:rFonts w:ascii="Times New Roman" w:hAnsi="Times New Roman"/>
          <w:b/>
          <w:bCs/>
          <w:sz w:val="24"/>
          <w:szCs w:val="24"/>
        </w:rPr>
        <w:t>Course Outcome</w:t>
      </w:r>
      <w:r w:rsidRPr="00B8177A">
        <w:rPr>
          <w:rFonts w:ascii="Times New Roman" w:hAnsi="Times New Roman"/>
          <w:sz w:val="24"/>
          <w:szCs w:val="24"/>
        </w:rPr>
        <w:t xml:space="preserve">: </w:t>
      </w:r>
    </w:p>
    <w:p w:rsidR="00645C58" w:rsidRPr="00B8177A" w:rsidRDefault="00645C58" w:rsidP="00645C58">
      <w:pPr>
        <w:pStyle w:val="NoSpacing"/>
        <w:jc w:val="both"/>
        <w:rPr>
          <w:rFonts w:ascii="Times New Roman" w:hAnsi="Times New Roman"/>
          <w:b/>
          <w:bCs/>
          <w:sz w:val="24"/>
          <w:szCs w:val="24"/>
        </w:rPr>
      </w:pPr>
      <w:r>
        <w:rPr>
          <w:rFonts w:ascii="Times New Roman" w:hAnsi="Times New Roman"/>
          <w:sz w:val="24"/>
          <w:szCs w:val="24"/>
        </w:rPr>
        <w:t xml:space="preserve">CO1: </w:t>
      </w:r>
      <w:r w:rsidRPr="00B8177A">
        <w:rPr>
          <w:rFonts w:ascii="Times New Roman" w:hAnsi="Times New Roman"/>
          <w:sz w:val="24"/>
          <w:szCs w:val="24"/>
        </w:rPr>
        <w:t xml:space="preserve">Identify the IoT networking components with respect to sensors. </w:t>
      </w:r>
    </w:p>
    <w:p w:rsidR="00645C58" w:rsidRPr="00B8177A" w:rsidRDefault="00645C58" w:rsidP="00645C58">
      <w:pPr>
        <w:pStyle w:val="NoSpacing"/>
        <w:jc w:val="both"/>
        <w:rPr>
          <w:rFonts w:ascii="Times New Roman" w:hAnsi="Times New Roman"/>
          <w:b/>
          <w:bCs/>
          <w:sz w:val="24"/>
          <w:szCs w:val="24"/>
        </w:rPr>
      </w:pPr>
      <w:r>
        <w:rPr>
          <w:rFonts w:ascii="Times New Roman" w:hAnsi="Times New Roman"/>
          <w:sz w:val="24"/>
          <w:szCs w:val="24"/>
        </w:rPr>
        <w:t xml:space="preserve">CO2: </w:t>
      </w:r>
      <w:r w:rsidRPr="00B8177A">
        <w:rPr>
          <w:rFonts w:ascii="Times New Roman" w:hAnsi="Times New Roman"/>
          <w:sz w:val="24"/>
          <w:szCs w:val="24"/>
        </w:rPr>
        <w:t xml:space="preserve">Build schematic for IoT solutions with sensors. </w:t>
      </w:r>
    </w:p>
    <w:p w:rsidR="00645C58" w:rsidRPr="00B8177A" w:rsidRDefault="00645C58" w:rsidP="00645C58">
      <w:pPr>
        <w:pStyle w:val="NoSpacing"/>
        <w:jc w:val="both"/>
        <w:rPr>
          <w:rFonts w:ascii="Times New Roman" w:hAnsi="Times New Roman"/>
          <w:b/>
          <w:bCs/>
          <w:sz w:val="24"/>
          <w:szCs w:val="24"/>
        </w:rPr>
      </w:pPr>
      <w:r>
        <w:rPr>
          <w:rFonts w:ascii="Times New Roman" w:hAnsi="Times New Roman"/>
          <w:sz w:val="24"/>
          <w:szCs w:val="24"/>
        </w:rPr>
        <w:t xml:space="preserve">CO3: </w:t>
      </w:r>
      <w:r w:rsidRPr="00B8177A">
        <w:rPr>
          <w:rFonts w:ascii="Times New Roman" w:hAnsi="Times New Roman"/>
          <w:sz w:val="24"/>
          <w:szCs w:val="24"/>
        </w:rPr>
        <w:t xml:space="preserve">Design and develop IoT based sensor systems. </w:t>
      </w:r>
    </w:p>
    <w:p w:rsidR="00645C58" w:rsidRPr="00B8177A" w:rsidRDefault="00645C58" w:rsidP="00645C58">
      <w:pPr>
        <w:pStyle w:val="NoSpacing"/>
        <w:jc w:val="both"/>
        <w:rPr>
          <w:rFonts w:ascii="Times New Roman" w:hAnsi="Times New Roman"/>
          <w:b/>
          <w:bCs/>
          <w:sz w:val="24"/>
          <w:szCs w:val="24"/>
        </w:rPr>
      </w:pPr>
      <w:r>
        <w:rPr>
          <w:rFonts w:ascii="Times New Roman" w:hAnsi="Times New Roman"/>
          <w:sz w:val="24"/>
          <w:szCs w:val="24"/>
        </w:rPr>
        <w:t xml:space="preserve">CO4: </w:t>
      </w:r>
      <w:r w:rsidRPr="00B8177A">
        <w:rPr>
          <w:rFonts w:ascii="Times New Roman" w:hAnsi="Times New Roman"/>
          <w:sz w:val="24"/>
          <w:szCs w:val="24"/>
        </w:rPr>
        <w:t xml:space="preserve">Select the appropriate sensors for various industrial applications </w:t>
      </w:r>
    </w:p>
    <w:p w:rsidR="00645C58" w:rsidRPr="00B8177A" w:rsidRDefault="00645C58" w:rsidP="00645C58">
      <w:pPr>
        <w:pStyle w:val="NoSpacing"/>
        <w:jc w:val="both"/>
        <w:rPr>
          <w:rFonts w:ascii="Times New Roman" w:hAnsi="Times New Roman"/>
          <w:b/>
          <w:bCs/>
          <w:sz w:val="24"/>
          <w:szCs w:val="24"/>
        </w:rPr>
      </w:pPr>
      <w:r>
        <w:rPr>
          <w:rFonts w:ascii="Times New Roman" w:hAnsi="Times New Roman"/>
          <w:sz w:val="24"/>
          <w:szCs w:val="24"/>
        </w:rPr>
        <w:t xml:space="preserve">CO5: </w:t>
      </w:r>
      <w:r w:rsidRPr="00B8177A">
        <w:rPr>
          <w:rFonts w:ascii="Times New Roman" w:hAnsi="Times New Roman"/>
          <w:sz w:val="24"/>
          <w:szCs w:val="24"/>
        </w:rPr>
        <w:t xml:space="preserve">Evaluate the wireless sensor technologies for IoT. </w:t>
      </w:r>
    </w:p>
    <w:p w:rsidR="00645C58" w:rsidRDefault="00645C58" w:rsidP="00645C58">
      <w:pPr>
        <w:pStyle w:val="NoSpacing"/>
        <w:ind w:left="720"/>
        <w:jc w:val="both"/>
        <w:rPr>
          <w:rFonts w:ascii="Times New Roman" w:hAnsi="Times New Roman"/>
          <w:b/>
          <w:bCs/>
          <w:sz w:val="24"/>
          <w:szCs w:val="24"/>
        </w:rPr>
      </w:pPr>
    </w:p>
    <w:p w:rsidR="00402180" w:rsidRDefault="00402180" w:rsidP="00645C58">
      <w:pPr>
        <w:spacing w:after="0" w:line="240" w:lineRule="auto"/>
        <w:rPr>
          <w:rFonts w:ascii="Times New Roman" w:hAnsi="Times New Roman"/>
          <w:b/>
          <w:bCs/>
          <w:color w:val="000000"/>
          <w:lang w:val="en-US"/>
        </w:rPr>
      </w:pPr>
    </w:p>
    <w:p w:rsidR="00402180" w:rsidRDefault="00402180" w:rsidP="00645C58">
      <w:pPr>
        <w:spacing w:after="0" w:line="240" w:lineRule="auto"/>
        <w:rPr>
          <w:rFonts w:ascii="Times New Roman" w:hAnsi="Times New Roman"/>
          <w:b/>
          <w:bCs/>
          <w:color w:val="000000"/>
          <w:lang w:val="en-US"/>
        </w:rPr>
      </w:pPr>
    </w:p>
    <w:p w:rsidR="00402180" w:rsidRDefault="00402180" w:rsidP="00645C58">
      <w:pPr>
        <w:spacing w:after="0" w:line="240" w:lineRule="auto"/>
        <w:rPr>
          <w:rFonts w:ascii="Times New Roman" w:hAnsi="Times New Roman"/>
          <w:b/>
          <w:bCs/>
          <w:color w:val="000000"/>
          <w:lang w:val="en-US"/>
        </w:rPr>
      </w:pPr>
    </w:p>
    <w:p w:rsidR="00402180" w:rsidRDefault="00402180" w:rsidP="00645C58">
      <w:pPr>
        <w:spacing w:after="0" w:line="240" w:lineRule="auto"/>
        <w:rPr>
          <w:rFonts w:ascii="Times New Roman" w:hAnsi="Times New Roman"/>
          <w:b/>
          <w:bCs/>
          <w:color w:val="000000"/>
          <w:lang w:val="en-US"/>
        </w:rPr>
      </w:pPr>
    </w:p>
    <w:p w:rsidR="00402180" w:rsidRDefault="00402180" w:rsidP="00645C58">
      <w:pPr>
        <w:spacing w:after="0" w:line="240" w:lineRule="auto"/>
        <w:rPr>
          <w:rFonts w:ascii="Times New Roman" w:hAnsi="Times New Roman"/>
          <w:b/>
          <w:bCs/>
          <w:color w:val="000000"/>
          <w:lang w:val="en-US"/>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lastRenderedPageBreak/>
        <w:t xml:space="preserve">MAPPING COURSE OUTCOMES LEADING TO THE ACHIEVEMENT OF PROGRAM OUTCOMES AND PROGRAM SPECIFIC OUTCOMES: </w:t>
      </w: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02180" w:rsidRDefault="00645C58" w:rsidP="0026191B">
            <w:pPr>
              <w:spacing w:after="0" w:line="240" w:lineRule="auto"/>
              <w:jc w:val="both"/>
              <w:rPr>
                <w:rFonts w:ascii="Times New Roman" w:hAnsi="Times New Roman"/>
                <w:b/>
                <w:bCs/>
                <w:i/>
                <w:iCs/>
                <w:color w:val="000000"/>
                <w:sz w:val="24"/>
                <w:szCs w:val="24"/>
                <w:lang w:val="en-US"/>
              </w:rPr>
            </w:pPr>
            <w:r w:rsidRPr="00402180">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 xml:space="preserve">Program </w:t>
            </w:r>
            <w:r w:rsidR="005277D3" w:rsidRPr="00402180">
              <w:rPr>
                <w:rFonts w:ascii="Times New Roman" w:hAnsi="Times New Roman"/>
                <w:b/>
                <w:bCs/>
                <w:color w:val="000000"/>
                <w:sz w:val="24"/>
                <w:szCs w:val="24"/>
                <w:lang w:val="en-US"/>
              </w:rPr>
              <w:t>Specific</w:t>
            </w:r>
            <w:r w:rsidRPr="00402180">
              <w:rPr>
                <w:rFonts w:ascii="Times New Roman" w:hAnsi="Times New Roman"/>
                <w:b/>
                <w:bCs/>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nil"/>
              <w:left w:val="single" w:sz="8" w:space="0" w:color="000000"/>
              <w:bottom w:val="single" w:sz="4" w:space="0" w:color="auto"/>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625"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CO5</w:t>
            </w:r>
          </w:p>
        </w:tc>
        <w:tc>
          <w:tcPr>
            <w:tcW w:w="51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bl>
    <w:p w:rsidR="00645C58" w:rsidRDefault="00645C58" w:rsidP="00645C58">
      <w:pPr>
        <w:shd w:val="clear" w:color="auto" w:fill="FFFFFF"/>
        <w:spacing w:after="0" w:line="240" w:lineRule="auto"/>
        <w:textAlignment w:val="baseline"/>
        <w:rPr>
          <w:rFonts w:ascii="Times New Roman" w:hAnsi="Times New Roman"/>
          <w:b/>
          <w:bCs/>
          <w:color w:val="000000" w:themeColor="text1"/>
          <w:sz w:val="24"/>
          <w:szCs w:val="24"/>
          <w:u w:val="single"/>
        </w:rPr>
      </w:pPr>
    </w:p>
    <w:p w:rsidR="00645C58" w:rsidRDefault="00645C58" w:rsidP="00645C58">
      <w:pPr>
        <w:pStyle w:val="NoSpacing"/>
        <w:jc w:val="both"/>
        <w:rPr>
          <w:rFonts w:ascii="Times New Roman" w:hAnsi="Times New Roman"/>
          <w:b/>
          <w:bCs/>
          <w:sz w:val="24"/>
          <w:szCs w:val="24"/>
        </w:rPr>
      </w:pPr>
    </w:p>
    <w:p w:rsidR="00645C58" w:rsidRPr="00B80EB5" w:rsidRDefault="00645C58" w:rsidP="00645C58">
      <w:pPr>
        <w:pStyle w:val="NoSpacing"/>
        <w:jc w:val="both"/>
        <w:rPr>
          <w:rFonts w:ascii="Times New Roman" w:hAnsi="Times New Roman"/>
          <w:b/>
          <w:bCs/>
          <w:sz w:val="24"/>
          <w:szCs w:val="24"/>
        </w:rPr>
      </w:pPr>
      <w:r w:rsidRPr="00B80EB5">
        <w:rPr>
          <w:rFonts w:ascii="Times New Roman" w:hAnsi="Times New Roman"/>
          <w:b/>
          <w:bCs/>
          <w:sz w:val="24"/>
          <w:szCs w:val="24"/>
        </w:rPr>
        <w:t xml:space="preserve">Text Book(s) </w:t>
      </w:r>
    </w:p>
    <w:p w:rsidR="00645C58" w:rsidRPr="00B80EB5" w:rsidRDefault="00645C58" w:rsidP="00503EB6">
      <w:pPr>
        <w:pStyle w:val="NoSpacing"/>
        <w:numPr>
          <w:ilvl w:val="0"/>
          <w:numId w:val="66"/>
        </w:numPr>
        <w:jc w:val="both"/>
        <w:rPr>
          <w:rFonts w:ascii="Times New Roman" w:hAnsi="Times New Roman"/>
          <w:sz w:val="24"/>
          <w:szCs w:val="24"/>
        </w:rPr>
      </w:pPr>
      <w:r w:rsidRPr="00B80EB5">
        <w:rPr>
          <w:rFonts w:ascii="Times New Roman" w:hAnsi="Times New Roman"/>
          <w:sz w:val="24"/>
          <w:szCs w:val="24"/>
        </w:rPr>
        <w:t xml:space="preserve">Timothy </w:t>
      </w:r>
      <w:proofErr w:type="gramStart"/>
      <w:r w:rsidRPr="00B80EB5">
        <w:rPr>
          <w:rFonts w:ascii="Times New Roman" w:hAnsi="Times New Roman"/>
          <w:sz w:val="24"/>
          <w:szCs w:val="24"/>
        </w:rPr>
        <w:t>Chou,.</w:t>
      </w:r>
      <w:proofErr w:type="gramEnd"/>
      <w:r w:rsidRPr="00B80EB5">
        <w:rPr>
          <w:rFonts w:ascii="Times New Roman" w:hAnsi="Times New Roman"/>
          <w:sz w:val="24"/>
          <w:szCs w:val="24"/>
        </w:rPr>
        <w:t xml:space="preserve"> Precision: Principles, Practices and Solutions for the Internet of Things, </w:t>
      </w:r>
      <w:proofErr w:type="spellStart"/>
      <w:r w:rsidRPr="00B80EB5">
        <w:rPr>
          <w:rFonts w:ascii="Times New Roman" w:hAnsi="Times New Roman"/>
          <w:sz w:val="24"/>
          <w:szCs w:val="24"/>
        </w:rPr>
        <w:t>Cloudbook</w:t>
      </w:r>
      <w:proofErr w:type="spellEnd"/>
      <w:r w:rsidRPr="00B80EB5">
        <w:rPr>
          <w:rFonts w:ascii="Times New Roman" w:hAnsi="Times New Roman"/>
          <w:sz w:val="24"/>
          <w:szCs w:val="24"/>
        </w:rPr>
        <w:t xml:space="preserve"> Inc., USA. April-13 2020</w:t>
      </w:r>
    </w:p>
    <w:p w:rsidR="00645C58" w:rsidRPr="00B80EB5" w:rsidRDefault="00645C58" w:rsidP="00503EB6">
      <w:pPr>
        <w:pStyle w:val="NoSpacing"/>
        <w:numPr>
          <w:ilvl w:val="0"/>
          <w:numId w:val="66"/>
        </w:numPr>
        <w:jc w:val="both"/>
        <w:rPr>
          <w:rFonts w:ascii="Times New Roman" w:hAnsi="Times New Roman"/>
          <w:sz w:val="24"/>
          <w:szCs w:val="24"/>
        </w:rPr>
      </w:pPr>
      <w:r w:rsidRPr="00B80EB5">
        <w:rPr>
          <w:rFonts w:ascii="Times New Roman" w:hAnsi="Times New Roman"/>
          <w:sz w:val="24"/>
          <w:szCs w:val="24"/>
        </w:rPr>
        <w:t xml:space="preserve"> Maggie Lin and </w:t>
      </w:r>
      <w:proofErr w:type="spellStart"/>
      <w:r w:rsidRPr="00B80EB5">
        <w:rPr>
          <w:rFonts w:ascii="Times New Roman" w:hAnsi="Times New Roman"/>
          <w:sz w:val="24"/>
          <w:szCs w:val="24"/>
        </w:rPr>
        <w:t>Qiang</w:t>
      </w:r>
      <w:proofErr w:type="spellEnd"/>
      <w:r w:rsidRPr="00B80EB5">
        <w:rPr>
          <w:rFonts w:ascii="Times New Roman" w:hAnsi="Times New Roman"/>
          <w:sz w:val="24"/>
          <w:szCs w:val="24"/>
        </w:rPr>
        <w:t xml:space="preserve"> Lin., Internet of Things Ecosystem: 2nd </w:t>
      </w:r>
      <w:proofErr w:type="gramStart"/>
      <w:r w:rsidRPr="00B80EB5">
        <w:rPr>
          <w:rFonts w:ascii="Times New Roman" w:hAnsi="Times New Roman"/>
          <w:sz w:val="24"/>
          <w:szCs w:val="24"/>
        </w:rPr>
        <w:t>Edition,.</w:t>
      </w:r>
      <w:proofErr w:type="gramEnd"/>
      <w:r w:rsidRPr="00B80EB5">
        <w:rPr>
          <w:rFonts w:ascii="Times New Roman" w:hAnsi="Times New Roman"/>
          <w:sz w:val="24"/>
          <w:szCs w:val="24"/>
        </w:rPr>
        <w:t xml:space="preserve"> January 19, 2021., independently published</w:t>
      </w:r>
    </w:p>
    <w:p w:rsidR="00645C58" w:rsidRPr="00B80EB5" w:rsidRDefault="00645C58" w:rsidP="00645C58">
      <w:pPr>
        <w:pStyle w:val="NoSpacing"/>
        <w:jc w:val="both"/>
        <w:rPr>
          <w:rFonts w:ascii="Times New Roman" w:hAnsi="Times New Roman"/>
          <w:sz w:val="24"/>
          <w:szCs w:val="24"/>
        </w:rPr>
      </w:pPr>
    </w:p>
    <w:p w:rsidR="00645C58" w:rsidRPr="00B80EB5" w:rsidRDefault="00645C58" w:rsidP="00645C58">
      <w:pPr>
        <w:pStyle w:val="NoSpacing"/>
        <w:jc w:val="both"/>
        <w:rPr>
          <w:rFonts w:ascii="Times New Roman" w:hAnsi="Times New Roman"/>
          <w:b/>
          <w:bCs/>
          <w:sz w:val="24"/>
          <w:szCs w:val="24"/>
        </w:rPr>
      </w:pPr>
      <w:r w:rsidRPr="00B80EB5">
        <w:rPr>
          <w:rFonts w:ascii="Times New Roman" w:hAnsi="Times New Roman"/>
          <w:b/>
          <w:bCs/>
          <w:sz w:val="24"/>
          <w:szCs w:val="24"/>
        </w:rPr>
        <w:t>Reference Books:</w:t>
      </w:r>
    </w:p>
    <w:p w:rsidR="00645C58" w:rsidRPr="00B80EB5" w:rsidRDefault="00645C58" w:rsidP="00503EB6">
      <w:pPr>
        <w:pStyle w:val="NoSpacing"/>
        <w:numPr>
          <w:ilvl w:val="0"/>
          <w:numId w:val="67"/>
        </w:numPr>
        <w:jc w:val="both"/>
        <w:rPr>
          <w:rFonts w:ascii="Times New Roman" w:hAnsi="Times New Roman"/>
          <w:sz w:val="24"/>
          <w:szCs w:val="24"/>
        </w:rPr>
      </w:pPr>
      <w:proofErr w:type="spellStart"/>
      <w:r w:rsidRPr="00B80EB5">
        <w:rPr>
          <w:rFonts w:ascii="Times New Roman" w:hAnsi="Times New Roman"/>
          <w:sz w:val="24"/>
          <w:szCs w:val="24"/>
        </w:rPr>
        <w:t>Patranabis</w:t>
      </w:r>
      <w:proofErr w:type="spellEnd"/>
      <w:r w:rsidRPr="00B80EB5">
        <w:rPr>
          <w:rFonts w:ascii="Times New Roman" w:hAnsi="Times New Roman"/>
          <w:sz w:val="24"/>
          <w:szCs w:val="24"/>
        </w:rPr>
        <w:t xml:space="preserve">, Sensors and Actuators, 2 </w:t>
      </w:r>
      <w:proofErr w:type="spellStart"/>
      <w:r w:rsidRPr="00B80EB5">
        <w:rPr>
          <w:rFonts w:ascii="Times New Roman" w:hAnsi="Times New Roman"/>
          <w:sz w:val="24"/>
          <w:szCs w:val="24"/>
        </w:rPr>
        <w:t>nd</w:t>
      </w:r>
      <w:proofErr w:type="spellEnd"/>
      <w:r w:rsidRPr="00B80EB5">
        <w:rPr>
          <w:rFonts w:ascii="Times New Roman" w:hAnsi="Times New Roman"/>
          <w:sz w:val="24"/>
          <w:szCs w:val="24"/>
        </w:rPr>
        <w:t xml:space="preserve"> edition, PHI, 2013 </w:t>
      </w:r>
    </w:p>
    <w:p w:rsidR="00645C58" w:rsidRPr="00B80EB5" w:rsidRDefault="00645C58" w:rsidP="00503EB6">
      <w:pPr>
        <w:pStyle w:val="NoSpacing"/>
        <w:numPr>
          <w:ilvl w:val="0"/>
          <w:numId w:val="67"/>
        </w:numPr>
        <w:jc w:val="both"/>
        <w:rPr>
          <w:rFonts w:ascii="Times New Roman" w:hAnsi="Times New Roman"/>
          <w:sz w:val="24"/>
          <w:szCs w:val="24"/>
        </w:rPr>
      </w:pPr>
      <w:r w:rsidRPr="00B80EB5">
        <w:rPr>
          <w:rFonts w:ascii="Times New Roman" w:hAnsi="Times New Roman"/>
          <w:sz w:val="24"/>
          <w:szCs w:val="24"/>
        </w:rPr>
        <w:t xml:space="preserve">D. </w:t>
      </w:r>
      <w:proofErr w:type="spellStart"/>
      <w:r w:rsidRPr="00B80EB5">
        <w:rPr>
          <w:rFonts w:ascii="Times New Roman" w:hAnsi="Times New Roman"/>
          <w:sz w:val="24"/>
          <w:szCs w:val="24"/>
        </w:rPr>
        <w:t>Patranabis</w:t>
      </w:r>
      <w:proofErr w:type="spellEnd"/>
      <w:r w:rsidRPr="00B80EB5">
        <w:rPr>
          <w:rFonts w:ascii="Times New Roman" w:hAnsi="Times New Roman"/>
          <w:sz w:val="24"/>
          <w:szCs w:val="24"/>
        </w:rPr>
        <w:t>, Sensors and Transducers, 1st edition, PHI Learning Private Limited,2013</w:t>
      </w:r>
    </w:p>
    <w:p w:rsidR="00645C58" w:rsidRPr="00B80EB5" w:rsidRDefault="00645C58" w:rsidP="00503EB6">
      <w:pPr>
        <w:pStyle w:val="NoSpacing"/>
        <w:numPr>
          <w:ilvl w:val="0"/>
          <w:numId w:val="67"/>
        </w:numPr>
        <w:jc w:val="both"/>
        <w:rPr>
          <w:rFonts w:ascii="Times New Roman" w:hAnsi="Times New Roman"/>
          <w:sz w:val="24"/>
          <w:szCs w:val="24"/>
        </w:rPr>
      </w:pPr>
      <w:r w:rsidRPr="00B80EB5">
        <w:rPr>
          <w:rFonts w:ascii="Times New Roman" w:hAnsi="Times New Roman"/>
          <w:sz w:val="24"/>
          <w:szCs w:val="24"/>
        </w:rPr>
        <w:t>Monk, Simon. Programming the Raspberry Pi: getting started with Python, 1st edition, McGraw-Hill Education, 2016.</w:t>
      </w: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Pr="00402180" w:rsidRDefault="00645C58" w:rsidP="00645C58">
      <w:pPr>
        <w:spacing w:after="0" w:line="240" w:lineRule="auto"/>
        <w:rPr>
          <w:rFonts w:ascii="Times New Roman" w:hAnsi="Times New Roman"/>
          <w:b/>
          <w:bCs/>
          <w:color w:val="000000"/>
          <w:sz w:val="32"/>
          <w:szCs w:val="32"/>
          <w:lang w:val="en-US"/>
        </w:rPr>
      </w:pPr>
      <w:r w:rsidRPr="00402180">
        <w:rPr>
          <w:rFonts w:ascii="Times New Roman" w:hAnsi="Times New Roman"/>
          <w:b/>
          <w:bCs/>
          <w:color w:val="000000"/>
          <w:sz w:val="32"/>
          <w:szCs w:val="32"/>
          <w:lang w:val="en-US"/>
        </w:rPr>
        <w:lastRenderedPageBreak/>
        <w:t xml:space="preserve">Internet of things (IOT) </w:t>
      </w:r>
    </w:p>
    <w:p w:rsidR="00645C58"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4</w:t>
      </w:r>
    </w:p>
    <w:p w:rsidR="00645C58" w:rsidRDefault="00645C58" w:rsidP="00645C58">
      <w:pPr>
        <w:spacing w:after="0" w:line="240" w:lineRule="auto"/>
        <w:rPr>
          <w:rFonts w:ascii="Times New Roman" w:hAnsi="Times New Roman"/>
          <w:b/>
          <w:bCs/>
          <w:color w:val="000000"/>
          <w:sz w:val="32"/>
          <w:szCs w:val="32"/>
          <w:lang w:val="en-US"/>
        </w:rPr>
      </w:pPr>
    </w:p>
    <w:tbl>
      <w:tblPr>
        <w:tblStyle w:val="TableGrid"/>
        <w:tblW w:w="0" w:type="auto"/>
        <w:tblLook w:val="04A0" w:firstRow="1" w:lastRow="0" w:firstColumn="1" w:lastColumn="0" w:noHBand="0" w:noVBand="1"/>
      </w:tblPr>
      <w:tblGrid>
        <w:gridCol w:w="2093"/>
        <w:gridCol w:w="5103"/>
        <w:gridCol w:w="2046"/>
      </w:tblGrid>
      <w:tr w:rsidR="00645C58" w:rsidTr="0026191B">
        <w:tc>
          <w:tcPr>
            <w:tcW w:w="2093"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BCO 225A</w:t>
            </w:r>
          </w:p>
        </w:tc>
        <w:tc>
          <w:tcPr>
            <w:tcW w:w="5103"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rPr>
              <w:t>Real Time Operating System</w:t>
            </w:r>
          </w:p>
        </w:tc>
        <w:tc>
          <w:tcPr>
            <w:tcW w:w="2046"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3-0-0</w:t>
            </w:r>
          </w:p>
        </w:tc>
      </w:tr>
    </w:tbl>
    <w:p w:rsidR="00645C58" w:rsidRDefault="00645C58" w:rsidP="00645C58">
      <w:pPr>
        <w:spacing w:after="0" w:line="240" w:lineRule="auto"/>
        <w:rPr>
          <w:rFonts w:ascii="Times New Roman" w:hAnsi="Times New Roman"/>
          <w:b/>
          <w:bCs/>
          <w:color w:val="000000"/>
          <w:sz w:val="32"/>
          <w:szCs w:val="32"/>
          <w:lang w:val="en-US"/>
        </w:rPr>
      </w:pPr>
    </w:p>
    <w:p w:rsidR="00645C58" w:rsidRPr="00E00905" w:rsidRDefault="00645C58" w:rsidP="00645C58">
      <w:pPr>
        <w:pStyle w:val="NoSpacing"/>
        <w:rPr>
          <w:rFonts w:ascii="Times New Roman" w:hAnsi="Times New Roman"/>
          <w:b/>
          <w:bCs/>
        </w:rPr>
      </w:pPr>
      <w:r w:rsidRPr="00E00905">
        <w:rPr>
          <w:rFonts w:ascii="Times New Roman" w:hAnsi="Times New Roman"/>
          <w:b/>
          <w:bCs/>
        </w:rPr>
        <w:t>COURSE OBJECTIVES</w:t>
      </w:r>
    </w:p>
    <w:p w:rsidR="00645C58" w:rsidRPr="00E00905" w:rsidRDefault="00645C58" w:rsidP="00503EB6">
      <w:pPr>
        <w:pStyle w:val="NoSpacing"/>
        <w:numPr>
          <w:ilvl w:val="0"/>
          <w:numId w:val="70"/>
        </w:numPr>
        <w:jc w:val="both"/>
        <w:rPr>
          <w:rFonts w:ascii="Times New Roman" w:hAnsi="Times New Roman"/>
        </w:rPr>
      </w:pPr>
      <w:r w:rsidRPr="00E00905">
        <w:rPr>
          <w:rFonts w:ascii="Times New Roman" w:hAnsi="Times New Roman"/>
        </w:rPr>
        <w:t>To introduce the characteristics of real-time systems &amp; their different types and to discuss the characteristics and constraints of some commercial real-time operating systems.</w:t>
      </w:r>
    </w:p>
    <w:p w:rsidR="00645C58" w:rsidRPr="00E00905" w:rsidRDefault="00645C58" w:rsidP="00503EB6">
      <w:pPr>
        <w:pStyle w:val="NoSpacing"/>
        <w:numPr>
          <w:ilvl w:val="0"/>
          <w:numId w:val="70"/>
        </w:numPr>
        <w:jc w:val="both"/>
        <w:rPr>
          <w:rFonts w:ascii="Times New Roman" w:hAnsi="Times New Roman"/>
        </w:rPr>
      </w:pPr>
      <w:r w:rsidRPr="00E00905">
        <w:rPr>
          <w:rFonts w:ascii="Times New Roman" w:hAnsi="Times New Roman"/>
        </w:rPr>
        <w:t xml:space="preserve">To discuss and </w:t>
      </w:r>
      <w:proofErr w:type="spellStart"/>
      <w:r w:rsidRPr="00E00905">
        <w:rPr>
          <w:rFonts w:ascii="Times New Roman" w:hAnsi="Times New Roman"/>
        </w:rPr>
        <w:t>analyze</w:t>
      </w:r>
      <w:proofErr w:type="spellEnd"/>
      <w:r w:rsidRPr="00E00905">
        <w:rPr>
          <w:rFonts w:ascii="Times New Roman" w:hAnsi="Times New Roman"/>
        </w:rPr>
        <w:t xml:space="preserve"> different task scheduling algorithms in uniprocessor and </w:t>
      </w:r>
      <w:proofErr w:type="spellStart"/>
      <w:r w:rsidRPr="00E00905">
        <w:rPr>
          <w:rFonts w:ascii="Times New Roman" w:hAnsi="Times New Roman"/>
        </w:rPr>
        <w:t>multi processor</w:t>
      </w:r>
      <w:proofErr w:type="spellEnd"/>
      <w:r w:rsidRPr="00E00905">
        <w:rPr>
          <w:rFonts w:ascii="Times New Roman" w:hAnsi="Times New Roman"/>
        </w:rPr>
        <w:t xml:space="preserve"> environments.</w:t>
      </w:r>
    </w:p>
    <w:p w:rsidR="00645C58" w:rsidRPr="00E00905" w:rsidRDefault="00645C58" w:rsidP="00503EB6">
      <w:pPr>
        <w:pStyle w:val="NoSpacing"/>
        <w:numPr>
          <w:ilvl w:val="0"/>
          <w:numId w:val="70"/>
        </w:numPr>
        <w:jc w:val="both"/>
        <w:rPr>
          <w:rFonts w:ascii="Times New Roman" w:hAnsi="Times New Roman"/>
        </w:rPr>
      </w:pPr>
      <w:r w:rsidRPr="00E00905">
        <w:rPr>
          <w:rFonts w:ascii="Times New Roman" w:hAnsi="Times New Roman"/>
        </w:rPr>
        <w:t>To discuss the features and algorithms for real-time communications to take place in different network structures.</w:t>
      </w:r>
    </w:p>
    <w:p w:rsidR="00645C58" w:rsidRPr="00402180" w:rsidRDefault="00645C58" w:rsidP="00503EB6">
      <w:pPr>
        <w:pStyle w:val="NoSpacing"/>
        <w:numPr>
          <w:ilvl w:val="0"/>
          <w:numId w:val="70"/>
        </w:numPr>
        <w:jc w:val="both"/>
        <w:rPr>
          <w:rFonts w:ascii="Times New Roman" w:hAnsi="Times New Roman"/>
        </w:rPr>
      </w:pPr>
      <w:r w:rsidRPr="00E00905">
        <w:rPr>
          <w:rFonts w:ascii="Times New Roman" w:hAnsi="Times New Roman"/>
        </w:rPr>
        <w:t>To explain the characteristics of real-time databases and their applications in real world.</w:t>
      </w:r>
    </w:p>
    <w:tbl>
      <w:tblPr>
        <w:tblStyle w:val="TableGrid"/>
        <w:tblW w:w="0" w:type="auto"/>
        <w:tblLook w:val="04A0" w:firstRow="1" w:lastRow="0" w:firstColumn="1" w:lastColumn="0" w:noHBand="0" w:noVBand="1"/>
      </w:tblPr>
      <w:tblGrid>
        <w:gridCol w:w="1696"/>
        <w:gridCol w:w="7320"/>
      </w:tblGrid>
      <w:tr w:rsidR="00645C58" w:rsidTr="0026191B">
        <w:tc>
          <w:tcPr>
            <w:tcW w:w="1696" w:type="dxa"/>
          </w:tcPr>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1</w:t>
            </w:r>
          </w:p>
        </w:tc>
        <w:tc>
          <w:tcPr>
            <w:tcW w:w="7320" w:type="dxa"/>
          </w:tcPr>
          <w:p w:rsidR="00645C58" w:rsidRPr="00406117" w:rsidRDefault="00645C58" w:rsidP="0026191B">
            <w:pPr>
              <w:jc w:val="both"/>
              <w:rPr>
                <w:rFonts w:ascii="Times New Roman" w:hAnsi="Times New Roman"/>
                <w:sz w:val="24"/>
                <w:szCs w:val="24"/>
              </w:rPr>
            </w:pPr>
            <w:r w:rsidRPr="00406117">
              <w:rPr>
                <w:rFonts w:ascii="Times New Roman" w:hAnsi="Times New Roman"/>
                <w:sz w:val="24"/>
                <w:szCs w:val="24"/>
              </w:rPr>
              <w:t>REAL TIME SYSTEMS: Introduction- Issues in real time computing- Structure of a real time system- Task classes- Performance measures for real time systems- Task assignment and scheduling algorithms - Mode changes- Fault tolerant scheduling - Real Time Models.</w:t>
            </w:r>
          </w:p>
        </w:tc>
      </w:tr>
      <w:tr w:rsidR="00645C58" w:rsidTr="0026191B">
        <w:tc>
          <w:tcPr>
            <w:tcW w:w="1696" w:type="dxa"/>
          </w:tcPr>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2</w:t>
            </w:r>
          </w:p>
        </w:tc>
        <w:tc>
          <w:tcPr>
            <w:tcW w:w="7320" w:type="dxa"/>
          </w:tcPr>
          <w:p w:rsidR="00645C58" w:rsidRPr="00406117" w:rsidRDefault="00645C58" w:rsidP="0026191B">
            <w:pPr>
              <w:jc w:val="both"/>
              <w:rPr>
                <w:rFonts w:ascii="Times New Roman" w:hAnsi="Times New Roman"/>
                <w:sz w:val="24"/>
                <w:szCs w:val="24"/>
              </w:rPr>
            </w:pPr>
            <w:r w:rsidRPr="00406117">
              <w:rPr>
                <w:rFonts w:ascii="Times New Roman" w:hAnsi="Times New Roman"/>
                <w:sz w:val="24"/>
                <w:szCs w:val="24"/>
              </w:rPr>
              <w:t>µC/OS- II RTOS CONCEPTS: Foreground/Background process- Resources - Tasks - Multitasking -Priorities - Schedulers -Kernel - Exclusion - Inter task communication-Interrupts - Clock ticks - µC/OS- II Kernel structure - µC/OS- II Initialisation - Starting µC/OS- II</w:t>
            </w:r>
          </w:p>
        </w:tc>
      </w:tr>
      <w:tr w:rsidR="00645C58" w:rsidTr="0026191B">
        <w:tc>
          <w:tcPr>
            <w:tcW w:w="1696" w:type="dxa"/>
          </w:tcPr>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3</w:t>
            </w:r>
          </w:p>
        </w:tc>
        <w:tc>
          <w:tcPr>
            <w:tcW w:w="7320" w:type="dxa"/>
          </w:tcPr>
          <w:p w:rsidR="00645C58" w:rsidRPr="00406117" w:rsidRDefault="00645C58" w:rsidP="0026191B">
            <w:pPr>
              <w:jc w:val="both"/>
              <w:rPr>
                <w:rFonts w:ascii="Times New Roman" w:hAnsi="Times New Roman"/>
                <w:sz w:val="24"/>
                <w:szCs w:val="24"/>
              </w:rPr>
            </w:pPr>
            <w:r w:rsidRPr="00406117">
              <w:rPr>
                <w:rFonts w:ascii="Times New Roman" w:hAnsi="Times New Roman"/>
                <w:sz w:val="24"/>
                <w:szCs w:val="24"/>
              </w:rPr>
              <w:t>µC/OS- II RTOS FUNCTIONS: Task Management - Time management - Semaphore management - Mutual exclusion semaphore - Event Management –Message management - Memory management - Porting µC/OS- II – Comparison and Study of Various RTOS like QNX- VX Works-PSOS</w:t>
            </w:r>
          </w:p>
        </w:tc>
      </w:tr>
      <w:tr w:rsidR="00645C58" w:rsidTr="0026191B">
        <w:tc>
          <w:tcPr>
            <w:tcW w:w="1696" w:type="dxa"/>
          </w:tcPr>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4</w:t>
            </w:r>
          </w:p>
        </w:tc>
        <w:tc>
          <w:tcPr>
            <w:tcW w:w="7320" w:type="dxa"/>
          </w:tcPr>
          <w:p w:rsidR="00645C58" w:rsidRPr="00406117" w:rsidRDefault="00645C58" w:rsidP="0026191B">
            <w:pPr>
              <w:jc w:val="both"/>
              <w:rPr>
                <w:rFonts w:ascii="Times New Roman" w:hAnsi="Times New Roman"/>
                <w:sz w:val="24"/>
                <w:szCs w:val="24"/>
              </w:rPr>
            </w:pPr>
            <w:r w:rsidRPr="00406117">
              <w:rPr>
                <w:rFonts w:ascii="Times New Roman" w:hAnsi="Times New Roman"/>
                <w:sz w:val="24"/>
                <w:szCs w:val="24"/>
              </w:rPr>
              <w:t>EMBEDDED LINUX: - Features - Embedded Linux Distributions - Architecture of Embedded Linux - Linux Kernel Architecture – User Space -Root File System - Linux Start-Up Sequence - GNU Cross Platform Tool chain - Porting Traditional RTOS Applications to Linux.</w:t>
            </w:r>
          </w:p>
        </w:tc>
      </w:tr>
      <w:tr w:rsidR="00645C58" w:rsidTr="0026191B">
        <w:tc>
          <w:tcPr>
            <w:tcW w:w="1696" w:type="dxa"/>
          </w:tcPr>
          <w:p w:rsidR="00645C58" w:rsidRPr="00402180" w:rsidRDefault="00645C58" w:rsidP="0026191B">
            <w:pPr>
              <w:jc w:val="center"/>
              <w:rPr>
                <w:rFonts w:ascii="Times New Roman" w:hAnsi="Times New Roman"/>
                <w:b/>
                <w:bCs/>
                <w:sz w:val="24"/>
                <w:szCs w:val="24"/>
              </w:rPr>
            </w:pPr>
          </w:p>
          <w:p w:rsidR="00645C58" w:rsidRPr="00402180" w:rsidRDefault="00645C58" w:rsidP="0026191B">
            <w:pPr>
              <w:jc w:val="center"/>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5</w:t>
            </w:r>
          </w:p>
        </w:tc>
        <w:tc>
          <w:tcPr>
            <w:tcW w:w="7320" w:type="dxa"/>
          </w:tcPr>
          <w:p w:rsidR="00645C58" w:rsidRPr="00406117" w:rsidRDefault="00645C58" w:rsidP="0026191B">
            <w:pPr>
              <w:jc w:val="both"/>
              <w:rPr>
                <w:rFonts w:ascii="Times New Roman" w:hAnsi="Times New Roman"/>
                <w:sz w:val="24"/>
                <w:szCs w:val="24"/>
              </w:rPr>
            </w:pPr>
            <w:r w:rsidRPr="00406117">
              <w:rPr>
                <w:rFonts w:ascii="Times New Roman" w:hAnsi="Times New Roman"/>
                <w:sz w:val="24"/>
                <w:szCs w:val="24"/>
              </w:rPr>
              <w:t xml:space="preserve">REAL-TIME LINUX: Linux and Real-Time - Real-Time Programming in Linux - Hard Real-Time Linux - Building and Debugging - Building the Kernel- Integrated Development Environment - Kernel Debuggers - Embedded Drivers - Board support packages - Introduction to C </w:t>
            </w:r>
            <w:proofErr w:type="spellStart"/>
            <w:r w:rsidRPr="00406117">
              <w:rPr>
                <w:rFonts w:ascii="Times New Roman" w:hAnsi="Times New Roman"/>
                <w:sz w:val="24"/>
                <w:szCs w:val="24"/>
              </w:rPr>
              <w:t>linux</w:t>
            </w:r>
            <w:proofErr w:type="spellEnd"/>
            <w:r w:rsidRPr="00406117">
              <w:rPr>
                <w:rFonts w:ascii="Times New Roman" w:hAnsi="Times New Roman"/>
                <w:sz w:val="24"/>
                <w:szCs w:val="24"/>
              </w:rPr>
              <w:t>.</w:t>
            </w:r>
          </w:p>
        </w:tc>
      </w:tr>
    </w:tbl>
    <w:p w:rsidR="00402180" w:rsidRDefault="00645C58" w:rsidP="00402180">
      <w:pPr>
        <w:spacing w:line="240" w:lineRule="auto"/>
        <w:rPr>
          <w:rFonts w:ascii="Times New Roman" w:hAnsi="Times New Roman"/>
          <w:b/>
          <w:bCs/>
          <w:sz w:val="24"/>
          <w:szCs w:val="24"/>
        </w:rPr>
      </w:pPr>
      <w:r w:rsidRPr="00E00905">
        <w:rPr>
          <w:rFonts w:ascii="Times New Roman" w:hAnsi="Times New Roman"/>
          <w:b/>
          <w:bCs/>
          <w:sz w:val="24"/>
          <w:szCs w:val="24"/>
        </w:rPr>
        <w:t>COURSE OUTCOMES</w:t>
      </w:r>
    </w:p>
    <w:p w:rsidR="00645C58" w:rsidRPr="00402180" w:rsidRDefault="00645C58" w:rsidP="00402180">
      <w:pPr>
        <w:spacing w:line="240" w:lineRule="auto"/>
        <w:rPr>
          <w:rFonts w:ascii="Times New Roman" w:hAnsi="Times New Roman"/>
          <w:b/>
          <w:bCs/>
          <w:sz w:val="24"/>
          <w:szCs w:val="24"/>
        </w:rPr>
      </w:pPr>
      <w:r w:rsidRPr="00E00905">
        <w:rPr>
          <w:rFonts w:ascii="Times New Roman" w:hAnsi="Times New Roman"/>
        </w:rPr>
        <w:t>After reading this subject, students will be able to:</w:t>
      </w:r>
    </w:p>
    <w:p w:rsidR="00645C58" w:rsidRPr="00E00905" w:rsidRDefault="00645C58" w:rsidP="00645C58">
      <w:pPr>
        <w:pStyle w:val="NoSpacing"/>
        <w:jc w:val="both"/>
        <w:rPr>
          <w:rFonts w:ascii="Times New Roman" w:hAnsi="Times New Roman"/>
        </w:rPr>
      </w:pPr>
      <w:r>
        <w:rPr>
          <w:rFonts w:ascii="Times New Roman" w:hAnsi="Times New Roman"/>
        </w:rPr>
        <w:t>CO</w:t>
      </w:r>
      <w:r w:rsidRPr="00E00905">
        <w:rPr>
          <w:rFonts w:ascii="Times New Roman" w:hAnsi="Times New Roman"/>
        </w:rPr>
        <w:t>1</w:t>
      </w:r>
      <w:r>
        <w:rPr>
          <w:rFonts w:ascii="Times New Roman" w:hAnsi="Times New Roman"/>
        </w:rPr>
        <w:t>:</w:t>
      </w:r>
      <w:r w:rsidRPr="00E00905">
        <w:rPr>
          <w:rFonts w:ascii="Times New Roman" w:hAnsi="Times New Roman"/>
        </w:rPr>
        <w:t xml:space="preserve"> Understand and develop real-time applications.</w:t>
      </w:r>
    </w:p>
    <w:p w:rsidR="00645C58" w:rsidRPr="00E00905" w:rsidRDefault="00645C58" w:rsidP="00645C58">
      <w:pPr>
        <w:pStyle w:val="NoSpacing"/>
        <w:jc w:val="both"/>
        <w:rPr>
          <w:rFonts w:ascii="Times New Roman" w:hAnsi="Times New Roman"/>
        </w:rPr>
      </w:pPr>
      <w:r>
        <w:rPr>
          <w:rFonts w:ascii="Times New Roman" w:hAnsi="Times New Roman"/>
        </w:rPr>
        <w:t>CO2:</w:t>
      </w:r>
      <w:r w:rsidRPr="00E00905">
        <w:rPr>
          <w:rFonts w:ascii="Times New Roman" w:hAnsi="Times New Roman"/>
        </w:rPr>
        <w:t xml:space="preserve"> Develop efficient algorithms for real-time task scheduling in uniprocessor and multi </w:t>
      </w:r>
      <w:proofErr w:type="spellStart"/>
      <w:r w:rsidRPr="00E00905">
        <w:rPr>
          <w:rFonts w:ascii="Times New Roman" w:hAnsi="Times New Roman"/>
        </w:rPr>
        <w:t>processorenvironments</w:t>
      </w:r>
      <w:proofErr w:type="spellEnd"/>
      <w:r w:rsidRPr="00E00905">
        <w:rPr>
          <w:rFonts w:ascii="Times New Roman" w:hAnsi="Times New Roman"/>
        </w:rPr>
        <w:t>.</w:t>
      </w:r>
    </w:p>
    <w:p w:rsidR="00645C58" w:rsidRPr="00E00905" w:rsidRDefault="00645C58" w:rsidP="00645C58">
      <w:pPr>
        <w:pStyle w:val="NoSpacing"/>
        <w:jc w:val="both"/>
        <w:rPr>
          <w:rFonts w:ascii="Times New Roman" w:hAnsi="Times New Roman"/>
        </w:rPr>
      </w:pPr>
      <w:r>
        <w:rPr>
          <w:rFonts w:ascii="Times New Roman" w:hAnsi="Times New Roman"/>
        </w:rPr>
        <w:t>CO3:</w:t>
      </w:r>
      <w:r w:rsidRPr="00E00905">
        <w:rPr>
          <w:rFonts w:ascii="Times New Roman" w:hAnsi="Times New Roman"/>
        </w:rPr>
        <w:t xml:space="preserve"> Get an exposure to the different types of commercial real-time operating systems.</w:t>
      </w:r>
    </w:p>
    <w:p w:rsidR="00645C58" w:rsidRPr="00E00905" w:rsidRDefault="00645C58" w:rsidP="00645C58">
      <w:pPr>
        <w:pStyle w:val="NoSpacing"/>
        <w:jc w:val="both"/>
        <w:rPr>
          <w:rFonts w:ascii="Times New Roman" w:hAnsi="Times New Roman"/>
        </w:rPr>
      </w:pPr>
      <w:r>
        <w:rPr>
          <w:rFonts w:ascii="Times New Roman" w:hAnsi="Times New Roman"/>
        </w:rPr>
        <w:t>CO4:</w:t>
      </w:r>
      <w:r w:rsidRPr="00E00905">
        <w:rPr>
          <w:rFonts w:ascii="Times New Roman" w:hAnsi="Times New Roman"/>
        </w:rPr>
        <w:t xml:space="preserve"> Identify the limitations of a </w:t>
      </w:r>
      <w:proofErr w:type="spellStart"/>
      <w:proofErr w:type="gramStart"/>
      <w:r w:rsidRPr="00E00905">
        <w:rPr>
          <w:rFonts w:ascii="Times New Roman" w:hAnsi="Times New Roman"/>
        </w:rPr>
        <w:t>non real-time</w:t>
      </w:r>
      <w:proofErr w:type="spellEnd"/>
      <w:proofErr w:type="gramEnd"/>
      <w:r w:rsidRPr="00E00905">
        <w:rPr>
          <w:rFonts w:ascii="Times New Roman" w:hAnsi="Times New Roman"/>
        </w:rPr>
        <w:t xml:space="preserve"> operating system in running a real-time application.</w:t>
      </w:r>
    </w:p>
    <w:p w:rsidR="00645C58" w:rsidRDefault="00645C58" w:rsidP="00645C58">
      <w:pPr>
        <w:jc w:val="both"/>
        <w:rPr>
          <w:rFonts w:ascii="Times New Roman" w:hAnsi="Times New Roman"/>
          <w:sz w:val="24"/>
          <w:szCs w:val="24"/>
        </w:rPr>
      </w:pPr>
      <w:r>
        <w:rPr>
          <w:rFonts w:ascii="Times New Roman" w:hAnsi="Times New Roman"/>
        </w:rPr>
        <w:t>CO</w:t>
      </w:r>
      <w:proofErr w:type="gramStart"/>
      <w:r>
        <w:rPr>
          <w:rFonts w:ascii="Times New Roman" w:hAnsi="Times New Roman"/>
        </w:rPr>
        <w:t>5:</w:t>
      </w:r>
      <w:r w:rsidRPr="00E00905">
        <w:rPr>
          <w:rFonts w:ascii="Times New Roman" w:hAnsi="Times New Roman"/>
          <w:sz w:val="24"/>
          <w:szCs w:val="24"/>
        </w:rPr>
        <w:t>Identify</w:t>
      </w:r>
      <w:proofErr w:type="gramEnd"/>
      <w:r w:rsidRPr="00E00905">
        <w:rPr>
          <w:rFonts w:ascii="Times New Roman" w:hAnsi="Times New Roman"/>
          <w:sz w:val="24"/>
          <w:szCs w:val="24"/>
        </w:rPr>
        <w:t xml:space="preserve"> and address the important issues in real-time communications and will be able to use real-time databases.</w:t>
      </w:r>
    </w:p>
    <w:p w:rsidR="00645C58" w:rsidRPr="00E00905" w:rsidRDefault="00645C58" w:rsidP="00645C58">
      <w:pPr>
        <w:jc w:val="both"/>
        <w:rPr>
          <w:rFonts w:ascii="Times New Roman" w:hAnsi="Times New Roman"/>
          <w:sz w:val="24"/>
          <w:szCs w:val="24"/>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t xml:space="preserve">MAPPING COURSE OUTCOMES LEADING TO THE ACHIEVEMENT OF PROGRAM OUTCOMES AND PROGRAM SPECIFIC OUTCOMES: </w:t>
      </w: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02180" w:rsidRDefault="00645C58" w:rsidP="0026191B">
            <w:pPr>
              <w:spacing w:after="0" w:line="240" w:lineRule="auto"/>
              <w:jc w:val="both"/>
              <w:rPr>
                <w:rFonts w:ascii="Times New Roman" w:hAnsi="Times New Roman"/>
                <w:b/>
                <w:bCs/>
                <w:i/>
                <w:iCs/>
                <w:color w:val="000000"/>
                <w:sz w:val="24"/>
                <w:szCs w:val="24"/>
                <w:lang w:val="en-US"/>
              </w:rPr>
            </w:pPr>
            <w:r w:rsidRPr="00402180">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402180" w:rsidRDefault="00645C58" w:rsidP="0026191B">
            <w:pPr>
              <w:spacing w:after="0" w:line="240" w:lineRule="auto"/>
              <w:jc w:val="center"/>
              <w:rPr>
                <w:rFonts w:ascii="Times New Roman" w:hAnsi="Times New Roman"/>
                <w:b/>
                <w:bCs/>
                <w:color w:val="000000"/>
                <w:sz w:val="24"/>
                <w:szCs w:val="24"/>
                <w:lang w:val="en-US"/>
              </w:rPr>
            </w:pPr>
            <w:r w:rsidRPr="00402180">
              <w:rPr>
                <w:rFonts w:ascii="Times New Roman" w:hAnsi="Times New Roman"/>
                <w:b/>
                <w:bCs/>
                <w:color w:val="000000"/>
                <w:sz w:val="24"/>
                <w:szCs w:val="24"/>
                <w:lang w:val="en-US"/>
              </w:rPr>
              <w:t xml:space="preserve">Program </w:t>
            </w:r>
            <w:r w:rsidR="005277D3" w:rsidRPr="00402180">
              <w:rPr>
                <w:rFonts w:ascii="Times New Roman" w:hAnsi="Times New Roman"/>
                <w:b/>
                <w:bCs/>
                <w:color w:val="000000"/>
                <w:sz w:val="24"/>
                <w:szCs w:val="24"/>
                <w:lang w:val="en-US"/>
              </w:rPr>
              <w:t>Specific</w:t>
            </w:r>
            <w:r w:rsidRPr="00402180">
              <w:rPr>
                <w:rFonts w:ascii="Times New Roman" w:hAnsi="Times New Roman"/>
                <w:b/>
                <w:bCs/>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H</w:t>
            </w:r>
          </w:p>
        </w:tc>
        <w:tc>
          <w:tcPr>
            <w:tcW w:w="559"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L</w:t>
            </w: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H</w:t>
            </w: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59"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606" w:type="dxa"/>
            <w:tcBorders>
              <w:top w:val="nil"/>
              <w:left w:val="nil"/>
              <w:bottom w:val="single" w:sz="8" w:space="0" w:color="000000"/>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nil"/>
              <w:left w:val="single" w:sz="8" w:space="0" w:color="000000"/>
              <w:bottom w:val="single" w:sz="4" w:space="0" w:color="auto"/>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606" w:type="dxa"/>
            <w:tcBorders>
              <w:top w:val="nil"/>
              <w:left w:val="nil"/>
              <w:bottom w:val="single" w:sz="4" w:space="0" w:color="auto"/>
              <w:right w:val="single" w:sz="8" w:space="0" w:color="000000"/>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625"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3454C6"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CO5</w:t>
            </w:r>
          </w:p>
        </w:tc>
        <w:tc>
          <w:tcPr>
            <w:tcW w:w="516" w:type="dxa"/>
            <w:tcBorders>
              <w:top w:val="single" w:sz="4" w:space="0" w:color="auto"/>
              <w:left w:val="single" w:sz="4" w:space="0" w:color="auto"/>
              <w:bottom w:val="single" w:sz="4" w:space="0" w:color="auto"/>
              <w:right w:val="single" w:sz="4" w:space="0" w:color="auto"/>
            </w:tcBorders>
            <w:shd w:val="clear" w:color="auto" w:fill="auto"/>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c>
          <w:tcPr>
            <w:tcW w:w="625" w:type="dxa"/>
            <w:tcBorders>
              <w:top w:val="single" w:sz="4" w:space="0" w:color="auto"/>
              <w:left w:val="single" w:sz="4" w:space="0" w:color="auto"/>
              <w:bottom w:val="single" w:sz="4" w:space="0" w:color="auto"/>
              <w:right w:val="single" w:sz="4" w:space="0" w:color="auto"/>
            </w:tcBorders>
            <w:shd w:val="clear" w:color="auto" w:fill="auto"/>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M</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3454C6" w:rsidRDefault="00645C58" w:rsidP="0026191B">
            <w:pPr>
              <w:spacing w:after="0" w:line="240" w:lineRule="auto"/>
              <w:jc w:val="center"/>
              <w:rPr>
                <w:rFonts w:ascii="Times New Roman" w:hAnsi="Times New Roman"/>
                <w:color w:val="000000"/>
                <w:sz w:val="24"/>
                <w:szCs w:val="24"/>
                <w:lang w:val="en-US" w:eastAsia="zh-CN"/>
              </w:rPr>
            </w:pPr>
            <w:r w:rsidRPr="003454C6">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967852" w:rsidRDefault="00645C58" w:rsidP="0026191B">
            <w:pPr>
              <w:spacing w:after="0" w:line="240" w:lineRule="auto"/>
              <w:jc w:val="both"/>
              <w:rPr>
                <w:rFonts w:ascii="Times New Roman" w:hAnsi="Times New Roman"/>
                <w:color w:val="FF0000"/>
                <w:sz w:val="24"/>
                <w:szCs w:val="24"/>
                <w:lang w:val="en-US"/>
              </w:rPr>
            </w:pPr>
          </w:p>
        </w:tc>
      </w:tr>
    </w:tbl>
    <w:p w:rsidR="00645C58" w:rsidRDefault="00645C58" w:rsidP="00645C58">
      <w:pPr>
        <w:jc w:val="both"/>
        <w:rPr>
          <w:rFonts w:ascii="Times New Roman" w:hAnsi="Times New Roman"/>
          <w:b/>
          <w:bCs/>
        </w:rPr>
      </w:pPr>
    </w:p>
    <w:p w:rsidR="00645C58" w:rsidRDefault="00645C58" w:rsidP="00645C58">
      <w:pPr>
        <w:jc w:val="both"/>
        <w:rPr>
          <w:rFonts w:ascii="Times New Roman" w:hAnsi="Times New Roman"/>
          <w:b/>
          <w:bCs/>
        </w:rPr>
      </w:pPr>
    </w:p>
    <w:p w:rsidR="00645C58" w:rsidRPr="00E00905" w:rsidRDefault="00645C58" w:rsidP="00645C58">
      <w:pPr>
        <w:jc w:val="both"/>
        <w:rPr>
          <w:rFonts w:ascii="Times New Roman" w:hAnsi="Times New Roman"/>
          <w:b/>
          <w:bCs/>
        </w:rPr>
      </w:pPr>
      <w:r w:rsidRPr="00E00905">
        <w:rPr>
          <w:rFonts w:ascii="Times New Roman" w:hAnsi="Times New Roman"/>
          <w:b/>
          <w:bCs/>
        </w:rPr>
        <w:t>TEXT BOOKS:</w:t>
      </w:r>
    </w:p>
    <w:p w:rsidR="00645C58" w:rsidRPr="00E00905" w:rsidRDefault="00645C58" w:rsidP="00503EB6">
      <w:pPr>
        <w:pStyle w:val="ListParagraph"/>
        <w:numPr>
          <w:ilvl w:val="0"/>
          <w:numId w:val="69"/>
        </w:numPr>
        <w:spacing w:after="160" w:line="259" w:lineRule="auto"/>
        <w:jc w:val="both"/>
        <w:rPr>
          <w:rFonts w:ascii="Times New Roman" w:hAnsi="Times New Roman"/>
        </w:rPr>
      </w:pPr>
      <w:r w:rsidRPr="00E00905">
        <w:rPr>
          <w:rFonts w:ascii="Times New Roman" w:hAnsi="Times New Roman"/>
        </w:rPr>
        <w:t xml:space="preserve"> Krishna C.M., Kang G. Shin, "Real Time Systems", Tata McGraw-Hill Edition, 2010.</w:t>
      </w:r>
    </w:p>
    <w:p w:rsidR="00645C58" w:rsidRPr="00E00905" w:rsidRDefault="00645C58" w:rsidP="00503EB6">
      <w:pPr>
        <w:pStyle w:val="ListParagraph"/>
        <w:numPr>
          <w:ilvl w:val="0"/>
          <w:numId w:val="69"/>
        </w:numPr>
        <w:spacing w:after="160" w:line="259" w:lineRule="auto"/>
        <w:jc w:val="both"/>
        <w:rPr>
          <w:rFonts w:ascii="Times New Roman" w:hAnsi="Times New Roman"/>
        </w:rPr>
      </w:pPr>
      <w:r w:rsidRPr="00E00905">
        <w:rPr>
          <w:rFonts w:ascii="Times New Roman" w:hAnsi="Times New Roman"/>
        </w:rPr>
        <w:t xml:space="preserve">Philip </w:t>
      </w:r>
      <w:proofErr w:type="spellStart"/>
      <w:proofErr w:type="gramStart"/>
      <w:r w:rsidRPr="00E00905">
        <w:rPr>
          <w:rFonts w:ascii="Times New Roman" w:hAnsi="Times New Roman"/>
        </w:rPr>
        <w:t>A.Laplante</w:t>
      </w:r>
      <w:proofErr w:type="spellEnd"/>
      <w:proofErr w:type="gramEnd"/>
      <w:r w:rsidRPr="00E00905">
        <w:rPr>
          <w:rFonts w:ascii="Times New Roman" w:hAnsi="Times New Roman"/>
        </w:rPr>
        <w:t xml:space="preserve">, "Real Time Systems Design and Analysis-An Engineers Handbook", II Edition-IEEE Press, IEEE </w:t>
      </w:r>
      <w:proofErr w:type="spellStart"/>
      <w:r w:rsidRPr="00E00905">
        <w:rPr>
          <w:rFonts w:ascii="Times New Roman" w:hAnsi="Times New Roman"/>
        </w:rPr>
        <w:t>ComputerSociety</w:t>
      </w:r>
      <w:proofErr w:type="spellEnd"/>
      <w:r w:rsidRPr="00E00905">
        <w:rPr>
          <w:rFonts w:ascii="Times New Roman" w:hAnsi="Times New Roman"/>
        </w:rPr>
        <w:t xml:space="preserve"> Press, 2001</w:t>
      </w:r>
    </w:p>
    <w:p w:rsidR="00645C58" w:rsidRPr="00E00905" w:rsidRDefault="00645C58" w:rsidP="00503EB6">
      <w:pPr>
        <w:pStyle w:val="ListParagraph"/>
        <w:numPr>
          <w:ilvl w:val="0"/>
          <w:numId w:val="69"/>
        </w:numPr>
        <w:spacing w:after="160" w:line="259" w:lineRule="auto"/>
        <w:jc w:val="both"/>
        <w:rPr>
          <w:rFonts w:ascii="Times New Roman" w:hAnsi="Times New Roman"/>
        </w:rPr>
      </w:pPr>
      <w:r w:rsidRPr="00E00905">
        <w:rPr>
          <w:rFonts w:ascii="Times New Roman" w:hAnsi="Times New Roman"/>
        </w:rPr>
        <w:t>Jean J Labrosse, "</w:t>
      </w:r>
      <w:proofErr w:type="spellStart"/>
      <w:r w:rsidRPr="00E00905">
        <w:rPr>
          <w:rFonts w:ascii="Times New Roman" w:hAnsi="Times New Roman"/>
        </w:rPr>
        <w:t>MicroC</w:t>
      </w:r>
      <w:proofErr w:type="spellEnd"/>
      <w:r w:rsidRPr="00E00905">
        <w:rPr>
          <w:rFonts w:ascii="Times New Roman" w:hAnsi="Times New Roman"/>
        </w:rPr>
        <w:t xml:space="preserve">/OS-II The Real Time Kernel" II </w:t>
      </w:r>
      <w:proofErr w:type="spellStart"/>
      <w:proofErr w:type="gramStart"/>
      <w:r w:rsidRPr="00E00905">
        <w:rPr>
          <w:rFonts w:ascii="Times New Roman" w:hAnsi="Times New Roman"/>
        </w:rPr>
        <w:t>Edition,CMP</w:t>
      </w:r>
      <w:proofErr w:type="spellEnd"/>
      <w:proofErr w:type="gramEnd"/>
      <w:r w:rsidRPr="00E00905">
        <w:rPr>
          <w:rFonts w:ascii="Times New Roman" w:hAnsi="Times New Roman"/>
        </w:rPr>
        <w:t xml:space="preserve"> Books, 2002.</w:t>
      </w:r>
    </w:p>
    <w:p w:rsidR="00645C58" w:rsidRPr="00E00905" w:rsidRDefault="00645C58" w:rsidP="00503EB6">
      <w:pPr>
        <w:pStyle w:val="ListParagraph"/>
        <w:numPr>
          <w:ilvl w:val="0"/>
          <w:numId w:val="69"/>
        </w:numPr>
        <w:spacing w:after="160" w:line="259" w:lineRule="auto"/>
        <w:jc w:val="both"/>
        <w:rPr>
          <w:rFonts w:ascii="Times New Roman" w:hAnsi="Times New Roman"/>
        </w:rPr>
      </w:pPr>
      <w:r w:rsidRPr="00E00905">
        <w:rPr>
          <w:rFonts w:ascii="Times New Roman" w:hAnsi="Times New Roman"/>
        </w:rPr>
        <w:t xml:space="preserve">P. </w:t>
      </w:r>
      <w:proofErr w:type="spellStart"/>
      <w:proofErr w:type="gramStart"/>
      <w:r w:rsidRPr="00E00905">
        <w:rPr>
          <w:rFonts w:ascii="Times New Roman" w:hAnsi="Times New Roman"/>
        </w:rPr>
        <w:t>Raghavan,Amol</w:t>
      </w:r>
      <w:proofErr w:type="spellEnd"/>
      <w:proofErr w:type="gramEnd"/>
      <w:r w:rsidRPr="00E00905">
        <w:rPr>
          <w:rFonts w:ascii="Times New Roman" w:hAnsi="Times New Roman"/>
        </w:rPr>
        <w:t xml:space="preserve"> Lad, </w:t>
      </w:r>
      <w:proofErr w:type="spellStart"/>
      <w:r w:rsidRPr="00E00905">
        <w:rPr>
          <w:rFonts w:ascii="Times New Roman" w:hAnsi="Times New Roman"/>
        </w:rPr>
        <w:t>SriramNeelakandan</w:t>
      </w:r>
      <w:proofErr w:type="spellEnd"/>
      <w:r w:rsidRPr="00E00905">
        <w:rPr>
          <w:rFonts w:ascii="Times New Roman" w:hAnsi="Times New Roman"/>
        </w:rPr>
        <w:t xml:space="preserve">, "Embedded </w:t>
      </w:r>
      <w:proofErr w:type="spellStart"/>
      <w:r w:rsidRPr="00E00905">
        <w:rPr>
          <w:rFonts w:ascii="Times New Roman" w:hAnsi="Times New Roman"/>
        </w:rPr>
        <w:t>LinuxSystem</w:t>
      </w:r>
      <w:proofErr w:type="spellEnd"/>
      <w:r w:rsidRPr="00E00905">
        <w:rPr>
          <w:rFonts w:ascii="Times New Roman" w:hAnsi="Times New Roman"/>
        </w:rPr>
        <w:t xml:space="preserve"> Design and Development", Auerbach Publications, Taylor&amp; Francis Group, 2006. </w:t>
      </w:r>
    </w:p>
    <w:p w:rsidR="00645C58" w:rsidRPr="00E00905" w:rsidRDefault="00645C58" w:rsidP="00503EB6">
      <w:pPr>
        <w:pStyle w:val="ListParagraph"/>
        <w:numPr>
          <w:ilvl w:val="0"/>
          <w:numId w:val="69"/>
        </w:numPr>
        <w:spacing w:after="160" w:line="259" w:lineRule="auto"/>
        <w:jc w:val="both"/>
        <w:rPr>
          <w:rFonts w:ascii="Times New Roman" w:hAnsi="Times New Roman"/>
        </w:rPr>
      </w:pPr>
      <w:r w:rsidRPr="00E00905">
        <w:rPr>
          <w:rFonts w:ascii="Times New Roman" w:hAnsi="Times New Roman"/>
        </w:rPr>
        <w:t>Christopher Hallinan, "Embedded Linux Primer, A Practical, Real-World Approach", II Edition Pearson Education, Inc., 2011.</w:t>
      </w: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645C58" w:rsidRDefault="00645C58" w:rsidP="00645C58">
      <w:pPr>
        <w:rPr>
          <w:rFonts w:ascii="Times New Roman" w:hAnsi="Times New Roman"/>
          <w:sz w:val="24"/>
          <w:szCs w:val="24"/>
        </w:rPr>
      </w:pPr>
    </w:p>
    <w:p w:rsidR="00EA59B3" w:rsidRDefault="00EA59B3" w:rsidP="00645C58">
      <w:pPr>
        <w:spacing w:after="0" w:line="240" w:lineRule="auto"/>
        <w:rPr>
          <w:rFonts w:ascii="Times New Roman" w:hAnsi="Times New Roman"/>
          <w:b/>
          <w:bCs/>
          <w:color w:val="000000"/>
          <w:sz w:val="32"/>
          <w:szCs w:val="32"/>
          <w:lang w:val="en-US"/>
        </w:rPr>
      </w:pPr>
    </w:p>
    <w:p w:rsidR="00EA59B3" w:rsidRDefault="00EA59B3" w:rsidP="00645C58">
      <w:pPr>
        <w:spacing w:after="0" w:line="240" w:lineRule="auto"/>
        <w:rPr>
          <w:rFonts w:ascii="Times New Roman" w:hAnsi="Times New Roman"/>
          <w:b/>
          <w:bCs/>
          <w:color w:val="000000"/>
          <w:sz w:val="32"/>
          <w:szCs w:val="32"/>
          <w:lang w:val="en-US"/>
        </w:rPr>
      </w:pPr>
    </w:p>
    <w:p w:rsidR="00645C58" w:rsidRPr="00402180" w:rsidRDefault="00645C58" w:rsidP="00645C58">
      <w:pPr>
        <w:spacing w:after="0" w:line="240" w:lineRule="auto"/>
        <w:rPr>
          <w:rFonts w:ascii="Times New Roman" w:hAnsi="Times New Roman"/>
          <w:b/>
          <w:bCs/>
          <w:color w:val="000000"/>
          <w:sz w:val="32"/>
          <w:szCs w:val="32"/>
          <w:lang w:val="en-US"/>
        </w:rPr>
      </w:pPr>
      <w:r w:rsidRPr="00402180">
        <w:rPr>
          <w:rFonts w:ascii="Times New Roman" w:hAnsi="Times New Roman"/>
          <w:b/>
          <w:bCs/>
          <w:color w:val="000000"/>
          <w:sz w:val="32"/>
          <w:szCs w:val="32"/>
          <w:lang w:val="en-US"/>
        </w:rPr>
        <w:lastRenderedPageBreak/>
        <w:t xml:space="preserve">Internet of things (IOT) </w:t>
      </w:r>
    </w:p>
    <w:p w:rsidR="00645C58"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5</w:t>
      </w:r>
    </w:p>
    <w:p w:rsidR="00645C58" w:rsidRDefault="00645C58" w:rsidP="00645C58">
      <w:pPr>
        <w:rPr>
          <w:rFonts w:ascii="Times New Roman" w:hAnsi="Times New Roman"/>
          <w:sz w:val="24"/>
          <w:szCs w:val="24"/>
        </w:rPr>
      </w:pPr>
    </w:p>
    <w:tbl>
      <w:tblPr>
        <w:tblStyle w:val="TableGrid"/>
        <w:tblpPr w:leftFromText="180" w:rightFromText="180" w:vertAnchor="text" w:horzAnchor="margin" w:tblpY="18"/>
        <w:tblW w:w="0" w:type="auto"/>
        <w:tblLook w:val="04A0" w:firstRow="1" w:lastRow="0" w:firstColumn="1" w:lastColumn="0" w:noHBand="0" w:noVBand="1"/>
      </w:tblPr>
      <w:tblGrid>
        <w:gridCol w:w="2093"/>
        <w:gridCol w:w="5103"/>
        <w:gridCol w:w="2046"/>
      </w:tblGrid>
      <w:tr w:rsidR="00645C58" w:rsidRPr="00FF3736" w:rsidTr="0026191B">
        <w:tc>
          <w:tcPr>
            <w:tcW w:w="2093"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BCO 22</w:t>
            </w:r>
            <w:r>
              <w:rPr>
                <w:rFonts w:ascii="Times New Roman" w:hAnsi="Times New Roman"/>
                <w:b/>
                <w:bCs/>
                <w:color w:val="000000"/>
                <w:sz w:val="24"/>
                <w:szCs w:val="24"/>
                <w:lang w:val="en-US"/>
              </w:rPr>
              <w:t>6</w:t>
            </w:r>
            <w:r w:rsidRPr="00FF3736">
              <w:rPr>
                <w:rFonts w:ascii="Times New Roman" w:hAnsi="Times New Roman"/>
                <w:b/>
                <w:bCs/>
                <w:color w:val="000000"/>
                <w:sz w:val="24"/>
                <w:szCs w:val="24"/>
                <w:lang w:val="en-US"/>
              </w:rPr>
              <w:t>A</w:t>
            </w:r>
          </w:p>
        </w:tc>
        <w:tc>
          <w:tcPr>
            <w:tcW w:w="5103" w:type="dxa"/>
          </w:tcPr>
          <w:p w:rsidR="00645C58" w:rsidRPr="00FF3736" w:rsidRDefault="00645C58" w:rsidP="0026191B">
            <w:pPr>
              <w:jc w:val="center"/>
              <w:rPr>
                <w:rFonts w:ascii="Times New Roman" w:hAnsi="Times New Roman"/>
                <w:b/>
                <w:bCs/>
                <w:color w:val="000000"/>
                <w:sz w:val="24"/>
                <w:szCs w:val="24"/>
              </w:rPr>
            </w:pPr>
            <w:r w:rsidRPr="00D06278">
              <w:rPr>
                <w:rFonts w:ascii="Times New Roman" w:hAnsi="Times New Roman"/>
                <w:b/>
                <w:bCs/>
                <w:color w:val="000000"/>
                <w:sz w:val="24"/>
                <w:szCs w:val="24"/>
              </w:rPr>
              <w:t>Wireless Ad-hoc and Sensor Networks</w:t>
            </w:r>
          </w:p>
        </w:tc>
        <w:tc>
          <w:tcPr>
            <w:tcW w:w="2046"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3-0-0</w:t>
            </w:r>
          </w:p>
        </w:tc>
      </w:tr>
    </w:tbl>
    <w:p w:rsidR="00645C58" w:rsidRDefault="00645C58" w:rsidP="00645C58">
      <w:pPr>
        <w:spacing w:after="0" w:line="240" w:lineRule="auto"/>
        <w:jc w:val="center"/>
        <w:rPr>
          <w:rFonts w:ascii="Times New Roman" w:hAnsi="Times New Roman"/>
          <w:b/>
          <w:bCs/>
          <w:color w:val="000000"/>
          <w:sz w:val="24"/>
          <w:szCs w:val="24"/>
        </w:rPr>
      </w:pPr>
    </w:p>
    <w:p w:rsidR="00645C58" w:rsidRPr="00181DC0" w:rsidRDefault="00645C58" w:rsidP="00645C58">
      <w:pPr>
        <w:spacing w:after="0" w:line="240" w:lineRule="auto"/>
        <w:jc w:val="center"/>
        <w:rPr>
          <w:rFonts w:ascii="Times New Roman" w:hAnsi="Times New Roman"/>
          <w:b/>
          <w:bCs/>
          <w:color w:val="000000"/>
          <w:sz w:val="24"/>
          <w:szCs w:val="24"/>
        </w:rPr>
      </w:pPr>
    </w:p>
    <w:p w:rsidR="00645C58" w:rsidRPr="00B83448" w:rsidRDefault="00645C58" w:rsidP="00645C58">
      <w:pPr>
        <w:jc w:val="both"/>
        <w:rPr>
          <w:rFonts w:ascii="Times New Roman" w:hAnsi="Times New Roman"/>
          <w:b/>
          <w:bCs/>
          <w:sz w:val="24"/>
          <w:szCs w:val="24"/>
        </w:rPr>
      </w:pPr>
      <w:r w:rsidRPr="00B83448">
        <w:rPr>
          <w:rFonts w:ascii="Times New Roman" w:hAnsi="Times New Roman"/>
          <w:b/>
          <w:bCs/>
          <w:sz w:val="24"/>
          <w:szCs w:val="24"/>
        </w:rPr>
        <w:t xml:space="preserve">Course Objectives: </w:t>
      </w:r>
    </w:p>
    <w:p w:rsidR="00645C58" w:rsidRPr="00B83448" w:rsidRDefault="00645C58" w:rsidP="00503EB6">
      <w:pPr>
        <w:pStyle w:val="ListParagraph"/>
        <w:numPr>
          <w:ilvl w:val="0"/>
          <w:numId w:val="73"/>
        </w:numPr>
        <w:spacing w:after="160" w:line="259" w:lineRule="auto"/>
        <w:jc w:val="both"/>
        <w:rPr>
          <w:rFonts w:ascii="Times New Roman" w:hAnsi="Times New Roman"/>
          <w:sz w:val="24"/>
          <w:szCs w:val="24"/>
        </w:rPr>
      </w:pPr>
      <w:r w:rsidRPr="00B83448">
        <w:rPr>
          <w:rFonts w:ascii="Times New Roman" w:hAnsi="Times New Roman"/>
          <w:sz w:val="24"/>
          <w:szCs w:val="24"/>
        </w:rPr>
        <w:t xml:space="preserve">Understand the design issues in ad hoc and sensor networks. </w:t>
      </w:r>
    </w:p>
    <w:p w:rsidR="00645C58" w:rsidRPr="00B83448" w:rsidRDefault="00645C58" w:rsidP="00503EB6">
      <w:pPr>
        <w:pStyle w:val="ListParagraph"/>
        <w:numPr>
          <w:ilvl w:val="0"/>
          <w:numId w:val="73"/>
        </w:numPr>
        <w:spacing w:after="160" w:line="259" w:lineRule="auto"/>
        <w:jc w:val="both"/>
        <w:rPr>
          <w:rFonts w:ascii="Times New Roman" w:hAnsi="Times New Roman"/>
          <w:sz w:val="24"/>
          <w:szCs w:val="24"/>
        </w:rPr>
      </w:pPr>
      <w:r w:rsidRPr="00B83448">
        <w:rPr>
          <w:rFonts w:ascii="Times New Roman" w:hAnsi="Times New Roman"/>
          <w:sz w:val="24"/>
          <w:szCs w:val="24"/>
        </w:rPr>
        <w:t xml:space="preserve">Learn the different types of MAC protocols. </w:t>
      </w:r>
    </w:p>
    <w:p w:rsidR="00645C58" w:rsidRPr="00B83448" w:rsidRDefault="00645C58" w:rsidP="00503EB6">
      <w:pPr>
        <w:pStyle w:val="ListParagraph"/>
        <w:numPr>
          <w:ilvl w:val="0"/>
          <w:numId w:val="73"/>
        </w:numPr>
        <w:spacing w:after="160" w:line="259" w:lineRule="auto"/>
        <w:jc w:val="both"/>
        <w:rPr>
          <w:rFonts w:ascii="Times New Roman" w:hAnsi="Times New Roman"/>
          <w:sz w:val="24"/>
          <w:szCs w:val="24"/>
        </w:rPr>
      </w:pPr>
      <w:r w:rsidRPr="00B83448">
        <w:rPr>
          <w:rFonts w:ascii="Times New Roman" w:hAnsi="Times New Roman"/>
          <w:sz w:val="24"/>
          <w:szCs w:val="24"/>
        </w:rPr>
        <w:t xml:space="preserve">Familiar with different types of </w:t>
      </w:r>
      <w:proofErr w:type="spellStart"/>
      <w:r w:rsidRPr="00B83448">
        <w:rPr>
          <w:rFonts w:ascii="Times New Roman" w:hAnsi="Times New Roman"/>
          <w:sz w:val="24"/>
          <w:szCs w:val="24"/>
        </w:rPr>
        <w:t>adhoc</w:t>
      </w:r>
      <w:proofErr w:type="spellEnd"/>
      <w:r w:rsidRPr="00B83448">
        <w:rPr>
          <w:rFonts w:ascii="Times New Roman" w:hAnsi="Times New Roman"/>
          <w:sz w:val="24"/>
          <w:szCs w:val="24"/>
        </w:rPr>
        <w:t xml:space="preserve"> routing protocols. </w:t>
      </w:r>
    </w:p>
    <w:p w:rsidR="00645C58" w:rsidRPr="00B83448" w:rsidRDefault="00645C58" w:rsidP="00503EB6">
      <w:pPr>
        <w:pStyle w:val="ListParagraph"/>
        <w:numPr>
          <w:ilvl w:val="0"/>
          <w:numId w:val="73"/>
        </w:numPr>
        <w:spacing w:after="160" w:line="259" w:lineRule="auto"/>
        <w:jc w:val="both"/>
        <w:rPr>
          <w:rFonts w:ascii="Times New Roman" w:hAnsi="Times New Roman"/>
          <w:sz w:val="24"/>
          <w:szCs w:val="24"/>
        </w:rPr>
      </w:pPr>
      <w:r w:rsidRPr="00B83448">
        <w:rPr>
          <w:rFonts w:ascii="Times New Roman" w:hAnsi="Times New Roman"/>
          <w:sz w:val="24"/>
          <w:szCs w:val="24"/>
        </w:rPr>
        <w:t xml:space="preserve">Expose to the TCP issues in </w:t>
      </w:r>
      <w:proofErr w:type="spellStart"/>
      <w:r w:rsidRPr="00B83448">
        <w:rPr>
          <w:rFonts w:ascii="Times New Roman" w:hAnsi="Times New Roman"/>
          <w:sz w:val="24"/>
          <w:szCs w:val="24"/>
        </w:rPr>
        <w:t>adhoc</w:t>
      </w:r>
      <w:proofErr w:type="spellEnd"/>
      <w:r w:rsidRPr="00B83448">
        <w:rPr>
          <w:rFonts w:ascii="Times New Roman" w:hAnsi="Times New Roman"/>
          <w:sz w:val="24"/>
          <w:szCs w:val="24"/>
        </w:rPr>
        <w:t xml:space="preserve"> networks. </w:t>
      </w:r>
    </w:p>
    <w:p w:rsidR="00645C58" w:rsidRPr="00CF0251" w:rsidRDefault="00645C58" w:rsidP="00503EB6">
      <w:pPr>
        <w:pStyle w:val="ListParagraph"/>
        <w:numPr>
          <w:ilvl w:val="0"/>
          <w:numId w:val="73"/>
        </w:numPr>
        <w:spacing w:after="160" w:line="259" w:lineRule="auto"/>
        <w:jc w:val="both"/>
        <w:rPr>
          <w:rFonts w:ascii="Times New Roman" w:hAnsi="Times New Roman"/>
          <w:sz w:val="24"/>
          <w:szCs w:val="24"/>
        </w:rPr>
      </w:pPr>
      <w:r w:rsidRPr="00B83448">
        <w:rPr>
          <w:rFonts w:ascii="Times New Roman" w:hAnsi="Times New Roman"/>
          <w:sz w:val="24"/>
          <w:szCs w:val="24"/>
        </w:rPr>
        <w:t>Learn the architecture and protocols of wireless sensor networks</w:t>
      </w:r>
    </w:p>
    <w:tbl>
      <w:tblPr>
        <w:tblStyle w:val="TableGrid"/>
        <w:tblW w:w="9465" w:type="dxa"/>
        <w:tblLook w:val="04A0" w:firstRow="1" w:lastRow="0" w:firstColumn="1" w:lastColumn="0" w:noHBand="0" w:noVBand="1"/>
      </w:tblPr>
      <w:tblGrid>
        <w:gridCol w:w="1129"/>
        <w:gridCol w:w="8336"/>
      </w:tblGrid>
      <w:tr w:rsidR="00645C58" w:rsidTr="00CF0251">
        <w:trPr>
          <w:trHeight w:val="1678"/>
        </w:trPr>
        <w:tc>
          <w:tcPr>
            <w:tcW w:w="1129" w:type="dxa"/>
          </w:tcPr>
          <w:p w:rsidR="00645C58" w:rsidRPr="00402180" w:rsidRDefault="00645C58" w:rsidP="0026191B">
            <w:pPr>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1</w:t>
            </w:r>
          </w:p>
        </w:tc>
        <w:tc>
          <w:tcPr>
            <w:tcW w:w="8336" w:type="dxa"/>
          </w:tcPr>
          <w:p w:rsidR="00645C58" w:rsidRPr="00181DC0" w:rsidRDefault="00645C58" w:rsidP="00CF0251">
            <w:pPr>
              <w:jc w:val="both"/>
              <w:rPr>
                <w:rFonts w:ascii="Times New Roman" w:hAnsi="Times New Roman"/>
                <w:sz w:val="24"/>
                <w:szCs w:val="24"/>
              </w:rPr>
            </w:pPr>
            <w:r w:rsidRPr="00181DC0">
              <w:rPr>
                <w:rFonts w:ascii="Times New Roman" w:hAnsi="Times New Roman"/>
                <w:sz w:val="24"/>
                <w:szCs w:val="24"/>
              </w:rPr>
              <w:t>INTRODUCTION: Fundamentals of Wireless Communication Technology – The Electromagnetic Spectrum – Radio propagation Mechanisms – Characteristics of the Wireless Channel MANET and WSN: Mobile Ad hoc Networks (MANETs) and wireless sensor networks (WSNs</w:t>
            </w:r>
            <w:proofErr w:type="gramStart"/>
            <w:r w:rsidRPr="00181DC0">
              <w:rPr>
                <w:rFonts w:ascii="Times New Roman" w:hAnsi="Times New Roman"/>
                <w:sz w:val="24"/>
                <w:szCs w:val="24"/>
              </w:rPr>
              <w:t>) :concepts</w:t>
            </w:r>
            <w:proofErr w:type="gramEnd"/>
            <w:r w:rsidRPr="00181DC0">
              <w:rPr>
                <w:rFonts w:ascii="Times New Roman" w:hAnsi="Times New Roman"/>
                <w:sz w:val="24"/>
                <w:szCs w:val="24"/>
              </w:rPr>
              <w:t xml:space="preserve"> and architectures. Applications of Ad Hoc and Sensor networks. Design Challenges in Ad hoc and Sensor Networks</w:t>
            </w:r>
          </w:p>
        </w:tc>
      </w:tr>
      <w:tr w:rsidR="00645C58" w:rsidTr="00CF0251">
        <w:trPr>
          <w:trHeight w:val="1395"/>
        </w:trPr>
        <w:tc>
          <w:tcPr>
            <w:tcW w:w="1129" w:type="dxa"/>
          </w:tcPr>
          <w:p w:rsidR="00645C58" w:rsidRPr="00402180" w:rsidRDefault="00645C58" w:rsidP="0026191B">
            <w:pPr>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2</w:t>
            </w:r>
          </w:p>
        </w:tc>
        <w:tc>
          <w:tcPr>
            <w:tcW w:w="8336" w:type="dxa"/>
          </w:tcPr>
          <w:p w:rsidR="00645C58" w:rsidRPr="00181DC0" w:rsidRDefault="00645C58" w:rsidP="00CF0251">
            <w:pPr>
              <w:jc w:val="both"/>
              <w:rPr>
                <w:rFonts w:ascii="Times New Roman" w:hAnsi="Times New Roman"/>
                <w:sz w:val="24"/>
                <w:szCs w:val="24"/>
              </w:rPr>
            </w:pPr>
            <w:r w:rsidRPr="00181DC0">
              <w:rPr>
                <w:rFonts w:ascii="Times New Roman" w:hAnsi="Times New Roman"/>
                <w:sz w:val="24"/>
                <w:szCs w:val="24"/>
              </w:rPr>
              <w:t xml:space="preserve">MAC PROTOCOLS FOR AD HOC WIRELESS NETWORKS: Issues in designing a MAC Protocol- Classification of MAC Protocols- Contention based </w:t>
            </w:r>
            <w:proofErr w:type="spellStart"/>
            <w:r w:rsidRPr="00181DC0">
              <w:rPr>
                <w:rFonts w:ascii="Times New Roman" w:hAnsi="Times New Roman"/>
                <w:sz w:val="24"/>
                <w:szCs w:val="24"/>
              </w:rPr>
              <w:t>protocolsContention</w:t>
            </w:r>
            <w:proofErr w:type="spellEnd"/>
            <w:r w:rsidRPr="00181DC0">
              <w:rPr>
                <w:rFonts w:ascii="Times New Roman" w:hAnsi="Times New Roman"/>
                <w:sz w:val="24"/>
                <w:szCs w:val="24"/>
              </w:rPr>
              <w:t xml:space="preserve"> based protocols with Reservation Mechanisms- Contention based protocols with Scheduling Mechanisms – Multi channel MAC-IEEE 802.11</w:t>
            </w:r>
          </w:p>
        </w:tc>
      </w:tr>
      <w:tr w:rsidR="00645C58" w:rsidTr="00CF0251">
        <w:trPr>
          <w:trHeight w:val="1395"/>
        </w:trPr>
        <w:tc>
          <w:tcPr>
            <w:tcW w:w="1129" w:type="dxa"/>
          </w:tcPr>
          <w:p w:rsidR="00645C58" w:rsidRPr="00402180" w:rsidRDefault="00645C58" w:rsidP="0026191B">
            <w:pPr>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3</w:t>
            </w:r>
          </w:p>
        </w:tc>
        <w:tc>
          <w:tcPr>
            <w:tcW w:w="8336" w:type="dxa"/>
          </w:tcPr>
          <w:p w:rsidR="00645C58" w:rsidRPr="00181DC0" w:rsidRDefault="00645C58" w:rsidP="00CF0251">
            <w:pPr>
              <w:jc w:val="both"/>
              <w:rPr>
                <w:rFonts w:ascii="Times New Roman" w:hAnsi="Times New Roman"/>
                <w:sz w:val="24"/>
                <w:szCs w:val="24"/>
              </w:rPr>
            </w:pPr>
            <w:r w:rsidRPr="00181DC0">
              <w:rPr>
                <w:rFonts w:ascii="Times New Roman" w:hAnsi="Times New Roman"/>
                <w:sz w:val="24"/>
                <w:szCs w:val="24"/>
              </w:rPr>
              <w:t>ROUTING PROTOCOLS IN WIRELESS AD-HOC NETWORKS: Issues in designing a routing protocol for Ad hoc networks- proactive routing, reactive routing (</w:t>
            </w:r>
            <w:proofErr w:type="spellStart"/>
            <w:r w:rsidRPr="00181DC0">
              <w:rPr>
                <w:rFonts w:ascii="Times New Roman" w:hAnsi="Times New Roman"/>
                <w:sz w:val="24"/>
                <w:szCs w:val="24"/>
              </w:rPr>
              <w:t>ondemand</w:t>
            </w:r>
            <w:proofErr w:type="spellEnd"/>
            <w:r w:rsidRPr="00181DC0">
              <w:rPr>
                <w:rFonts w:ascii="Times New Roman" w:hAnsi="Times New Roman"/>
                <w:sz w:val="24"/>
                <w:szCs w:val="24"/>
              </w:rPr>
              <w:t>), hybrid routing TRANSPORT LAYER IN AD-HOC NETWORKS: Classification of Transport Layer solutions-TCP over Ad hoc wireless Networks.</w:t>
            </w:r>
          </w:p>
        </w:tc>
      </w:tr>
      <w:tr w:rsidR="00645C58" w:rsidTr="00CF0251">
        <w:trPr>
          <w:trHeight w:val="1395"/>
        </w:trPr>
        <w:tc>
          <w:tcPr>
            <w:tcW w:w="1129" w:type="dxa"/>
          </w:tcPr>
          <w:p w:rsidR="00645C58" w:rsidRPr="00402180" w:rsidRDefault="00645C58" w:rsidP="0026191B">
            <w:pPr>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4</w:t>
            </w:r>
          </w:p>
        </w:tc>
        <w:tc>
          <w:tcPr>
            <w:tcW w:w="8336" w:type="dxa"/>
          </w:tcPr>
          <w:p w:rsidR="00645C58" w:rsidRPr="00181DC0" w:rsidRDefault="00645C58" w:rsidP="00CF0251">
            <w:pPr>
              <w:jc w:val="both"/>
              <w:rPr>
                <w:rFonts w:ascii="Times New Roman" w:hAnsi="Times New Roman"/>
                <w:sz w:val="24"/>
                <w:szCs w:val="24"/>
              </w:rPr>
            </w:pPr>
            <w:r w:rsidRPr="00181DC0">
              <w:rPr>
                <w:rFonts w:ascii="Times New Roman" w:hAnsi="Times New Roman"/>
                <w:sz w:val="24"/>
                <w:szCs w:val="24"/>
              </w:rPr>
              <w:t xml:space="preserve">WIRELESS SENSOR NETWORKS (WSNS) AND MAC PROTOCOLS: Issues in Designing in MAC protocol for WSN, MAC Protocols for Wireless Sensor Networks, Low Duty Cycle Protocols </w:t>
            </w:r>
            <w:proofErr w:type="gramStart"/>
            <w:r w:rsidRPr="00181DC0">
              <w:rPr>
                <w:rFonts w:ascii="Times New Roman" w:hAnsi="Times New Roman"/>
                <w:sz w:val="24"/>
                <w:szCs w:val="24"/>
              </w:rPr>
              <w:t>And</w:t>
            </w:r>
            <w:proofErr w:type="gramEnd"/>
            <w:r w:rsidRPr="00181DC0">
              <w:rPr>
                <w:rFonts w:ascii="Times New Roman" w:hAnsi="Times New Roman"/>
                <w:sz w:val="24"/>
                <w:szCs w:val="24"/>
              </w:rPr>
              <w:t xml:space="preserve"> Wakeup Concepts – S-MAC, T-MAC, Schedule based protocols – LEACH, IEEE 802.15.4 MAC protocol, BLUETOOTH, ZIGBEE, RFID</w:t>
            </w:r>
          </w:p>
        </w:tc>
      </w:tr>
      <w:tr w:rsidR="00645C58" w:rsidTr="00CF0251">
        <w:trPr>
          <w:trHeight w:val="1395"/>
        </w:trPr>
        <w:tc>
          <w:tcPr>
            <w:tcW w:w="1129" w:type="dxa"/>
          </w:tcPr>
          <w:p w:rsidR="00645C58" w:rsidRPr="00402180" w:rsidRDefault="00645C58" w:rsidP="0026191B">
            <w:pPr>
              <w:jc w:val="both"/>
              <w:rPr>
                <w:rFonts w:ascii="Times New Roman" w:hAnsi="Times New Roman"/>
                <w:b/>
                <w:bCs/>
                <w:sz w:val="24"/>
                <w:szCs w:val="24"/>
              </w:rPr>
            </w:pPr>
            <w:r w:rsidRPr="00402180">
              <w:rPr>
                <w:rFonts w:ascii="Times New Roman" w:hAnsi="Times New Roman"/>
                <w:b/>
                <w:bCs/>
                <w:sz w:val="24"/>
                <w:szCs w:val="24"/>
              </w:rPr>
              <w:t>UNIT-</w:t>
            </w:r>
            <w:r w:rsidR="00402180" w:rsidRPr="00402180">
              <w:rPr>
                <w:rFonts w:ascii="Times New Roman" w:hAnsi="Times New Roman"/>
                <w:b/>
                <w:bCs/>
                <w:sz w:val="24"/>
                <w:szCs w:val="24"/>
              </w:rPr>
              <w:t>5</w:t>
            </w:r>
          </w:p>
        </w:tc>
        <w:tc>
          <w:tcPr>
            <w:tcW w:w="8336" w:type="dxa"/>
          </w:tcPr>
          <w:p w:rsidR="00645C58" w:rsidRPr="00181DC0" w:rsidRDefault="00645C58" w:rsidP="00CF0251">
            <w:pPr>
              <w:jc w:val="both"/>
              <w:rPr>
                <w:rFonts w:ascii="Times New Roman" w:hAnsi="Times New Roman"/>
                <w:sz w:val="24"/>
                <w:szCs w:val="24"/>
              </w:rPr>
            </w:pPr>
            <w:r w:rsidRPr="00181DC0">
              <w:rPr>
                <w:rFonts w:ascii="Times New Roman" w:hAnsi="Times New Roman"/>
                <w:sz w:val="24"/>
                <w:szCs w:val="24"/>
              </w:rPr>
              <w:t>WSN ROUTING, LOCALIZATION: Issues in Ad- Hoc and WSN routing protocols - Secure Ad hoc routing protocols – LEACH, PEGASIS, Direct Diffusion, Energy Efficient WSN Routing protocols, QoS WSN Routing Protocols -Localization – Indoor and Sensor Network Localization-absolute and relative localization, triangulation</w:t>
            </w:r>
          </w:p>
        </w:tc>
      </w:tr>
    </w:tbl>
    <w:p w:rsidR="00645C58" w:rsidRDefault="00645C58" w:rsidP="00645C58"/>
    <w:p w:rsidR="00EA59B3" w:rsidRDefault="00EA59B3" w:rsidP="00645C58"/>
    <w:p w:rsidR="00645C58" w:rsidRPr="00181DC0" w:rsidRDefault="00645C58" w:rsidP="00645C58">
      <w:pPr>
        <w:rPr>
          <w:rFonts w:ascii="Times New Roman" w:hAnsi="Times New Roman"/>
          <w:b/>
          <w:bCs/>
          <w:sz w:val="24"/>
          <w:szCs w:val="24"/>
        </w:rPr>
      </w:pPr>
      <w:r w:rsidRPr="00181DC0">
        <w:rPr>
          <w:rFonts w:ascii="Times New Roman" w:hAnsi="Times New Roman"/>
          <w:b/>
          <w:bCs/>
          <w:sz w:val="24"/>
          <w:szCs w:val="24"/>
        </w:rPr>
        <w:lastRenderedPageBreak/>
        <w:t>Course Outcome:</w:t>
      </w:r>
    </w:p>
    <w:p w:rsidR="00645C58" w:rsidRPr="00181DC0"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CO1: </w:t>
      </w:r>
      <w:r w:rsidRPr="00181DC0">
        <w:rPr>
          <w:rFonts w:ascii="Times New Roman" w:hAnsi="Times New Roman"/>
          <w:sz w:val="24"/>
          <w:szCs w:val="24"/>
        </w:rPr>
        <w:t xml:space="preserve">Understanding the concepts, network architectures and applications of ad hoc and wireless sensor networks </w:t>
      </w:r>
    </w:p>
    <w:p w:rsidR="00645C58" w:rsidRPr="00181DC0"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CO2: </w:t>
      </w:r>
      <w:r w:rsidRPr="00181DC0">
        <w:rPr>
          <w:rFonts w:ascii="Times New Roman" w:hAnsi="Times New Roman"/>
          <w:sz w:val="24"/>
          <w:szCs w:val="24"/>
        </w:rPr>
        <w:t xml:space="preserve">Understanding challenges in the layered architecture of Ad hoc wireless networks </w:t>
      </w:r>
    </w:p>
    <w:p w:rsidR="00645C58" w:rsidRPr="00181DC0"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CO3: </w:t>
      </w:r>
      <w:r w:rsidRPr="00181DC0">
        <w:rPr>
          <w:rFonts w:ascii="Times New Roman" w:hAnsi="Times New Roman"/>
          <w:sz w:val="24"/>
          <w:szCs w:val="24"/>
        </w:rPr>
        <w:t xml:space="preserve">Understanding the working of MAC and Routing Protocols for ad hoc and sensor networks </w:t>
      </w:r>
    </w:p>
    <w:p w:rsidR="00645C58" w:rsidRPr="00181DC0"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CO4: </w:t>
      </w:r>
      <w:proofErr w:type="spellStart"/>
      <w:r w:rsidRPr="00181DC0">
        <w:rPr>
          <w:rFonts w:ascii="Times New Roman" w:hAnsi="Times New Roman"/>
          <w:sz w:val="24"/>
          <w:szCs w:val="24"/>
        </w:rPr>
        <w:t>Analyze</w:t>
      </w:r>
      <w:proofErr w:type="spellEnd"/>
      <w:r w:rsidRPr="00181DC0">
        <w:rPr>
          <w:rFonts w:ascii="Times New Roman" w:hAnsi="Times New Roman"/>
          <w:sz w:val="24"/>
          <w:szCs w:val="24"/>
        </w:rPr>
        <w:t xml:space="preserve"> the protocol design issues of ad hoc and sensor networks </w:t>
      </w:r>
    </w:p>
    <w:p w:rsidR="00645C58" w:rsidRPr="00181DC0"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CO5: </w:t>
      </w:r>
      <w:r w:rsidRPr="00181DC0">
        <w:rPr>
          <w:rFonts w:ascii="Times New Roman" w:hAnsi="Times New Roman"/>
          <w:sz w:val="24"/>
          <w:szCs w:val="24"/>
        </w:rPr>
        <w:t xml:space="preserve">Design routing protocols for ad hoc and wireless sensor networks with respect to some protocol design issues </w:t>
      </w:r>
    </w:p>
    <w:p w:rsidR="00645C58" w:rsidRDefault="00645C58" w:rsidP="00CF0251">
      <w:pPr>
        <w:pStyle w:val="NoSpacing"/>
        <w:ind w:left="360"/>
        <w:jc w:val="both"/>
        <w:rPr>
          <w:rFonts w:ascii="Times New Roman" w:hAnsi="Times New Roman"/>
          <w:sz w:val="24"/>
          <w:szCs w:val="24"/>
        </w:rPr>
      </w:pPr>
      <w:r>
        <w:rPr>
          <w:rFonts w:ascii="Times New Roman" w:hAnsi="Times New Roman"/>
          <w:sz w:val="24"/>
          <w:szCs w:val="24"/>
        </w:rPr>
        <w:t xml:space="preserve">CO6: </w:t>
      </w:r>
      <w:r w:rsidRPr="00181DC0">
        <w:rPr>
          <w:rFonts w:ascii="Times New Roman" w:hAnsi="Times New Roman"/>
          <w:sz w:val="24"/>
          <w:szCs w:val="24"/>
        </w:rPr>
        <w:t xml:space="preserve">Evaluate the QoS related performance measurements of ad hoc and sensor networks </w:t>
      </w:r>
    </w:p>
    <w:p w:rsidR="00CF0251" w:rsidRPr="00CF0251" w:rsidRDefault="00CF0251" w:rsidP="00CF0251">
      <w:pPr>
        <w:pStyle w:val="NoSpacing"/>
        <w:ind w:left="360"/>
        <w:jc w:val="both"/>
        <w:rPr>
          <w:rFonts w:ascii="Times New Roman" w:hAnsi="Times New Roman"/>
          <w:sz w:val="24"/>
          <w:szCs w:val="24"/>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t xml:space="preserve">MAPPING COURSE OUTCOMES LEADING TO THE ACHIEVEMENT OF PROGRAM OUTCOMES AND PROGRAM SPECIFIC OUTCOMES: </w:t>
      </w: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b/>
                <w:bCs/>
                <w:i/>
                <w:iCs/>
                <w:color w:val="000000"/>
                <w:sz w:val="24"/>
                <w:szCs w:val="24"/>
                <w:lang w:val="en-US"/>
              </w:rPr>
            </w:pPr>
            <w:r w:rsidRPr="0048503F">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 xml:space="preserve">Program </w:t>
            </w:r>
            <w:r w:rsidR="005277D3">
              <w:rPr>
                <w:rFonts w:ascii="Times New Roman" w:hAnsi="Times New Roman"/>
                <w:color w:val="000000"/>
                <w:sz w:val="24"/>
                <w:szCs w:val="24"/>
                <w:lang w:val="en-US"/>
              </w:rPr>
              <w:t>Specific</w:t>
            </w:r>
            <w:r w:rsidRPr="0048503F">
              <w:rPr>
                <w:rFonts w:ascii="Times New Roman" w:hAnsi="Times New Roman"/>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59"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59"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59"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Pr>
                <w:rFonts w:ascii="Times New Roman" w:hAnsi="Times New Roman"/>
                <w:sz w:val="24"/>
                <w:szCs w:val="24"/>
                <w:lang w:val="en-US"/>
              </w:rPr>
              <w:t>L</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r>
      <w:tr w:rsidR="00645C58" w:rsidRPr="0048503F" w:rsidTr="0026191B">
        <w:trPr>
          <w:trHeight w:val="330"/>
        </w:trPr>
        <w:tc>
          <w:tcPr>
            <w:tcW w:w="1117" w:type="dxa"/>
            <w:tcBorders>
              <w:top w:val="nil"/>
              <w:left w:val="single" w:sz="8" w:space="0" w:color="000000"/>
              <w:bottom w:val="single" w:sz="4" w:space="0" w:color="auto"/>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59"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60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606" w:type="dxa"/>
            <w:tcBorders>
              <w:top w:val="nil"/>
              <w:left w:val="nil"/>
              <w:bottom w:val="single" w:sz="4" w:space="0" w:color="auto"/>
              <w:right w:val="single" w:sz="8" w:space="0" w:color="000000"/>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6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625"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L</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M</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25"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r w:rsidRPr="001F4902">
              <w:rPr>
                <w:rFonts w:ascii="Times New Roman" w:hAnsi="Times New Roman"/>
                <w:sz w:val="24"/>
                <w:szCs w:val="24"/>
                <w:lang w:val="en-US"/>
              </w:rPr>
              <w:t>H</w:t>
            </w: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tcPr>
          <w:p w:rsidR="00645C58" w:rsidRPr="001F4902" w:rsidRDefault="00645C58" w:rsidP="0026191B">
            <w:pPr>
              <w:spacing w:after="0" w:line="240" w:lineRule="auto"/>
              <w:jc w:val="center"/>
              <w:rPr>
                <w:rFonts w:ascii="Times New Roman" w:hAnsi="Times New Roman"/>
                <w:sz w:val="24"/>
                <w:szCs w:val="24"/>
                <w:lang w:val="en-US"/>
              </w:rPr>
            </w:pPr>
          </w:p>
        </w:tc>
      </w:tr>
    </w:tbl>
    <w:p w:rsidR="00645C58" w:rsidRPr="00181DC0" w:rsidRDefault="00645C58" w:rsidP="00645C58">
      <w:pPr>
        <w:jc w:val="both"/>
        <w:rPr>
          <w:rFonts w:ascii="Times New Roman" w:hAnsi="Times New Roman"/>
          <w:b/>
          <w:bCs/>
          <w:sz w:val="24"/>
          <w:szCs w:val="24"/>
        </w:rPr>
      </w:pPr>
      <w:r w:rsidRPr="00181DC0">
        <w:rPr>
          <w:rFonts w:ascii="Times New Roman" w:hAnsi="Times New Roman"/>
          <w:b/>
          <w:bCs/>
          <w:sz w:val="24"/>
          <w:szCs w:val="24"/>
        </w:rPr>
        <w:t xml:space="preserve">Text Book(s) </w:t>
      </w:r>
    </w:p>
    <w:p w:rsidR="00645C58" w:rsidRPr="00181DC0" w:rsidRDefault="00645C58" w:rsidP="00503EB6">
      <w:pPr>
        <w:pStyle w:val="ListParagraph"/>
        <w:numPr>
          <w:ilvl w:val="0"/>
          <w:numId w:val="71"/>
        </w:numPr>
        <w:spacing w:after="160" w:line="259" w:lineRule="auto"/>
        <w:jc w:val="both"/>
        <w:rPr>
          <w:rFonts w:ascii="Times New Roman" w:hAnsi="Times New Roman"/>
          <w:sz w:val="24"/>
          <w:szCs w:val="24"/>
        </w:rPr>
      </w:pPr>
      <w:r w:rsidRPr="00181DC0">
        <w:rPr>
          <w:rFonts w:ascii="Times New Roman" w:hAnsi="Times New Roman"/>
          <w:sz w:val="24"/>
          <w:szCs w:val="24"/>
        </w:rPr>
        <w:t xml:space="preserve">C. Siva Ram Murthy, and B. S. Manoj, “Ad Hoc Wireless Networks: Architectures and Protocols “, Prentice Hall Professional Technical Reference, 2008. </w:t>
      </w:r>
    </w:p>
    <w:p w:rsidR="00645C58" w:rsidRPr="00181DC0" w:rsidRDefault="00645C58" w:rsidP="00503EB6">
      <w:pPr>
        <w:pStyle w:val="ListParagraph"/>
        <w:numPr>
          <w:ilvl w:val="0"/>
          <w:numId w:val="71"/>
        </w:numPr>
        <w:spacing w:after="160" w:line="259" w:lineRule="auto"/>
        <w:jc w:val="both"/>
        <w:rPr>
          <w:rFonts w:ascii="Times New Roman" w:hAnsi="Times New Roman"/>
          <w:sz w:val="24"/>
          <w:szCs w:val="24"/>
        </w:rPr>
      </w:pPr>
      <w:proofErr w:type="spellStart"/>
      <w:r w:rsidRPr="00181DC0">
        <w:rPr>
          <w:rFonts w:ascii="Times New Roman" w:hAnsi="Times New Roman"/>
          <w:sz w:val="24"/>
          <w:szCs w:val="24"/>
        </w:rPr>
        <w:t>Dargie</w:t>
      </w:r>
      <w:proofErr w:type="spellEnd"/>
      <w:r w:rsidRPr="00181DC0">
        <w:rPr>
          <w:rFonts w:ascii="Times New Roman" w:hAnsi="Times New Roman"/>
          <w:sz w:val="24"/>
          <w:szCs w:val="24"/>
        </w:rPr>
        <w:t xml:space="preserve">, </w:t>
      </w:r>
      <w:proofErr w:type="spellStart"/>
      <w:r w:rsidRPr="00181DC0">
        <w:rPr>
          <w:rFonts w:ascii="Times New Roman" w:hAnsi="Times New Roman"/>
          <w:sz w:val="24"/>
          <w:szCs w:val="24"/>
        </w:rPr>
        <w:t>Waltenegus</w:t>
      </w:r>
      <w:proofErr w:type="spellEnd"/>
      <w:r w:rsidRPr="00181DC0">
        <w:rPr>
          <w:rFonts w:ascii="Times New Roman" w:hAnsi="Times New Roman"/>
          <w:sz w:val="24"/>
          <w:szCs w:val="24"/>
        </w:rPr>
        <w:t xml:space="preserve">, and Christian </w:t>
      </w:r>
      <w:proofErr w:type="spellStart"/>
      <w:r w:rsidRPr="00181DC0">
        <w:rPr>
          <w:rFonts w:ascii="Times New Roman" w:hAnsi="Times New Roman"/>
          <w:sz w:val="24"/>
          <w:szCs w:val="24"/>
        </w:rPr>
        <w:t>Poellabauer</w:t>
      </w:r>
      <w:proofErr w:type="spellEnd"/>
      <w:r w:rsidRPr="00181DC0">
        <w:rPr>
          <w:rFonts w:ascii="Times New Roman" w:hAnsi="Times New Roman"/>
          <w:sz w:val="24"/>
          <w:szCs w:val="24"/>
        </w:rPr>
        <w:t>. Fundamentals of wireless sensor networks: theory and practice. John Wiley &amp; Sons, 2010.</w:t>
      </w:r>
    </w:p>
    <w:p w:rsidR="00645C58" w:rsidRPr="00181DC0" w:rsidRDefault="00645C58" w:rsidP="00645C58">
      <w:pPr>
        <w:jc w:val="both"/>
        <w:rPr>
          <w:rFonts w:ascii="Times New Roman" w:hAnsi="Times New Roman"/>
          <w:b/>
          <w:bCs/>
          <w:sz w:val="24"/>
          <w:szCs w:val="24"/>
        </w:rPr>
      </w:pPr>
      <w:r w:rsidRPr="00181DC0">
        <w:rPr>
          <w:rFonts w:ascii="Times New Roman" w:hAnsi="Times New Roman"/>
          <w:b/>
          <w:bCs/>
          <w:sz w:val="24"/>
          <w:szCs w:val="24"/>
        </w:rPr>
        <w:t xml:space="preserve">Reference Books </w:t>
      </w:r>
    </w:p>
    <w:p w:rsidR="00645C58" w:rsidRPr="00181DC0" w:rsidRDefault="00645C58" w:rsidP="00503EB6">
      <w:pPr>
        <w:pStyle w:val="ListParagraph"/>
        <w:numPr>
          <w:ilvl w:val="0"/>
          <w:numId w:val="72"/>
        </w:numPr>
        <w:spacing w:after="160" w:line="259" w:lineRule="auto"/>
        <w:jc w:val="both"/>
        <w:rPr>
          <w:rFonts w:ascii="Times New Roman" w:hAnsi="Times New Roman"/>
          <w:sz w:val="24"/>
          <w:szCs w:val="24"/>
        </w:rPr>
      </w:pPr>
      <w:r w:rsidRPr="00181DC0">
        <w:rPr>
          <w:rFonts w:ascii="Times New Roman" w:hAnsi="Times New Roman"/>
          <w:sz w:val="24"/>
          <w:szCs w:val="24"/>
        </w:rPr>
        <w:t xml:space="preserve">Carlos De </w:t>
      </w:r>
      <w:proofErr w:type="spellStart"/>
      <w:r w:rsidRPr="00181DC0">
        <w:rPr>
          <w:rFonts w:ascii="Times New Roman" w:hAnsi="Times New Roman"/>
          <w:sz w:val="24"/>
          <w:szCs w:val="24"/>
        </w:rPr>
        <w:t>Morais</w:t>
      </w:r>
      <w:proofErr w:type="spellEnd"/>
      <w:r w:rsidRPr="00181DC0">
        <w:rPr>
          <w:rFonts w:ascii="Times New Roman" w:hAnsi="Times New Roman"/>
          <w:sz w:val="24"/>
          <w:szCs w:val="24"/>
        </w:rPr>
        <w:t xml:space="preserve"> Cordeiro, Dharma Prakash Agrawal “Ad Hoc &amp; Sensor Networks: Theory and Applications”, World Scientific Publishing Company, 2006.</w:t>
      </w:r>
    </w:p>
    <w:p w:rsidR="00645C58" w:rsidRPr="00181DC0" w:rsidRDefault="00645C58" w:rsidP="00503EB6">
      <w:pPr>
        <w:pStyle w:val="ListParagraph"/>
        <w:numPr>
          <w:ilvl w:val="0"/>
          <w:numId w:val="72"/>
        </w:numPr>
        <w:spacing w:after="160" w:line="259" w:lineRule="auto"/>
        <w:jc w:val="both"/>
        <w:rPr>
          <w:rFonts w:ascii="Times New Roman" w:hAnsi="Times New Roman"/>
          <w:sz w:val="24"/>
          <w:szCs w:val="24"/>
        </w:rPr>
      </w:pPr>
      <w:r w:rsidRPr="00181DC0">
        <w:rPr>
          <w:rFonts w:ascii="Times New Roman" w:hAnsi="Times New Roman"/>
          <w:sz w:val="24"/>
          <w:szCs w:val="24"/>
        </w:rPr>
        <w:t xml:space="preserve"> Feng Zhao and </w:t>
      </w:r>
      <w:proofErr w:type="spellStart"/>
      <w:r w:rsidRPr="00181DC0">
        <w:rPr>
          <w:rFonts w:ascii="Times New Roman" w:hAnsi="Times New Roman"/>
          <w:sz w:val="24"/>
          <w:szCs w:val="24"/>
        </w:rPr>
        <w:t>LeonidesGuibas</w:t>
      </w:r>
      <w:proofErr w:type="spellEnd"/>
      <w:r w:rsidRPr="00181DC0">
        <w:rPr>
          <w:rFonts w:ascii="Times New Roman" w:hAnsi="Times New Roman"/>
          <w:sz w:val="24"/>
          <w:szCs w:val="24"/>
        </w:rPr>
        <w:t>, “Wireless Sensor Networks”, Elsevier Publication – 2002.</w:t>
      </w:r>
    </w:p>
    <w:p w:rsidR="00645C58" w:rsidRPr="00181DC0" w:rsidRDefault="00645C58" w:rsidP="00503EB6">
      <w:pPr>
        <w:pStyle w:val="ListParagraph"/>
        <w:numPr>
          <w:ilvl w:val="0"/>
          <w:numId w:val="72"/>
        </w:numPr>
        <w:spacing w:after="160" w:line="259" w:lineRule="auto"/>
        <w:jc w:val="both"/>
        <w:rPr>
          <w:rFonts w:ascii="Times New Roman" w:hAnsi="Times New Roman"/>
          <w:sz w:val="24"/>
          <w:szCs w:val="24"/>
        </w:rPr>
      </w:pPr>
      <w:r w:rsidRPr="00181DC0">
        <w:rPr>
          <w:rFonts w:ascii="Times New Roman" w:hAnsi="Times New Roman"/>
          <w:sz w:val="24"/>
          <w:szCs w:val="24"/>
        </w:rPr>
        <w:t xml:space="preserve">Holger Karl and Andreas </w:t>
      </w:r>
      <w:proofErr w:type="spellStart"/>
      <w:r w:rsidRPr="00181DC0">
        <w:rPr>
          <w:rFonts w:ascii="Times New Roman" w:hAnsi="Times New Roman"/>
          <w:sz w:val="24"/>
          <w:szCs w:val="24"/>
        </w:rPr>
        <w:t>Willig</w:t>
      </w:r>
      <w:proofErr w:type="spellEnd"/>
      <w:r w:rsidRPr="00181DC0">
        <w:rPr>
          <w:rFonts w:ascii="Times New Roman" w:hAnsi="Times New Roman"/>
          <w:sz w:val="24"/>
          <w:szCs w:val="24"/>
        </w:rPr>
        <w:t xml:space="preserve"> “Protocols and Architectures for Wireless Sensor Networks”, Wiley, 2005 </w:t>
      </w:r>
    </w:p>
    <w:p w:rsidR="0016614A" w:rsidRPr="00402180" w:rsidRDefault="00645C58" w:rsidP="00503EB6">
      <w:pPr>
        <w:pStyle w:val="ListParagraph"/>
        <w:numPr>
          <w:ilvl w:val="0"/>
          <w:numId w:val="72"/>
        </w:numPr>
        <w:spacing w:after="160" w:line="259" w:lineRule="auto"/>
        <w:jc w:val="both"/>
        <w:rPr>
          <w:rFonts w:ascii="Times New Roman" w:hAnsi="Times New Roman"/>
          <w:sz w:val="24"/>
          <w:szCs w:val="24"/>
        </w:rPr>
      </w:pPr>
      <w:r w:rsidRPr="00181DC0">
        <w:rPr>
          <w:rFonts w:ascii="Times New Roman" w:hAnsi="Times New Roman"/>
          <w:sz w:val="24"/>
          <w:szCs w:val="24"/>
        </w:rPr>
        <w:t xml:space="preserve">Kazem </w:t>
      </w:r>
      <w:proofErr w:type="spellStart"/>
      <w:r w:rsidRPr="00181DC0">
        <w:rPr>
          <w:rFonts w:ascii="Times New Roman" w:hAnsi="Times New Roman"/>
          <w:sz w:val="24"/>
          <w:szCs w:val="24"/>
        </w:rPr>
        <w:t>Sohraby</w:t>
      </w:r>
      <w:proofErr w:type="spellEnd"/>
      <w:r w:rsidRPr="00181DC0">
        <w:rPr>
          <w:rFonts w:ascii="Times New Roman" w:hAnsi="Times New Roman"/>
          <w:sz w:val="24"/>
          <w:szCs w:val="24"/>
        </w:rPr>
        <w:t xml:space="preserve">, Daniel </w:t>
      </w:r>
      <w:proofErr w:type="spellStart"/>
      <w:r w:rsidRPr="00181DC0">
        <w:rPr>
          <w:rFonts w:ascii="Times New Roman" w:hAnsi="Times New Roman"/>
          <w:sz w:val="24"/>
          <w:szCs w:val="24"/>
        </w:rPr>
        <w:t>Minoli</w:t>
      </w:r>
      <w:proofErr w:type="spellEnd"/>
      <w:r w:rsidRPr="00181DC0">
        <w:rPr>
          <w:rFonts w:ascii="Times New Roman" w:hAnsi="Times New Roman"/>
          <w:sz w:val="24"/>
          <w:szCs w:val="24"/>
        </w:rPr>
        <w:t>, &amp;</w:t>
      </w:r>
      <w:proofErr w:type="spellStart"/>
      <w:r w:rsidRPr="00181DC0">
        <w:rPr>
          <w:rFonts w:ascii="Times New Roman" w:hAnsi="Times New Roman"/>
          <w:sz w:val="24"/>
          <w:szCs w:val="24"/>
        </w:rPr>
        <w:t>TaiebZnati</w:t>
      </w:r>
      <w:proofErr w:type="spellEnd"/>
      <w:r w:rsidRPr="00181DC0">
        <w:rPr>
          <w:rFonts w:ascii="Times New Roman" w:hAnsi="Times New Roman"/>
          <w:sz w:val="24"/>
          <w:szCs w:val="24"/>
        </w:rPr>
        <w:t xml:space="preserve">, “Wireless Sensor </w:t>
      </w:r>
      <w:proofErr w:type="spellStart"/>
      <w:r w:rsidRPr="00181DC0">
        <w:rPr>
          <w:rFonts w:ascii="Times New Roman" w:hAnsi="Times New Roman"/>
          <w:sz w:val="24"/>
          <w:szCs w:val="24"/>
        </w:rPr>
        <w:t>NetworksTechnology</w:t>
      </w:r>
      <w:proofErr w:type="spellEnd"/>
      <w:r w:rsidRPr="00181DC0">
        <w:rPr>
          <w:rFonts w:ascii="Times New Roman" w:hAnsi="Times New Roman"/>
          <w:sz w:val="24"/>
          <w:szCs w:val="24"/>
        </w:rPr>
        <w:t xml:space="preserve">, Protocols, and Applications”, John Wiley, 2007. Anna </w:t>
      </w:r>
      <w:proofErr w:type="spellStart"/>
      <w:r w:rsidRPr="00181DC0">
        <w:rPr>
          <w:rFonts w:ascii="Times New Roman" w:hAnsi="Times New Roman"/>
          <w:sz w:val="24"/>
          <w:szCs w:val="24"/>
        </w:rPr>
        <w:t>Hac</w:t>
      </w:r>
      <w:proofErr w:type="spellEnd"/>
      <w:r w:rsidRPr="00181DC0">
        <w:rPr>
          <w:rFonts w:ascii="Times New Roman" w:hAnsi="Times New Roman"/>
          <w:sz w:val="24"/>
          <w:szCs w:val="24"/>
        </w:rPr>
        <w:t>, “Wireless Sensor Network Designs”, John Wiley, 2003</w:t>
      </w:r>
    </w:p>
    <w:p w:rsidR="00CF0251" w:rsidRDefault="00CF0251" w:rsidP="00645C58">
      <w:pPr>
        <w:spacing w:after="0" w:line="240" w:lineRule="auto"/>
        <w:rPr>
          <w:rFonts w:ascii="Times New Roman" w:hAnsi="Times New Roman"/>
          <w:b/>
          <w:bCs/>
          <w:color w:val="000000"/>
          <w:sz w:val="32"/>
          <w:szCs w:val="32"/>
          <w:lang w:val="en-US"/>
        </w:rPr>
      </w:pPr>
    </w:p>
    <w:p w:rsidR="00645C58" w:rsidRPr="00CF0251" w:rsidRDefault="00645C58" w:rsidP="00645C58">
      <w:pPr>
        <w:spacing w:after="0" w:line="240" w:lineRule="auto"/>
        <w:rPr>
          <w:rFonts w:ascii="Times New Roman" w:hAnsi="Times New Roman"/>
          <w:b/>
          <w:bCs/>
          <w:color w:val="000000"/>
          <w:sz w:val="32"/>
          <w:szCs w:val="32"/>
          <w:lang w:val="en-US"/>
        </w:rPr>
      </w:pPr>
      <w:r w:rsidRPr="00CF0251">
        <w:rPr>
          <w:rFonts w:ascii="Times New Roman" w:hAnsi="Times New Roman"/>
          <w:b/>
          <w:bCs/>
          <w:color w:val="000000"/>
          <w:sz w:val="32"/>
          <w:szCs w:val="32"/>
          <w:lang w:val="en-US"/>
        </w:rPr>
        <w:lastRenderedPageBreak/>
        <w:t xml:space="preserve">Internet of things (IOT) </w:t>
      </w:r>
    </w:p>
    <w:p w:rsidR="00645C58"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6</w:t>
      </w:r>
    </w:p>
    <w:p w:rsidR="00645C58" w:rsidRDefault="00645C58" w:rsidP="00645C58">
      <w:pPr>
        <w:spacing w:after="0" w:line="240" w:lineRule="auto"/>
        <w:rPr>
          <w:rFonts w:ascii="Times New Roman" w:hAnsi="Times New Roman"/>
          <w:b/>
          <w:bCs/>
          <w:color w:val="000000"/>
          <w:sz w:val="32"/>
          <w:szCs w:val="32"/>
          <w:lang w:val="en-US"/>
        </w:rPr>
      </w:pPr>
    </w:p>
    <w:tbl>
      <w:tblPr>
        <w:tblStyle w:val="TableGrid"/>
        <w:tblW w:w="0" w:type="auto"/>
        <w:tblLook w:val="04A0" w:firstRow="1" w:lastRow="0" w:firstColumn="1" w:lastColumn="0" w:noHBand="0" w:noVBand="1"/>
      </w:tblPr>
      <w:tblGrid>
        <w:gridCol w:w="2235"/>
        <w:gridCol w:w="4819"/>
        <w:gridCol w:w="2188"/>
      </w:tblGrid>
      <w:tr w:rsidR="00645C58" w:rsidTr="0026191B">
        <w:tc>
          <w:tcPr>
            <w:tcW w:w="2235"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BCO 227A</w:t>
            </w:r>
          </w:p>
        </w:tc>
        <w:tc>
          <w:tcPr>
            <w:tcW w:w="4819" w:type="dxa"/>
          </w:tcPr>
          <w:p w:rsidR="00645C58" w:rsidRPr="00FF3736" w:rsidRDefault="00645C58" w:rsidP="0026191B">
            <w:pPr>
              <w:jc w:val="center"/>
              <w:rPr>
                <w:rFonts w:ascii="Times New Roman" w:hAnsi="Times New Roman"/>
                <w:b/>
                <w:bCs/>
                <w:sz w:val="24"/>
                <w:szCs w:val="24"/>
              </w:rPr>
            </w:pPr>
            <w:r w:rsidRPr="00FF3736">
              <w:rPr>
                <w:rFonts w:ascii="Times New Roman" w:hAnsi="Times New Roman"/>
                <w:b/>
                <w:bCs/>
                <w:sz w:val="24"/>
                <w:szCs w:val="24"/>
              </w:rPr>
              <w:t>IOT for Industry</w:t>
            </w:r>
          </w:p>
          <w:p w:rsidR="00645C58" w:rsidRPr="00FF3736" w:rsidRDefault="00645C58" w:rsidP="0026191B">
            <w:pPr>
              <w:rPr>
                <w:rFonts w:ascii="Times New Roman" w:hAnsi="Times New Roman"/>
                <w:b/>
                <w:bCs/>
                <w:color w:val="000000"/>
                <w:sz w:val="24"/>
                <w:szCs w:val="24"/>
                <w:lang w:val="en-US"/>
              </w:rPr>
            </w:pPr>
          </w:p>
        </w:tc>
        <w:tc>
          <w:tcPr>
            <w:tcW w:w="2188"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3-0-1</w:t>
            </w:r>
          </w:p>
        </w:tc>
      </w:tr>
    </w:tbl>
    <w:p w:rsidR="00645C58" w:rsidRDefault="00645C58" w:rsidP="00645C58"/>
    <w:p w:rsidR="00645C58" w:rsidRPr="00194443" w:rsidRDefault="00645C58" w:rsidP="00645C58">
      <w:pPr>
        <w:pStyle w:val="NoSpacing"/>
        <w:rPr>
          <w:rFonts w:ascii="Times New Roman" w:hAnsi="Times New Roman"/>
          <w:b/>
          <w:bCs/>
          <w:sz w:val="24"/>
          <w:szCs w:val="24"/>
        </w:rPr>
      </w:pPr>
      <w:r w:rsidRPr="00194443">
        <w:rPr>
          <w:rFonts w:ascii="Times New Roman" w:hAnsi="Times New Roman"/>
          <w:b/>
          <w:bCs/>
          <w:sz w:val="24"/>
          <w:szCs w:val="24"/>
        </w:rPr>
        <w:t xml:space="preserve">Course Objectives: </w:t>
      </w:r>
    </w:p>
    <w:p w:rsidR="00645C58" w:rsidRPr="00194443" w:rsidRDefault="00645C58" w:rsidP="00503EB6">
      <w:pPr>
        <w:pStyle w:val="NoSpacing"/>
        <w:numPr>
          <w:ilvl w:val="0"/>
          <w:numId w:val="76"/>
        </w:numPr>
        <w:rPr>
          <w:rFonts w:ascii="Times New Roman" w:hAnsi="Times New Roman"/>
          <w:sz w:val="24"/>
          <w:szCs w:val="24"/>
        </w:rPr>
      </w:pPr>
      <w:r w:rsidRPr="00194443">
        <w:rPr>
          <w:rFonts w:ascii="Times New Roman" w:hAnsi="Times New Roman"/>
          <w:sz w:val="24"/>
          <w:szCs w:val="24"/>
        </w:rPr>
        <w:t>To develop knowledge in Industrial Internet of Things (</w:t>
      </w:r>
      <w:proofErr w:type="spellStart"/>
      <w:r w:rsidRPr="00194443">
        <w:rPr>
          <w:rFonts w:ascii="Times New Roman" w:hAnsi="Times New Roman"/>
          <w:sz w:val="24"/>
          <w:szCs w:val="24"/>
        </w:rPr>
        <w:t>IIoT</w:t>
      </w:r>
      <w:proofErr w:type="spellEnd"/>
      <w:r w:rsidRPr="00194443">
        <w:rPr>
          <w:rFonts w:ascii="Times New Roman" w:hAnsi="Times New Roman"/>
          <w:sz w:val="24"/>
          <w:szCs w:val="24"/>
        </w:rPr>
        <w:t xml:space="preserve">) fundamentals. </w:t>
      </w:r>
    </w:p>
    <w:p w:rsidR="00645C58" w:rsidRPr="00194443" w:rsidRDefault="00645C58" w:rsidP="00503EB6">
      <w:pPr>
        <w:pStyle w:val="NoSpacing"/>
        <w:numPr>
          <w:ilvl w:val="0"/>
          <w:numId w:val="76"/>
        </w:numPr>
        <w:rPr>
          <w:rFonts w:ascii="Times New Roman" w:hAnsi="Times New Roman"/>
          <w:sz w:val="24"/>
          <w:szCs w:val="24"/>
        </w:rPr>
      </w:pPr>
      <w:r w:rsidRPr="00194443">
        <w:rPr>
          <w:rFonts w:ascii="Times New Roman" w:hAnsi="Times New Roman"/>
          <w:sz w:val="24"/>
          <w:szCs w:val="24"/>
        </w:rPr>
        <w:t xml:space="preserve">To gain conceptual understanding of networking and wireless communication protocols used in </w:t>
      </w:r>
      <w:proofErr w:type="spellStart"/>
      <w:r w:rsidRPr="00194443">
        <w:rPr>
          <w:rFonts w:ascii="Times New Roman" w:hAnsi="Times New Roman"/>
          <w:sz w:val="24"/>
          <w:szCs w:val="24"/>
        </w:rPr>
        <w:t>IIoT</w:t>
      </w:r>
      <w:proofErr w:type="spellEnd"/>
      <w:r w:rsidRPr="00194443">
        <w:rPr>
          <w:rFonts w:ascii="Times New Roman" w:hAnsi="Times New Roman"/>
          <w:sz w:val="24"/>
          <w:szCs w:val="24"/>
        </w:rPr>
        <w:t xml:space="preserve"> deployments </w:t>
      </w:r>
    </w:p>
    <w:p w:rsidR="00645C58" w:rsidRPr="00194443" w:rsidRDefault="00645C58" w:rsidP="00503EB6">
      <w:pPr>
        <w:pStyle w:val="NoSpacing"/>
        <w:numPr>
          <w:ilvl w:val="0"/>
          <w:numId w:val="76"/>
        </w:numPr>
        <w:rPr>
          <w:rFonts w:ascii="Times New Roman" w:hAnsi="Times New Roman"/>
          <w:sz w:val="24"/>
          <w:szCs w:val="24"/>
        </w:rPr>
      </w:pPr>
      <w:r w:rsidRPr="00194443">
        <w:rPr>
          <w:rFonts w:ascii="Times New Roman" w:hAnsi="Times New Roman"/>
          <w:sz w:val="24"/>
          <w:szCs w:val="24"/>
        </w:rPr>
        <w:t xml:space="preserve">To Understand the various Internet of Things (IoT) Protocols like COAP, </w:t>
      </w:r>
      <w:proofErr w:type="spellStart"/>
      <w:r w:rsidRPr="00194443">
        <w:rPr>
          <w:rFonts w:ascii="Times New Roman" w:hAnsi="Times New Roman"/>
          <w:sz w:val="24"/>
          <w:szCs w:val="24"/>
        </w:rPr>
        <w:t>MQTT.etc</w:t>
      </w:r>
      <w:proofErr w:type="spellEnd"/>
    </w:p>
    <w:p w:rsidR="00645C58" w:rsidRPr="00194443" w:rsidRDefault="00645C58" w:rsidP="00645C58">
      <w:pPr>
        <w:pStyle w:val="NoSpacing"/>
        <w:rPr>
          <w:rFonts w:ascii="Times New Roman" w:hAnsi="Times New Roman"/>
          <w:sz w:val="24"/>
          <w:szCs w:val="24"/>
        </w:rPr>
      </w:pPr>
    </w:p>
    <w:tbl>
      <w:tblPr>
        <w:tblStyle w:val="TableGrid"/>
        <w:tblW w:w="9655" w:type="dxa"/>
        <w:tblLook w:val="04A0" w:firstRow="1" w:lastRow="0" w:firstColumn="1" w:lastColumn="0" w:noHBand="0" w:noVBand="1"/>
      </w:tblPr>
      <w:tblGrid>
        <w:gridCol w:w="1271"/>
        <w:gridCol w:w="8384"/>
      </w:tblGrid>
      <w:tr w:rsidR="00645C58" w:rsidTr="0026191B">
        <w:trPr>
          <w:trHeight w:val="1962"/>
        </w:trPr>
        <w:tc>
          <w:tcPr>
            <w:tcW w:w="1271" w:type="dxa"/>
          </w:tcPr>
          <w:p w:rsidR="00645C58" w:rsidRPr="00CF0251" w:rsidRDefault="00645C58" w:rsidP="0026191B">
            <w:pPr>
              <w:rPr>
                <w:rFonts w:ascii="Times New Roman" w:hAnsi="Times New Roman"/>
                <w:b/>
                <w:bCs/>
                <w:sz w:val="24"/>
                <w:szCs w:val="24"/>
              </w:rPr>
            </w:pPr>
            <w:r w:rsidRPr="00CF0251">
              <w:rPr>
                <w:rFonts w:ascii="Times New Roman" w:hAnsi="Times New Roman"/>
                <w:b/>
                <w:bCs/>
                <w:sz w:val="24"/>
                <w:szCs w:val="24"/>
              </w:rPr>
              <w:t>UNIT-</w:t>
            </w:r>
            <w:r w:rsidR="00CF0251" w:rsidRPr="00CF0251">
              <w:rPr>
                <w:rFonts w:ascii="Times New Roman" w:hAnsi="Times New Roman"/>
                <w:b/>
                <w:bCs/>
                <w:sz w:val="24"/>
                <w:szCs w:val="24"/>
              </w:rPr>
              <w:t>1</w:t>
            </w:r>
          </w:p>
        </w:tc>
        <w:tc>
          <w:tcPr>
            <w:tcW w:w="8384" w:type="dxa"/>
          </w:tcPr>
          <w:p w:rsidR="00645C58" w:rsidRPr="006F1D53" w:rsidRDefault="00645C58" w:rsidP="0026191B">
            <w:pPr>
              <w:jc w:val="both"/>
              <w:rPr>
                <w:rFonts w:ascii="Times New Roman" w:hAnsi="Times New Roman"/>
                <w:sz w:val="24"/>
                <w:szCs w:val="24"/>
              </w:rPr>
            </w:pPr>
            <w:r w:rsidRPr="006F1D53">
              <w:rPr>
                <w:rFonts w:ascii="Times New Roman" w:hAnsi="Times New Roman"/>
                <w:b/>
                <w:bCs/>
                <w:sz w:val="24"/>
                <w:szCs w:val="24"/>
              </w:rPr>
              <w:t xml:space="preserve">Industrial IOT Introduction: </w:t>
            </w:r>
            <w:r w:rsidRPr="006F1D53">
              <w:rPr>
                <w:rFonts w:ascii="Times New Roman" w:hAnsi="Times New Roman"/>
                <w:sz w:val="24"/>
                <w:szCs w:val="24"/>
              </w:rPr>
              <w:t xml:space="preserve">Introduction to IOT, </w:t>
            </w:r>
            <w:proofErr w:type="gramStart"/>
            <w:r w:rsidRPr="006F1D53">
              <w:rPr>
                <w:rFonts w:ascii="Times New Roman" w:hAnsi="Times New Roman"/>
                <w:sz w:val="24"/>
                <w:szCs w:val="24"/>
              </w:rPr>
              <w:t>What</w:t>
            </w:r>
            <w:proofErr w:type="gramEnd"/>
            <w:r w:rsidRPr="006F1D53">
              <w:rPr>
                <w:rFonts w:ascii="Times New Roman" w:hAnsi="Times New Roman"/>
                <w:sz w:val="24"/>
                <w:szCs w:val="24"/>
              </w:rPr>
              <w:t xml:space="preserve"> is IIOT? IOT Vs. IIOT, History of IIOT, Components of IIOT - Sensors, Interface, Networks, Key terms – IOT Platform, Interfaces, API, clouds, Data Management Analytics, Mining &amp;Manipulation; Role of IIOT in Manufacturing Processes Use of IIOT in plant maintenance practices, Sustainability through Business excellence tools Challenges &amp; Benefits in implementing IIOT </w:t>
            </w:r>
          </w:p>
        </w:tc>
      </w:tr>
      <w:tr w:rsidR="00645C58" w:rsidTr="0026191B">
        <w:trPr>
          <w:trHeight w:val="1403"/>
        </w:trPr>
        <w:tc>
          <w:tcPr>
            <w:tcW w:w="1271" w:type="dxa"/>
          </w:tcPr>
          <w:p w:rsidR="00645C58" w:rsidRPr="00CF0251" w:rsidRDefault="00645C58" w:rsidP="0026191B">
            <w:pPr>
              <w:rPr>
                <w:rFonts w:ascii="Times New Roman" w:hAnsi="Times New Roman"/>
                <w:b/>
                <w:bCs/>
                <w:sz w:val="24"/>
                <w:szCs w:val="24"/>
              </w:rPr>
            </w:pPr>
            <w:r w:rsidRPr="00CF0251">
              <w:rPr>
                <w:rFonts w:ascii="Times New Roman" w:hAnsi="Times New Roman"/>
                <w:b/>
                <w:bCs/>
                <w:sz w:val="24"/>
                <w:szCs w:val="24"/>
              </w:rPr>
              <w:t>UNIT-</w:t>
            </w:r>
            <w:r w:rsidR="00CF0251" w:rsidRPr="00CF0251">
              <w:rPr>
                <w:rFonts w:ascii="Times New Roman" w:hAnsi="Times New Roman"/>
                <w:b/>
                <w:bCs/>
                <w:sz w:val="24"/>
                <w:szCs w:val="24"/>
              </w:rPr>
              <w:t>2</w:t>
            </w:r>
          </w:p>
        </w:tc>
        <w:tc>
          <w:tcPr>
            <w:tcW w:w="8384" w:type="dxa"/>
          </w:tcPr>
          <w:p w:rsidR="00645C58" w:rsidRPr="006F1D53" w:rsidRDefault="00645C58" w:rsidP="0026191B">
            <w:pPr>
              <w:jc w:val="both"/>
              <w:rPr>
                <w:rFonts w:ascii="Times New Roman" w:hAnsi="Times New Roman"/>
                <w:sz w:val="24"/>
                <w:szCs w:val="24"/>
              </w:rPr>
            </w:pPr>
            <w:r w:rsidRPr="006F1D53">
              <w:rPr>
                <w:rFonts w:ascii="Times New Roman" w:hAnsi="Times New Roman"/>
                <w:b/>
                <w:bCs/>
                <w:sz w:val="24"/>
                <w:szCs w:val="24"/>
              </w:rPr>
              <w:t xml:space="preserve">IoT Architecture: </w:t>
            </w:r>
            <w:r w:rsidRPr="006F1D53">
              <w:rPr>
                <w:rFonts w:ascii="Times New Roman" w:hAnsi="Times New Roman"/>
                <w:sz w:val="24"/>
                <w:szCs w:val="24"/>
              </w:rPr>
              <w:t>IOT components; Various Architectures of IOT and IIOT, Advantages &amp; disadvantages, Industrial Internet - Reference Architecture; IIOT System components: Sensors, Gateways, Routers, Modem, Cloud brokers, servers and its integration, WSN, WSN network design for IOT</w:t>
            </w:r>
          </w:p>
        </w:tc>
      </w:tr>
      <w:tr w:rsidR="00645C58" w:rsidTr="0026191B">
        <w:trPr>
          <w:trHeight w:val="1962"/>
        </w:trPr>
        <w:tc>
          <w:tcPr>
            <w:tcW w:w="1271" w:type="dxa"/>
          </w:tcPr>
          <w:p w:rsidR="00645C58" w:rsidRPr="00CF0251" w:rsidRDefault="00645C58" w:rsidP="0026191B">
            <w:pPr>
              <w:rPr>
                <w:rFonts w:ascii="Times New Roman" w:hAnsi="Times New Roman"/>
                <w:b/>
                <w:bCs/>
                <w:sz w:val="24"/>
                <w:szCs w:val="24"/>
              </w:rPr>
            </w:pPr>
            <w:r w:rsidRPr="00CF0251">
              <w:rPr>
                <w:rFonts w:ascii="Times New Roman" w:hAnsi="Times New Roman"/>
                <w:b/>
                <w:bCs/>
                <w:sz w:val="24"/>
                <w:szCs w:val="24"/>
              </w:rPr>
              <w:t>UNIT-</w:t>
            </w:r>
            <w:r w:rsidR="00CF0251" w:rsidRPr="00CF0251">
              <w:rPr>
                <w:rFonts w:ascii="Times New Roman" w:hAnsi="Times New Roman"/>
                <w:b/>
                <w:bCs/>
                <w:sz w:val="24"/>
                <w:szCs w:val="24"/>
              </w:rPr>
              <w:t>3</w:t>
            </w:r>
          </w:p>
        </w:tc>
        <w:tc>
          <w:tcPr>
            <w:tcW w:w="8384" w:type="dxa"/>
          </w:tcPr>
          <w:p w:rsidR="00645C58" w:rsidRPr="006F1D53" w:rsidRDefault="00645C58" w:rsidP="0026191B">
            <w:pPr>
              <w:jc w:val="both"/>
              <w:rPr>
                <w:rFonts w:ascii="Times New Roman" w:hAnsi="Times New Roman"/>
                <w:sz w:val="24"/>
                <w:szCs w:val="24"/>
              </w:rPr>
            </w:pPr>
            <w:r w:rsidRPr="006F1D53">
              <w:rPr>
                <w:rFonts w:ascii="Times New Roman" w:hAnsi="Times New Roman"/>
                <w:b/>
                <w:bCs/>
                <w:sz w:val="24"/>
                <w:szCs w:val="24"/>
              </w:rPr>
              <w:t xml:space="preserve">Sensors and Protocols: </w:t>
            </w:r>
            <w:r w:rsidRPr="006F1D53">
              <w:rPr>
                <w:rFonts w:ascii="Times New Roman" w:hAnsi="Times New Roman"/>
                <w:sz w:val="24"/>
                <w:szCs w:val="24"/>
              </w:rPr>
              <w:t xml:space="preserve">Introduction to sensors, Roles of sensors in IIOT, Various types of sensors, Design of sensors, sensor architecture, special requirements for IIOT sensors, Role of actuators, types of actuators. Need of protocols; Types of Protocols, Wi-Fi, Wi-Fi direct, Zigbee, Z wave, </w:t>
            </w:r>
            <w:proofErr w:type="spellStart"/>
            <w:r w:rsidRPr="006F1D53">
              <w:rPr>
                <w:rFonts w:ascii="Times New Roman" w:hAnsi="Times New Roman"/>
                <w:sz w:val="24"/>
                <w:szCs w:val="24"/>
              </w:rPr>
              <w:t>Bacnet</w:t>
            </w:r>
            <w:proofErr w:type="spellEnd"/>
            <w:r w:rsidRPr="006F1D53">
              <w:rPr>
                <w:rFonts w:ascii="Times New Roman" w:hAnsi="Times New Roman"/>
                <w:sz w:val="24"/>
                <w:szCs w:val="24"/>
              </w:rPr>
              <w:t xml:space="preserve">, BLE, Modbus, </w:t>
            </w:r>
            <w:proofErr w:type="gramStart"/>
            <w:r w:rsidRPr="006F1D53">
              <w:rPr>
                <w:rFonts w:ascii="Times New Roman" w:hAnsi="Times New Roman"/>
                <w:sz w:val="24"/>
                <w:szCs w:val="24"/>
              </w:rPr>
              <w:t>SPI ,</w:t>
            </w:r>
            <w:proofErr w:type="gramEnd"/>
            <w:r w:rsidRPr="006F1D53">
              <w:rPr>
                <w:rFonts w:ascii="Times New Roman" w:hAnsi="Times New Roman"/>
                <w:sz w:val="24"/>
                <w:szCs w:val="24"/>
              </w:rPr>
              <w:t xml:space="preserve"> I2C, IIOT protocols –COAP, MQTT, 6lowpan, lwm2m, AMPQ. Hardwire the sensors with different protocols such as HART, MODBUS-Serial &amp; Parallel, Ethernet, </w:t>
            </w:r>
            <w:proofErr w:type="spellStart"/>
            <w:r w:rsidRPr="006F1D53">
              <w:rPr>
                <w:rFonts w:ascii="Times New Roman" w:hAnsi="Times New Roman"/>
                <w:sz w:val="24"/>
                <w:szCs w:val="24"/>
              </w:rPr>
              <w:t>BACNet</w:t>
            </w:r>
            <w:proofErr w:type="spellEnd"/>
          </w:p>
        </w:tc>
      </w:tr>
      <w:tr w:rsidR="00645C58" w:rsidTr="0026191B">
        <w:trPr>
          <w:trHeight w:val="1403"/>
        </w:trPr>
        <w:tc>
          <w:tcPr>
            <w:tcW w:w="1271" w:type="dxa"/>
          </w:tcPr>
          <w:p w:rsidR="00645C58" w:rsidRPr="00CF0251" w:rsidRDefault="00645C58" w:rsidP="0026191B">
            <w:pPr>
              <w:rPr>
                <w:rFonts w:ascii="Times New Roman" w:hAnsi="Times New Roman"/>
                <w:b/>
                <w:bCs/>
                <w:sz w:val="24"/>
                <w:szCs w:val="24"/>
              </w:rPr>
            </w:pPr>
            <w:r w:rsidRPr="00CF0251">
              <w:rPr>
                <w:rFonts w:ascii="Times New Roman" w:hAnsi="Times New Roman"/>
                <w:b/>
                <w:bCs/>
                <w:sz w:val="24"/>
                <w:szCs w:val="24"/>
              </w:rPr>
              <w:t>UNIT-</w:t>
            </w:r>
            <w:r w:rsidR="00CF0251" w:rsidRPr="00CF0251">
              <w:rPr>
                <w:rFonts w:ascii="Times New Roman" w:hAnsi="Times New Roman"/>
                <w:b/>
                <w:bCs/>
                <w:sz w:val="24"/>
                <w:szCs w:val="24"/>
              </w:rPr>
              <w:t>4</w:t>
            </w:r>
          </w:p>
        </w:tc>
        <w:tc>
          <w:tcPr>
            <w:tcW w:w="8384" w:type="dxa"/>
          </w:tcPr>
          <w:p w:rsidR="00645C58" w:rsidRPr="006F1D53" w:rsidRDefault="00645C58" w:rsidP="0026191B">
            <w:pPr>
              <w:jc w:val="both"/>
              <w:rPr>
                <w:rFonts w:ascii="Times New Roman" w:hAnsi="Times New Roman"/>
                <w:sz w:val="24"/>
                <w:szCs w:val="24"/>
              </w:rPr>
            </w:pPr>
            <w:r w:rsidRPr="006F1D53">
              <w:rPr>
                <w:rFonts w:ascii="Times New Roman" w:hAnsi="Times New Roman"/>
                <w:b/>
                <w:bCs/>
                <w:sz w:val="24"/>
                <w:szCs w:val="24"/>
              </w:rPr>
              <w:t xml:space="preserve">Privacy and Security: </w:t>
            </w:r>
            <w:r w:rsidRPr="006F1D53">
              <w:rPr>
                <w:rFonts w:ascii="Times New Roman" w:hAnsi="Times New Roman"/>
                <w:sz w:val="24"/>
                <w:szCs w:val="24"/>
              </w:rPr>
              <w:t>Introduction to web security, Conventional web technology and relationship with IIOT, Vulnerabilities of IoT, Privacy, Security requirements, Threat analysis, Trust, IoT security tomography and layered attacker model, Identity establishment, Access control, Message integrity, non-repudiation and availability</w:t>
            </w:r>
          </w:p>
        </w:tc>
      </w:tr>
      <w:tr w:rsidR="00645C58" w:rsidTr="0026191B">
        <w:trPr>
          <w:trHeight w:val="1128"/>
        </w:trPr>
        <w:tc>
          <w:tcPr>
            <w:tcW w:w="1271" w:type="dxa"/>
          </w:tcPr>
          <w:p w:rsidR="00645C58" w:rsidRPr="00CF0251" w:rsidRDefault="00645C58" w:rsidP="0026191B">
            <w:pPr>
              <w:rPr>
                <w:rFonts w:ascii="Times New Roman" w:hAnsi="Times New Roman"/>
                <w:b/>
                <w:bCs/>
                <w:sz w:val="24"/>
                <w:szCs w:val="24"/>
              </w:rPr>
            </w:pPr>
            <w:r w:rsidRPr="00CF0251">
              <w:rPr>
                <w:rFonts w:ascii="Times New Roman" w:hAnsi="Times New Roman"/>
                <w:b/>
                <w:bCs/>
                <w:sz w:val="24"/>
                <w:szCs w:val="24"/>
              </w:rPr>
              <w:t>UNIT-</w:t>
            </w:r>
            <w:r w:rsidR="00CF0251" w:rsidRPr="00CF0251">
              <w:rPr>
                <w:rFonts w:ascii="Times New Roman" w:hAnsi="Times New Roman"/>
                <w:b/>
                <w:bCs/>
                <w:sz w:val="24"/>
                <w:szCs w:val="24"/>
              </w:rPr>
              <w:t>5</w:t>
            </w:r>
          </w:p>
        </w:tc>
        <w:tc>
          <w:tcPr>
            <w:tcW w:w="8384" w:type="dxa"/>
          </w:tcPr>
          <w:p w:rsidR="00645C58" w:rsidRPr="006F1D53" w:rsidRDefault="00645C58" w:rsidP="0026191B">
            <w:pPr>
              <w:jc w:val="both"/>
              <w:rPr>
                <w:rFonts w:ascii="Times New Roman" w:hAnsi="Times New Roman"/>
                <w:sz w:val="24"/>
                <w:szCs w:val="24"/>
              </w:rPr>
            </w:pPr>
            <w:r w:rsidRPr="006F1D53">
              <w:rPr>
                <w:rFonts w:ascii="Times New Roman" w:hAnsi="Times New Roman"/>
                <w:b/>
                <w:bCs/>
                <w:sz w:val="24"/>
                <w:szCs w:val="24"/>
              </w:rPr>
              <w:t xml:space="preserve">Application Design &amp; Case Study: </w:t>
            </w:r>
            <w:r w:rsidRPr="006F1D53">
              <w:rPr>
                <w:rFonts w:ascii="Times New Roman" w:hAnsi="Times New Roman"/>
                <w:sz w:val="24"/>
                <w:szCs w:val="24"/>
              </w:rPr>
              <w:t>Application Design &amp; Case Study: Wireless Patient Monitor system, Wearable Fitness &amp; Activity Monitor Application Design: Design of IOT based pulse oximeter, Reliability of IoT-Aware BPNM Healthcare process</w:t>
            </w:r>
          </w:p>
        </w:tc>
      </w:tr>
    </w:tbl>
    <w:p w:rsidR="00645C58" w:rsidRDefault="00645C58" w:rsidP="00645C58"/>
    <w:p w:rsidR="00645C58" w:rsidRDefault="00645C58" w:rsidP="00645C58"/>
    <w:p w:rsidR="00645C58" w:rsidRPr="00194443" w:rsidRDefault="00645C58" w:rsidP="00645C58">
      <w:pPr>
        <w:pStyle w:val="NoSpacing"/>
        <w:rPr>
          <w:rFonts w:ascii="Times New Roman" w:hAnsi="Times New Roman"/>
          <w:b/>
          <w:bCs/>
          <w:sz w:val="24"/>
          <w:szCs w:val="24"/>
        </w:rPr>
      </w:pPr>
      <w:r w:rsidRPr="00194443">
        <w:rPr>
          <w:rFonts w:ascii="Times New Roman" w:hAnsi="Times New Roman"/>
          <w:b/>
          <w:bCs/>
          <w:sz w:val="24"/>
          <w:szCs w:val="24"/>
        </w:rPr>
        <w:lastRenderedPageBreak/>
        <w:t>Course Outcome</w:t>
      </w:r>
      <w:r>
        <w:rPr>
          <w:rFonts w:ascii="Times New Roman" w:hAnsi="Times New Roman"/>
          <w:b/>
          <w:bCs/>
          <w:sz w:val="24"/>
          <w:szCs w:val="24"/>
        </w:rPr>
        <w:t>s</w:t>
      </w:r>
      <w:r w:rsidRPr="00194443">
        <w:rPr>
          <w:rFonts w:ascii="Times New Roman" w:hAnsi="Times New Roman"/>
          <w:b/>
          <w:bCs/>
          <w:sz w:val="24"/>
          <w:szCs w:val="24"/>
        </w:rPr>
        <w:t xml:space="preserve">: </w:t>
      </w:r>
    </w:p>
    <w:p w:rsidR="00645C58" w:rsidRPr="00194443"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 xml:space="preserve">1. Develop conceptual design of Medical and Industrial IoT architecture. </w:t>
      </w:r>
    </w:p>
    <w:p w:rsidR="00645C58" w:rsidRPr="00194443"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 xml:space="preserve">2. Apply sensors and various protocols for industry standard solutions </w:t>
      </w:r>
    </w:p>
    <w:p w:rsidR="00645C58" w:rsidRPr="00194443"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 xml:space="preserve">3. Articulate privacy and security measures for industry standard solutions. </w:t>
      </w:r>
    </w:p>
    <w:p w:rsidR="00645C58" w:rsidRPr="00194443"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4. Study about Internet of Medical Things (</w:t>
      </w:r>
      <w:proofErr w:type="spellStart"/>
      <w:r w:rsidRPr="00194443">
        <w:rPr>
          <w:rFonts w:ascii="Times New Roman" w:hAnsi="Times New Roman"/>
          <w:sz w:val="24"/>
          <w:szCs w:val="24"/>
        </w:rPr>
        <w:t>IoMT</w:t>
      </w:r>
      <w:proofErr w:type="spellEnd"/>
      <w:r w:rsidRPr="00194443">
        <w:rPr>
          <w:rFonts w:ascii="Times New Roman" w:hAnsi="Times New Roman"/>
          <w:sz w:val="24"/>
          <w:szCs w:val="24"/>
        </w:rPr>
        <w:t xml:space="preserve">) and its applications in Healthcare industry. </w:t>
      </w:r>
    </w:p>
    <w:p w:rsidR="00645C58" w:rsidRPr="00194443"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 xml:space="preserve">5. Design various applications using IoT in Healthcare Technologies. </w:t>
      </w:r>
    </w:p>
    <w:p w:rsidR="00645C58" w:rsidRDefault="00645C58" w:rsidP="00645C58">
      <w:pPr>
        <w:pStyle w:val="NoSpacing"/>
        <w:rPr>
          <w:rFonts w:ascii="Times New Roman" w:hAnsi="Times New Roman"/>
          <w:sz w:val="24"/>
          <w:szCs w:val="24"/>
        </w:rPr>
      </w:pPr>
      <w:r>
        <w:rPr>
          <w:rFonts w:ascii="Times New Roman" w:hAnsi="Times New Roman"/>
          <w:sz w:val="24"/>
          <w:szCs w:val="24"/>
        </w:rPr>
        <w:t>CO</w:t>
      </w:r>
      <w:r w:rsidRPr="00194443">
        <w:rPr>
          <w:rFonts w:ascii="Times New Roman" w:hAnsi="Times New Roman"/>
          <w:sz w:val="24"/>
          <w:szCs w:val="24"/>
        </w:rPr>
        <w:t>6. Demonstrate and build the project successfully by hardware/sensor requirements, coding, emulating and testing.</w:t>
      </w:r>
    </w:p>
    <w:p w:rsidR="00645C58" w:rsidRDefault="00645C58" w:rsidP="00645C58"/>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t xml:space="preserve">MAPPING COURSE OUTCOMES LEADING TO THE ACHIEVEMENT OF PROGRAM OUTCOMES AND PROGRAM SPECIFIC OUTCOMES: </w:t>
      </w: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b/>
                <w:bCs/>
                <w:i/>
                <w:iCs/>
                <w:color w:val="000000"/>
                <w:sz w:val="24"/>
                <w:szCs w:val="24"/>
                <w:lang w:val="en-US"/>
              </w:rPr>
            </w:pPr>
            <w:r w:rsidRPr="0048503F">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center"/>
              <w:rPr>
                <w:rFonts w:ascii="Times New Roman" w:hAnsi="Times New Roman"/>
                <w:color w:val="000000"/>
                <w:sz w:val="24"/>
                <w:szCs w:val="24"/>
                <w:lang w:val="en-US"/>
              </w:rPr>
            </w:pPr>
            <w:r w:rsidRPr="0048503F">
              <w:rPr>
                <w:rFonts w:ascii="Times New Roman" w:hAnsi="Times New Roman"/>
                <w:color w:val="000000"/>
                <w:sz w:val="24"/>
                <w:szCs w:val="24"/>
                <w:lang w:val="en-US"/>
              </w:rPr>
              <w:t xml:space="preserve">Program </w:t>
            </w:r>
            <w:r w:rsidR="005277D3">
              <w:rPr>
                <w:rFonts w:ascii="Times New Roman" w:hAnsi="Times New Roman"/>
                <w:color w:val="000000"/>
                <w:sz w:val="24"/>
                <w:szCs w:val="24"/>
                <w:lang w:val="en-US"/>
              </w:rPr>
              <w:t>Specific</w:t>
            </w:r>
            <w:r w:rsidRPr="0048503F">
              <w:rPr>
                <w:rFonts w:ascii="Times New Roman" w:hAnsi="Times New Roman"/>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8" w:space="0" w:color="000000"/>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nil"/>
              <w:left w:val="single" w:sz="8" w:space="0" w:color="000000"/>
              <w:bottom w:val="single" w:sz="4" w:space="0" w:color="auto"/>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59"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606" w:type="dxa"/>
            <w:tcBorders>
              <w:top w:val="nil"/>
              <w:left w:val="nil"/>
              <w:bottom w:val="single" w:sz="4" w:space="0" w:color="auto"/>
              <w:right w:val="single" w:sz="8" w:space="0" w:color="000000"/>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H</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625"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hideMark/>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CO5</w:t>
            </w:r>
          </w:p>
        </w:tc>
        <w:tc>
          <w:tcPr>
            <w:tcW w:w="51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Pr>
                <w:rFonts w:ascii="Times New Roman" w:hAnsi="Times New Roman"/>
                <w:color w:val="000000"/>
                <w:sz w:val="24"/>
                <w:szCs w:val="24"/>
                <w:lang w:val="en-US" w:eastAsia="zh-CN"/>
              </w:rPr>
              <w:t>M</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r w:rsidR="00645C58" w:rsidRPr="0048503F" w:rsidTr="0026191B">
        <w:trPr>
          <w:trHeight w:val="330"/>
        </w:trPr>
        <w:tc>
          <w:tcPr>
            <w:tcW w:w="1117" w:type="dxa"/>
            <w:tcBorders>
              <w:top w:val="single" w:sz="4" w:space="0" w:color="auto"/>
              <w:left w:val="single" w:sz="4" w:space="0" w:color="auto"/>
              <w:bottom w:val="single" w:sz="4" w:space="0" w:color="auto"/>
              <w:right w:val="single" w:sz="4" w:space="0" w:color="auto"/>
            </w:tcBorders>
            <w:shd w:val="clear" w:color="auto" w:fill="auto"/>
          </w:tcPr>
          <w:p w:rsidR="00645C58" w:rsidRPr="0048503F" w:rsidRDefault="00645C58" w:rsidP="0026191B">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lang w:val="en-US"/>
              </w:rPr>
              <w:t>CO6</w:t>
            </w:r>
          </w:p>
        </w:tc>
        <w:tc>
          <w:tcPr>
            <w:tcW w:w="51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59"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560"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c>
          <w:tcPr>
            <w:tcW w:w="625"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L</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r w:rsidRPr="00134DD4">
              <w:rPr>
                <w:rFonts w:ascii="Times New Roman" w:hAnsi="Times New Roman"/>
                <w:color w:val="000000"/>
                <w:sz w:val="24"/>
                <w:szCs w:val="24"/>
                <w:lang w:val="en-US" w:eastAsia="zh-CN"/>
              </w:rPr>
              <w:t>H</w:t>
            </w:r>
          </w:p>
        </w:tc>
        <w:tc>
          <w:tcPr>
            <w:tcW w:w="606" w:type="dxa"/>
            <w:tcBorders>
              <w:top w:val="single" w:sz="4" w:space="0" w:color="auto"/>
              <w:left w:val="single" w:sz="4" w:space="0" w:color="auto"/>
              <w:bottom w:val="single" w:sz="4" w:space="0" w:color="auto"/>
              <w:right w:val="single" w:sz="4" w:space="0" w:color="auto"/>
            </w:tcBorders>
            <w:shd w:val="clear" w:color="auto" w:fill="auto"/>
          </w:tcPr>
          <w:p w:rsidR="00645C58" w:rsidRPr="00134DD4" w:rsidRDefault="00645C58" w:rsidP="0026191B">
            <w:pPr>
              <w:spacing w:after="0" w:line="240" w:lineRule="auto"/>
              <w:jc w:val="center"/>
              <w:rPr>
                <w:rFonts w:ascii="Times New Roman" w:hAnsi="Times New Roman"/>
                <w:color w:val="000000"/>
                <w:sz w:val="24"/>
                <w:szCs w:val="24"/>
                <w:lang w:val="en-US" w:eastAsia="zh-CN"/>
              </w:rPr>
            </w:pPr>
          </w:p>
        </w:tc>
      </w:tr>
    </w:tbl>
    <w:p w:rsidR="00645C58" w:rsidRDefault="00645C58" w:rsidP="00645C58"/>
    <w:p w:rsidR="00645C58" w:rsidRPr="00E5099B" w:rsidRDefault="00645C58" w:rsidP="00645C58">
      <w:pPr>
        <w:rPr>
          <w:rFonts w:ascii="Times New Roman" w:hAnsi="Times New Roman"/>
          <w:b/>
          <w:bCs/>
          <w:sz w:val="24"/>
          <w:szCs w:val="24"/>
        </w:rPr>
      </w:pPr>
      <w:r w:rsidRPr="00E5099B">
        <w:rPr>
          <w:rFonts w:ascii="Times New Roman" w:hAnsi="Times New Roman"/>
          <w:b/>
          <w:bCs/>
          <w:sz w:val="24"/>
          <w:szCs w:val="24"/>
        </w:rPr>
        <w:t>Text Book(s)</w:t>
      </w:r>
    </w:p>
    <w:p w:rsidR="00645C58" w:rsidRPr="00A11149" w:rsidRDefault="00645C58" w:rsidP="00503EB6">
      <w:pPr>
        <w:pStyle w:val="ListParagraph"/>
        <w:numPr>
          <w:ilvl w:val="0"/>
          <w:numId w:val="74"/>
        </w:numPr>
        <w:spacing w:after="160" w:line="259" w:lineRule="auto"/>
        <w:jc w:val="both"/>
        <w:rPr>
          <w:rFonts w:ascii="Times New Roman" w:hAnsi="Times New Roman"/>
          <w:sz w:val="24"/>
          <w:szCs w:val="24"/>
        </w:rPr>
      </w:pPr>
      <w:proofErr w:type="spellStart"/>
      <w:r w:rsidRPr="00A11149">
        <w:rPr>
          <w:rFonts w:ascii="Times New Roman" w:hAnsi="Times New Roman"/>
          <w:sz w:val="24"/>
          <w:szCs w:val="24"/>
        </w:rPr>
        <w:t>Veneri</w:t>
      </w:r>
      <w:proofErr w:type="spellEnd"/>
      <w:r w:rsidRPr="00A11149">
        <w:rPr>
          <w:rFonts w:ascii="Times New Roman" w:hAnsi="Times New Roman"/>
          <w:sz w:val="24"/>
          <w:szCs w:val="24"/>
        </w:rPr>
        <w:t xml:space="preserve">, Giacomo, and Antonio </w:t>
      </w:r>
      <w:proofErr w:type="spellStart"/>
      <w:r w:rsidRPr="00A11149">
        <w:rPr>
          <w:rFonts w:ascii="Times New Roman" w:hAnsi="Times New Roman"/>
          <w:sz w:val="24"/>
          <w:szCs w:val="24"/>
        </w:rPr>
        <w:t>Capasso</w:t>
      </w:r>
      <w:proofErr w:type="spellEnd"/>
      <w:r w:rsidRPr="00A11149">
        <w:rPr>
          <w:rFonts w:ascii="Times New Roman" w:hAnsi="Times New Roman"/>
          <w:sz w:val="24"/>
          <w:szCs w:val="24"/>
        </w:rPr>
        <w:t xml:space="preserve">. Hands-on Industrial Internet of Things: Create a Powerful Industrial IoT Infrastructure Using Industry 4.0, 1st edition, </w:t>
      </w:r>
      <w:proofErr w:type="spellStart"/>
      <w:r w:rsidRPr="00A11149">
        <w:rPr>
          <w:rFonts w:ascii="Times New Roman" w:hAnsi="Times New Roman"/>
          <w:sz w:val="24"/>
          <w:szCs w:val="24"/>
        </w:rPr>
        <w:t>Packt</w:t>
      </w:r>
      <w:proofErr w:type="spellEnd"/>
      <w:r w:rsidRPr="00A11149">
        <w:rPr>
          <w:rFonts w:ascii="Times New Roman" w:hAnsi="Times New Roman"/>
          <w:sz w:val="24"/>
          <w:szCs w:val="24"/>
        </w:rPr>
        <w:t xml:space="preserve"> Publishing Ltd, 2018.</w:t>
      </w:r>
    </w:p>
    <w:p w:rsidR="00645C58" w:rsidRPr="00A11149" w:rsidRDefault="00645C58" w:rsidP="00503EB6">
      <w:pPr>
        <w:pStyle w:val="ListParagraph"/>
        <w:numPr>
          <w:ilvl w:val="0"/>
          <w:numId w:val="74"/>
        </w:numPr>
        <w:spacing w:after="160" w:line="259" w:lineRule="auto"/>
        <w:jc w:val="both"/>
        <w:rPr>
          <w:rFonts w:ascii="Times New Roman" w:hAnsi="Times New Roman"/>
          <w:sz w:val="24"/>
          <w:szCs w:val="24"/>
        </w:rPr>
      </w:pPr>
      <w:r w:rsidRPr="00A11149">
        <w:rPr>
          <w:rFonts w:ascii="Times New Roman" w:hAnsi="Times New Roman"/>
          <w:sz w:val="24"/>
          <w:szCs w:val="24"/>
        </w:rPr>
        <w:t xml:space="preserve">Reis, Catarina I., and Marisa da Silva </w:t>
      </w:r>
      <w:proofErr w:type="spellStart"/>
      <w:r w:rsidRPr="00A11149">
        <w:rPr>
          <w:rFonts w:ascii="Times New Roman" w:hAnsi="Times New Roman"/>
          <w:sz w:val="24"/>
          <w:szCs w:val="24"/>
        </w:rPr>
        <w:t>Maximiano</w:t>
      </w:r>
      <w:proofErr w:type="spellEnd"/>
      <w:r w:rsidRPr="00A11149">
        <w:rPr>
          <w:rFonts w:ascii="Times New Roman" w:hAnsi="Times New Roman"/>
          <w:sz w:val="24"/>
          <w:szCs w:val="24"/>
        </w:rPr>
        <w:t>, eds. Internet of Things and advanced application in healthcare, 1st edition, IGI Global, 2016.</w:t>
      </w:r>
    </w:p>
    <w:p w:rsidR="00645C58" w:rsidRPr="00CF0251" w:rsidRDefault="00645C58" w:rsidP="00645C58">
      <w:pPr>
        <w:rPr>
          <w:rFonts w:ascii="Times New Roman" w:hAnsi="Times New Roman"/>
          <w:b/>
          <w:bCs/>
          <w:sz w:val="24"/>
          <w:szCs w:val="24"/>
        </w:rPr>
      </w:pPr>
      <w:r w:rsidRPr="00CF0251">
        <w:rPr>
          <w:rFonts w:ascii="Times New Roman" w:hAnsi="Times New Roman"/>
          <w:b/>
          <w:bCs/>
          <w:sz w:val="24"/>
          <w:szCs w:val="24"/>
        </w:rPr>
        <w:t>Reference Books</w:t>
      </w:r>
    </w:p>
    <w:p w:rsidR="00645C58" w:rsidRPr="00A11149" w:rsidRDefault="00645C58" w:rsidP="00503EB6">
      <w:pPr>
        <w:pStyle w:val="ListParagraph"/>
        <w:numPr>
          <w:ilvl w:val="0"/>
          <w:numId w:val="75"/>
        </w:numPr>
        <w:spacing w:after="160" w:line="259" w:lineRule="auto"/>
        <w:jc w:val="both"/>
        <w:rPr>
          <w:rFonts w:ascii="Times New Roman" w:hAnsi="Times New Roman"/>
          <w:sz w:val="24"/>
          <w:szCs w:val="24"/>
        </w:rPr>
      </w:pPr>
      <w:r w:rsidRPr="00A11149">
        <w:rPr>
          <w:rFonts w:ascii="Times New Roman" w:hAnsi="Times New Roman"/>
          <w:sz w:val="24"/>
          <w:szCs w:val="24"/>
        </w:rPr>
        <w:t xml:space="preserve">Alasdair Gilchrist, Industry 4.0: The Industrial Internet of Things, 1st Edition, </w:t>
      </w:r>
      <w:proofErr w:type="spellStart"/>
      <w:r w:rsidRPr="00A11149">
        <w:rPr>
          <w:rFonts w:ascii="Times New Roman" w:hAnsi="Times New Roman"/>
          <w:sz w:val="24"/>
          <w:szCs w:val="24"/>
        </w:rPr>
        <w:t>Apress</w:t>
      </w:r>
      <w:proofErr w:type="spellEnd"/>
      <w:r w:rsidRPr="00A11149">
        <w:rPr>
          <w:rFonts w:ascii="Times New Roman" w:hAnsi="Times New Roman"/>
          <w:sz w:val="24"/>
          <w:szCs w:val="24"/>
        </w:rPr>
        <w:t>, 2017</w:t>
      </w:r>
    </w:p>
    <w:p w:rsidR="00645C58" w:rsidRPr="00A11149" w:rsidRDefault="00645C58" w:rsidP="00503EB6">
      <w:pPr>
        <w:pStyle w:val="ListParagraph"/>
        <w:numPr>
          <w:ilvl w:val="0"/>
          <w:numId w:val="75"/>
        </w:numPr>
        <w:spacing w:after="160" w:line="259" w:lineRule="auto"/>
        <w:jc w:val="both"/>
        <w:rPr>
          <w:rFonts w:ascii="Times New Roman" w:hAnsi="Times New Roman"/>
          <w:sz w:val="24"/>
          <w:szCs w:val="24"/>
        </w:rPr>
      </w:pPr>
      <w:proofErr w:type="spellStart"/>
      <w:r w:rsidRPr="00A11149">
        <w:rPr>
          <w:rFonts w:ascii="Times New Roman" w:hAnsi="Times New Roman"/>
          <w:sz w:val="24"/>
          <w:szCs w:val="24"/>
        </w:rPr>
        <w:t>Aboul</w:t>
      </w:r>
      <w:proofErr w:type="spellEnd"/>
      <w:r w:rsidRPr="00A11149">
        <w:rPr>
          <w:rFonts w:ascii="Times New Roman" w:hAnsi="Times New Roman"/>
          <w:sz w:val="24"/>
          <w:szCs w:val="24"/>
        </w:rPr>
        <w:t xml:space="preserve"> Ella </w:t>
      </w:r>
      <w:proofErr w:type="spellStart"/>
      <w:r w:rsidRPr="00A11149">
        <w:rPr>
          <w:rFonts w:ascii="Times New Roman" w:hAnsi="Times New Roman"/>
          <w:sz w:val="24"/>
          <w:szCs w:val="24"/>
        </w:rPr>
        <w:t>Hassanien</w:t>
      </w:r>
      <w:proofErr w:type="spellEnd"/>
      <w:r w:rsidRPr="00A11149">
        <w:rPr>
          <w:rFonts w:ascii="Times New Roman" w:hAnsi="Times New Roman"/>
          <w:sz w:val="24"/>
          <w:szCs w:val="24"/>
        </w:rPr>
        <w:t xml:space="preserve">, </w:t>
      </w:r>
      <w:proofErr w:type="spellStart"/>
      <w:r w:rsidRPr="00A11149">
        <w:rPr>
          <w:rFonts w:ascii="Times New Roman" w:hAnsi="Times New Roman"/>
          <w:sz w:val="24"/>
          <w:szCs w:val="24"/>
        </w:rPr>
        <w:t>Nilanjan</w:t>
      </w:r>
      <w:proofErr w:type="spellEnd"/>
      <w:r w:rsidRPr="00A11149">
        <w:rPr>
          <w:rFonts w:ascii="Times New Roman" w:hAnsi="Times New Roman"/>
          <w:sz w:val="24"/>
          <w:szCs w:val="24"/>
        </w:rPr>
        <w:t xml:space="preserve"> Dey and </w:t>
      </w:r>
      <w:proofErr w:type="spellStart"/>
      <w:r w:rsidRPr="00A11149">
        <w:rPr>
          <w:rFonts w:ascii="Times New Roman" w:hAnsi="Times New Roman"/>
          <w:sz w:val="24"/>
          <w:szCs w:val="24"/>
        </w:rPr>
        <w:t>SureakaBoara</w:t>
      </w:r>
      <w:proofErr w:type="spellEnd"/>
      <w:r w:rsidRPr="00A11149">
        <w:rPr>
          <w:rFonts w:ascii="Times New Roman" w:hAnsi="Times New Roman"/>
          <w:sz w:val="24"/>
          <w:szCs w:val="24"/>
        </w:rPr>
        <w:t>, Medical Big Data and Internet of Medical Things: Advances, Challenges and Applications, 1st edition, CRC Press, 2019.</w:t>
      </w:r>
    </w:p>
    <w:p w:rsidR="00645C58" w:rsidRDefault="00645C58" w:rsidP="00CF0251">
      <w:pPr>
        <w:jc w:val="both"/>
        <w:rPr>
          <w:rFonts w:ascii="Times New Roman" w:hAnsi="Times New Roman"/>
          <w:sz w:val="24"/>
          <w:szCs w:val="24"/>
        </w:rPr>
      </w:pPr>
    </w:p>
    <w:p w:rsidR="00EA59B3" w:rsidRDefault="00EA59B3">
      <w:pPr>
        <w:rPr>
          <w:rFonts w:ascii="Times New Roman" w:hAnsi="Times New Roman"/>
          <w:sz w:val="24"/>
          <w:szCs w:val="24"/>
        </w:rPr>
      </w:pPr>
      <w:r>
        <w:rPr>
          <w:rFonts w:ascii="Times New Roman" w:hAnsi="Times New Roman"/>
          <w:sz w:val="24"/>
          <w:szCs w:val="24"/>
        </w:rPr>
        <w:br w:type="page"/>
      </w:r>
    </w:p>
    <w:p w:rsidR="00645C58" w:rsidRPr="00CF0251" w:rsidRDefault="00645C58" w:rsidP="00645C58">
      <w:pPr>
        <w:spacing w:after="0" w:line="240" w:lineRule="auto"/>
        <w:rPr>
          <w:rFonts w:ascii="Times New Roman" w:hAnsi="Times New Roman"/>
          <w:b/>
          <w:bCs/>
          <w:color w:val="000000"/>
          <w:sz w:val="32"/>
          <w:szCs w:val="32"/>
          <w:lang w:val="en-US"/>
        </w:rPr>
      </w:pPr>
      <w:r w:rsidRPr="00CF0251">
        <w:rPr>
          <w:rFonts w:ascii="Times New Roman" w:hAnsi="Times New Roman"/>
          <w:b/>
          <w:bCs/>
          <w:color w:val="000000"/>
          <w:sz w:val="32"/>
          <w:szCs w:val="32"/>
          <w:lang w:val="en-US"/>
        </w:rPr>
        <w:lastRenderedPageBreak/>
        <w:t xml:space="preserve">Internet of things (IOT) </w:t>
      </w:r>
    </w:p>
    <w:p w:rsidR="00645C58" w:rsidRDefault="00645C58" w:rsidP="00645C58">
      <w:pPr>
        <w:spacing w:after="0" w:line="240" w:lineRule="auto"/>
        <w:rPr>
          <w:rFonts w:ascii="Times New Roman" w:hAnsi="Times New Roman"/>
          <w:b/>
          <w:bCs/>
          <w:color w:val="000000"/>
          <w:sz w:val="32"/>
          <w:szCs w:val="32"/>
          <w:lang w:val="en-US"/>
        </w:rPr>
      </w:pPr>
      <w:r w:rsidRPr="00C476E3">
        <w:rPr>
          <w:rFonts w:ascii="Times New Roman" w:hAnsi="Times New Roman"/>
          <w:b/>
          <w:bCs/>
          <w:color w:val="000000"/>
          <w:sz w:val="32"/>
          <w:szCs w:val="32"/>
          <w:lang w:val="en-US"/>
        </w:rPr>
        <w:t xml:space="preserve">Department Elective </w:t>
      </w:r>
      <w:r>
        <w:rPr>
          <w:rFonts w:ascii="Times New Roman" w:hAnsi="Times New Roman"/>
          <w:b/>
          <w:bCs/>
          <w:color w:val="000000"/>
          <w:sz w:val="32"/>
          <w:szCs w:val="32"/>
          <w:lang w:val="en-US"/>
        </w:rPr>
        <w:t>7</w:t>
      </w:r>
    </w:p>
    <w:p w:rsidR="00645C58" w:rsidRDefault="00645C58" w:rsidP="00645C58">
      <w:pPr>
        <w:spacing w:after="0" w:line="240" w:lineRule="auto"/>
        <w:rPr>
          <w:rFonts w:ascii="Times New Roman" w:hAnsi="Times New Roman"/>
          <w:b/>
          <w:bCs/>
          <w:color w:val="000000"/>
          <w:sz w:val="32"/>
          <w:szCs w:val="32"/>
          <w:lang w:val="en-US"/>
        </w:rPr>
      </w:pPr>
    </w:p>
    <w:tbl>
      <w:tblPr>
        <w:tblStyle w:val="TableGrid"/>
        <w:tblW w:w="0" w:type="auto"/>
        <w:tblLook w:val="04A0" w:firstRow="1" w:lastRow="0" w:firstColumn="1" w:lastColumn="0" w:noHBand="0" w:noVBand="1"/>
      </w:tblPr>
      <w:tblGrid>
        <w:gridCol w:w="1951"/>
        <w:gridCol w:w="5528"/>
        <w:gridCol w:w="1763"/>
      </w:tblGrid>
      <w:tr w:rsidR="00645C58" w:rsidTr="0026191B">
        <w:trPr>
          <w:trHeight w:val="405"/>
        </w:trPr>
        <w:tc>
          <w:tcPr>
            <w:tcW w:w="1951"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BCO 228A</w:t>
            </w:r>
          </w:p>
        </w:tc>
        <w:tc>
          <w:tcPr>
            <w:tcW w:w="5528" w:type="dxa"/>
          </w:tcPr>
          <w:p w:rsidR="00645C58" w:rsidRPr="00FF3736" w:rsidRDefault="00645C58" w:rsidP="0026191B">
            <w:pPr>
              <w:jc w:val="center"/>
              <w:rPr>
                <w:rFonts w:ascii="Times New Roman" w:hAnsi="Times New Roman"/>
                <w:b/>
                <w:bCs/>
                <w:color w:val="000000"/>
                <w:sz w:val="24"/>
                <w:szCs w:val="24"/>
                <w:lang w:val="en-US"/>
              </w:rPr>
            </w:pPr>
            <w:r w:rsidRPr="00FF3736">
              <w:rPr>
                <w:rFonts w:ascii="Times New Roman" w:hAnsi="Times New Roman"/>
                <w:b/>
                <w:bCs/>
                <w:color w:val="000000"/>
                <w:sz w:val="24"/>
                <w:szCs w:val="24"/>
              </w:rPr>
              <w:t>Analytics for IOT</w:t>
            </w:r>
          </w:p>
        </w:tc>
        <w:tc>
          <w:tcPr>
            <w:tcW w:w="1763" w:type="dxa"/>
          </w:tcPr>
          <w:p w:rsidR="00645C58" w:rsidRPr="00FF3736" w:rsidRDefault="00645C58" w:rsidP="0026191B">
            <w:pPr>
              <w:rPr>
                <w:rFonts w:ascii="Times New Roman" w:hAnsi="Times New Roman"/>
                <w:b/>
                <w:bCs/>
                <w:color w:val="000000"/>
                <w:sz w:val="24"/>
                <w:szCs w:val="24"/>
                <w:lang w:val="en-US"/>
              </w:rPr>
            </w:pPr>
            <w:r w:rsidRPr="00FF3736">
              <w:rPr>
                <w:rFonts w:ascii="Times New Roman" w:hAnsi="Times New Roman"/>
                <w:b/>
                <w:bCs/>
                <w:color w:val="000000"/>
                <w:sz w:val="24"/>
                <w:szCs w:val="24"/>
                <w:lang w:val="en-US"/>
              </w:rPr>
              <w:t>3-0-0</w:t>
            </w:r>
          </w:p>
        </w:tc>
      </w:tr>
    </w:tbl>
    <w:p w:rsidR="00645C58" w:rsidRDefault="00645C58" w:rsidP="00645C58">
      <w:pPr>
        <w:spacing w:after="0" w:line="240" w:lineRule="auto"/>
        <w:rPr>
          <w:rFonts w:ascii="Times New Roman" w:hAnsi="Times New Roman"/>
          <w:b/>
          <w:bCs/>
          <w:color w:val="000000"/>
          <w:sz w:val="32"/>
          <w:szCs w:val="32"/>
          <w:lang w:val="en-US"/>
        </w:rPr>
      </w:pPr>
    </w:p>
    <w:p w:rsidR="00645C58" w:rsidRDefault="00645C58" w:rsidP="00645C58">
      <w:pPr>
        <w:pStyle w:val="NoSpacing"/>
        <w:rPr>
          <w:rFonts w:ascii="Times New Roman" w:hAnsi="Times New Roman"/>
          <w:b/>
          <w:bCs/>
          <w:sz w:val="24"/>
          <w:szCs w:val="24"/>
        </w:rPr>
      </w:pPr>
      <w:r w:rsidRPr="00194443">
        <w:rPr>
          <w:rFonts w:ascii="Times New Roman" w:hAnsi="Times New Roman"/>
          <w:b/>
          <w:bCs/>
          <w:sz w:val="24"/>
          <w:szCs w:val="24"/>
        </w:rPr>
        <w:t xml:space="preserve">Course Objectives: </w:t>
      </w:r>
    </w:p>
    <w:p w:rsidR="00645C58" w:rsidRDefault="00645C58" w:rsidP="00645C58">
      <w:pPr>
        <w:pStyle w:val="NoSpacing"/>
        <w:rPr>
          <w:rFonts w:ascii="Times New Roman" w:hAnsi="Times New Roman"/>
          <w:b/>
          <w:bCs/>
          <w:sz w:val="24"/>
          <w:szCs w:val="24"/>
        </w:rPr>
      </w:pPr>
    </w:p>
    <w:p w:rsidR="00645C58" w:rsidRPr="00AB3DA7" w:rsidRDefault="00645C58" w:rsidP="00503EB6">
      <w:pPr>
        <w:pStyle w:val="NoSpacing"/>
        <w:numPr>
          <w:ilvl w:val="0"/>
          <w:numId w:val="79"/>
        </w:numPr>
        <w:rPr>
          <w:rFonts w:ascii="Times New Roman" w:hAnsi="Times New Roman"/>
          <w:sz w:val="24"/>
          <w:szCs w:val="24"/>
        </w:rPr>
      </w:pPr>
      <w:r w:rsidRPr="00AB3DA7">
        <w:rPr>
          <w:rFonts w:ascii="Times New Roman" w:hAnsi="Times New Roman"/>
          <w:sz w:val="24"/>
          <w:szCs w:val="24"/>
        </w:rPr>
        <w:t>Apply the fundamentals of machine learning and statistics to extract value from IoT data</w:t>
      </w:r>
    </w:p>
    <w:p w:rsidR="00645C58" w:rsidRPr="00AB3DA7" w:rsidRDefault="00645C58" w:rsidP="00503EB6">
      <w:pPr>
        <w:pStyle w:val="NoSpacing"/>
        <w:numPr>
          <w:ilvl w:val="0"/>
          <w:numId w:val="79"/>
        </w:numPr>
        <w:rPr>
          <w:rFonts w:ascii="Times New Roman" w:hAnsi="Times New Roman"/>
          <w:sz w:val="24"/>
          <w:szCs w:val="24"/>
        </w:rPr>
      </w:pPr>
      <w:r w:rsidRPr="00AB3DA7">
        <w:rPr>
          <w:rFonts w:ascii="Times New Roman" w:hAnsi="Times New Roman"/>
          <w:sz w:val="24"/>
          <w:szCs w:val="24"/>
        </w:rPr>
        <w:t xml:space="preserve">Understand different business use-cases for IoT data </w:t>
      </w:r>
    </w:p>
    <w:p w:rsidR="00645C58" w:rsidRPr="00AB3DA7" w:rsidRDefault="00645C58" w:rsidP="00503EB6">
      <w:pPr>
        <w:pStyle w:val="NoSpacing"/>
        <w:numPr>
          <w:ilvl w:val="0"/>
          <w:numId w:val="79"/>
        </w:numPr>
        <w:rPr>
          <w:rFonts w:ascii="Times New Roman" w:hAnsi="Times New Roman"/>
          <w:sz w:val="24"/>
          <w:szCs w:val="24"/>
        </w:rPr>
      </w:pPr>
      <w:r w:rsidRPr="00AB3DA7">
        <w:rPr>
          <w:rFonts w:ascii="Times New Roman" w:hAnsi="Times New Roman"/>
          <w:sz w:val="24"/>
          <w:szCs w:val="24"/>
        </w:rPr>
        <w:t>Understand different types of IoT data</w:t>
      </w:r>
    </w:p>
    <w:p w:rsidR="00645C58" w:rsidRDefault="00645C58" w:rsidP="00645C58"/>
    <w:tbl>
      <w:tblPr>
        <w:tblStyle w:val="TableGrid"/>
        <w:tblW w:w="9465" w:type="dxa"/>
        <w:tblLook w:val="04A0" w:firstRow="1" w:lastRow="0" w:firstColumn="1" w:lastColumn="0" w:noHBand="0" w:noVBand="1"/>
      </w:tblPr>
      <w:tblGrid>
        <w:gridCol w:w="1129"/>
        <w:gridCol w:w="8336"/>
      </w:tblGrid>
      <w:tr w:rsidR="00645C58" w:rsidTr="00CF0251">
        <w:trPr>
          <w:trHeight w:val="555"/>
        </w:trPr>
        <w:tc>
          <w:tcPr>
            <w:tcW w:w="1129" w:type="dxa"/>
          </w:tcPr>
          <w:p w:rsidR="00645C58" w:rsidRPr="0016614A" w:rsidRDefault="00645C58" w:rsidP="0026191B">
            <w:pPr>
              <w:rPr>
                <w:rFonts w:ascii="Times New Roman" w:hAnsi="Times New Roman"/>
                <w:b/>
                <w:bCs/>
                <w:sz w:val="24"/>
                <w:szCs w:val="24"/>
              </w:rPr>
            </w:pPr>
            <w:r w:rsidRPr="0016614A">
              <w:rPr>
                <w:rFonts w:ascii="Times New Roman" w:hAnsi="Times New Roman"/>
                <w:b/>
                <w:bCs/>
                <w:sz w:val="24"/>
                <w:szCs w:val="24"/>
              </w:rPr>
              <w:t>UNIT-</w:t>
            </w:r>
            <w:r w:rsidR="0016614A" w:rsidRPr="0016614A">
              <w:rPr>
                <w:rFonts w:ascii="Times New Roman" w:hAnsi="Times New Roman"/>
                <w:b/>
                <w:bCs/>
                <w:sz w:val="24"/>
                <w:szCs w:val="24"/>
              </w:rPr>
              <w:t>1</w:t>
            </w:r>
          </w:p>
        </w:tc>
        <w:tc>
          <w:tcPr>
            <w:tcW w:w="8336" w:type="dxa"/>
          </w:tcPr>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Introduction to IoT, applications, IoT architectures, introduction to analytics, IoT analytics challenges</w:t>
            </w:r>
          </w:p>
        </w:tc>
      </w:tr>
      <w:tr w:rsidR="00645C58" w:rsidTr="00CF0251">
        <w:trPr>
          <w:trHeight w:val="837"/>
        </w:trPr>
        <w:tc>
          <w:tcPr>
            <w:tcW w:w="1129" w:type="dxa"/>
          </w:tcPr>
          <w:p w:rsidR="00645C58" w:rsidRPr="0016614A" w:rsidRDefault="00645C58" w:rsidP="0026191B">
            <w:pPr>
              <w:rPr>
                <w:rFonts w:ascii="Times New Roman" w:hAnsi="Times New Roman"/>
                <w:b/>
                <w:bCs/>
                <w:sz w:val="24"/>
                <w:szCs w:val="24"/>
              </w:rPr>
            </w:pPr>
            <w:r w:rsidRPr="0016614A">
              <w:rPr>
                <w:rFonts w:ascii="Times New Roman" w:hAnsi="Times New Roman"/>
                <w:b/>
                <w:bCs/>
                <w:sz w:val="24"/>
                <w:szCs w:val="24"/>
              </w:rPr>
              <w:t>UNIT-</w:t>
            </w:r>
            <w:r w:rsidR="0016614A" w:rsidRPr="0016614A">
              <w:rPr>
                <w:rFonts w:ascii="Times New Roman" w:hAnsi="Times New Roman"/>
                <w:b/>
                <w:bCs/>
                <w:sz w:val="24"/>
                <w:szCs w:val="24"/>
              </w:rPr>
              <w:t>2</w:t>
            </w:r>
          </w:p>
        </w:tc>
        <w:tc>
          <w:tcPr>
            <w:tcW w:w="8336" w:type="dxa"/>
          </w:tcPr>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 xml:space="preserve">IoT devices, Networking basics, IoT networking connectivity protocols, IoT networking data messaging protocols, </w:t>
            </w:r>
            <w:proofErr w:type="spellStart"/>
            <w:r w:rsidRPr="00AA400A">
              <w:rPr>
                <w:rFonts w:ascii="Times New Roman" w:hAnsi="Times New Roman"/>
                <w:sz w:val="24"/>
                <w:szCs w:val="24"/>
              </w:rPr>
              <w:t>Analyzing</w:t>
            </w:r>
            <w:proofErr w:type="spellEnd"/>
            <w:r w:rsidRPr="00AA400A">
              <w:rPr>
                <w:rFonts w:ascii="Times New Roman" w:hAnsi="Times New Roman"/>
                <w:sz w:val="24"/>
                <w:szCs w:val="24"/>
              </w:rPr>
              <w:t xml:space="preserve"> data to infer protocol and device characteristics</w:t>
            </w:r>
          </w:p>
        </w:tc>
      </w:tr>
      <w:tr w:rsidR="00645C58" w:rsidTr="00CF0251">
        <w:trPr>
          <w:trHeight w:val="837"/>
        </w:trPr>
        <w:tc>
          <w:tcPr>
            <w:tcW w:w="1129" w:type="dxa"/>
          </w:tcPr>
          <w:p w:rsidR="00645C58" w:rsidRPr="0016614A" w:rsidRDefault="00645C58" w:rsidP="0026191B">
            <w:pPr>
              <w:rPr>
                <w:rFonts w:ascii="Times New Roman" w:hAnsi="Times New Roman"/>
                <w:b/>
                <w:bCs/>
                <w:sz w:val="24"/>
                <w:szCs w:val="24"/>
              </w:rPr>
            </w:pPr>
            <w:r w:rsidRPr="0016614A">
              <w:rPr>
                <w:rFonts w:ascii="Times New Roman" w:hAnsi="Times New Roman"/>
                <w:b/>
                <w:bCs/>
                <w:sz w:val="24"/>
                <w:szCs w:val="24"/>
              </w:rPr>
              <w:t>UNIT-</w:t>
            </w:r>
            <w:r w:rsidR="0016614A" w:rsidRPr="0016614A">
              <w:rPr>
                <w:rFonts w:ascii="Times New Roman" w:hAnsi="Times New Roman"/>
                <w:b/>
                <w:bCs/>
                <w:sz w:val="24"/>
                <w:szCs w:val="24"/>
              </w:rPr>
              <w:t>3</w:t>
            </w:r>
          </w:p>
        </w:tc>
        <w:tc>
          <w:tcPr>
            <w:tcW w:w="8336" w:type="dxa"/>
          </w:tcPr>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IoT Analytics for the Cloud: Introduction to elastic analytics, decouple key components, Cloud security and analytics, designing data processing for analytics, Applying big data technology to storage</w:t>
            </w:r>
          </w:p>
        </w:tc>
      </w:tr>
      <w:tr w:rsidR="00645C58" w:rsidTr="00CF0251">
        <w:trPr>
          <w:trHeight w:val="555"/>
        </w:trPr>
        <w:tc>
          <w:tcPr>
            <w:tcW w:w="1129" w:type="dxa"/>
          </w:tcPr>
          <w:p w:rsidR="00645C58" w:rsidRPr="0016614A" w:rsidRDefault="00645C58" w:rsidP="0026191B">
            <w:pPr>
              <w:rPr>
                <w:rFonts w:ascii="Times New Roman" w:hAnsi="Times New Roman"/>
                <w:b/>
                <w:bCs/>
                <w:sz w:val="24"/>
                <w:szCs w:val="24"/>
              </w:rPr>
            </w:pPr>
            <w:r w:rsidRPr="0016614A">
              <w:rPr>
                <w:rFonts w:ascii="Times New Roman" w:hAnsi="Times New Roman"/>
                <w:b/>
                <w:bCs/>
                <w:sz w:val="24"/>
                <w:szCs w:val="24"/>
              </w:rPr>
              <w:t>UNIT-</w:t>
            </w:r>
            <w:r w:rsidR="0016614A" w:rsidRPr="0016614A">
              <w:rPr>
                <w:rFonts w:ascii="Times New Roman" w:hAnsi="Times New Roman"/>
                <w:b/>
                <w:bCs/>
                <w:sz w:val="24"/>
                <w:szCs w:val="24"/>
              </w:rPr>
              <w:t>4</w:t>
            </w:r>
          </w:p>
        </w:tc>
        <w:tc>
          <w:tcPr>
            <w:tcW w:w="8336" w:type="dxa"/>
          </w:tcPr>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 xml:space="preserve">Exploring IoT Data: Exploring and visualizing data, Techniques to understand data quality, Basic </w:t>
            </w:r>
            <w:r w:rsidRPr="00F5039E">
              <w:rPr>
                <w:rFonts w:ascii="Times New Roman" w:hAnsi="Times New Roman"/>
                <w:i/>
                <w:iCs/>
                <w:sz w:val="24"/>
                <w:szCs w:val="24"/>
              </w:rPr>
              <w:t>time</w:t>
            </w:r>
            <w:r w:rsidRPr="00AA400A">
              <w:rPr>
                <w:rFonts w:ascii="Times New Roman" w:hAnsi="Times New Roman"/>
                <w:sz w:val="24"/>
                <w:szCs w:val="24"/>
              </w:rPr>
              <w:t xml:space="preserve"> series analysis, Statistical analysis</w:t>
            </w:r>
          </w:p>
        </w:tc>
      </w:tr>
      <w:tr w:rsidR="00645C58" w:rsidTr="00CF0251">
        <w:trPr>
          <w:trHeight w:val="1393"/>
        </w:trPr>
        <w:tc>
          <w:tcPr>
            <w:tcW w:w="1129" w:type="dxa"/>
          </w:tcPr>
          <w:p w:rsidR="00645C58" w:rsidRPr="0016614A" w:rsidRDefault="00645C58" w:rsidP="0026191B">
            <w:pPr>
              <w:rPr>
                <w:rFonts w:ascii="Times New Roman" w:hAnsi="Times New Roman"/>
                <w:b/>
                <w:bCs/>
                <w:sz w:val="24"/>
                <w:szCs w:val="24"/>
              </w:rPr>
            </w:pPr>
            <w:r w:rsidRPr="0016614A">
              <w:rPr>
                <w:rFonts w:ascii="Times New Roman" w:hAnsi="Times New Roman"/>
                <w:b/>
                <w:bCs/>
                <w:sz w:val="24"/>
                <w:szCs w:val="24"/>
              </w:rPr>
              <w:t>UNIT-</w:t>
            </w:r>
            <w:r w:rsidR="0016614A" w:rsidRPr="0016614A">
              <w:rPr>
                <w:rFonts w:ascii="Times New Roman" w:hAnsi="Times New Roman"/>
                <w:b/>
                <w:bCs/>
                <w:sz w:val="24"/>
                <w:szCs w:val="24"/>
              </w:rPr>
              <w:t>5</w:t>
            </w:r>
          </w:p>
        </w:tc>
        <w:tc>
          <w:tcPr>
            <w:tcW w:w="8336" w:type="dxa"/>
          </w:tcPr>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 xml:space="preserve">Data Science for IoT Analytics: Introduction to Machine Learning, Feature engineering with IoT data, Validation methods, Understanding the bias–variance </w:t>
            </w:r>
            <w:proofErr w:type="spellStart"/>
            <w:r w:rsidRPr="00AA400A">
              <w:rPr>
                <w:rFonts w:ascii="Times New Roman" w:hAnsi="Times New Roman"/>
                <w:sz w:val="24"/>
                <w:szCs w:val="24"/>
              </w:rPr>
              <w:t>tradeoff</w:t>
            </w:r>
            <w:proofErr w:type="spellEnd"/>
            <w:r w:rsidRPr="00AA400A">
              <w:rPr>
                <w:rFonts w:ascii="Times New Roman" w:hAnsi="Times New Roman"/>
                <w:sz w:val="24"/>
                <w:szCs w:val="24"/>
              </w:rPr>
              <w:t>, Use cases for deep learning with IoT data</w:t>
            </w:r>
          </w:p>
          <w:p w:rsidR="00645C58" w:rsidRPr="00AA400A" w:rsidRDefault="00645C58" w:rsidP="0016614A">
            <w:pPr>
              <w:jc w:val="both"/>
              <w:rPr>
                <w:rFonts w:ascii="Times New Roman" w:hAnsi="Times New Roman"/>
                <w:sz w:val="24"/>
                <w:szCs w:val="24"/>
              </w:rPr>
            </w:pPr>
            <w:r w:rsidRPr="00AA400A">
              <w:rPr>
                <w:rFonts w:ascii="Times New Roman" w:hAnsi="Times New Roman"/>
                <w:sz w:val="24"/>
                <w:szCs w:val="24"/>
              </w:rPr>
              <w:t>Strategies to Organize Data for Analytics: Linked Analytical Datasets, Managing data lakes, data retention strategy</w:t>
            </w:r>
          </w:p>
        </w:tc>
      </w:tr>
    </w:tbl>
    <w:p w:rsidR="00645C58" w:rsidRDefault="00645C58" w:rsidP="00645C58"/>
    <w:p w:rsidR="00645C58" w:rsidRPr="00AB3DA7" w:rsidRDefault="00645C58" w:rsidP="00645C58">
      <w:pPr>
        <w:rPr>
          <w:rFonts w:ascii="Times New Roman" w:hAnsi="Times New Roman"/>
          <w:b/>
          <w:bCs/>
          <w:sz w:val="24"/>
          <w:szCs w:val="24"/>
        </w:rPr>
      </w:pPr>
      <w:r w:rsidRPr="00AB3DA7">
        <w:rPr>
          <w:rFonts w:ascii="Times New Roman" w:hAnsi="Times New Roman"/>
          <w:b/>
          <w:bCs/>
          <w:sz w:val="24"/>
          <w:szCs w:val="24"/>
        </w:rPr>
        <w:t>Course Outcomes:</w:t>
      </w:r>
    </w:p>
    <w:p w:rsidR="00645C58" w:rsidRPr="00E743CE" w:rsidRDefault="00645C58" w:rsidP="00CF0251">
      <w:pPr>
        <w:spacing w:after="0"/>
        <w:ind w:left="360"/>
        <w:rPr>
          <w:rFonts w:ascii="Times New Roman" w:hAnsi="Times New Roman"/>
          <w:sz w:val="24"/>
          <w:szCs w:val="24"/>
        </w:rPr>
      </w:pPr>
      <w:r>
        <w:rPr>
          <w:rFonts w:ascii="Times New Roman" w:hAnsi="Times New Roman"/>
          <w:sz w:val="24"/>
          <w:szCs w:val="24"/>
        </w:rPr>
        <w:t xml:space="preserve">CO1: </w:t>
      </w:r>
      <w:r w:rsidRPr="00E743CE">
        <w:rPr>
          <w:rFonts w:ascii="Times New Roman" w:hAnsi="Times New Roman"/>
          <w:sz w:val="24"/>
          <w:szCs w:val="24"/>
        </w:rPr>
        <w:t>Implement the architectural components and protocols for application development</w:t>
      </w:r>
    </w:p>
    <w:p w:rsidR="00645C58" w:rsidRPr="00E743CE" w:rsidRDefault="00645C58" w:rsidP="00CF0251">
      <w:pPr>
        <w:spacing w:after="0"/>
        <w:ind w:left="360"/>
        <w:rPr>
          <w:rFonts w:ascii="Times New Roman" w:hAnsi="Times New Roman"/>
          <w:sz w:val="24"/>
          <w:szCs w:val="24"/>
        </w:rPr>
      </w:pPr>
      <w:r>
        <w:rPr>
          <w:rFonts w:ascii="Times New Roman" w:hAnsi="Times New Roman"/>
          <w:sz w:val="24"/>
          <w:szCs w:val="24"/>
        </w:rPr>
        <w:t xml:space="preserve">CO2: </w:t>
      </w:r>
      <w:r w:rsidRPr="00E743CE">
        <w:rPr>
          <w:rFonts w:ascii="Times New Roman" w:hAnsi="Times New Roman"/>
          <w:sz w:val="24"/>
          <w:szCs w:val="24"/>
        </w:rPr>
        <w:t>Identify data analytics and data visualization tools as per the problem characteristics collect, store and analyse IoT data</w:t>
      </w:r>
    </w:p>
    <w:p w:rsidR="00645C58" w:rsidRPr="00E743CE" w:rsidRDefault="00645C58" w:rsidP="00CF0251">
      <w:pPr>
        <w:spacing w:after="0"/>
        <w:ind w:left="360"/>
        <w:rPr>
          <w:rFonts w:ascii="Times New Roman" w:hAnsi="Times New Roman"/>
          <w:sz w:val="24"/>
          <w:szCs w:val="24"/>
        </w:rPr>
      </w:pPr>
      <w:r>
        <w:rPr>
          <w:rFonts w:ascii="Times New Roman" w:hAnsi="Times New Roman"/>
          <w:sz w:val="24"/>
          <w:szCs w:val="24"/>
        </w:rPr>
        <w:t xml:space="preserve">CO3: </w:t>
      </w:r>
      <w:r w:rsidRPr="00E743CE">
        <w:rPr>
          <w:rFonts w:ascii="Times New Roman" w:hAnsi="Times New Roman"/>
          <w:sz w:val="24"/>
          <w:szCs w:val="24"/>
        </w:rPr>
        <w:t xml:space="preserve">Engineers who would like to understand the methods used to </w:t>
      </w:r>
      <w:proofErr w:type="spellStart"/>
      <w:r w:rsidRPr="00E743CE">
        <w:rPr>
          <w:rFonts w:ascii="Times New Roman" w:hAnsi="Times New Roman"/>
          <w:sz w:val="24"/>
          <w:szCs w:val="24"/>
        </w:rPr>
        <w:t>analyze</w:t>
      </w:r>
      <w:proofErr w:type="spellEnd"/>
      <w:r w:rsidRPr="00E743CE">
        <w:rPr>
          <w:rFonts w:ascii="Times New Roman" w:hAnsi="Times New Roman"/>
          <w:sz w:val="24"/>
          <w:szCs w:val="24"/>
        </w:rPr>
        <w:t xml:space="preserve"> IoT data in large scale</w:t>
      </w:r>
    </w:p>
    <w:p w:rsidR="00645C58" w:rsidRDefault="00645C58" w:rsidP="00CF0251">
      <w:pPr>
        <w:spacing w:after="0"/>
        <w:ind w:left="360"/>
        <w:rPr>
          <w:rFonts w:ascii="Times New Roman" w:hAnsi="Times New Roman"/>
          <w:sz w:val="24"/>
          <w:szCs w:val="24"/>
        </w:rPr>
      </w:pPr>
      <w:r>
        <w:rPr>
          <w:rFonts w:ascii="Times New Roman" w:hAnsi="Times New Roman"/>
          <w:sz w:val="24"/>
          <w:szCs w:val="24"/>
        </w:rPr>
        <w:t xml:space="preserve">CO4: </w:t>
      </w:r>
      <w:r w:rsidRPr="00E743CE">
        <w:rPr>
          <w:rFonts w:ascii="Times New Roman" w:hAnsi="Times New Roman"/>
          <w:sz w:val="24"/>
          <w:szCs w:val="24"/>
        </w:rPr>
        <w:t>Executives who would like to understand how to utilize IoT data to create business value</w:t>
      </w:r>
    </w:p>
    <w:p w:rsidR="00D32D82" w:rsidRPr="00E743CE" w:rsidRDefault="00D32D82" w:rsidP="00CF0251">
      <w:pPr>
        <w:spacing w:after="0"/>
        <w:ind w:left="360"/>
        <w:rPr>
          <w:rFonts w:ascii="Times New Roman" w:hAnsi="Times New Roman"/>
          <w:sz w:val="24"/>
          <w:szCs w:val="24"/>
        </w:rPr>
      </w:pPr>
      <w:r>
        <w:rPr>
          <w:rFonts w:ascii="Times New Roman" w:hAnsi="Times New Roman"/>
          <w:sz w:val="24"/>
          <w:szCs w:val="24"/>
        </w:rPr>
        <w:t>CO</w:t>
      </w:r>
      <w:proofErr w:type="gramStart"/>
      <w:r>
        <w:rPr>
          <w:rFonts w:ascii="Times New Roman" w:hAnsi="Times New Roman"/>
          <w:sz w:val="24"/>
          <w:szCs w:val="24"/>
        </w:rPr>
        <w:t>5:Able</w:t>
      </w:r>
      <w:proofErr w:type="gramEnd"/>
      <w:r>
        <w:rPr>
          <w:rFonts w:ascii="Times New Roman" w:hAnsi="Times New Roman"/>
          <w:sz w:val="24"/>
          <w:szCs w:val="24"/>
        </w:rPr>
        <w:t xml:space="preserve"> to understand the concepts of </w:t>
      </w:r>
      <w:r w:rsidRPr="00AA400A">
        <w:rPr>
          <w:rFonts w:ascii="Times New Roman" w:hAnsi="Times New Roman"/>
          <w:sz w:val="24"/>
          <w:szCs w:val="24"/>
        </w:rPr>
        <w:t>Data Science for IoT Analytics</w:t>
      </w:r>
      <w:r>
        <w:rPr>
          <w:rFonts w:ascii="Times New Roman" w:hAnsi="Times New Roman"/>
          <w:sz w:val="24"/>
          <w:szCs w:val="24"/>
        </w:rPr>
        <w:t>.</w:t>
      </w:r>
    </w:p>
    <w:p w:rsidR="00645C58" w:rsidRDefault="00645C58" w:rsidP="00CF0251">
      <w:pPr>
        <w:spacing w:after="0"/>
        <w:rPr>
          <w:rFonts w:ascii="Times New Roman" w:hAnsi="Times New Roman"/>
          <w:b/>
          <w:bCs/>
          <w:sz w:val="24"/>
          <w:szCs w:val="24"/>
        </w:rPr>
      </w:pPr>
    </w:p>
    <w:p w:rsidR="00CF0251" w:rsidRDefault="00CF0251" w:rsidP="00CF0251">
      <w:pPr>
        <w:spacing w:after="0"/>
        <w:rPr>
          <w:rFonts w:ascii="Times New Roman" w:hAnsi="Times New Roman"/>
          <w:b/>
          <w:bCs/>
          <w:sz w:val="24"/>
          <w:szCs w:val="24"/>
        </w:rPr>
      </w:pPr>
    </w:p>
    <w:p w:rsidR="00CF0251" w:rsidRDefault="00CF0251" w:rsidP="00CF0251">
      <w:pPr>
        <w:spacing w:after="0"/>
        <w:rPr>
          <w:rFonts w:ascii="Times New Roman" w:hAnsi="Times New Roman"/>
          <w:b/>
          <w:bCs/>
          <w:sz w:val="24"/>
          <w:szCs w:val="24"/>
        </w:rPr>
      </w:pPr>
    </w:p>
    <w:p w:rsidR="00CF0251" w:rsidRDefault="00CF0251" w:rsidP="00CF0251">
      <w:pPr>
        <w:spacing w:after="0"/>
        <w:rPr>
          <w:rFonts w:ascii="Times New Roman" w:hAnsi="Times New Roman"/>
          <w:b/>
          <w:bCs/>
          <w:sz w:val="24"/>
          <w:szCs w:val="24"/>
        </w:rPr>
      </w:pPr>
    </w:p>
    <w:p w:rsidR="00645C58" w:rsidRDefault="00645C58" w:rsidP="00645C58">
      <w:pPr>
        <w:spacing w:after="0" w:line="240" w:lineRule="auto"/>
        <w:rPr>
          <w:rFonts w:ascii="Times New Roman" w:hAnsi="Times New Roman"/>
          <w:b/>
          <w:bCs/>
          <w:color w:val="000000"/>
          <w:lang w:val="en-US"/>
        </w:rPr>
      </w:pPr>
      <w:r>
        <w:rPr>
          <w:rFonts w:ascii="Times New Roman" w:hAnsi="Times New Roman"/>
          <w:b/>
          <w:bCs/>
          <w:color w:val="000000"/>
          <w:lang w:val="en-US"/>
        </w:rPr>
        <w:lastRenderedPageBreak/>
        <w:t xml:space="preserve">MAPPING COURSE OUTCOMES LEADING TO THE ACHIEVEMENT OF PROGRAM OUTCOMES AND PROGRAM SPECIFIC OUTCOMES: </w:t>
      </w:r>
    </w:p>
    <w:p w:rsidR="00CF0251" w:rsidRDefault="00CF0251" w:rsidP="00645C58">
      <w:pPr>
        <w:spacing w:after="0" w:line="240" w:lineRule="auto"/>
        <w:rPr>
          <w:rFonts w:ascii="Times New Roman" w:hAnsi="Times New Roman"/>
          <w:b/>
          <w:bCs/>
          <w:color w:val="000000"/>
          <w:lang w:val="en-US"/>
        </w:rPr>
      </w:pPr>
    </w:p>
    <w:tbl>
      <w:tblPr>
        <w:tblW w:w="9766" w:type="dxa"/>
        <w:tblInd w:w="-8" w:type="dxa"/>
        <w:tblLook w:val="04A0" w:firstRow="1" w:lastRow="0" w:firstColumn="1" w:lastColumn="0" w:noHBand="0" w:noVBand="1"/>
      </w:tblPr>
      <w:tblGrid>
        <w:gridCol w:w="1117"/>
        <w:gridCol w:w="516"/>
        <w:gridCol w:w="559"/>
        <w:gridCol w:w="559"/>
        <w:gridCol w:w="560"/>
        <w:gridCol w:w="560"/>
        <w:gridCol w:w="560"/>
        <w:gridCol w:w="560"/>
        <w:gridCol w:w="560"/>
        <w:gridCol w:w="560"/>
        <w:gridCol w:w="606"/>
        <w:gridCol w:w="606"/>
        <w:gridCol w:w="606"/>
        <w:gridCol w:w="625"/>
        <w:gridCol w:w="606"/>
        <w:gridCol w:w="606"/>
      </w:tblGrid>
      <w:tr w:rsidR="00645C58" w:rsidRPr="0048503F" w:rsidTr="0026191B">
        <w:trPr>
          <w:trHeight w:val="970"/>
        </w:trPr>
        <w:tc>
          <w:tcPr>
            <w:tcW w:w="1117" w:type="dxa"/>
            <w:tcBorders>
              <w:top w:val="single" w:sz="8" w:space="0" w:color="000000"/>
              <w:left w:val="single" w:sz="8" w:space="0" w:color="000000"/>
              <w:bottom w:val="single" w:sz="8" w:space="0" w:color="000000"/>
              <w:right w:val="single" w:sz="8" w:space="0" w:color="000000"/>
            </w:tcBorders>
            <w:shd w:val="clear" w:color="auto" w:fill="auto"/>
            <w:hideMark/>
          </w:tcPr>
          <w:p w:rsidR="00645C58" w:rsidRPr="00CF0251" w:rsidRDefault="00645C58" w:rsidP="0026191B">
            <w:pPr>
              <w:spacing w:after="0" w:line="240" w:lineRule="auto"/>
              <w:jc w:val="both"/>
              <w:rPr>
                <w:rFonts w:ascii="Times New Roman" w:hAnsi="Times New Roman"/>
                <w:b/>
                <w:bCs/>
                <w:i/>
                <w:iCs/>
                <w:color w:val="000000"/>
                <w:sz w:val="24"/>
                <w:szCs w:val="24"/>
                <w:lang w:val="en-US"/>
              </w:rPr>
            </w:pPr>
            <w:r w:rsidRPr="00CF0251">
              <w:rPr>
                <w:rFonts w:ascii="Times New Roman" w:hAnsi="Times New Roman"/>
                <w:b/>
                <w:bCs/>
                <w:i/>
                <w:iCs/>
                <w:color w:val="000000"/>
                <w:sz w:val="24"/>
                <w:szCs w:val="24"/>
                <w:lang w:val="en-US"/>
              </w:rPr>
              <w:t>Course Outcome</w:t>
            </w:r>
          </w:p>
        </w:tc>
        <w:tc>
          <w:tcPr>
            <w:tcW w:w="6812" w:type="dxa"/>
            <w:gridSpan w:val="12"/>
            <w:tcBorders>
              <w:top w:val="single" w:sz="8" w:space="0" w:color="000000"/>
              <w:left w:val="nil"/>
              <w:bottom w:val="single" w:sz="8" w:space="0" w:color="000000"/>
              <w:right w:val="single" w:sz="8" w:space="0" w:color="000000"/>
            </w:tcBorders>
            <w:shd w:val="clear" w:color="auto" w:fill="auto"/>
            <w:hideMark/>
          </w:tcPr>
          <w:p w:rsidR="00645C58" w:rsidRPr="00CF0251" w:rsidRDefault="00645C58" w:rsidP="0026191B">
            <w:pPr>
              <w:spacing w:after="0" w:line="240" w:lineRule="auto"/>
              <w:jc w:val="center"/>
              <w:rPr>
                <w:rFonts w:ascii="Times New Roman" w:hAnsi="Times New Roman"/>
                <w:b/>
                <w:bCs/>
                <w:color w:val="000000"/>
                <w:sz w:val="24"/>
                <w:szCs w:val="24"/>
                <w:lang w:val="en-US"/>
              </w:rPr>
            </w:pPr>
            <w:r w:rsidRPr="00CF0251">
              <w:rPr>
                <w:rFonts w:ascii="Times New Roman" w:hAnsi="Times New Roman"/>
                <w:b/>
                <w:bCs/>
                <w:color w:val="000000"/>
                <w:sz w:val="24"/>
                <w:szCs w:val="24"/>
                <w:lang w:val="en-US"/>
              </w:rPr>
              <w:t>Program Outcome</w:t>
            </w:r>
          </w:p>
        </w:tc>
        <w:tc>
          <w:tcPr>
            <w:tcW w:w="1837" w:type="dxa"/>
            <w:gridSpan w:val="3"/>
            <w:tcBorders>
              <w:top w:val="single" w:sz="8" w:space="0" w:color="000000"/>
              <w:left w:val="nil"/>
              <w:bottom w:val="single" w:sz="8" w:space="0" w:color="000000"/>
              <w:right w:val="single" w:sz="8" w:space="0" w:color="000000"/>
            </w:tcBorders>
            <w:shd w:val="clear" w:color="auto" w:fill="auto"/>
            <w:hideMark/>
          </w:tcPr>
          <w:p w:rsidR="00645C58" w:rsidRPr="00CF0251" w:rsidRDefault="00645C58" w:rsidP="0026191B">
            <w:pPr>
              <w:spacing w:after="0" w:line="240" w:lineRule="auto"/>
              <w:jc w:val="center"/>
              <w:rPr>
                <w:rFonts w:ascii="Times New Roman" w:hAnsi="Times New Roman"/>
                <w:b/>
                <w:bCs/>
                <w:color w:val="000000"/>
                <w:sz w:val="24"/>
                <w:szCs w:val="24"/>
                <w:lang w:val="en-US"/>
              </w:rPr>
            </w:pPr>
            <w:r w:rsidRPr="00CF0251">
              <w:rPr>
                <w:rFonts w:ascii="Times New Roman" w:hAnsi="Times New Roman"/>
                <w:b/>
                <w:bCs/>
                <w:color w:val="000000"/>
                <w:sz w:val="24"/>
                <w:szCs w:val="24"/>
                <w:lang w:val="en-US"/>
              </w:rPr>
              <w:t xml:space="preserve">Program </w:t>
            </w:r>
            <w:r w:rsidR="005277D3" w:rsidRPr="00CF0251">
              <w:rPr>
                <w:rFonts w:ascii="Times New Roman" w:hAnsi="Times New Roman"/>
                <w:b/>
                <w:bCs/>
                <w:color w:val="000000"/>
                <w:sz w:val="24"/>
                <w:szCs w:val="24"/>
                <w:lang w:val="en-US"/>
              </w:rPr>
              <w:t>Specific</w:t>
            </w:r>
            <w:r w:rsidRPr="00CF0251">
              <w:rPr>
                <w:rFonts w:ascii="Times New Roman" w:hAnsi="Times New Roman"/>
                <w:b/>
                <w:bCs/>
                <w:color w:val="000000"/>
                <w:sz w:val="24"/>
                <w:szCs w:val="24"/>
                <w:lang w:val="en-US"/>
              </w:rPr>
              <w:t xml:space="preserve"> Outcome</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 </w:t>
            </w:r>
          </w:p>
        </w:tc>
        <w:tc>
          <w:tcPr>
            <w:tcW w:w="51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PO2</w:t>
            </w:r>
          </w:p>
        </w:tc>
        <w:tc>
          <w:tcPr>
            <w:tcW w:w="559"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PO3</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PO4</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PO5</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PO6</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PO7</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PO8</w:t>
            </w:r>
          </w:p>
        </w:tc>
        <w:tc>
          <w:tcPr>
            <w:tcW w:w="560"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PO9</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PO10</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PO12</w:t>
            </w:r>
          </w:p>
        </w:tc>
        <w:tc>
          <w:tcPr>
            <w:tcW w:w="625"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PSO1</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PSO2</w:t>
            </w:r>
          </w:p>
        </w:tc>
        <w:tc>
          <w:tcPr>
            <w:tcW w:w="606" w:type="dxa"/>
            <w:tcBorders>
              <w:top w:val="nil"/>
              <w:left w:val="nil"/>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16"/>
                <w:szCs w:val="16"/>
                <w:lang w:val="en-US"/>
              </w:rPr>
            </w:pPr>
            <w:r w:rsidRPr="0048503F">
              <w:rPr>
                <w:rFonts w:ascii="Times New Roman" w:hAnsi="Times New Roman"/>
                <w:color w:val="000000"/>
                <w:sz w:val="16"/>
                <w:szCs w:val="16"/>
                <w:lang w:val="en-US"/>
              </w:rPr>
              <w:t>PSO3</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CO1</w:t>
            </w:r>
          </w:p>
        </w:tc>
        <w:tc>
          <w:tcPr>
            <w:tcW w:w="51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L</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L</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CO2</w:t>
            </w:r>
          </w:p>
        </w:tc>
        <w:tc>
          <w:tcPr>
            <w:tcW w:w="51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L</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L</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r>
      <w:tr w:rsidR="00645C58"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CO3</w:t>
            </w:r>
          </w:p>
        </w:tc>
        <w:tc>
          <w:tcPr>
            <w:tcW w:w="51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L</w:t>
            </w:r>
          </w:p>
        </w:tc>
        <w:tc>
          <w:tcPr>
            <w:tcW w:w="606" w:type="dxa"/>
            <w:tcBorders>
              <w:top w:val="nil"/>
              <w:left w:val="nil"/>
              <w:bottom w:val="single" w:sz="8" w:space="0" w:color="000000"/>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r>
      <w:tr w:rsidR="00645C58" w:rsidRPr="0048503F" w:rsidTr="00D32D82">
        <w:trPr>
          <w:trHeight w:val="330"/>
        </w:trPr>
        <w:tc>
          <w:tcPr>
            <w:tcW w:w="1117" w:type="dxa"/>
            <w:tcBorders>
              <w:top w:val="nil"/>
              <w:left w:val="single" w:sz="8" w:space="0" w:color="000000"/>
              <w:bottom w:val="nil"/>
              <w:right w:val="single" w:sz="8" w:space="0" w:color="000000"/>
            </w:tcBorders>
            <w:shd w:val="clear" w:color="auto" w:fill="auto"/>
            <w:hideMark/>
          </w:tcPr>
          <w:p w:rsidR="00645C58" w:rsidRPr="0048503F" w:rsidRDefault="00645C58" w:rsidP="0026191B">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CO4</w:t>
            </w:r>
          </w:p>
        </w:tc>
        <w:tc>
          <w:tcPr>
            <w:tcW w:w="51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59"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560"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60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25"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60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c>
          <w:tcPr>
            <w:tcW w:w="606" w:type="dxa"/>
            <w:tcBorders>
              <w:top w:val="nil"/>
              <w:left w:val="nil"/>
              <w:bottom w:val="nil"/>
              <w:right w:val="single" w:sz="8" w:space="0" w:color="000000"/>
            </w:tcBorders>
            <w:shd w:val="clear" w:color="auto" w:fill="auto"/>
            <w:vAlign w:val="center"/>
            <w:hideMark/>
          </w:tcPr>
          <w:p w:rsidR="00645C58" w:rsidRPr="00F93D20" w:rsidRDefault="00645C58" w:rsidP="0026191B">
            <w:pPr>
              <w:spacing w:after="0" w:line="240" w:lineRule="auto"/>
              <w:jc w:val="center"/>
              <w:rPr>
                <w:rFonts w:ascii="Times New Roman" w:hAnsi="Times New Roman"/>
                <w:sz w:val="24"/>
                <w:szCs w:val="24"/>
                <w:lang w:val="en-US"/>
              </w:rPr>
            </w:pPr>
          </w:p>
        </w:tc>
      </w:tr>
      <w:tr w:rsidR="00D32D82" w:rsidRPr="0048503F" w:rsidTr="0026191B">
        <w:trPr>
          <w:trHeight w:val="330"/>
        </w:trPr>
        <w:tc>
          <w:tcPr>
            <w:tcW w:w="1117" w:type="dxa"/>
            <w:tcBorders>
              <w:top w:val="nil"/>
              <w:left w:val="single" w:sz="8" w:space="0" w:color="000000"/>
              <w:bottom w:val="single" w:sz="8" w:space="0" w:color="000000"/>
              <w:right w:val="single" w:sz="8" w:space="0" w:color="000000"/>
            </w:tcBorders>
            <w:shd w:val="clear" w:color="auto" w:fill="auto"/>
          </w:tcPr>
          <w:p w:rsidR="00D32D82" w:rsidRPr="0048503F" w:rsidRDefault="00D32D82" w:rsidP="00D32D82">
            <w:pPr>
              <w:spacing w:after="0" w:line="240" w:lineRule="auto"/>
              <w:jc w:val="both"/>
              <w:rPr>
                <w:rFonts w:ascii="Times New Roman" w:hAnsi="Times New Roman"/>
                <w:color w:val="000000"/>
                <w:sz w:val="24"/>
                <w:szCs w:val="24"/>
                <w:lang w:val="en-US"/>
              </w:rPr>
            </w:pPr>
            <w:r w:rsidRPr="0048503F">
              <w:rPr>
                <w:rFonts w:ascii="Times New Roman" w:hAnsi="Times New Roman"/>
                <w:color w:val="000000"/>
                <w:sz w:val="24"/>
                <w:szCs w:val="24"/>
                <w:lang w:val="en-US"/>
              </w:rPr>
              <w:t>CO</w:t>
            </w:r>
            <w:r>
              <w:rPr>
                <w:rFonts w:ascii="Times New Roman" w:hAnsi="Times New Roman"/>
                <w:color w:val="000000"/>
                <w:sz w:val="24"/>
                <w:szCs w:val="24"/>
                <w:lang w:val="en-US"/>
              </w:rPr>
              <w:t>5</w:t>
            </w:r>
          </w:p>
        </w:tc>
        <w:tc>
          <w:tcPr>
            <w:tcW w:w="51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Pr>
                <w:rFonts w:ascii="Times New Roman" w:hAnsi="Times New Roman"/>
                <w:sz w:val="24"/>
                <w:szCs w:val="24"/>
                <w:lang w:val="en-US"/>
              </w:rPr>
              <w:t>M</w:t>
            </w:r>
          </w:p>
        </w:tc>
        <w:tc>
          <w:tcPr>
            <w:tcW w:w="559"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Pr>
                <w:rFonts w:ascii="Times New Roman" w:hAnsi="Times New Roman"/>
                <w:sz w:val="24"/>
                <w:szCs w:val="24"/>
                <w:lang w:val="en-US"/>
              </w:rPr>
              <w:t>M</w:t>
            </w:r>
          </w:p>
        </w:tc>
        <w:tc>
          <w:tcPr>
            <w:tcW w:w="559"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H</w:t>
            </w: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560"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60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c>
          <w:tcPr>
            <w:tcW w:w="625"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sidRPr="00F93D20">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r>
              <w:rPr>
                <w:rFonts w:ascii="Times New Roman" w:hAnsi="Times New Roman"/>
                <w:sz w:val="24"/>
                <w:szCs w:val="24"/>
                <w:lang w:val="en-US"/>
              </w:rPr>
              <w:t>M</w:t>
            </w:r>
          </w:p>
        </w:tc>
        <w:tc>
          <w:tcPr>
            <w:tcW w:w="606" w:type="dxa"/>
            <w:tcBorders>
              <w:top w:val="nil"/>
              <w:left w:val="nil"/>
              <w:bottom w:val="single" w:sz="8" w:space="0" w:color="000000"/>
              <w:right w:val="single" w:sz="8" w:space="0" w:color="000000"/>
            </w:tcBorders>
            <w:shd w:val="clear" w:color="auto" w:fill="auto"/>
            <w:vAlign w:val="center"/>
          </w:tcPr>
          <w:p w:rsidR="00D32D82" w:rsidRPr="00F93D20" w:rsidRDefault="00D32D82" w:rsidP="00D32D82">
            <w:pPr>
              <w:spacing w:after="0" w:line="240" w:lineRule="auto"/>
              <w:jc w:val="center"/>
              <w:rPr>
                <w:rFonts w:ascii="Times New Roman" w:hAnsi="Times New Roman"/>
                <w:sz w:val="24"/>
                <w:szCs w:val="24"/>
                <w:lang w:val="en-US"/>
              </w:rPr>
            </w:pPr>
          </w:p>
        </w:tc>
      </w:tr>
    </w:tbl>
    <w:p w:rsidR="00645C58" w:rsidRDefault="00645C58" w:rsidP="00645C58">
      <w:pPr>
        <w:rPr>
          <w:rFonts w:ascii="Times New Roman" w:hAnsi="Times New Roman"/>
          <w:b/>
          <w:bCs/>
          <w:sz w:val="24"/>
          <w:szCs w:val="24"/>
        </w:rPr>
      </w:pPr>
    </w:p>
    <w:p w:rsidR="00645C58" w:rsidRPr="00CF0251" w:rsidRDefault="00645C58" w:rsidP="00645C58">
      <w:pPr>
        <w:rPr>
          <w:rFonts w:ascii="Times New Roman" w:hAnsi="Times New Roman"/>
          <w:b/>
          <w:bCs/>
          <w:sz w:val="24"/>
          <w:szCs w:val="24"/>
        </w:rPr>
      </w:pPr>
      <w:r w:rsidRPr="00CF0251">
        <w:rPr>
          <w:rFonts w:ascii="Times New Roman" w:hAnsi="Times New Roman"/>
          <w:b/>
          <w:bCs/>
          <w:sz w:val="24"/>
          <w:szCs w:val="24"/>
        </w:rPr>
        <w:t>Text Books:</w:t>
      </w:r>
    </w:p>
    <w:p w:rsidR="00645C58" w:rsidRPr="00CF0251" w:rsidRDefault="00645C58" w:rsidP="00503EB6">
      <w:pPr>
        <w:pStyle w:val="ListParagraph"/>
        <w:numPr>
          <w:ilvl w:val="0"/>
          <w:numId w:val="77"/>
        </w:numPr>
        <w:spacing w:after="160" w:line="259" w:lineRule="auto"/>
        <w:rPr>
          <w:rFonts w:ascii="Times New Roman" w:hAnsi="Times New Roman"/>
        </w:rPr>
      </w:pPr>
      <w:proofErr w:type="spellStart"/>
      <w:r w:rsidRPr="00CF0251">
        <w:rPr>
          <w:rFonts w:ascii="Times New Roman" w:hAnsi="Times New Roman"/>
        </w:rPr>
        <w:t>Minteer</w:t>
      </w:r>
      <w:proofErr w:type="spellEnd"/>
      <w:r w:rsidRPr="00CF0251">
        <w:rPr>
          <w:rFonts w:ascii="Times New Roman" w:hAnsi="Times New Roman"/>
        </w:rPr>
        <w:t xml:space="preserve">, Andrew, Analytics for the Internet of Things (IoT), </w:t>
      </w:r>
      <w:proofErr w:type="spellStart"/>
      <w:r w:rsidRPr="00CF0251">
        <w:rPr>
          <w:rFonts w:ascii="Times New Roman" w:hAnsi="Times New Roman"/>
        </w:rPr>
        <w:t>Packt</w:t>
      </w:r>
      <w:proofErr w:type="spellEnd"/>
      <w:r w:rsidRPr="00CF0251">
        <w:rPr>
          <w:rFonts w:ascii="Times New Roman" w:hAnsi="Times New Roman"/>
        </w:rPr>
        <w:t xml:space="preserve"> Publishing Ltd. Kai Hwang,</w:t>
      </w:r>
    </w:p>
    <w:p w:rsidR="00645C58" w:rsidRPr="00CF0251" w:rsidRDefault="00645C58" w:rsidP="00503EB6">
      <w:pPr>
        <w:pStyle w:val="ListParagraph"/>
        <w:numPr>
          <w:ilvl w:val="0"/>
          <w:numId w:val="77"/>
        </w:numPr>
        <w:spacing w:after="160" w:line="259" w:lineRule="auto"/>
        <w:rPr>
          <w:rFonts w:ascii="Times New Roman" w:hAnsi="Times New Roman"/>
        </w:rPr>
      </w:pPr>
      <w:r w:rsidRPr="00CF0251">
        <w:rPr>
          <w:rFonts w:ascii="Times New Roman" w:hAnsi="Times New Roman"/>
        </w:rPr>
        <w:t xml:space="preserve">Min Chen, Big-Data Analytics for Cloud, IoT and Cognitive Computing, Wiley </w:t>
      </w:r>
      <w:proofErr w:type="spellStart"/>
      <w:r w:rsidRPr="00CF0251">
        <w:rPr>
          <w:rFonts w:ascii="Times New Roman" w:hAnsi="Times New Roman"/>
        </w:rPr>
        <w:t>HwaiyuGeng</w:t>
      </w:r>
      <w:proofErr w:type="spellEnd"/>
      <w:r w:rsidRPr="00CF0251">
        <w:rPr>
          <w:rFonts w:ascii="Times New Roman" w:hAnsi="Times New Roman"/>
        </w:rPr>
        <w:t>,</w:t>
      </w:r>
    </w:p>
    <w:p w:rsidR="00645C58" w:rsidRPr="00CF0251" w:rsidRDefault="00645C58" w:rsidP="00503EB6">
      <w:pPr>
        <w:pStyle w:val="ListParagraph"/>
        <w:numPr>
          <w:ilvl w:val="0"/>
          <w:numId w:val="77"/>
        </w:numPr>
        <w:spacing w:after="160" w:line="259" w:lineRule="auto"/>
        <w:rPr>
          <w:rFonts w:ascii="Times New Roman" w:hAnsi="Times New Roman"/>
        </w:rPr>
      </w:pPr>
      <w:r w:rsidRPr="00CF0251">
        <w:rPr>
          <w:rFonts w:ascii="Times New Roman" w:hAnsi="Times New Roman"/>
        </w:rPr>
        <w:t xml:space="preserve">Internet of Things and Data Analytics Handbook, Wiley John </w:t>
      </w:r>
      <w:proofErr w:type="spellStart"/>
      <w:r w:rsidRPr="00CF0251">
        <w:rPr>
          <w:rFonts w:ascii="Times New Roman" w:hAnsi="Times New Roman"/>
        </w:rPr>
        <w:t>Soldatos</w:t>
      </w:r>
      <w:proofErr w:type="spellEnd"/>
      <w:r w:rsidRPr="00CF0251">
        <w:rPr>
          <w:rFonts w:ascii="Times New Roman" w:hAnsi="Times New Roman"/>
        </w:rPr>
        <w:t xml:space="preserve">, Building Blocks for IoT </w:t>
      </w:r>
    </w:p>
    <w:p w:rsidR="00645C58" w:rsidRPr="00CF0251" w:rsidRDefault="00645C58" w:rsidP="00645C58">
      <w:pPr>
        <w:rPr>
          <w:rFonts w:ascii="Times New Roman" w:hAnsi="Times New Roman"/>
          <w:b/>
          <w:bCs/>
          <w:sz w:val="24"/>
          <w:szCs w:val="24"/>
        </w:rPr>
      </w:pPr>
      <w:r w:rsidRPr="00CF0251">
        <w:rPr>
          <w:rFonts w:ascii="Times New Roman" w:hAnsi="Times New Roman"/>
          <w:b/>
          <w:bCs/>
          <w:sz w:val="24"/>
          <w:szCs w:val="24"/>
        </w:rPr>
        <w:t>Reference Books:</w:t>
      </w:r>
    </w:p>
    <w:p w:rsidR="00645C58" w:rsidRPr="00CF0251" w:rsidRDefault="00645C58" w:rsidP="00503EB6">
      <w:pPr>
        <w:pStyle w:val="ListParagraph"/>
        <w:numPr>
          <w:ilvl w:val="0"/>
          <w:numId w:val="78"/>
        </w:numPr>
        <w:spacing w:after="160" w:line="259" w:lineRule="auto"/>
        <w:rPr>
          <w:rFonts w:ascii="Times New Roman" w:hAnsi="Times New Roman"/>
        </w:rPr>
      </w:pPr>
      <w:r w:rsidRPr="00CF0251">
        <w:rPr>
          <w:rFonts w:ascii="Times New Roman" w:hAnsi="Times New Roman"/>
        </w:rPr>
        <w:t xml:space="preserve">Analytics Internet-of-Things Analytics, </w:t>
      </w:r>
      <w:proofErr w:type="spellStart"/>
      <w:r w:rsidRPr="00CF0251">
        <w:rPr>
          <w:rFonts w:ascii="Times New Roman" w:hAnsi="Times New Roman"/>
        </w:rPr>
        <w:t>RiverPublishers</w:t>
      </w:r>
      <w:proofErr w:type="spellEnd"/>
      <w:r w:rsidRPr="00CF0251">
        <w:rPr>
          <w:rFonts w:ascii="Times New Roman" w:hAnsi="Times New Roman"/>
        </w:rPr>
        <w:t xml:space="preserve"> Gerardus </w:t>
      </w:r>
      <w:proofErr w:type="spellStart"/>
      <w:r w:rsidRPr="00CF0251">
        <w:rPr>
          <w:rFonts w:ascii="Times New Roman" w:hAnsi="Times New Roman"/>
        </w:rPr>
        <w:t>Blokdyk</w:t>
      </w:r>
      <w:proofErr w:type="spellEnd"/>
      <w:r w:rsidRPr="00CF0251">
        <w:rPr>
          <w:rFonts w:ascii="Times New Roman" w:hAnsi="Times New Roman"/>
        </w:rPr>
        <w:t>, IoT Analytics A Complete Guide, 5starcooks</w:t>
      </w:r>
    </w:p>
    <w:p w:rsidR="00645C58" w:rsidRDefault="00645C58" w:rsidP="00645C58">
      <w:pPr>
        <w:rPr>
          <w:rFonts w:ascii="Times New Roman" w:hAnsi="Times New Roman"/>
          <w:sz w:val="24"/>
          <w:szCs w:val="24"/>
        </w:rPr>
      </w:pPr>
    </w:p>
    <w:p w:rsidR="00645C58" w:rsidRDefault="00645C58" w:rsidP="00645C58">
      <w:pPr>
        <w:rPr>
          <w:rFonts w:ascii="Times New Roman" w:hAnsi="Times New Roman"/>
          <w:b/>
          <w:bCs/>
          <w:color w:val="000000"/>
          <w:sz w:val="24"/>
          <w:szCs w:val="24"/>
        </w:rPr>
      </w:pPr>
      <w:bookmarkStart w:id="6" w:name="_GoBack"/>
      <w:bookmarkEnd w:id="6"/>
    </w:p>
    <w:sectPr w:rsidR="00645C58" w:rsidSect="00D31E34">
      <w:pgSz w:w="12240" w:h="15840"/>
      <w:pgMar w:top="1440" w:right="1467"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19C" w:rsidRDefault="0036519C" w:rsidP="00C33AC9">
      <w:pPr>
        <w:spacing w:after="0" w:line="240" w:lineRule="auto"/>
      </w:pPr>
      <w:r>
        <w:separator/>
      </w:r>
    </w:p>
  </w:endnote>
  <w:endnote w:type="continuationSeparator" w:id="0">
    <w:p w:rsidR="0036519C" w:rsidRDefault="0036519C" w:rsidP="00C33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Symbol">
    <w:altName w:val="Cambria"/>
    <w:charset w:val="01"/>
    <w:family w:val="roman"/>
    <w:pitch w:val="variable"/>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iberation Serif">
    <w:altName w:val="Times New Roman"/>
    <w:charset w:val="01"/>
    <w:family w:val="swiss"/>
    <w:pitch w:val="variable"/>
  </w:font>
  <w:font w:name="Noto Serif CJK SC">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inherit">
    <w:altName w:val="Times New Roman"/>
    <w:panose1 w:val="00000000000000000000"/>
    <w:charset w:val="00"/>
    <w:family w:val="roman"/>
    <w:notTrueType/>
    <w:pitch w:val="default"/>
  </w:font>
  <w:font w:name="Open Sans">
    <w:altName w:val="Segoe UI"/>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19C" w:rsidRDefault="0036519C" w:rsidP="00C33AC9">
      <w:pPr>
        <w:spacing w:after="0" w:line="240" w:lineRule="auto"/>
      </w:pPr>
      <w:r>
        <w:separator/>
      </w:r>
    </w:p>
  </w:footnote>
  <w:footnote w:type="continuationSeparator" w:id="0">
    <w:p w:rsidR="0036519C" w:rsidRDefault="0036519C" w:rsidP="00C33A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7B94566C"/>
    <w:lvl w:ilvl="0">
      <w:start w:val="1"/>
      <w:numFmt w:val="decimal"/>
      <w:pStyle w:val="ListNumber"/>
      <w:lvlText w:val="%1."/>
      <w:lvlJc w:val="left"/>
      <w:pPr>
        <w:tabs>
          <w:tab w:val="num" w:pos="360"/>
        </w:tabs>
        <w:ind w:left="360" w:hanging="360"/>
      </w:pPr>
    </w:lvl>
  </w:abstractNum>
  <w:abstractNum w:abstractNumId="1" w15:restartNumberingAfterBreak="0">
    <w:nsid w:val="0000000C"/>
    <w:multiLevelType w:val="singleLevel"/>
    <w:tmpl w:val="0000000C"/>
    <w:lvl w:ilvl="0">
      <w:start w:val="1"/>
      <w:numFmt w:val="decimal"/>
      <w:lvlText w:val="%1."/>
      <w:lvlJc w:val="left"/>
      <w:pPr>
        <w:tabs>
          <w:tab w:val="num" w:pos="-360"/>
        </w:tabs>
        <w:ind w:left="360" w:hanging="360"/>
      </w:pPr>
    </w:lvl>
  </w:abstractNum>
  <w:abstractNum w:abstractNumId="2" w15:restartNumberingAfterBreak="0">
    <w:nsid w:val="0000000D"/>
    <w:multiLevelType w:val="singleLevel"/>
    <w:tmpl w:val="0000000D"/>
    <w:name w:val="WW8Num13"/>
    <w:lvl w:ilvl="0">
      <w:start w:val="1"/>
      <w:numFmt w:val="decimal"/>
      <w:lvlText w:val="%1."/>
      <w:lvlJc w:val="left"/>
      <w:pPr>
        <w:tabs>
          <w:tab w:val="num" w:pos="0"/>
        </w:tabs>
        <w:ind w:left="720" w:hanging="360"/>
      </w:pPr>
    </w:lvl>
  </w:abstractNum>
  <w:abstractNum w:abstractNumId="3" w15:restartNumberingAfterBreak="0">
    <w:nsid w:val="00000015"/>
    <w:multiLevelType w:val="singleLevel"/>
    <w:tmpl w:val="00000015"/>
    <w:name w:val="WW8Num22"/>
    <w:lvl w:ilvl="0">
      <w:start w:val="1"/>
      <w:numFmt w:val="decimal"/>
      <w:lvlText w:val="%1."/>
      <w:lvlJc w:val="left"/>
      <w:pPr>
        <w:tabs>
          <w:tab w:val="num" w:pos="0"/>
        </w:tabs>
        <w:ind w:left="720" w:hanging="360"/>
      </w:pPr>
    </w:lvl>
  </w:abstractNum>
  <w:abstractNum w:abstractNumId="4" w15:restartNumberingAfterBreak="0">
    <w:nsid w:val="000054DC"/>
    <w:multiLevelType w:val="hybridMultilevel"/>
    <w:tmpl w:val="0000368E"/>
    <w:lvl w:ilvl="0" w:tplc="00000D6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B41F82"/>
    <w:multiLevelType w:val="hybridMultilevel"/>
    <w:tmpl w:val="2E9EB6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1D62051"/>
    <w:multiLevelType w:val="multilevel"/>
    <w:tmpl w:val="0AE09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9F1EEF"/>
    <w:multiLevelType w:val="hybridMultilevel"/>
    <w:tmpl w:val="D11A52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3B72401"/>
    <w:multiLevelType w:val="hybridMultilevel"/>
    <w:tmpl w:val="DE087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33F6F"/>
    <w:multiLevelType w:val="hybridMultilevel"/>
    <w:tmpl w:val="6DA278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48C16D5"/>
    <w:multiLevelType w:val="multilevel"/>
    <w:tmpl w:val="261C6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AD7507"/>
    <w:multiLevelType w:val="multilevel"/>
    <w:tmpl w:val="9E941E9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5AE26D2"/>
    <w:multiLevelType w:val="multilevel"/>
    <w:tmpl w:val="F7704B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CE6F70"/>
    <w:multiLevelType w:val="multilevel"/>
    <w:tmpl w:val="B0DEB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D0269E"/>
    <w:multiLevelType w:val="hybridMultilevel"/>
    <w:tmpl w:val="56DC8EA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05DD228B"/>
    <w:multiLevelType w:val="hybridMultilevel"/>
    <w:tmpl w:val="B24820A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6" w15:restartNumberingAfterBreak="0">
    <w:nsid w:val="06983759"/>
    <w:multiLevelType w:val="hybridMultilevel"/>
    <w:tmpl w:val="0B0AD17A"/>
    <w:lvl w:ilvl="0" w:tplc="151C35D0">
      <w:start w:val="1"/>
      <w:numFmt w:val="decimal"/>
      <w:lvlText w:val="CO%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6B20508"/>
    <w:multiLevelType w:val="multilevel"/>
    <w:tmpl w:val="84482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751635E"/>
    <w:multiLevelType w:val="multilevel"/>
    <w:tmpl w:val="CCB86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78F2C55"/>
    <w:multiLevelType w:val="hybridMultilevel"/>
    <w:tmpl w:val="F41A40CA"/>
    <w:lvl w:ilvl="0" w:tplc="9EA46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83D41C6"/>
    <w:multiLevelType w:val="hybridMultilevel"/>
    <w:tmpl w:val="929E2B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9CB5EBF"/>
    <w:multiLevelType w:val="multilevel"/>
    <w:tmpl w:val="3244A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A4949DA"/>
    <w:multiLevelType w:val="multilevel"/>
    <w:tmpl w:val="CA909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A8951A1"/>
    <w:multiLevelType w:val="hybridMultilevel"/>
    <w:tmpl w:val="CB26F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A8F2F5D"/>
    <w:multiLevelType w:val="hybridMultilevel"/>
    <w:tmpl w:val="828A71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0B2827A7"/>
    <w:multiLevelType w:val="hybridMultilevel"/>
    <w:tmpl w:val="CD4A46FA"/>
    <w:lvl w:ilvl="0" w:tplc="4009000F">
      <w:start w:val="1"/>
      <w:numFmt w:val="decimal"/>
      <w:lvlText w:val="%1."/>
      <w:lvlJc w:val="left"/>
      <w:pPr>
        <w:ind w:left="643" w:hanging="360"/>
      </w:p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26" w15:restartNumberingAfterBreak="0">
    <w:nsid w:val="0C972AFA"/>
    <w:multiLevelType w:val="hybridMultilevel"/>
    <w:tmpl w:val="C5E454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0E395C5F"/>
    <w:multiLevelType w:val="hybridMultilevel"/>
    <w:tmpl w:val="334400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0E4F30C9"/>
    <w:multiLevelType w:val="hybridMultilevel"/>
    <w:tmpl w:val="BE94B248"/>
    <w:lvl w:ilvl="0" w:tplc="14463FE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0E8E1818"/>
    <w:multiLevelType w:val="multilevel"/>
    <w:tmpl w:val="EBCA2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955534"/>
    <w:multiLevelType w:val="hybridMultilevel"/>
    <w:tmpl w:val="F36629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0AC43C2"/>
    <w:multiLevelType w:val="hybridMultilevel"/>
    <w:tmpl w:val="36A01A46"/>
    <w:lvl w:ilvl="0" w:tplc="60449E30">
      <w:start w:val="1"/>
      <w:numFmt w:val="decimal"/>
      <w:lvlText w:val="%1."/>
      <w:lvlJc w:val="left"/>
      <w:pPr>
        <w:ind w:left="720" w:hanging="360"/>
      </w:pPr>
      <w:rPr>
        <w:rFonts w:ascii="Times New Roman" w:eastAsiaTheme="minorHAnsi" w:hAnsi="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110762F2"/>
    <w:multiLevelType w:val="hybridMultilevel"/>
    <w:tmpl w:val="22D0CF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133D3BC1"/>
    <w:multiLevelType w:val="hybridMultilevel"/>
    <w:tmpl w:val="E8D85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3B945E7"/>
    <w:multiLevelType w:val="hybridMultilevel"/>
    <w:tmpl w:val="E99EE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52F6424"/>
    <w:multiLevelType w:val="multilevel"/>
    <w:tmpl w:val="64B4B9A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5DE1286"/>
    <w:multiLevelType w:val="multilevel"/>
    <w:tmpl w:val="A01A9CBC"/>
    <w:lvl w:ilvl="0">
      <w:start w:val="1"/>
      <w:numFmt w:val="decimal"/>
      <w:suff w:val="nothing"/>
      <w:lvlText w:val="%1."/>
      <w:lvlJc w:val="left"/>
      <w:pPr>
        <w:tabs>
          <w:tab w:val="num" w:pos="0"/>
        </w:tabs>
        <w:ind w:left="0" w:firstLine="0"/>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7" w15:restartNumberingAfterBreak="0">
    <w:nsid w:val="160B68BD"/>
    <w:multiLevelType w:val="hybridMultilevel"/>
    <w:tmpl w:val="EC065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615599A"/>
    <w:multiLevelType w:val="hybridMultilevel"/>
    <w:tmpl w:val="81E81592"/>
    <w:lvl w:ilvl="0" w:tplc="8272DFBE">
      <w:start w:val="1"/>
      <w:numFmt w:val="decimal"/>
      <w:lvlText w:val="Lab %1."/>
      <w:lvlJc w:val="left"/>
      <w:pPr>
        <w:ind w:left="720" w:hanging="360"/>
      </w:pPr>
      <w:rPr>
        <w:rFonts w:hint="default"/>
      </w:rPr>
    </w:lvl>
    <w:lvl w:ilvl="1" w:tplc="8272DFBE">
      <w:start w:val="1"/>
      <w:numFmt w:val="decimal"/>
      <w:lvlText w:val="Lab %2."/>
      <w:lvlJc w:val="left"/>
      <w:pPr>
        <w:ind w:left="2061"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7164B63"/>
    <w:multiLevelType w:val="hybridMultilevel"/>
    <w:tmpl w:val="9A620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A3E6B5C"/>
    <w:multiLevelType w:val="hybridMultilevel"/>
    <w:tmpl w:val="E460DD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CF3489A"/>
    <w:multiLevelType w:val="hybridMultilevel"/>
    <w:tmpl w:val="6CBAB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DEB717B"/>
    <w:multiLevelType w:val="hybridMultilevel"/>
    <w:tmpl w:val="C70EE588"/>
    <w:lvl w:ilvl="0" w:tplc="09BE1F58">
      <w:start w:val="1"/>
      <w:numFmt w:val="decimal"/>
      <w:lvlText w:val="%1."/>
      <w:lvlJc w:val="left"/>
      <w:pPr>
        <w:ind w:left="720" w:hanging="360"/>
      </w:pPr>
      <w:rPr>
        <w:rFonts w:asciiTheme="minorHAnsi" w:hAnsiTheme="minorHAnsi" w:cstheme="minorBidi" w:hint="default"/>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1F1C1AFD"/>
    <w:multiLevelType w:val="hybridMultilevel"/>
    <w:tmpl w:val="1DD601E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1FB51F48"/>
    <w:multiLevelType w:val="hybridMultilevel"/>
    <w:tmpl w:val="192E532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5" w15:restartNumberingAfterBreak="0">
    <w:nsid w:val="200D57C2"/>
    <w:multiLevelType w:val="hybridMultilevel"/>
    <w:tmpl w:val="C48A6EC4"/>
    <w:lvl w:ilvl="0" w:tplc="C12C6038">
      <w:start w:val="1"/>
      <w:numFmt w:val="decimal"/>
      <w:lvlText w:val="%1."/>
      <w:lvlJc w:val="left"/>
      <w:pPr>
        <w:ind w:left="720" w:hanging="360"/>
      </w:pPr>
      <w:rPr>
        <w:rFonts w:ascii="Calibri" w:eastAsia="Calibri" w:hAnsi="Calibri"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22DC7D4D"/>
    <w:multiLevelType w:val="hybridMultilevel"/>
    <w:tmpl w:val="7F5A0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33F6A58"/>
    <w:multiLevelType w:val="hybridMultilevel"/>
    <w:tmpl w:val="DAC2DF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15:restartNumberingAfterBreak="0">
    <w:nsid w:val="240E7119"/>
    <w:multiLevelType w:val="hybridMultilevel"/>
    <w:tmpl w:val="2A4C1F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24A748E1"/>
    <w:multiLevelType w:val="hybridMultilevel"/>
    <w:tmpl w:val="6AA84C06"/>
    <w:lvl w:ilvl="0" w:tplc="0409000F">
      <w:start w:val="1"/>
      <w:numFmt w:val="decimal"/>
      <w:lvlText w:val="%1."/>
      <w:lvlJc w:val="left"/>
      <w:pPr>
        <w:ind w:left="720" w:hanging="360"/>
      </w:pPr>
    </w:lvl>
    <w:lvl w:ilvl="1" w:tplc="F418054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5044179"/>
    <w:multiLevelType w:val="multilevel"/>
    <w:tmpl w:val="1E26E8AA"/>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51" w15:restartNumberingAfterBreak="0">
    <w:nsid w:val="25D757B3"/>
    <w:multiLevelType w:val="hybridMultilevel"/>
    <w:tmpl w:val="5FE670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2" w15:restartNumberingAfterBreak="0">
    <w:nsid w:val="284921D5"/>
    <w:multiLevelType w:val="multilevel"/>
    <w:tmpl w:val="6666F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8551186"/>
    <w:multiLevelType w:val="hybridMultilevel"/>
    <w:tmpl w:val="0116103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28700691"/>
    <w:multiLevelType w:val="multilevel"/>
    <w:tmpl w:val="1DF6C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93E6783"/>
    <w:multiLevelType w:val="hybridMultilevel"/>
    <w:tmpl w:val="C2E211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15:restartNumberingAfterBreak="0">
    <w:nsid w:val="294A35CD"/>
    <w:multiLevelType w:val="multilevel"/>
    <w:tmpl w:val="64B4B9A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98F20B5"/>
    <w:multiLevelType w:val="hybridMultilevel"/>
    <w:tmpl w:val="7F5A0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9D51668"/>
    <w:multiLevelType w:val="hybridMultilevel"/>
    <w:tmpl w:val="6E94C0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9" w15:restartNumberingAfterBreak="0">
    <w:nsid w:val="29D6214C"/>
    <w:multiLevelType w:val="multilevel"/>
    <w:tmpl w:val="47480202"/>
    <w:lvl w:ilvl="0">
      <w:start w:val="1"/>
      <w:numFmt w:val="decimal"/>
      <w:lvlText w:val="(%1)"/>
      <w:lvlJc w:val="left"/>
      <w:pPr>
        <w:ind w:left="360" w:hanging="296"/>
      </w:pPr>
      <w:rPr>
        <w:rFonts w:ascii="Calibri" w:eastAsia="Calibri" w:hAnsi="Calibri" w:cs="Calibri"/>
        <w:b w:val="0"/>
        <w:i w:val="0"/>
        <w:sz w:val="22"/>
        <w:szCs w:val="22"/>
      </w:rPr>
    </w:lvl>
    <w:lvl w:ilvl="1">
      <w:numFmt w:val="bullet"/>
      <w:lvlText w:val="●"/>
      <w:lvlJc w:val="left"/>
      <w:pPr>
        <w:ind w:left="1080" w:hanging="360"/>
      </w:pPr>
      <w:rPr>
        <w:rFonts w:ascii="Noto Sans Symbols" w:eastAsia="Noto Sans Symbols" w:hAnsi="Noto Sans Symbols" w:cs="Noto Sans Symbols"/>
        <w:b w:val="0"/>
        <w:i w:val="0"/>
        <w:sz w:val="20"/>
        <w:szCs w:val="20"/>
      </w:rPr>
    </w:lvl>
    <w:lvl w:ilvl="2">
      <w:numFmt w:val="bullet"/>
      <w:lvlText w:val="•"/>
      <w:lvlJc w:val="left"/>
      <w:pPr>
        <w:ind w:left="2080" w:hanging="360"/>
      </w:pPr>
    </w:lvl>
    <w:lvl w:ilvl="3">
      <w:numFmt w:val="bullet"/>
      <w:lvlText w:val="•"/>
      <w:lvlJc w:val="left"/>
      <w:pPr>
        <w:ind w:left="3080" w:hanging="360"/>
      </w:pPr>
    </w:lvl>
    <w:lvl w:ilvl="4">
      <w:numFmt w:val="bullet"/>
      <w:lvlText w:val="•"/>
      <w:lvlJc w:val="left"/>
      <w:pPr>
        <w:ind w:left="4080" w:hanging="360"/>
      </w:pPr>
    </w:lvl>
    <w:lvl w:ilvl="5">
      <w:numFmt w:val="bullet"/>
      <w:lvlText w:val="•"/>
      <w:lvlJc w:val="left"/>
      <w:pPr>
        <w:ind w:left="5080" w:hanging="360"/>
      </w:pPr>
    </w:lvl>
    <w:lvl w:ilvl="6">
      <w:numFmt w:val="bullet"/>
      <w:lvlText w:val="•"/>
      <w:lvlJc w:val="left"/>
      <w:pPr>
        <w:ind w:left="6080" w:hanging="360"/>
      </w:pPr>
    </w:lvl>
    <w:lvl w:ilvl="7">
      <w:numFmt w:val="bullet"/>
      <w:lvlText w:val="•"/>
      <w:lvlJc w:val="left"/>
      <w:pPr>
        <w:ind w:left="7080" w:hanging="360"/>
      </w:pPr>
    </w:lvl>
    <w:lvl w:ilvl="8">
      <w:numFmt w:val="bullet"/>
      <w:lvlText w:val="•"/>
      <w:lvlJc w:val="left"/>
      <w:pPr>
        <w:ind w:left="8080" w:hanging="360"/>
      </w:pPr>
    </w:lvl>
  </w:abstractNum>
  <w:abstractNum w:abstractNumId="60" w15:restartNumberingAfterBreak="0">
    <w:nsid w:val="2A5E2034"/>
    <w:multiLevelType w:val="hybridMultilevel"/>
    <w:tmpl w:val="623AA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B0063AD"/>
    <w:multiLevelType w:val="multilevel"/>
    <w:tmpl w:val="45648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B674566"/>
    <w:multiLevelType w:val="hybridMultilevel"/>
    <w:tmpl w:val="327AD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C39426D"/>
    <w:multiLevelType w:val="hybridMultilevel"/>
    <w:tmpl w:val="380EEBA4"/>
    <w:lvl w:ilvl="0" w:tplc="A054484E">
      <w:start w:val="1"/>
      <w:numFmt w:val="decimal"/>
      <w:lvlText w:val="CO%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2CAE5BDF"/>
    <w:multiLevelType w:val="multilevel"/>
    <w:tmpl w:val="9A1EF142"/>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2DD327E3"/>
    <w:multiLevelType w:val="hybridMultilevel"/>
    <w:tmpl w:val="E53603F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2FAB6835"/>
    <w:multiLevelType w:val="multilevel"/>
    <w:tmpl w:val="152C8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FEE7698"/>
    <w:multiLevelType w:val="multilevel"/>
    <w:tmpl w:val="F42AB4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1AE0CC0"/>
    <w:multiLevelType w:val="hybridMultilevel"/>
    <w:tmpl w:val="89BC9814"/>
    <w:lvl w:ilvl="0" w:tplc="8230FA24">
      <w:start w:val="1"/>
      <w:numFmt w:val="decimal"/>
      <w:lvlText w:val="CO%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26E753C"/>
    <w:multiLevelType w:val="hybridMultilevel"/>
    <w:tmpl w:val="99BEB9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3B55D40"/>
    <w:multiLevelType w:val="hybridMultilevel"/>
    <w:tmpl w:val="C12EAB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38AA7E77"/>
    <w:multiLevelType w:val="hybridMultilevel"/>
    <w:tmpl w:val="CA50F5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38EE4D15"/>
    <w:multiLevelType w:val="hybridMultilevel"/>
    <w:tmpl w:val="B0D44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9900E1B"/>
    <w:multiLevelType w:val="singleLevel"/>
    <w:tmpl w:val="00000015"/>
    <w:lvl w:ilvl="0">
      <w:start w:val="1"/>
      <w:numFmt w:val="decimal"/>
      <w:lvlText w:val="%1."/>
      <w:lvlJc w:val="left"/>
      <w:pPr>
        <w:tabs>
          <w:tab w:val="num" w:pos="0"/>
        </w:tabs>
        <w:ind w:left="720" w:hanging="360"/>
      </w:pPr>
    </w:lvl>
  </w:abstractNum>
  <w:abstractNum w:abstractNumId="74" w15:restartNumberingAfterBreak="0">
    <w:nsid w:val="39967E53"/>
    <w:multiLevelType w:val="hybridMultilevel"/>
    <w:tmpl w:val="F3F819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39FD56A5"/>
    <w:multiLevelType w:val="hybridMultilevel"/>
    <w:tmpl w:val="A590FF3E"/>
    <w:lvl w:ilvl="0" w:tplc="B0460216">
      <w:start w:val="1"/>
      <w:numFmt w:val="decimal"/>
      <w:lvlText w:val="%1."/>
      <w:lvlJc w:val="left"/>
      <w:pPr>
        <w:ind w:left="84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5A329D10">
      <w:numFmt w:val="bullet"/>
      <w:lvlText w:val="•"/>
      <w:lvlJc w:val="left"/>
      <w:pPr>
        <w:ind w:left="1740" w:hanging="360"/>
      </w:pPr>
      <w:rPr>
        <w:rFonts w:hint="default"/>
        <w:lang w:val="en-US" w:eastAsia="en-US" w:bidi="ar-SA"/>
      </w:rPr>
    </w:lvl>
    <w:lvl w:ilvl="2" w:tplc="0470A2F2">
      <w:numFmt w:val="bullet"/>
      <w:lvlText w:val="•"/>
      <w:lvlJc w:val="left"/>
      <w:pPr>
        <w:ind w:left="2641" w:hanging="360"/>
      </w:pPr>
      <w:rPr>
        <w:rFonts w:hint="default"/>
        <w:lang w:val="en-US" w:eastAsia="en-US" w:bidi="ar-SA"/>
      </w:rPr>
    </w:lvl>
    <w:lvl w:ilvl="3" w:tplc="9E968B98">
      <w:numFmt w:val="bullet"/>
      <w:lvlText w:val="•"/>
      <w:lvlJc w:val="left"/>
      <w:pPr>
        <w:ind w:left="3541" w:hanging="360"/>
      </w:pPr>
      <w:rPr>
        <w:rFonts w:hint="default"/>
        <w:lang w:val="en-US" w:eastAsia="en-US" w:bidi="ar-SA"/>
      </w:rPr>
    </w:lvl>
    <w:lvl w:ilvl="4" w:tplc="D806E45E">
      <w:numFmt w:val="bullet"/>
      <w:lvlText w:val="•"/>
      <w:lvlJc w:val="left"/>
      <w:pPr>
        <w:ind w:left="4442" w:hanging="360"/>
      </w:pPr>
      <w:rPr>
        <w:rFonts w:hint="default"/>
        <w:lang w:val="en-US" w:eastAsia="en-US" w:bidi="ar-SA"/>
      </w:rPr>
    </w:lvl>
    <w:lvl w:ilvl="5" w:tplc="A2E833F6">
      <w:numFmt w:val="bullet"/>
      <w:lvlText w:val="•"/>
      <w:lvlJc w:val="left"/>
      <w:pPr>
        <w:ind w:left="5343" w:hanging="360"/>
      </w:pPr>
      <w:rPr>
        <w:rFonts w:hint="default"/>
        <w:lang w:val="en-US" w:eastAsia="en-US" w:bidi="ar-SA"/>
      </w:rPr>
    </w:lvl>
    <w:lvl w:ilvl="6" w:tplc="F404E84A">
      <w:numFmt w:val="bullet"/>
      <w:lvlText w:val="•"/>
      <w:lvlJc w:val="left"/>
      <w:pPr>
        <w:ind w:left="6243" w:hanging="360"/>
      </w:pPr>
      <w:rPr>
        <w:rFonts w:hint="default"/>
        <w:lang w:val="en-US" w:eastAsia="en-US" w:bidi="ar-SA"/>
      </w:rPr>
    </w:lvl>
    <w:lvl w:ilvl="7" w:tplc="E1F6481A">
      <w:numFmt w:val="bullet"/>
      <w:lvlText w:val="•"/>
      <w:lvlJc w:val="left"/>
      <w:pPr>
        <w:ind w:left="7144" w:hanging="360"/>
      </w:pPr>
      <w:rPr>
        <w:rFonts w:hint="default"/>
        <w:lang w:val="en-US" w:eastAsia="en-US" w:bidi="ar-SA"/>
      </w:rPr>
    </w:lvl>
    <w:lvl w:ilvl="8" w:tplc="787C9D24">
      <w:numFmt w:val="bullet"/>
      <w:lvlText w:val="•"/>
      <w:lvlJc w:val="left"/>
      <w:pPr>
        <w:ind w:left="8045" w:hanging="360"/>
      </w:pPr>
      <w:rPr>
        <w:rFonts w:hint="default"/>
        <w:lang w:val="en-US" w:eastAsia="en-US" w:bidi="ar-SA"/>
      </w:rPr>
    </w:lvl>
  </w:abstractNum>
  <w:abstractNum w:abstractNumId="76" w15:restartNumberingAfterBreak="0">
    <w:nsid w:val="3A906CD4"/>
    <w:multiLevelType w:val="hybridMultilevel"/>
    <w:tmpl w:val="E61C8020"/>
    <w:lvl w:ilvl="0" w:tplc="8272DFBE">
      <w:start w:val="1"/>
      <w:numFmt w:val="decimal"/>
      <w:lvlText w:val="Lab %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77" w15:restartNumberingAfterBreak="0">
    <w:nsid w:val="3BC113BD"/>
    <w:multiLevelType w:val="multilevel"/>
    <w:tmpl w:val="B8EA9C0E"/>
    <w:lvl w:ilvl="0">
      <w:numFmt w:val="bullet"/>
      <w:lvlText w:val="-"/>
      <w:lvlJc w:val="left"/>
      <w:pPr>
        <w:ind w:left="360" w:hanging="116"/>
      </w:pPr>
      <w:rPr>
        <w:rFonts w:ascii="Calibri" w:eastAsia="Calibri" w:hAnsi="Calibri" w:cs="Calibri"/>
        <w:b w:val="0"/>
        <w:i w:val="0"/>
        <w:sz w:val="22"/>
        <w:szCs w:val="22"/>
      </w:rPr>
    </w:lvl>
    <w:lvl w:ilvl="1">
      <w:numFmt w:val="bullet"/>
      <w:lvlText w:val="●"/>
      <w:lvlJc w:val="left"/>
      <w:pPr>
        <w:ind w:left="1080" w:hanging="360"/>
      </w:pPr>
      <w:rPr>
        <w:rFonts w:ascii="Noto Sans Symbols" w:eastAsia="Noto Sans Symbols" w:hAnsi="Noto Sans Symbols" w:cs="Noto Sans Symbols"/>
      </w:rPr>
    </w:lvl>
    <w:lvl w:ilvl="2">
      <w:numFmt w:val="bullet"/>
      <w:lvlText w:val="•"/>
      <w:lvlJc w:val="left"/>
      <w:pPr>
        <w:ind w:left="2080" w:hanging="360"/>
      </w:pPr>
    </w:lvl>
    <w:lvl w:ilvl="3">
      <w:numFmt w:val="bullet"/>
      <w:lvlText w:val="•"/>
      <w:lvlJc w:val="left"/>
      <w:pPr>
        <w:ind w:left="3080" w:hanging="360"/>
      </w:pPr>
    </w:lvl>
    <w:lvl w:ilvl="4">
      <w:numFmt w:val="bullet"/>
      <w:lvlText w:val="•"/>
      <w:lvlJc w:val="left"/>
      <w:pPr>
        <w:ind w:left="4080" w:hanging="360"/>
      </w:pPr>
    </w:lvl>
    <w:lvl w:ilvl="5">
      <w:numFmt w:val="bullet"/>
      <w:lvlText w:val="•"/>
      <w:lvlJc w:val="left"/>
      <w:pPr>
        <w:ind w:left="5080" w:hanging="360"/>
      </w:pPr>
    </w:lvl>
    <w:lvl w:ilvl="6">
      <w:numFmt w:val="bullet"/>
      <w:lvlText w:val="•"/>
      <w:lvlJc w:val="left"/>
      <w:pPr>
        <w:ind w:left="6080" w:hanging="360"/>
      </w:pPr>
    </w:lvl>
    <w:lvl w:ilvl="7">
      <w:numFmt w:val="bullet"/>
      <w:lvlText w:val="•"/>
      <w:lvlJc w:val="left"/>
      <w:pPr>
        <w:ind w:left="7080" w:hanging="360"/>
      </w:pPr>
    </w:lvl>
    <w:lvl w:ilvl="8">
      <w:numFmt w:val="bullet"/>
      <w:lvlText w:val="•"/>
      <w:lvlJc w:val="left"/>
      <w:pPr>
        <w:ind w:left="8080" w:hanging="360"/>
      </w:pPr>
    </w:lvl>
  </w:abstractNum>
  <w:abstractNum w:abstractNumId="78" w15:restartNumberingAfterBreak="0">
    <w:nsid w:val="3C4143A9"/>
    <w:multiLevelType w:val="hybridMultilevel"/>
    <w:tmpl w:val="DFA8ADB6"/>
    <w:lvl w:ilvl="0" w:tplc="3A2ACDC8">
      <w:start w:val="1"/>
      <w:numFmt w:val="decimal"/>
      <w:lvlText w:val="%1."/>
      <w:lvlJc w:val="left"/>
      <w:pPr>
        <w:ind w:left="720" w:hanging="360"/>
      </w:pPr>
      <w:rPr>
        <w:rFonts w:ascii="Times New Roman" w:eastAsiaTheme="minorHAnsi" w:hAnsi="Times New Roman" w:cs="Times New Roman" w:hint="default"/>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CC334DF"/>
    <w:multiLevelType w:val="multilevel"/>
    <w:tmpl w:val="0C4AD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D9C40DC"/>
    <w:multiLevelType w:val="hybridMultilevel"/>
    <w:tmpl w:val="1458F978"/>
    <w:lvl w:ilvl="0" w:tplc="151C35D0">
      <w:start w:val="1"/>
      <w:numFmt w:val="decimal"/>
      <w:lvlText w:val="CO%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DEB309A"/>
    <w:multiLevelType w:val="multilevel"/>
    <w:tmpl w:val="8A821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0193179"/>
    <w:multiLevelType w:val="hybridMultilevel"/>
    <w:tmpl w:val="5218D3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3" w15:restartNumberingAfterBreak="0">
    <w:nsid w:val="401A6FBB"/>
    <w:multiLevelType w:val="hybridMultilevel"/>
    <w:tmpl w:val="54768A7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409D0EFF"/>
    <w:multiLevelType w:val="hybridMultilevel"/>
    <w:tmpl w:val="212ACF6E"/>
    <w:lvl w:ilvl="0" w:tplc="CC3EE094">
      <w:start w:val="1"/>
      <w:numFmt w:val="decimal"/>
      <w:lvlText w:val="%1."/>
      <w:lvlJc w:val="left"/>
      <w:pPr>
        <w:ind w:left="720" w:hanging="360"/>
      </w:pPr>
      <w:rPr>
        <w:rFonts w:ascii="Times New Roman" w:hAnsi="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40BC1C14"/>
    <w:multiLevelType w:val="hybridMultilevel"/>
    <w:tmpl w:val="B32086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40F95F6E"/>
    <w:multiLevelType w:val="hybridMultilevel"/>
    <w:tmpl w:val="9210E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13D0AFD"/>
    <w:multiLevelType w:val="multilevel"/>
    <w:tmpl w:val="AAE0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27E0D9D"/>
    <w:multiLevelType w:val="multilevel"/>
    <w:tmpl w:val="F1E6C5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2EE656F"/>
    <w:multiLevelType w:val="hybridMultilevel"/>
    <w:tmpl w:val="5A38A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47D31A6"/>
    <w:multiLevelType w:val="hybridMultilevel"/>
    <w:tmpl w:val="E1E80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5952FF2"/>
    <w:multiLevelType w:val="multilevel"/>
    <w:tmpl w:val="0FB01EBA"/>
    <w:lvl w:ilvl="0">
      <w:start w:val="1"/>
      <w:numFmt w:val="upperRoman"/>
      <w:lvlText w:val="%1."/>
      <w:lvlJc w:val="righ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2" w15:restartNumberingAfterBreak="0">
    <w:nsid w:val="45F92DC2"/>
    <w:multiLevelType w:val="multilevel"/>
    <w:tmpl w:val="3E2C99D0"/>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3" w15:restartNumberingAfterBreak="0">
    <w:nsid w:val="46526E0B"/>
    <w:multiLevelType w:val="hybridMultilevel"/>
    <w:tmpl w:val="B34E6EF8"/>
    <w:lvl w:ilvl="0" w:tplc="0409000F">
      <w:start w:val="1"/>
      <w:numFmt w:val="decimal"/>
      <w:lvlText w:val="%1."/>
      <w:lvlJc w:val="left"/>
      <w:pPr>
        <w:ind w:left="720" w:hanging="360"/>
      </w:pPr>
    </w:lvl>
    <w:lvl w:ilvl="1" w:tplc="96583DA0">
      <w:numFmt w:val="bullet"/>
      <w:lvlText w:val=""/>
      <w:lvlJc w:val="left"/>
      <w:pPr>
        <w:ind w:left="1440" w:hanging="360"/>
      </w:pPr>
      <w:rPr>
        <w:rFonts w:ascii="Symbol" w:eastAsia="Times New Roman"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6AB4722"/>
    <w:multiLevelType w:val="hybridMultilevel"/>
    <w:tmpl w:val="4A306E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15:restartNumberingAfterBreak="0">
    <w:nsid w:val="49574089"/>
    <w:multiLevelType w:val="multilevel"/>
    <w:tmpl w:val="19DC6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99C2D55"/>
    <w:multiLevelType w:val="multilevel"/>
    <w:tmpl w:val="AE9AD7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A741709"/>
    <w:multiLevelType w:val="multilevel"/>
    <w:tmpl w:val="AD74E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BE72232"/>
    <w:multiLevelType w:val="multilevel"/>
    <w:tmpl w:val="9A1EF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C1E6DC9"/>
    <w:multiLevelType w:val="hybridMultilevel"/>
    <w:tmpl w:val="A2147BA4"/>
    <w:lvl w:ilvl="0" w:tplc="8230FA24">
      <w:start w:val="1"/>
      <w:numFmt w:val="decimal"/>
      <w:lvlText w:val="CO%1."/>
      <w:lvlJc w:val="left"/>
      <w:pPr>
        <w:ind w:left="360" w:hanging="360"/>
      </w:pPr>
      <w:rPr>
        <w:rFonts w:hint="default"/>
      </w:rPr>
    </w:lvl>
    <w:lvl w:ilvl="1" w:tplc="C2467B4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15:restartNumberingAfterBreak="0">
    <w:nsid w:val="4E7A54BF"/>
    <w:multiLevelType w:val="hybridMultilevel"/>
    <w:tmpl w:val="826E5EEE"/>
    <w:lvl w:ilvl="0" w:tplc="491874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FFB0BD8"/>
    <w:multiLevelType w:val="hybridMultilevel"/>
    <w:tmpl w:val="86A016C6"/>
    <w:lvl w:ilvl="0" w:tplc="6FD6E6CA">
      <w:start w:val="1"/>
      <w:numFmt w:val="decimal"/>
      <w:lvlText w:val="%1."/>
      <w:lvlJc w:val="left"/>
      <w:pPr>
        <w:ind w:left="720" w:hanging="360"/>
      </w:pPr>
      <w:rPr>
        <w:rFonts w:asciiTheme="minorHAnsi" w:hAnsiTheme="minorHAnsi" w:cstheme="minorBidi" w:hint="default"/>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2" w15:restartNumberingAfterBreak="0">
    <w:nsid w:val="533D10C7"/>
    <w:multiLevelType w:val="multilevel"/>
    <w:tmpl w:val="A1302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3A17E35"/>
    <w:multiLevelType w:val="hybridMultilevel"/>
    <w:tmpl w:val="F41A40CA"/>
    <w:lvl w:ilvl="0" w:tplc="9EA46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3E41046"/>
    <w:multiLevelType w:val="multilevel"/>
    <w:tmpl w:val="F51A9D84"/>
    <w:lvl w:ilvl="0">
      <w:start w:val="1"/>
      <w:numFmt w:val="bullet"/>
      <w:lvlText w:val="●"/>
      <w:lvlJc w:val="left"/>
      <w:pPr>
        <w:ind w:left="709" w:hanging="282"/>
      </w:pPr>
      <w:rPr>
        <w:rFonts w:ascii="Noto Sans Symbols" w:eastAsia="Noto Sans Symbols" w:hAnsi="Noto Sans Symbols" w:cs="Noto Sans Symbols"/>
      </w:rPr>
    </w:lvl>
    <w:lvl w:ilvl="1">
      <w:start w:val="1"/>
      <w:numFmt w:val="bullet"/>
      <w:lvlText w:val="●"/>
      <w:lvlJc w:val="left"/>
      <w:pPr>
        <w:ind w:left="1418" w:hanging="282"/>
      </w:pPr>
      <w:rPr>
        <w:rFonts w:ascii="Noto Sans Symbols" w:eastAsia="Noto Sans Symbols" w:hAnsi="Noto Sans Symbols" w:cs="Noto Sans Symbols"/>
      </w:rPr>
    </w:lvl>
    <w:lvl w:ilvl="2">
      <w:start w:val="1"/>
      <w:numFmt w:val="bullet"/>
      <w:lvlText w:val="●"/>
      <w:lvlJc w:val="left"/>
      <w:pPr>
        <w:ind w:left="2127" w:hanging="283"/>
      </w:pPr>
      <w:rPr>
        <w:rFonts w:ascii="Noto Sans Symbols" w:eastAsia="Noto Sans Symbols" w:hAnsi="Noto Sans Symbols" w:cs="Noto Sans Symbols"/>
      </w:rPr>
    </w:lvl>
    <w:lvl w:ilvl="3">
      <w:start w:val="1"/>
      <w:numFmt w:val="bullet"/>
      <w:lvlText w:val="●"/>
      <w:lvlJc w:val="left"/>
      <w:pPr>
        <w:ind w:left="2836" w:hanging="283"/>
      </w:pPr>
      <w:rPr>
        <w:rFonts w:ascii="Noto Sans Symbols" w:eastAsia="Noto Sans Symbols" w:hAnsi="Noto Sans Symbols" w:cs="Noto Sans Symbols"/>
      </w:rPr>
    </w:lvl>
    <w:lvl w:ilvl="4">
      <w:start w:val="1"/>
      <w:numFmt w:val="bullet"/>
      <w:lvlText w:val="●"/>
      <w:lvlJc w:val="left"/>
      <w:pPr>
        <w:ind w:left="3545" w:hanging="283"/>
      </w:pPr>
      <w:rPr>
        <w:rFonts w:ascii="Noto Sans Symbols" w:eastAsia="Noto Sans Symbols" w:hAnsi="Noto Sans Symbols" w:cs="Noto Sans Symbols"/>
      </w:rPr>
    </w:lvl>
    <w:lvl w:ilvl="5">
      <w:start w:val="1"/>
      <w:numFmt w:val="bullet"/>
      <w:lvlText w:val="●"/>
      <w:lvlJc w:val="left"/>
      <w:pPr>
        <w:ind w:left="4254" w:hanging="283"/>
      </w:pPr>
      <w:rPr>
        <w:rFonts w:ascii="Noto Sans Symbols" w:eastAsia="Noto Sans Symbols" w:hAnsi="Noto Sans Symbols" w:cs="Noto Sans Symbols"/>
      </w:rPr>
    </w:lvl>
    <w:lvl w:ilvl="6">
      <w:start w:val="1"/>
      <w:numFmt w:val="bullet"/>
      <w:lvlText w:val="●"/>
      <w:lvlJc w:val="left"/>
      <w:pPr>
        <w:ind w:left="4963" w:hanging="283"/>
      </w:pPr>
      <w:rPr>
        <w:rFonts w:ascii="Noto Sans Symbols" w:eastAsia="Noto Sans Symbols" w:hAnsi="Noto Sans Symbols" w:cs="Noto Sans Symbols"/>
      </w:rPr>
    </w:lvl>
    <w:lvl w:ilvl="7">
      <w:start w:val="1"/>
      <w:numFmt w:val="bullet"/>
      <w:lvlText w:val="●"/>
      <w:lvlJc w:val="left"/>
      <w:pPr>
        <w:ind w:left="5672" w:hanging="282"/>
      </w:pPr>
      <w:rPr>
        <w:rFonts w:ascii="Noto Sans Symbols" w:eastAsia="Noto Sans Symbols" w:hAnsi="Noto Sans Symbols" w:cs="Noto Sans Symbols"/>
      </w:rPr>
    </w:lvl>
    <w:lvl w:ilvl="8">
      <w:start w:val="1"/>
      <w:numFmt w:val="bullet"/>
      <w:lvlText w:val="●"/>
      <w:lvlJc w:val="left"/>
      <w:pPr>
        <w:ind w:left="6381" w:hanging="282"/>
      </w:pPr>
      <w:rPr>
        <w:rFonts w:ascii="Noto Sans Symbols" w:eastAsia="Noto Sans Symbols" w:hAnsi="Noto Sans Symbols" w:cs="Noto Sans Symbols"/>
      </w:rPr>
    </w:lvl>
  </w:abstractNum>
  <w:abstractNum w:abstractNumId="105" w15:restartNumberingAfterBreak="0">
    <w:nsid w:val="54003D6C"/>
    <w:multiLevelType w:val="hybridMultilevel"/>
    <w:tmpl w:val="F1A03F1E"/>
    <w:lvl w:ilvl="0" w:tplc="B462A9D6">
      <w:start w:val="1"/>
      <w:numFmt w:val="upperLetter"/>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61F2C06"/>
    <w:multiLevelType w:val="multilevel"/>
    <w:tmpl w:val="4802E5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6C46320"/>
    <w:multiLevelType w:val="hybridMultilevel"/>
    <w:tmpl w:val="2E3C0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71E5327"/>
    <w:multiLevelType w:val="hybridMultilevel"/>
    <w:tmpl w:val="A692D0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9" w15:restartNumberingAfterBreak="0">
    <w:nsid w:val="57952E31"/>
    <w:multiLevelType w:val="singleLevel"/>
    <w:tmpl w:val="00000015"/>
    <w:lvl w:ilvl="0">
      <w:start w:val="1"/>
      <w:numFmt w:val="decimal"/>
      <w:lvlText w:val="%1."/>
      <w:lvlJc w:val="left"/>
      <w:pPr>
        <w:tabs>
          <w:tab w:val="num" w:pos="0"/>
        </w:tabs>
        <w:ind w:left="720" w:hanging="360"/>
      </w:pPr>
    </w:lvl>
  </w:abstractNum>
  <w:abstractNum w:abstractNumId="110" w15:restartNumberingAfterBreak="0">
    <w:nsid w:val="592A7454"/>
    <w:multiLevelType w:val="hybridMultilevel"/>
    <w:tmpl w:val="3C144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953035C"/>
    <w:multiLevelType w:val="hybridMultilevel"/>
    <w:tmpl w:val="2C562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9596325"/>
    <w:multiLevelType w:val="hybridMultilevel"/>
    <w:tmpl w:val="1F127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9B2406D"/>
    <w:multiLevelType w:val="hybridMultilevel"/>
    <w:tmpl w:val="61F425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15:restartNumberingAfterBreak="0">
    <w:nsid w:val="5AF94ED6"/>
    <w:multiLevelType w:val="hybridMultilevel"/>
    <w:tmpl w:val="650288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5B0B7D9C"/>
    <w:multiLevelType w:val="multilevel"/>
    <w:tmpl w:val="16507DD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6" w15:restartNumberingAfterBreak="0">
    <w:nsid w:val="5B6C7886"/>
    <w:multiLevelType w:val="hybridMultilevel"/>
    <w:tmpl w:val="FBBAD5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15:restartNumberingAfterBreak="0">
    <w:nsid w:val="5BB614C1"/>
    <w:multiLevelType w:val="hybridMultilevel"/>
    <w:tmpl w:val="E21AC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5BD672B8"/>
    <w:multiLevelType w:val="multilevel"/>
    <w:tmpl w:val="8828CEDC"/>
    <w:lvl w:ilvl="0">
      <w:start w:val="1"/>
      <w:numFmt w:val="decimal"/>
      <w:pStyle w:val="ListBullet"/>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9" w15:restartNumberingAfterBreak="0">
    <w:nsid w:val="5CF9036D"/>
    <w:multiLevelType w:val="hybridMultilevel"/>
    <w:tmpl w:val="5662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D6A69F9"/>
    <w:multiLevelType w:val="hybridMultilevel"/>
    <w:tmpl w:val="D7A45EEE"/>
    <w:lvl w:ilvl="0" w:tplc="40090017">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1" w15:restartNumberingAfterBreak="0">
    <w:nsid w:val="5E7C0CC2"/>
    <w:multiLevelType w:val="multilevel"/>
    <w:tmpl w:val="F9FAB822"/>
    <w:lvl w:ilvl="0">
      <w:start w:val="1"/>
      <w:numFmt w:val="decimal"/>
      <w:lvlText w:val="%1."/>
      <w:lvlJc w:val="left"/>
      <w:pPr>
        <w:tabs>
          <w:tab w:val="num" w:pos="720"/>
        </w:tabs>
        <w:ind w:left="720" w:hanging="360"/>
      </w:pPr>
    </w:lvl>
    <w:lvl w:ilvl="1">
      <w:start w:val="3"/>
      <w:numFmt w:val="decimal"/>
      <w:lvlText w:val="%2"/>
      <w:lvlJc w:val="left"/>
      <w:pPr>
        <w:ind w:left="1600" w:hanging="520"/>
      </w:pPr>
      <w:rPr>
        <w:rFonts w:eastAsiaTheme="minorHAnsi" w:hint="default"/>
      </w:rPr>
    </w:lvl>
    <w:lvl w:ilvl="2">
      <w:start w:val="3"/>
      <w:numFmt w:val="decimal"/>
      <w:lvlText w:val="%3"/>
      <w:lvlJc w:val="left"/>
      <w:pPr>
        <w:ind w:left="2320" w:hanging="520"/>
      </w:pPr>
      <w:rPr>
        <w:rFonts w:eastAsia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EE119B9"/>
    <w:multiLevelType w:val="multilevel"/>
    <w:tmpl w:val="241A4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F1F033B"/>
    <w:multiLevelType w:val="multilevel"/>
    <w:tmpl w:val="AAE0F5F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4" w15:restartNumberingAfterBreak="0">
    <w:nsid w:val="60793D80"/>
    <w:multiLevelType w:val="hybridMultilevel"/>
    <w:tmpl w:val="826E5EEE"/>
    <w:lvl w:ilvl="0" w:tplc="491874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25111C9"/>
    <w:multiLevelType w:val="multilevel"/>
    <w:tmpl w:val="DE921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322596F"/>
    <w:multiLevelType w:val="hybridMultilevel"/>
    <w:tmpl w:val="8432F3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7" w15:restartNumberingAfterBreak="0">
    <w:nsid w:val="63851FE5"/>
    <w:multiLevelType w:val="hybridMultilevel"/>
    <w:tmpl w:val="B114D88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28" w15:restartNumberingAfterBreak="0">
    <w:nsid w:val="63934EAB"/>
    <w:multiLevelType w:val="hybridMultilevel"/>
    <w:tmpl w:val="51BAAD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9" w15:restartNumberingAfterBreak="0">
    <w:nsid w:val="64822974"/>
    <w:multiLevelType w:val="multilevel"/>
    <w:tmpl w:val="0A466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50A7F8A"/>
    <w:multiLevelType w:val="hybridMultilevel"/>
    <w:tmpl w:val="442827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15:restartNumberingAfterBreak="0">
    <w:nsid w:val="65FF22DD"/>
    <w:multiLevelType w:val="multilevel"/>
    <w:tmpl w:val="6A5EF0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65B6E8A"/>
    <w:multiLevelType w:val="hybridMultilevel"/>
    <w:tmpl w:val="755839D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3" w15:restartNumberingAfterBreak="0">
    <w:nsid w:val="67445EB5"/>
    <w:multiLevelType w:val="multilevel"/>
    <w:tmpl w:val="015ED5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7711B81"/>
    <w:multiLevelType w:val="hybridMultilevel"/>
    <w:tmpl w:val="9D683FB4"/>
    <w:lvl w:ilvl="0" w:tplc="8230FA24">
      <w:start w:val="1"/>
      <w:numFmt w:val="decimal"/>
      <w:lvlText w:val="CO%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7BA1416"/>
    <w:multiLevelType w:val="hybridMultilevel"/>
    <w:tmpl w:val="D6D2AD8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6" w15:restartNumberingAfterBreak="0">
    <w:nsid w:val="69204B36"/>
    <w:multiLevelType w:val="multilevel"/>
    <w:tmpl w:val="4F1A0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C8319EC"/>
    <w:multiLevelType w:val="multilevel"/>
    <w:tmpl w:val="332A19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8" w15:restartNumberingAfterBreak="0">
    <w:nsid w:val="6F973502"/>
    <w:multiLevelType w:val="multilevel"/>
    <w:tmpl w:val="821E4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FD928D2"/>
    <w:multiLevelType w:val="multilevel"/>
    <w:tmpl w:val="9264B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0070AE2"/>
    <w:multiLevelType w:val="multilevel"/>
    <w:tmpl w:val="503EAA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02E63A7"/>
    <w:multiLevelType w:val="multilevel"/>
    <w:tmpl w:val="7F9875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714E0007"/>
    <w:multiLevelType w:val="hybridMultilevel"/>
    <w:tmpl w:val="1458F978"/>
    <w:lvl w:ilvl="0" w:tplc="FFFFFFFF">
      <w:start w:val="1"/>
      <w:numFmt w:val="decimal"/>
      <w:lvlText w:val="CO%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3" w15:restartNumberingAfterBreak="0">
    <w:nsid w:val="71AD5890"/>
    <w:multiLevelType w:val="hybridMultilevel"/>
    <w:tmpl w:val="AA32CBC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4" w15:restartNumberingAfterBreak="0">
    <w:nsid w:val="72951B8E"/>
    <w:multiLevelType w:val="hybridMultilevel"/>
    <w:tmpl w:val="0000368E"/>
    <w:lvl w:ilvl="0" w:tplc="00000D6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5" w15:restartNumberingAfterBreak="0">
    <w:nsid w:val="73443D4A"/>
    <w:multiLevelType w:val="multilevel"/>
    <w:tmpl w:val="170C758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6" w15:restartNumberingAfterBreak="0">
    <w:nsid w:val="73600537"/>
    <w:multiLevelType w:val="multilevel"/>
    <w:tmpl w:val="F9222784"/>
    <w:lvl w:ilvl="0">
      <w:start w:val="1"/>
      <w:numFmt w:val="decimal"/>
      <w:lvlText w:val="%1."/>
      <w:lvlJc w:val="left"/>
      <w:pPr>
        <w:tabs>
          <w:tab w:val="num" w:pos="360"/>
        </w:tabs>
        <w:ind w:left="360" w:hanging="360"/>
      </w:pPr>
      <w:rPr>
        <w:rFonts w:hint="default"/>
        <w:b/>
        <w:sz w:val="24"/>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7" w15:restartNumberingAfterBreak="0">
    <w:nsid w:val="743B4F6D"/>
    <w:multiLevelType w:val="multilevel"/>
    <w:tmpl w:val="B5B8DA2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48" w15:restartNumberingAfterBreak="0">
    <w:nsid w:val="74B512DF"/>
    <w:multiLevelType w:val="hybridMultilevel"/>
    <w:tmpl w:val="77B24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75563CBE"/>
    <w:multiLevelType w:val="hybridMultilevel"/>
    <w:tmpl w:val="171622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0" w15:restartNumberingAfterBreak="0">
    <w:nsid w:val="7574444C"/>
    <w:multiLevelType w:val="multilevel"/>
    <w:tmpl w:val="AAE0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5A87636"/>
    <w:multiLevelType w:val="hybridMultilevel"/>
    <w:tmpl w:val="8CD09714"/>
    <w:lvl w:ilvl="0" w:tplc="C0864BCE">
      <w:numFmt w:val="bullet"/>
      <w:lvlText w:val="•"/>
      <w:lvlJc w:val="left"/>
      <w:pPr>
        <w:ind w:left="720" w:hanging="360"/>
      </w:pPr>
      <w:rPr>
        <w:rFonts w:ascii="Calibri" w:eastAsiaTheme="minorHAnsi" w:hAnsi="Calibri" w:cs="Calibri" w:hint="default"/>
      </w:rPr>
    </w:lvl>
    <w:lvl w:ilvl="1" w:tplc="8690E6B0">
      <w:start w:val="5"/>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76EE693F"/>
    <w:multiLevelType w:val="hybridMultilevel"/>
    <w:tmpl w:val="D9123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75011BC"/>
    <w:multiLevelType w:val="hybridMultilevel"/>
    <w:tmpl w:val="212ACF6E"/>
    <w:lvl w:ilvl="0" w:tplc="CC3EE094">
      <w:start w:val="1"/>
      <w:numFmt w:val="decimal"/>
      <w:lvlText w:val="%1."/>
      <w:lvlJc w:val="left"/>
      <w:pPr>
        <w:ind w:left="720" w:hanging="360"/>
      </w:pPr>
      <w:rPr>
        <w:rFonts w:ascii="Times New Roman" w:hAnsi="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4" w15:restartNumberingAfterBreak="0">
    <w:nsid w:val="77F120BD"/>
    <w:multiLevelType w:val="multilevel"/>
    <w:tmpl w:val="6A6AB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8F35C46"/>
    <w:multiLevelType w:val="hybridMultilevel"/>
    <w:tmpl w:val="2938D67A"/>
    <w:lvl w:ilvl="0" w:tplc="E8942678">
      <w:start w:val="1"/>
      <w:numFmt w:val="decimal"/>
      <w:lvlText w:val="%1."/>
      <w:lvlJc w:val="left"/>
      <w:pPr>
        <w:ind w:left="720" w:hanging="360"/>
      </w:pPr>
      <w:rPr>
        <w:rFonts w:ascii="Times New Roman" w:eastAsiaTheme="minorHAnsi" w:hAnsi="Times New Roman"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6" w15:restartNumberingAfterBreak="0">
    <w:nsid w:val="790925D3"/>
    <w:multiLevelType w:val="hybridMultilevel"/>
    <w:tmpl w:val="4D58C0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7A044B59"/>
    <w:multiLevelType w:val="hybridMultilevel"/>
    <w:tmpl w:val="03961294"/>
    <w:lvl w:ilvl="0" w:tplc="15E0A802">
      <w:start w:val="1"/>
      <w:numFmt w:val="decimal"/>
      <w:lvlText w:val="%1."/>
      <w:lvlJc w:val="left"/>
      <w:pPr>
        <w:ind w:left="410" w:hanging="360"/>
      </w:pPr>
      <w:rPr>
        <w:rFonts w:hint="default"/>
      </w:rPr>
    </w:lvl>
    <w:lvl w:ilvl="1" w:tplc="40090019" w:tentative="1">
      <w:start w:val="1"/>
      <w:numFmt w:val="lowerLetter"/>
      <w:lvlText w:val="%2."/>
      <w:lvlJc w:val="left"/>
      <w:pPr>
        <w:ind w:left="1130" w:hanging="360"/>
      </w:pPr>
    </w:lvl>
    <w:lvl w:ilvl="2" w:tplc="4009001B" w:tentative="1">
      <w:start w:val="1"/>
      <w:numFmt w:val="lowerRoman"/>
      <w:lvlText w:val="%3."/>
      <w:lvlJc w:val="right"/>
      <w:pPr>
        <w:ind w:left="1850" w:hanging="180"/>
      </w:pPr>
    </w:lvl>
    <w:lvl w:ilvl="3" w:tplc="4009000F" w:tentative="1">
      <w:start w:val="1"/>
      <w:numFmt w:val="decimal"/>
      <w:lvlText w:val="%4."/>
      <w:lvlJc w:val="left"/>
      <w:pPr>
        <w:ind w:left="2570" w:hanging="360"/>
      </w:pPr>
    </w:lvl>
    <w:lvl w:ilvl="4" w:tplc="40090019" w:tentative="1">
      <w:start w:val="1"/>
      <w:numFmt w:val="lowerLetter"/>
      <w:lvlText w:val="%5."/>
      <w:lvlJc w:val="left"/>
      <w:pPr>
        <w:ind w:left="3290" w:hanging="360"/>
      </w:pPr>
    </w:lvl>
    <w:lvl w:ilvl="5" w:tplc="4009001B" w:tentative="1">
      <w:start w:val="1"/>
      <w:numFmt w:val="lowerRoman"/>
      <w:lvlText w:val="%6."/>
      <w:lvlJc w:val="right"/>
      <w:pPr>
        <w:ind w:left="4010" w:hanging="180"/>
      </w:pPr>
    </w:lvl>
    <w:lvl w:ilvl="6" w:tplc="4009000F" w:tentative="1">
      <w:start w:val="1"/>
      <w:numFmt w:val="decimal"/>
      <w:lvlText w:val="%7."/>
      <w:lvlJc w:val="left"/>
      <w:pPr>
        <w:ind w:left="4730" w:hanging="360"/>
      </w:pPr>
    </w:lvl>
    <w:lvl w:ilvl="7" w:tplc="40090019" w:tentative="1">
      <w:start w:val="1"/>
      <w:numFmt w:val="lowerLetter"/>
      <w:lvlText w:val="%8."/>
      <w:lvlJc w:val="left"/>
      <w:pPr>
        <w:ind w:left="5450" w:hanging="360"/>
      </w:pPr>
    </w:lvl>
    <w:lvl w:ilvl="8" w:tplc="4009001B" w:tentative="1">
      <w:start w:val="1"/>
      <w:numFmt w:val="lowerRoman"/>
      <w:lvlText w:val="%9."/>
      <w:lvlJc w:val="right"/>
      <w:pPr>
        <w:ind w:left="6170" w:hanging="180"/>
      </w:pPr>
    </w:lvl>
  </w:abstractNum>
  <w:abstractNum w:abstractNumId="158" w15:restartNumberingAfterBreak="0">
    <w:nsid w:val="7AF26FF4"/>
    <w:multiLevelType w:val="multilevel"/>
    <w:tmpl w:val="78D2A92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9" w15:restartNumberingAfterBreak="0">
    <w:nsid w:val="7C1A528A"/>
    <w:multiLevelType w:val="hybridMultilevel"/>
    <w:tmpl w:val="979CA136"/>
    <w:lvl w:ilvl="0" w:tplc="04090001">
      <w:start w:val="1"/>
      <w:numFmt w:val="bullet"/>
      <w:lvlText w:val=""/>
      <w:lvlJc w:val="left"/>
      <w:pPr>
        <w:tabs>
          <w:tab w:val="num" w:pos="720"/>
        </w:tabs>
        <w:ind w:left="720" w:hanging="360"/>
      </w:pPr>
      <w:rPr>
        <w:rFonts w:ascii="Symbol" w:hAnsi="Symbol"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0" w15:restartNumberingAfterBreak="0">
    <w:nsid w:val="7C2F6A84"/>
    <w:multiLevelType w:val="hybridMultilevel"/>
    <w:tmpl w:val="CDB4046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1" w15:restartNumberingAfterBreak="0">
    <w:nsid w:val="7CF80ADF"/>
    <w:multiLevelType w:val="hybridMultilevel"/>
    <w:tmpl w:val="061A5BB2"/>
    <w:lvl w:ilvl="0" w:tplc="151C35D0">
      <w:start w:val="1"/>
      <w:numFmt w:val="decimal"/>
      <w:lvlText w:val="CO%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2" w15:restartNumberingAfterBreak="0">
    <w:nsid w:val="7D60165B"/>
    <w:multiLevelType w:val="hybridMultilevel"/>
    <w:tmpl w:val="B36A62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3" w15:restartNumberingAfterBreak="0">
    <w:nsid w:val="7DEE72D0"/>
    <w:multiLevelType w:val="hybridMultilevel"/>
    <w:tmpl w:val="AF7E107A"/>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4" w15:restartNumberingAfterBreak="0">
    <w:nsid w:val="7E3C1EB8"/>
    <w:multiLevelType w:val="hybridMultilevel"/>
    <w:tmpl w:val="5C4C3D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57"/>
  </w:num>
  <w:num w:numId="3">
    <w:abstractNumId w:val="72"/>
  </w:num>
  <w:num w:numId="4">
    <w:abstractNumId w:val="41"/>
  </w:num>
  <w:num w:numId="5">
    <w:abstractNumId w:val="98"/>
  </w:num>
  <w:num w:numId="6">
    <w:abstractNumId w:val="64"/>
  </w:num>
  <w:num w:numId="7">
    <w:abstractNumId w:val="49"/>
  </w:num>
  <w:num w:numId="8">
    <w:abstractNumId w:val="69"/>
  </w:num>
  <w:num w:numId="9">
    <w:abstractNumId w:val="20"/>
  </w:num>
  <w:num w:numId="10">
    <w:abstractNumId w:val="152"/>
  </w:num>
  <w:num w:numId="11">
    <w:abstractNumId w:val="90"/>
  </w:num>
  <w:num w:numId="12">
    <w:abstractNumId w:val="34"/>
  </w:num>
  <w:num w:numId="13">
    <w:abstractNumId w:val="111"/>
  </w:num>
  <w:num w:numId="14">
    <w:abstractNumId w:val="164"/>
  </w:num>
  <w:num w:numId="15">
    <w:abstractNumId w:val="23"/>
  </w:num>
  <w:num w:numId="16">
    <w:abstractNumId w:val="148"/>
  </w:num>
  <w:num w:numId="17">
    <w:abstractNumId w:val="150"/>
  </w:num>
  <w:num w:numId="18">
    <w:abstractNumId w:val="87"/>
  </w:num>
  <w:num w:numId="19">
    <w:abstractNumId w:val="123"/>
  </w:num>
  <w:num w:numId="20">
    <w:abstractNumId w:val="159"/>
  </w:num>
  <w:num w:numId="21">
    <w:abstractNumId w:val="56"/>
  </w:num>
  <w:num w:numId="22">
    <w:abstractNumId w:val="35"/>
  </w:num>
  <w:num w:numId="23">
    <w:abstractNumId w:val="8"/>
  </w:num>
  <w:num w:numId="24">
    <w:abstractNumId w:val="9"/>
  </w:num>
  <w:num w:numId="25">
    <w:abstractNumId w:val="39"/>
  </w:num>
  <w:num w:numId="26">
    <w:abstractNumId w:val="33"/>
  </w:num>
  <w:num w:numId="27">
    <w:abstractNumId w:val="139"/>
  </w:num>
  <w:num w:numId="28">
    <w:abstractNumId w:val="102"/>
  </w:num>
  <w:num w:numId="29">
    <w:abstractNumId w:val="121"/>
  </w:num>
  <w:num w:numId="30">
    <w:abstractNumId w:val="81"/>
  </w:num>
  <w:num w:numId="31">
    <w:abstractNumId w:val="153"/>
  </w:num>
  <w:num w:numId="32">
    <w:abstractNumId w:val="84"/>
  </w:num>
  <w:num w:numId="33">
    <w:abstractNumId w:val="31"/>
  </w:num>
  <w:num w:numId="34">
    <w:abstractNumId w:val="155"/>
  </w:num>
  <w:num w:numId="35">
    <w:abstractNumId w:val="149"/>
  </w:num>
  <w:num w:numId="36">
    <w:abstractNumId w:val="162"/>
  </w:num>
  <w:num w:numId="37">
    <w:abstractNumId w:val="127"/>
  </w:num>
  <w:num w:numId="38">
    <w:abstractNumId w:val="68"/>
  </w:num>
  <w:num w:numId="39">
    <w:abstractNumId w:val="47"/>
  </w:num>
  <w:num w:numId="40">
    <w:abstractNumId w:val="48"/>
  </w:num>
  <w:num w:numId="41">
    <w:abstractNumId w:val="117"/>
  </w:num>
  <w:num w:numId="42">
    <w:abstractNumId w:val="151"/>
  </w:num>
  <w:num w:numId="43">
    <w:abstractNumId w:val="114"/>
  </w:num>
  <w:num w:numId="44">
    <w:abstractNumId w:val="86"/>
  </w:num>
  <w:num w:numId="45">
    <w:abstractNumId w:val="161"/>
  </w:num>
  <w:num w:numId="46">
    <w:abstractNumId w:val="156"/>
  </w:num>
  <w:num w:numId="47">
    <w:abstractNumId w:val="40"/>
  </w:num>
  <w:num w:numId="48">
    <w:abstractNumId w:val="76"/>
  </w:num>
  <w:num w:numId="49">
    <w:abstractNumId w:val="37"/>
  </w:num>
  <w:num w:numId="50">
    <w:abstractNumId w:val="99"/>
  </w:num>
  <w:num w:numId="51">
    <w:abstractNumId w:val="38"/>
  </w:num>
  <w:num w:numId="52">
    <w:abstractNumId w:val="134"/>
  </w:num>
  <w:num w:numId="53">
    <w:abstractNumId w:val="78"/>
  </w:num>
  <w:num w:numId="54">
    <w:abstractNumId w:val="89"/>
  </w:num>
  <w:num w:numId="55">
    <w:abstractNumId w:val="15"/>
  </w:num>
  <w:num w:numId="56">
    <w:abstractNumId w:val="80"/>
  </w:num>
  <w:num w:numId="57">
    <w:abstractNumId w:val="16"/>
  </w:num>
  <w:num w:numId="58">
    <w:abstractNumId w:val="36"/>
  </w:num>
  <w:num w:numId="59">
    <w:abstractNumId w:val="158"/>
  </w:num>
  <w:num w:numId="60">
    <w:abstractNumId w:val="145"/>
  </w:num>
  <w:num w:numId="61">
    <w:abstractNumId w:val="11"/>
  </w:num>
  <w:num w:numId="62">
    <w:abstractNumId w:val="58"/>
  </w:num>
  <w:num w:numId="63">
    <w:abstractNumId w:val="125"/>
  </w:num>
  <w:num w:numId="64">
    <w:abstractNumId w:val="61"/>
  </w:num>
  <w:num w:numId="65">
    <w:abstractNumId w:val="54"/>
  </w:num>
  <w:num w:numId="66">
    <w:abstractNumId w:val="101"/>
  </w:num>
  <w:num w:numId="67">
    <w:abstractNumId w:val="42"/>
  </w:num>
  <w:num w:numId="68">
    <w:abstractNumId w:val="55"/>
  </w:num>
  <w:num w:numId="69">
    <w:abstractNumId w:val="157"/>
  </w:num>
  <w:num w:numId="70">
    <w:abstractNumId w:val="51"/>
  </w:num>
  <w:num w:numId="71">
    <w:abstractNumId w:val="14"/>
  </w:num>
  <w:num w:numId="72">
    <w:abstractNumId w:val="27"/>
  </w:num>
  <w:num w:numId="73">
    <w:abstractNumId w:val="163"/>
  </w:num>
  <w:num w:numId="74">
    <w:abstractNumId w:val="70"/>
  </w:num>
  <w:num w:numId="75">
    <w:abstractNumId w:val="43"/>
  </w:num>
  <w:num w:numId="76">
    <w:abstractNumId w:val="74"/>
  </w:num>
  <w:num w:numId="77">
    <w:abstractNumId w:val="132"/>
  </w:num>
  <w:num w:numId="78">
    <w:abstractNumId w:val="32"/>
  </w:num>
  <w:num w:numId="79">
    <w:abstractNumId w:val="82"/>
  </w:num>
  <w:num w:numId="80">
    <w:abstractNumId w:val="45"/>
  </w:num>
  <w:num w:numId="81">
    <w:abstractNumId w:val="5"/>
  </w:num>
  <w:num w:numId="82">
    <w:abstractNumId w:val="4"/>
  </w:num>
  <w:num w:numId="83">
    <w:abstractNumId w:val="119"/>
  </w:num>
  <w:num w:numId="84">
    <w:abstractNumId w:val="19"/>
  </w:num>
  <w:num w:numId="85">
    <w:abstractNumId w:val="60"/>
  </w:num>
  <w:num w:numId="86">
    <w:abstractNumId w:val="107"/>
  </w:num>
  <w:num w:numId="87">
    <w:abstractNumId w:val="110"/>
  </w:num>
  <w:num w:numId="88">
    <w:abstractNumId w:val="62"/>
  </w:num>
  <w:num w:numId="8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
  </w:num>
  <w:num w:numId="91">
    <w:abstractNumId w:val="160"/>
  </w:num>
  <w:num w:numId="92">
    <w:abstractNumId w:val="112"/>
  </w:num>
  <w:num w:numId="93">
    <w:abstractNumId w:val="73"/>
  </w:num>
  <w:num w:numId="94">
    <w:abstractNumId w:val="109"/>
  </w:num>
  <w:num w:numId="95">
    <w:abstractNumId w:val="25"/>
  </w:num>
  <w:num w:numId="96">
    <w:abstractNumId w:val="53"/>
  </w:num>
  <w:num w:numId="97">
    <w:abstractNumId w:val="143"/>
  </w:num>
  <w:num w:numId="98">
    <w:abstractNumId w:val="108"/>
  </w:num>
  <w:num w:numId="99">
    <w:abstractNumId w:val="71"/>
  </w:num>
  <w:num w:numId="100">
    <w:abstractNumId w:val="65"/>
  </w:num>
  <w:num w:numId="101">
    <w:abstractNumId w:val="135"/>
  </w:num>
  <w:num w:numId="102">
    <w:abstractNumId w:val="126"/>
  </w:num>
  <w:num w:numId="103">
    <w:abstractNumId w:val="7"/>
  </w:num>
  <w:num w:numId="104">
    <w:abstractNumId w:val="85"/>
  </w:num>
  <w:num w:numId="105">
    <w:abstractNumId w:val="142"/>
  </w:num>
  <w:num w:numId="106">
    <w:abstractNumId w:val="144"/>
  </w:num>
  <w:num w:numId="107">
    <w:abstractNumId w:val="103"/>
  </w:num>
  <w:num w:numId="10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46"/>
    <w:lvlOverride w:ilvl="0">
      <w:startOverride w:val="1"/>
    </w:lvlOverride>
    <w:lvlOverride w:ilvl="1"/>
    <w:lvlOverride w:ilvl="2"/>
    <w:lvlOverride w:ilvl="3"/>
    <w:lvlOverride w:ilvl="4"/>
    <w:lvlOverride w:ilvl="5"/>
    <w:lvlOverride w:ilvl="6"/>
    <w:lvlOverride w:ilvl="7"/>
    <w:lvlOverride w:ilvl="8"/>
  </w:num>
  <w:num w:numId="115">
    <w:abstractNumId w:val="137"/>
  </w:num>
  <w:num w:numId="116">
    <w:abstractNumId w:val="0"/>
  </w:num>
  <w:num w:numId="117">
    <w:abstractNumId w:val="24"/>
  </w:num>
  <w:num w:numId="118">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18"/>
  </w:num>
  <w:num w:numId="121">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61"/>
    <w:lvlOverride w:ilvl="0">
      <w:startOverride w:val="1"/>
    </w:lvlOverride>
    <w:lvlOverride w:ilvl="1"/>
    <w:lvlOverride w:ilvl="2"/>
    <w:lvlOverride w:ilvl="3"/>
    <w:lvlOverride w:ilvl="4"/>
    <w:lvlOverride w:ilvl="5"/>
    <w:lvlOverride w:ilvl="6"/>
    <w:lvlOverride w:ilvl="7"/>
    <w:lvlOverride w:ilvl="8"/>
  </w:num>
  <w:num w:numId="126">
    <w:abstractNumId w:val="54"/>
    <w:lvlOverride w:ilvl="0">
      <w:startOverride w:val="1"/>
    </w:lvlOverride>
    <w:lvlOverride w:ilvl="1"/>
    <w:lvlOverride w:ilvl="2"/>
    <w:lvlOverride w:ilvl="3"/>
    <w:lvlOverride w:ilvl="4"/>
    <w:lvlOverride w:ilvl="5"/>
    <w:lvlOverride w:ilvl="6"/>
    <w:lvlOverride w:ilvl="7"/>
    <w:lvlOverride w:ilvl="8"/>
  </w:num>
  <w:num w:numId="127">
    <w:abstractNumId w:val="92"/>
  </w:num>
  <w:num w:numId="128">
    <w:abstractNumId w:val="50"/>
  </w:num>
  <w:num w:numId="129">
    <w:abstractNumId w:val="91"/>
  </w:num>
  <w:num w:numId="130">
    <w:abstractNumId w:val="115"/>
  </w:num>
  <w:num w:numId="131">
    <w:abstractNumId w:val="104"/>
  </w:num>
  <w:num w:numId="132">
    <w:abstractNumId w:val="154"/>
  </w:num>
  <w:num w:numId="133">
    <w:abstractNumId w:val="17"/>
  </w:num>
  <w:num w:numId="134">
    <w:abstractNumId w:val="66"/>
  </w:num>
  <w:num w:numId="135">
    <w:abstractNumId w:val="93"/>
  </w:num>
  <w:num w:numId="136">
    <w:abstractNumId w:val="30"/>
  </w:num>
  <w:num w:numId="137">
    <w:abstractNumId w:val="77"/>
  </w:num>
  <w:num w:numId="138">
    <w:abstractNumId w:val="59"/>
  </w:num>
  <w:num w:numId="139">
    <w:abstractNumId w:val="147"/>
  </w:num>
  <w:num w:numId="140">
    <w:abstractNumId w:val="83"/>
  </w:num>
  <w:num w:numId="141">
    <w:abstractNumId w:val="63"/>
  </w:num>
  <w:num w:numId="142">
    <w:abstractNumId w:val="75"/>
  </w:num>
  <w:num w:numId="143">
    <w:abstractNumId w:val="129"/>
  </w:num>
  <w:num w:numId="144">
    <w:abstractNumId w:val="96"/>
  </w:num>
  <w:num w:numId="145">
    <w:abstractNumId w:val="52"/>
  </w:num>
  <w:num w:numId="146">
    <w:abstractNumId w:val="95"/>
  </w:num>
  <w:num w:numId="147">
    <w:abstractNumId w:val="106"/>
  </w:num>
  <w:num w:numId="148">
    <w:abstractNumId w:val="88"/>
  </w:num>
  <w:num w:numId="149">
    <w:abstractNumId w:val="6"/>
  </w:num>
  <w:num w:numId="150">
    <w:abstractNumId w:val="138"/>
  </w:num>
  <w:num w:numId="151">
    <w:abstractNumId w:val="18"/>
  </w:num>
  <w:num w:numId="152">
    <w:abstractNumId w:val="141"/>
  </w:num>
  <w:num w:numId="153">
    <w:abstractNumId w:val="133"/>
  </w:num>
  <w:num w:numId="154">
    <w:abstractNumId w:val="29"/>
  </w:num>
  <w:num w:numId="155">
    <w:abstractNumId w:val="21"/>
  </w:num>
  <w:num w:numId="156">
    <w:abstractNumId w:val="12"/>
  </w:num>
  <w:num w:numId="157">
    <w:abstractNumId w:val="22"/>
  </w:num>
  <w:num w:numId="158">
    <w:abstractNumId w:val="140"/>
  </w:num>
  <w:num w:numId="159">
    <w:abstractNumId w:val="136"/>
  </w:num>
  <w:num w:numId="160">
    <w:abstractNumId w:val="131"/>
  </w:num>
  <w:num w:numId="161">
    <w:abstractNumId w:val="67"/>
  </w:num>
  <w:num w:numId="162">
    <w:abstractNumId w:val="79"/>
  </w:num>
  <w:num w:numId="163">
    <w:abstractNumId w:val="97"/>
  </w:num>
  <w:num w:numId="164">
    <w:abstractNumId w:val="122"/>
  </w:num>
  <w:num w:numId="165">
    <w:abstractNumId w:val="13"/>
  </w:num>
  <w:num w:numId="166">
    <w:abstractNumId w:val="10"/>
  </w:num>
  <w:numIdMacAtCleanup w:val="1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02"/>
    <w:rsid w:val="00006DCB"/>
    <w:rsid w:val="00007BAD"/>
    <w:rsid w:val="00023853"/>
    <w:rsid w:val="00027F57"/>
    <w:rsid w:val="000348BF"/>
    <w:rsid w:val="000373B5"/>
    <w:rsid w:val="000376DD"/>
    <w:rsid w:val="00040E32"/>
    <w:rsid w:val="00044CD3"/>
    <w:rsid w:val="000676B0"/>
    <w:rsid w:val="00075B2F"/>
    <w:rsid w:val="0009319E"/>
    <w:rsid w:val="00093E82"/>
    <w:rsid w:val="000A12AE"/>
    <w:rsid w:val="000A3808"/>
    <w:rsid w:val="000A4BAD"/>
    <w:rsid w:val="000B375D"/>
    <w:rsid w:val="000C30FD"/>
    <w:rsid w:val="000C4BB8"/>
    <w:rsid w:val="000D268F"/>
    <w:rsid w:val="000D2EEE"/>
    <w:rsid w:val="000D4CDB"/>
    <w:rsid w:val="000E4528"/>
    <w:rsid w:val="000E48E5"/>
    <w:rsid w:val="000E4D07"/>
    <w:rsid w:val="000E7D53"/>
    <w:rsid w:val="00106730"/>
    <w:rsid w:val="00114FC9"/>
    <w:rsid w:val="001322AA"/>
    <w:rsid w:val="001546B8"/>
    <w:rsid w:val="0016258B"/>
    <w:rsid w:val="001640BA"/>
    <w:rsid w:val="0016614A"/>
    <w:rsid w:val="00170E86"/>
    <w:rsid w:val="001B16FF"/>
    <w:rsid w:val="001C45D7"/>
    <w:rsid w:val="001C5365"/>
    <w:rsid w:val="001D369F"/>
    <w:rsid w:val="001D791F"/>
    <w:rsid w:val="001E497A"/>
    <w:rsid w:val="001E4D10"/>
    <w:rsid w:val="001F15FB"/>
    <w:rsid w:val="001F7D0B"/>
    <w:rsid w:val="002048F2"/>
    <w:rsid w:val="002129B7"/>
    <w:rsid w:val="00213E9A"/>
    <w:rsid w:val="00217434"/>
    <w:rsid w:val="00223F5F"/>
    <w:rsid w:val="00225739"/>
    <w:rsid w:val="00226EB1"/>
    <w:rsid w:val="0022725E"/>
    <w:rsid w:val="00241426"/>
    <w:rsid w:val="00243BA8"/>
    <w:rsid w:val="00251E94"/>
    <w:rsid w:val="00254A6A"/>
    <w:rsid w:val="00260813"/>
    <w:rsid w:val="0026191B"/>
    <w:rsid w:val="00262535"/>
    <w:rsid w:val="00262703"/>
    <w:rsid w:val="0026287B"/>
    <w:rsid w:val="00262D2E"/>
    <w:rsid w:val="002666BC"/>
    <w:rsid w:val="00271F26"/>
    <w:rsid w:val="0027267A"/>
    <w:rsid w:val="00276AD2"/>
    <w:rsid w:val="00290A76"/>
    <w:rsid w:val="00294812"/>
    <w:rsid w:val="00296849"/>
    <w:rsid w:val="002A0355"/>
    <w:rsid w:val="002A15A9"/>
    <w:rsid w:val="002A6FE0"/>
    <w:rsid w:val="002C15CE"/>
    <w:rsid w:val="002C513E"/>
    <w:rsid w:val="002D1530"/>
    <w:rsid w:val="002E6887"/>
    <w:rsid w:val="002F388A"/>
    <w:rsid w:val="00313751"/>
    <w:rsid w:val="00324F59"/>
    <w:rsid w:val="003277DC"/>
    <w:rsid w:val="00337F44"/>
    <w:rsid w:val="003440DE"/>
    <w:rsid w:val="00360A7F"/>
    <w:rsid w:val="00360E2C"/>
    <w:rsid w:val="00363FB9"/>
    <w:rsid w:val="0036519C"/>
    <w:rsid w:val="00370073"/>
    <w:rsid w:val="003845B9"/>
    <w:rsid w:val="00386AA6"/>
    <w:rsid w:val="00394626"/>
    <w:rsid w:val="003B246F"/>
    <w:rsid w:val="003B4201"/>
    <w:rsid w:val="003B719F"/>
    <w:rsid w:val="003D016B"/>
    <w:rsid w:val="003D4585"/>
    <w:rsid w:val="003E4B07"/>
    <w:rsid w:val="003E4EC1"/>
    <w:rsid w:val="003E623A"/>
    <w:rsid w:val="003E6C5E"/>
    <w:rsid w:val="003F1E80"/>
    <w:rsid w:val="003F4CA7"/>
    <w:rsid w:val="00402180"/>
    <w:rsid w:val="004030AC"/>
    <w:rsid w:val="004078B6"/>
    <w:rsid w:val="00411444"/>
    <w:rsid w:val="00413299"/>
    <w:rsid w:val="00413D83"/>
    <w:rsid w:val="004174BE"/>
    <w:rsid w:val="00431AF0"/>
    <w:rsid w:val="004325E9"/>
    <w:rsid w:val="0043277F"/>
    <w:rsid w:val="0043610E"/>
    <w:rsid w:val="00440DE8"/>
    <w:rsid w:val="0044365D"/>
    <w:rsid w:val="00446BCC"/>
    <w:rsid w:val="00454C5D"/>
    <w:rsid w:val="004576DF"/>
    <w:rsid w:val="004670D4"/>
    <w:rsid w:val="0048054C"/>
    <w:rsid w:val="00480754"/>
    <w:rsid w:val="0048255E"/>
    <w:rsid w:val="00484F4B"/>
    <w:rsid w:val="004B2C37"/>
    <w:rsid w:val="004B52D9"/>
    <w:rsid w:val="004B71B8"/>
    <w:rsid w:val="004B7B1E"/>
    <w:rsid w:val="004C3CC3"/>
    <w:rsid w:val="004D0E1A"/>
    <w:rsid w:val="004D1974"/>
    <w:rsid w:val="004D40AE"/>
    <w:rsid w:val="004D67BB"/>
    <w:rsid w:val="004E039B"/>
    <w:rsid w:val="004E1ED5"/>
    <w:rsid w:val="004F1DF9"/>
    <w:rsid w:val="004F5BC3"/>
    <w:rsid w:val="004F6ED6"/>
    <w:rsid w:val="00503A66"/>
    <w:rsid w:val="00503EB6"/>
    <w:rsid w:val="00504FFA"/>
    <w:rsid w:val="00507D5C"/>
    <w:rsid w:val="00514AC9"/>
    <w:rsid w:val="005277D3"/>
    <w:rsid w:val="00532A99"/>
    <w:rsid w:val="005373D1"/>
    <w:rsid w:val="005464F0"/>
    <w:rsid w:val="005540FA"/>
    <w:rsid w:val="00555A51"/>
    <w:rsid w:val="00565CED"/>
    <w:rsid w:val="0057406F"/>
    <w:rsid w:val="0058225B"/>
    <w:rsid w:val="00587043"/>
    <w:rsid w:val="0059622B"/>
    <w:rsid w:val="005A1129"/>
    <w:rsid w:val="005A4A58"/>
    <w:rsid w:val="005B178E"/>
    <w:rsid w:val="005B24FC"/>
    <w:rsid w:val="005B491B"/>
    <w:rsid w:val="005B5DC7"/>
    <w:rsid w:val="005C0371"/>
    <w:rsid w:val="005C71DE"/>
    <w:rsid w:val="005D129F"/>
    <w:rsid w:val="005D3407"/>
    <w:rsid w:val="005D5C3B"/>
    <w:rsid w:val="005D700C"/>
    <w:rsid w:val="005D7E53"/>
    <w:rsid w:val="005F1C2C"/>
    <w:rsid w:val="006001EB"/>
    <w:rsid w:val="00604814"/>
    <w:rsid w:val="00611A11"/>
    <w:rsid w:val="006137A3"/>
    <w:rsid w:val="00615EDA"/>
    <w:rsid w:val="00627463"/>
    <w:rsid w:val="00645C58"/>
    <w:rsid w:val="00647E36"/>
    <w:rsid w:val="0065648D"/>
    <w:rsid w:val="00656603"/>
    <w:rsid w:val="00656AF9"/>
    <w:rsid w:val="006627D2"/>
    <w:rsid w:val="0066293B"/>
    <w:rsid w:val="006642EA"/>
    <w:rsid w:val="00664D68"/>
    <w:rsid w:val="00670120"/>
    <w:rsid w:val="00676F4C"/>
    <w:rsid w:val="006906E6"/>
    <w:rsid w:val="006A55A6"/>
    <w:rsid w:val="006B01CC"/>
    <w:rsid w:val="006B6707"/>
    <w:rsid w:val="006C0289"/>
    <w:rsid w:val="006C0D15"/>
    <w:rsid w:val="006C281F"/>
    <w:rsid w:val="006D5F0A"/>
    <w:rsid w:val="006D6792"/>
    <w:rsid w:val="006E2C6F"/>
    <w:rsid w:val="006E64FD"/>
    <w:rsid w:val="006E761B"/>
    <w:rsid w:val="006E7DA0"/>
    <w:rsid w:val="006F3C43"/>
    <w:rsid w:val="0071078B"/>
    <w:rsid w:val="00712920"/>
    <w:rsid w:val="00716CE1"/>
    <w:rsid w:val="007331B7"/>
    <w:rsid w:val="00745E95"/>
    <w:rsid w:val="00752AFB"/>
    <w:rsid w:val="00755782"/>
    <w:rsid w:val="0075583A"/>
    <w:rsid w:val="00762861"/>
    <w:rsid w:val="00796E7A"/>
    <w:rsid w:val="007A1FBC"/>
    <w:rsid w:val="007A3685"/>
    <w:rsid w:val="007B25FF"/>
    <w:rsid w:val="007B3287"/>
    <w:rsid w:val="007B4E92"/>
    <w:rsid w:val="007B5AC2"/>
    <w:rsid w:val="007B7EF4"/>
    <w:rsid w:val="007C14A1"/>
    <w:rsid w:val="007D2ADB"/>
    <w:rsid w:val="007D621E"/>
    <w:rsid w:val="007E6AD6"/>
    <w:rsid w:val="007F2E9D"/>
    <w:rsid w:val="007F4D55"/>
    <w:rsid w:val="00802F5B"/>
    <w:rsid w:val="00817092"/>
    <w:rsid w:val="008177C0"/>
    <w:rsid w:val="00831BFD"/>
    <w:rsid w:val="0083754C"/>
    <w:rsid w:val="00843799"/>
    <w:rsid w:val="00844767"/>
    <w:rsid w:val="0084738C"/>
    <w:rsid w:val="00862850"/>
    <w:rsid w:val="00872722"/>
    <w:rsid w:val="00877DAD"/>
    <w:rsid w:val="00880256"/>
    <w:rsid w:val="0088051C"/>
    <w:rsid w:val="00886CC1"/>
    <w:rsid w:val="00890729"/>
    <w:rsid w:val="00892E82"/>
    <w:rsid w:val="008B31EF"/>
    <w:rsid w:val="008B79A7"/>
    <w:rsid w:val="008C6540"/>
    <w:rsid w:val="008D4EB4"/>
    <w:rsid w:val="0091166C"/>
    <w:rsid w:val="00915FC1"/>
    <w:rsid w:val="00924AEF"/>
    <w:rsid w:val="00933949"/>
    <w:rsid w:val="00941B72"/>
    <w:rsid w:val="009530DF"/>
    <w:rsid w:val="0095751D"/>
    <w:rsid w:val="009643C9"/>
    <w:rsid w:val="00970622"/>
    <w:rsid w:val="00970B35"/>
    <w:rsid w:val="00986DE0"/>
    <w:rsid w:val="009A02EC"/>
    <w:rsid w:val="009A1C97"/>
    <w:rsid w:val="009A4B58"/>
    <w:rsid w:val="009B2362"/>
    <w:rsid w:val="009C4061"/>
    <w:rsid w:val="009C59F7"/>
    <w:rsid w:val="009C7119"/>
    <w:rsid w:val="009C7512"/>
    <w:rsid w:val="009D00D0"/>
    <w:rsid w:val="009E29BB"/>
    <w:rsid w:val="009F1145"/>
    <w:rsid w:val="00A026E6"/>
    <w:rsid w:val="00A02C84"/>
    <w:rsid w:val="00A037E3"/>
    <w:rsid w:val="00A243F8"/>
    <w:rsid w:val="00A25CC1"/>
    <w:rsid w:val="00A301F7"/>
    <w:rsid w:val="00A35B7E"/>
    <w:rsid w:val="00A554C8"/>
    <w:rsid w:val="00A66470"/>
    <w:rsid w:val="00A73111"/>
    <w:rsid w:val="00A73D90"/>
    <w:rsid w:val="00A75559"/>
    <w:rsid w:val="00A90741"/>
    <w:rsid w:val="00AA0169"/>
    <w:rsid w:val="00AA5A5C"/>
    <w:rsid w:val="00AB03A9"/>
    <w:rsid w:val="00AB2572"/>
    <w:rsid w:val="00AC27EC"/>
    <w:rsid w:val="00AC392C"/>
    <w:rsid w:val="00AD2443"/>
    <w:rsid w:val="00AD37E9"/>
    <w:rsid w:val="00AE7C76"/>
    <w:rsid w:val="00AF0AC4"/>
    <w:rsid w:val="00AF1A8D"/>
    <w:rsid w:val="00AF2DEE"/>
    <w:rsid w:val="00B172B6"/>
    <w:rsid w:val="00B173AB"/>
    <w:rsid w:val="00B4066D"/>
    <w:rsid w:val="00B47411"/>
    <w:rsid w:val="00B52240"/>
    <w:rsid w:val="00B56DB4"/>
    <w:rsid w:val="00B57C02"/>
    <w:rsid w:val="00B63241"/>
    <w:rsid w:val="00B66698"/>
    <w:rsid w:val="00B67E9A"/>
    <w:rsid w:val="00B75B65"/>
    <w:rsid w:val="00B82CB5"/>
    <w:rsid w:val="00B87492"/>
    <w:rsid w:val="00B91FC0"/>
    <w:rsid w:val="00BA24BD"/>
    <w:rsid w:val="00BB054C"/>
    <w:rsid w:val="00BB1A9D"/>
    <w:rsid w:val="00BB54C2"/>
    <w:rsid w:val="00BB5918"/>
    <w:rsid w:val="00BC10B4"/>
    <w:rsid w:val="00BE4F2D"/>
    <w:rsid w:val="00BE6696"/>
    <w:rsid w:val="00BE6D4A"/>
    <w:rsid w:val="00BF210F"/>
    <w:rsid w:val="00BF34C2"/>
    <w:rsid w:val="00C0122D"/>
    <w:rsid w:val="00C04C63"/>
    <w:rsid w:val="00C0693A"/>
    <w:rsid w:val="00C07130"/>
    <w:rsid w:val="00C22A67"/>
    <w:rsid w:val="00C270E8"/>
    <w:rsid w:val="00C33AC9"/>
    <w:rsid w:val="00C35E90"/>
    <w:rsid w:val="00C36FD1"/>
    <w:rsid w:val="00C409C5"/>
    <w:rsid w:val="00C40EF2"/>
    <w:rsid w:val="00C412E7"/>
    <w:rsid w:val="00C637E2"/>
    <w:rsid w:val="00C81B97"/>
    <w:rsid w:val="00C8439F"/>
    <w:rsid w:val="00C8549D"/>
    <w:rsid w:val="00C87469"/>
    <w:rsid w:val="00CB450E"/>
    <w:rsid w:val="00CE2895"/>
    <w:rsid w:val="00CF0251"/>
    <w:rsid w:val="00D00CFE"/>
    <w:rsid w:val="00D04561"/>
    <w:rsid w:val="00D05CD7"/>
    <w:rsid w:val="00D140BE"/>
    <w:rsid w:val="00D151BB"/>
    <w:rsid w:val="00D225A4"/>
    <w:rsid w:val="00D30D8A"/>
    <w:rsid w:val="00D31E34"/>
    <w:rsid w:val="00D32D82"/>
    <w:rsid w:val="00D4514D"/>
    <w:rsid w:val="00D50990"/>
    <w:rsid w:val="00D5358B"/>
    <w:rsid w:val="00D54377"/>
    <w:rsid w:val="00D5471F"/>
    <w:rsid w:val="00D5799F"/>
    <w:rsid w:val="00D609B1"/>
    <w:rsid w:val="00D730A3"/>
    <w:rsid w:val="00D82391"/>
    <w:rsid w:val="00D8668F"/>
    <w:rsid w:val="00D86920"/>
    <w:rsid w:val="00D91E82"/>
    <w:rsid w:val="00D93C5C"/>
    <w:rsid w:val="00DB33F1"/>
    <w:rsid w:val="00DC3F22"/>
    <w:rsid w:val="00DC6138"/>
    <w:rsid w:val="00DD334E"/>
    <w:rsid w:val="00DD4962"/>
    <w:rsid w:val="00DD571B"/>
    <w:rsid w:val="00DD6785"/>
    <w:rsid w:val="00DE01D9"/>
    <w:rsid w:val="00E0251F"/>
    <w:rsid w:val="00E13C1F"/>
    <w:rsid w:val="00E21B79"/>
    <w:rsid w:val="00E2561B"/>
    <w:rsid w:val="00E57548"/>
    <w:rsid w:val="00E60119"/>
    <w:rsid w:val="00E60C72"/>
    <w:rsid w:val="00E6631E"/>
    <w:rsid w:val="00E81ABF"/>
    <w:rsid w:val="00E90305"/>
    <w:rsid w:val="00E93BE3"/>
    <w:rsid w:val="00EA59B3"/>
    <w:rsid w:val="00EB1115"/>
    <w:rsid w:val="00EB50A1"/>
    <w:rsid w:val="00EB6456"/>
    <w:rsid w:val="00EB7371"/>
    <w:rsid w:val="00EC2D3F"/>
    <w:rsid w:val="00EC37BD"/>
    <w:rsid w:val="00EE531B"/>
    <w:rsid w:val="00EF039D"/>
    <w:rsid w:val="00EF1A2F"/>
    <w:rsid w:val="00F00AD3"/>
    <w:rsid w:val="00F018C0"/>
    <w:rsid w:val="00F052C3"/>
    <w:rsid w:val="00F075E7"/>
    <w:rsid w:val="00F07FDE"/>
    <w:rsid w:val="00F268F2"/>
    <w:rsid w:val="00F3004B"/>
    <w:rsid w:val="00F4112E"/>
    <w:rsid w:val="00F41D8F"/>
    <w:rsid w:val="00F433C8"/>
    <w:rsid w:val="00F5039E"/>
    <w:rsid w:val="00F52BF0"/>
    <w:rsid w:val="00F57FE8"/>
    <w:rsid w:val="00F61A8A"/>
    <w:rsid w:val="00F6607F"/>
    <w:rsid w:val="00F72F5D"/>
    <w:rsid w:val="00F767D7"/>
    <w:rsid w:val="00F82D42"/>
    <w:rsid w:val="00FA167F"/>
    <w:rsid w:val="00FB2DDB"/>
    <w:rsid w:val="00FB3041"/>
    <w:rsid w:val="00FC09A9"/>
    <w:rsid w:val="00FC4406"/>
    <w:rsid w:val="00FD3B61"/>
    <w:rsid w:val="00FD4C8D"/>
    <w:rsid w:val="00FE16B2"/>
    <w:rsid w:val="00FE2725"/>
    <w:rsid w:val="00FE3E87"/>
    <w:rsid w:val="00FE708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911F4E-6A55-41E5-B5C8-F462E0348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7C02"/>
    <w:rPr>
      <w:rFonts w:ascii="Calibri" w:eastAsia="Times New Roman" w:hAnsi="Calibri" w:cs="Times New Roman"/>
      <w:szCs w:val="22"/>
      <w:lang w:val="en-IN" w:eastAsia="en-IN" w:bidi="ar-SA"/>
    </w:rPr>
  </w:style>
  <w:style w:type="paragraph" w:styleId="Heading1">
    <w:name w:val="heading 1"/>
    <w:basedOn w:val="Normal"/>
    <w:link w:val="Heading1Char"/>
    <w:uiPriority w:val="9"/>
    <w:qFormat/>
    <w:rsid w:val="00B57C02"/>
    <w:pPr>
      <w:spacing w:before="100" w:beforeAutospacing="1" w:after="100" w:afterAutospacing="1" w:line="240" w:lineRule="auto"/>
      <w:outlineLvl w:val="0"/>
    </w:pPr>
    <w:rPr>
      <w:rFonts w:ascii="Times New Roman" w:hAnsi="Times New Roman"/>
      <w:b/>
      <w:bCs/>
      <w:kern w:val="36"/>
      <w:sz w:val="48"/>
      <w:szCs w:val="48"/>
      <w:lang w:val="en-US" w:eastAsia="en-US"/>
    </w:rPr>
  </w:style>
  <w:style w:type="paragraph" w:styleId="Heading2">
    <w:name w:val="heading 2"/>
    <w:basedOn w:val="Normal"/>
    <w:next w:val="Normal"/>
    <w:link w:val="Heading2Char"/>
    <w:uiPriority w:val="9"/>
    <w:unhideWhenUsed/>
    <w:qFormat/>
    <w:rsid w:val="00B57C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57C0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B31EF"/>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C02"/>
    <w:rPr>
      <w:rFonts w:ascii="Times New Roman" w:eastAsia="Times New Roman" w:hAnsi="Times New Roman" w:cs="Times New Roman"/>
      <w:b/>
      <w:bCs/>
      <w:kern w:val="36"/>
      <w:sz w:val="48"/>
      <w:szCs w:val="48"/>
      <w:lang w:bidi="ar-SA"/>
    </w:rPr>
  </w:style>
  <w:style w:type="character" w:customStyle="1" w:styleId="Heading2Char">
    <w:name w:val="Heading 2 Char"/>
    <w:basedOn w:val="DefaultParagraphFont"/>
    <w:link w:val="Heading2"/>
    <w:uiPriority w:val="9"/>
    <w:rsid w:val="00B57C02"/>
    <w:rPr>
      <w:rFonts w:asciiTheme="majorHAnsi" w:eastAsiaTheme="majorEastAsia" w:hAnsiTheme="majorHAnsi" w:cstheme="majorBidi"/>
      <w:b/>
      <w:bCs/>
      <w:color w:val="4F81BD" w:themeColor="accent1"/>
      <w:sz w:val="26"/>
      <w:szCs w:val="26"/>
      <w:lang w:val="en-IN" w:eastAsia="en-IN" w:bidi="ar-SA"/>
    </w:rPr>
  </w:style>
  <w:style w:type="character" w:customStyle="1" w:styleId="Heading3Char">
    <w:name w:val="Heading 3 Char"/>
    <w:basedOn w:val="DefaultParagraphFont"/>
    <w:link w:val="Heading3"/>
    <w:uiPriority w:val="9"/>
    <w:rsid w:val="00B57C02"/>
    <w:rPr>
      <w:rFonts w:asciiTheme="majorHAnsi" w:eastAsiaTheme="majorEastAsia" w:hAnsiTheme="majorHAnsi" w:cstheme="majorBidi"/>
      <w:b/>
      <w:bCs/>
      <w:color w:val="4F81BD" w:themeColor="accent1"/>
      <w:szCs w:val="22"/>
      <w:lang w:val="en-IN" w:eastAsia="en-IN" w:bidi="ar-SA"/>
    </w:rPr>
  </w:style>
  <w:style w:type="paragraph" w:styleId="ListParagraph">
    <w:name w:val="List Paragraph"/>
    <w:basedOn w:val="Normal"/>
    <w:link w:val="ListParagraphChar"/>
    <w:uiPriority w:val="34"/>
    <w:qFormat/>
    <w:rsid w:val="00B57C02"/>
    <w:pPr>
      <w:ind w:left="720"/>
      <w:contextualSpacing/>
    </w:pPr>
  </w:style>
  <w:style w:type="paragraph" w:customStyle="1" w:styleId="Default">
    <w:name w:val="Default"/>
    <w:rsid w:val="00B57C02"/>
    <w:pPr>
      <w:autoSpaceDE w:val="0"/>
      <w:autoSpaceDN w:val="0"/>
      <w:adjustRightInd w:val="0"/>
      <w:spacing w:after="0" w:line="240" w:lineRule="auto"/>
    </w:pPr>
    <w:rPr>
      <w:rFonts w:ascii="Arial" w:eastAsia="Calibri" w:hAnsi="Arial" w:cs="Arial"/>
      <w:color w:val="000000"/>
      <w:sz w:val="24"/>
      <w:szCs w:val="24"/>
      <w:lang w:bidi="ar-SA"/>
    </w:rPr>
  </w:style>
  <w:style w:type="table" w:styleId="TableGrid">
    <w:name w:val="Table Grid"/>
    <w:basedOn w:val="TableNormal"/>
    <w:uiPriority w:val="59"/>
    <w:rsid w:val="00B57C02"/>
    <w:pPr>
      <w:spacing w:after="0" w:line="240" w:lineRule="auto"/>
    </w:pPr>
    <w:rPr>
      <w:szCs w:val="22"/>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qFormat/>
    <w:rsid w:val="00B57C02"/>
    <w:pPr>
      <w:spacing w:before="100" w:beforeAutospacing="1" w:after="100" w:afterAutospacing="1" w:line="240" w:lineRule="auto"/>
    </w:pPr>
    <w:rPr>
      <w:rFonts w:ascii="Times New Roman" w:hAnsi="Times New Roman"/>
      <w:sz w:val="24"/>
      <w:szCs w:val="24"/>
      <w:lang w:val="en-US" w:eastAsia="en-US"/>
    </w:rPr>
  </w:style>
  <w:style w:type="paragraph" w:customStyle="1" w:styleId="ab">
    <w:name w:val="ab"/>
    <w:basedOn w:val="Normal"/>
    <w:rsid w:val="00B57C02"/>
    <w:pPr>
      <w:spacing w:before="100" w:beforeAutospacing="1" w:after="100" w:afterAutospacing="1" w:line="240" w:lineRule="auto"/>
    </w:pPr>
    <w:rPr>
      <w:rFonts w:ascii="Verdana" w:hAnsi="Verdana"/>
      <w:b/>
      <w:bCs/>
      <w:sz w:val="20"/>
      <w:szCs w:val="20"/>
      <w:lang w:val="en-US" w:eastAsia="en-US"/>
    </w:rPr>
  </w:style>
  <w:style w:type="character" w:styleId="Hyperlink">
    <w:name w:val="Hyperlink"/>
    <w:basedOn w:val="DefaultParagraphFont"/>
    <w:uiPriority w:val="99"/>
    <w:unhideWhenUsed/>
    <w:rsid w:val="00B57C02"/>
    <w:rPr>
      <w:color w:val="0563C1"/>
      <w:u w:val="single"/>
    </w:rPr>
  </w:style>
  <w:style w:type="character" w:customStyle="1" w:styleId="apple-converted-space">
    <w:name w:val="apple-converted-space"/>
    <w:basedOn w:val="DefaultParagraphFont"/>
    <w:rsid w:val="00B57C02"/>
  </w:style>
  <w:style w:type="character" w:styleId="Strong">
    <w:name w:val="Strong"/>
    <w:basedOn w:val="DefaultParagraphFont"/>
    <w:uiPriority w:val="22"/>
    <w:qFormat/>
    <w:rsid w:val="00B57C02"/>
    <w:rPr>
      <w:b/>
      <w:bCs/>
    </w:rPr>
  </w:style>
  <w:style w:type="paragraph" w:styleId="HTMLPreformatted">
    <w:name w:val="HTML Preformatted"/>
    <w:basedOn w:val="Normal"/>
    <w:link w:val="HTMLPreformattedChar"/>
    <w:uiPriority w:val="99"/>
    <w:semiHidden/>
    <w:unhideWhenUsed/>
    <w:rsid w:val="00B57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semiHidden/>
    <w:rsid w:val="00B57C02"/>
    <w:rPr>
      <w:rFonts w:ascii="Courier New" w:eastAsia="Times New Roman" w:hAnsi="Courier New" w:cs="Courier New"/>
      <w:sz w:val="20"/>
      <w:lang w:bidi="ar-SA"/>
    </w:rPr>
  </w:style>
  <w:style w:type="paragraph" w:styleId="NoSpacing">
    <w:name w:val="No Spacing"/>
    <w:link w:val="NoSpacingChar"/>
    <w:uiPriority w:val="1"/>
    <w:qFormat/>
    <w:rsid w:val="00B57C02"/>
    <w:pPr>
      <w:spacing w:after="0" w:line="240" w:lineRule="auto"/>
    </w:pPr>
    <w:rPr>
      <w:rFonts w:ascii="Calibri" w:eastAsia="Times New Roman" w:hAnsi="Calibri" w:cs="Times New Roman"/>
      <w:szCs w:val="22"/>
      <w:lang w:val="en-IN" w:eastAsia="en-IN" w:bidi="ar-SA"/>
    </w:rPr>
  </w:style>
  <w:style w:type="paragraph" w:styleId="Header">
    <w:name w:val="header"/>
    <w:basedOn w:val="Normal"/>
    <w:link w:val="HeaderChar"/>
    <w:uiPriority w:val="99"/>
    <w:unhideWhenUsed/>
    <w:rsid w:val="00B57C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C02"/>
    <w:rPr>
      <w:rFonts w:ascii="Calibri" w:eastAsia="Times New Roman" w:hAnsi="Calibri" w:cs="Times New Roman"/>
      <w:szCs w:val="22"/>
      <w:lang w:val="en-IN" w:eastAsia="en-IN" w:bidi="ar-SA"/>
    </w:rPr>
  </w:style>
  <w:style w:type="paragraph" w:styleId="Footer">
    <w:name w:val="footer"/>
    <w:basedOn w:val="Normal"/>
    <w:link w:val="FooterChar"/>
    <w:uiPriority w:val="99"/>
    <w:unhideWhenUsed/>
    <w:rsid w:val="00B57C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C02"/>
    <w:rPr>
      <w:rFonts w:ascii="Calibri" w:eastAsia="Times New Roman" w:hAnsi="Calibri" w:cs="Times New Roman"/>
      <w:szCs w:val="22"/>
      <w:lang w:val="en-IN" w:eastAsia="en-IN" w:bidi="ar-SA"/>
    </w:rPr>
  </w:style>
  <w:style w:type="character" w:customStyle="1" w:styleId="ptbrand">
    <w:name w:val="ptbrand"/>
    <w:basedOn w:val="DefaultParagraphFont"/>
    <w:rsid w:val="00B57C02"/>
  </w:style>
  <w:style w:type="character" w:customStyle="1" w:styleId="bindingandrelease">
    <w:name w:val="bindingandrelease"/>
    <w:basedOn w:val="DefaultParagraphFont"/>
    <w:rsid w:val="00B57C02"/>
  </w:style>
  <w:style w:type="character" w:customStyle="1" w:styleId="binding">
    <w:name w:val="binding"/>
    <w:basedOn w:val="DefaultParagraphFont"/>
    <w:rsid w:val="00B57C02"/>
  </w:style>
  <w:style w:type="character" w:styleId="Emphasis">
    <w:name w:val="Emphasis"/>
    <w:basedOn w:val="DefaultParagraphFont"/>
    <w:qFormat/>
    <w:rsid w:val="00B57C02"/>
    <w:rPr>
      <w:i/>
      <w:iCs/>
    </w:rPr>
  </w:style>
  <w:style w:type="paragraph" w:styleId="BalloonText">
    <w:name w:val="Balloon Text"/>
    <w:basedOn w:val="Normal"/>
    <w:link w:val="BalloonTextChar"/>
    <w:uiPriority w:val="99"/>
    <w:semiHidden/>
    <w:unhideWhenUsed/>
    <w:rsid w:val="00B57C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C02"/>
    <w:rPr>
      <w:rFonts w:ascii="Tahoma" w:eastAsia="Times New Roman" w:hAnsi="Tahoma" w:cs="Tahoma"/>
      <w:sz w:val="16"/>
      <w:szCs w:val="16"/>
      <w:lang w:val="en-IN" w:eastAsia="en-IN" w:bidi="ar-SA"/>
    </w:rPr>
  </w:style>
  <w:style w:type="paragraph" w:customStyle="1" w:styleId="Heading14">
    <w:name w:val="Heading 1+4"/>
    <w:basedOn w:val="Default"/>
    <w:next w:val="Default"/>
    <w:uiPriority w:val="99"/>
    <w:rsid w:val="00B57C02"/>
    <w:rPr>
      <w:rFonts w:eastAsiaTheme="minorHAnsi"/>
      <w:color w:val="auto"/>
    </w:rPr>
  </w:style>
  <w:style w:type="character" w:customStyle="1" w:styleId="ListParagraphChar">
    <w:name w:val="List Paragraph Char"/>
    <w:basedOn w:val="DefaultParagraphFont"/>
    <w:link w:val="ListParagraph"/>
    <w:uiPriority w:val="1"/>
    <w:rsid w:val="00B57C02"/>
    <w:rPr>
      <w:rFonts w:ascii="Calibri" w:eastAsia="Times New Roman" w:hAnsi="Calibri" w:cs="Times New Roman"/>
      <w:szCs w:val="22"/>
      <w:lang w:val="en-IN" w:eastAsia="en-IN" w:bidi="ar-SA"/>
    </w:rPr>
  </w:style>
  <w:style w:type="character" w:customStyle="1" w:styleId="NoSpacingChar">
    <w:name w:val="No Spacing Char"/>
    <w:basedOn w:val="DefaultParagraphFont"/>
    <w:link w:val="NoSpacing"/>
    <w:uiPriority w:val="1"/>
    <w:rsid w:val="00B57C02"/>
    <w:rPr>
      <w:rFonts w:ascii="Calibri" w:eastAsia="Times New Roman" w:hAnsi="Calibri" w:cs="Times New Roman"/>
      <w:szCs w:val="22"/>
      <w:lang w:val="en-IN" w:eastAsia="en-IN" w:bidi="ar-SA"/>
    </w:rPr>
  </w:style>
  <w:style w:type="paragraph" w:customStyle="1" w:styleId="TableParagraph">
    <w:name w:val="Table Paragraph"/>
    <w:basedOn w:val="Normal"/>
    <w:uiPriority w:val="1"/>
    <w:qFormat/>
    <w:rsid w:val="00B57C02"/>
    <w:pPr>
      <w:widowControl w:val="0"/>
      <w:autoSpaceDE w:val="0"/>
      <w:autoSpaceDN w:val="0"/>
      <w:spacing w:after="0" w:line="240" w:lineRule="auto"/>
      <w:ind w:hanging="360"/>
    </w:pPr>
    <w:rPr>
      <w:rFonts w:ascii="Verdana" w:eastAsia="Verdana" w:hAnsi="Verdana" w:cs="Verdana"/>
      <w:lang w:val="en-US" w:eastAsia="en-US"/>
    </w:rPr>
  </w:style>
  <w:style w:type="paragraph" w:styleId="BodyText">
    <w:name w:val="Body Text"/>
    <w:basedOn w:val="Normal"/>
    <w:link w:val="BodyTextChar"/>
    <w:qFormat/>
    <w:rsid w:val="00226EB1"/>
    <w:pPr>
      <w:widowControl w:val="0"/>
      <w:autoSpaceDE w:val="0"/>
      <w:autoSpaceDN w:val="0"/>
      <w:spacing w:after="0" w:line="240" w:lineRule="auto"/>
    </w:pPr>
    <w:rPr>
      <w:rFonts w:ascii="Times New Roman" w:hAnsi="Times New Roman"/>
      <w:sz w:val="24"/>
      <w:szCs w:val="24"/>
      <w:lang w:val="en-US" w:eastAsia="en-US" w:bidi="en-US"/>
    </w:rPr>
  </w:style>
  <w:style w:type="character" w:customStyle="1" w:styleId="BodyTextChar">
    <w:name w:val="Body Text Char"/>
    <w:basedOn w:val="DefaultParagraphFont"/>
    <w:link w:val="BodyText"/>
    <w:uiPriority w:val="1"/>
    <w:rsid w:val="00226EB1"/>
    <w:rPr>
      <w:rFonts w:ascii="Times New Roman" w:eastAsia="Times New Roman" w:hAnsi="Times New Roman" w:cs="Times New Roman"/>
      <w:sz w:val="24"/>
      <w:szCs w:val="24"/>
      <w:lang w:bidi="en-US"/>
    </w:rPr>
  </w:style>
  <w:style w:type="character" w:customStyle="1" w:styleId="st">
    <w:name w:val="st"/>
    <w:basedOn w:val="DefaultParagraphFont"/>
    <w:rsid w:val="00394626"/>
  </w:style>
  <w:style w:type="paragraph" w:customStyle="1" w:styleId="WW-Default1">
    <w:name w:val="WW-Default+1"/>
    <w:basedOn w:val="Normal"/>
    <w:next w:val="Normal"/>
    <w:uiPriority w:val="99"/>
    <w:rsid w:val="00394626"/>
    <w:pPr>
      <w:autoSpaceDE w:val="0"/>
      <w:autoSpaceDN w:val="0"/>
      <w:adjustRightInd w:val="0"/>
      <w:spacing w:after="0" w:line="240" w:lineRule="auto"/>
    </w:pPr>
    <w:rPr>
      <w:rFonts w:ascii="Courier New" w:eastAsia="Calibri" w:hAnsi="Courier New" w:cs="Courier New"/>
      <w:sz w:val="24"/>
      <w:szCs w:val="24"/>
      <w:lang w:val="en-US" w:eastAsia="en-US"/>
    </w:rPr>
  </w:style>
  <w:style w:type="paragraph" w:customStyle="1" w:styleId="Normal2">
    <w:name w:val="Normal+2"/>
    <w:basedOn w:val="Normal"/>
    <w:next w:val="Normal"/>
    <w:uiPriority w:val="99"/>
    <w:rsid w:val="00394626"/>
    <w:pPr>
      <w:autoSpaceDE w:val="0"/>
      <w:autoSpaceDN w:val="0"/>
      <w:adjustRightInd w:val="0"/>
      <w:spacing w:after="0" w:line="240" w:lineRule="auto"/>
    </w:pPr>
    <w:rPr>
      <w:rFonts w:ascii="Courier New" w:eastAsia="Calibri" w:hAnsi="Courier New" w:cs="Courier New"/>
      <w:sz w:val="24"/>
      <w:szCs w:val="24"/>
      <w:lang w:val="en-US" w:eastAsia="en-US"/>
    </w:rPr>
  </w:style>
  <w:style w:type="paragraph" w:customStyle="1" w:styleId="Normal4">
    <w:name w:val="Normal+4"/>
    <w:basedOn w:val="Default"/>
    <w:next w:val="Default"/>
    <w:uiPriority w:val="99"/>
    <w:rsid w:val="00394626"/>
    <w:pPr>
      <w:spacing w:after="200"/>
    </w:pPr>
    <w:rPr>
      <w:rFonts w:ascii="Courier New" w:hAnsi="Courier New" w:cs="Courier New"/>
      <w:color w:val="auto"/>
    </w:rPr>
  </w:style>
  <w:style w:type="paragraph" w:styleId="BlockText">
    <w:name w:val="Block Text"/>
    <w:basedOn w:val="Normal"/>
    <w:rsid w:val="00394626"/>
    <w:pPr>
      <w:spacing w:after="0" w:line="240" w:lineRule="auto"/>
      <w:ind w:left="1440" w:right="-1440"/>
      <w:jc w:val="both"/>
    </w:pPr>
    <w:rPr>
      <w:rFonts w:ascii="Arial" w:hAnsi="Arial"/>
      <w:b/>
      <w:sz w:val="24"/>
      <w:szCs w:val="20"/>
      <w:lang w:val="en-GB" w:eastAsia="en-US"/>
    </w:rPr>
  </w:style>
  <w:style w:type="paragraph" w:styleId="Bibliography">
    <w:name w:val="Bibliography"/>
    <w:basedOn w:val="Normal"/>
    <w:next w:val="Normal"/>
    <w:uiPriority w:val="37"/>
    <w:unhideWhenUsed/>
    <w:rsid w:val="00394626"/>
    <w:rPr>
      <w:rFonts w:asciiTheme="minorHAnsi" w:eastAsiaTheme="minorHAnsi" w:hAnsiTheme="minorHAnsi" w:cstheme="minorBidi"/>
      <w:lang w:val="en-US" w:eastAsia="en-US"/>
    </w:rPr>
  </w:style>
  <w:style w:type="paragraph" w:customStyle="1" w:styleId="m5654350165779846983gmail-m-6924768976140542743gmail-msonormal">
    <w:name w:val="m_5654350165779846983gmail-m_-6924768976140542743gmail-msonormal"/>
    <w:basedOn w:val="Normal"/>
    <w:rsid w:val="00394626"/>
    <w:pPr>
      <w:spacing w:before="100" w:beforeAutospacing="1" w:after="100" w:afterAutospacing="1" w:line="240" w:lineRule="auto"/>
    </w:pPr>
    <w:rPr>
      <w:rFonts w:ascii="Times New Roman" w:hAnsi="Times New Roman"/>
      <w:sz w:val="24"/>
      <w:szCs w:val="24"/>
      <w:lang w:val="en-US" w:eastAsia="en-US"/>
    </w:rPr>
  </w:style>
  <w:style w:type="paragraph" w:customStyle="1" w:styleId="m-1305949518656041818gmail-msonormal">
    <w:name w:val="m_-1305949518656041818gmail-msonormal"/>
    <w:basedOn w:val="Normal"/>
    <w:rsid w:val="00394626"/>
    <w:pPr>
      <w:spacing w:before="100" w:beforeAutospacing="1" w:after="100" w:afterAutospacing="1" w:line="240" w:lineRule="auto"/>
    </w:pPr>
    <w:rPr>
      <w:rFonts w:ascii="Times New Roman" w:hAnsi="Times New Roman"/>
      <w:sz w:val="24"/>
      <w:szCs w:val="24"/>
      <w:lang w:val="en-US" w:eastAsia="en-US"/>
    </w:rPr>
  </w:style>
  <w:style w:type="paragraph" w:customStyle="1" w:styleId="m2606378464568138451gmail-msonormal">
    <w:name w:val="m_2606378464568138451gmail-msonormal"/>
    <w:basedOn w:val="Normal"/>
    <w:rsid w:val="00394626"/>
    <w:pPr>
      <w:spacing w:before="100" w:beforeAutospacing="1" w:after="100" w:afterAutospacing="1" w:line="240" w:lineRule="auto"/>
    </w:pPr>
    <w:rPr>
      <w:rFonts w:ascii="Times New Roman" w:hAnsi="Times New Roman"/>
      <w:sz w:val="24"/>
      <w:szCs w:val="24"/>
      <w:lang w:val="en-US" w:eastAsia="en-US"/>
    </w:rPr>
  </w:style>
  <w:style w:type="character" w:customStyle="1" w:styleId="Heading4Char">
    <w:name w:val="Heading 4 Char"/>
    <w:basedOn w:val="DefaultParagraphFont"/>
    <w:link w:val="Heading4"/>
    <w:uiPriority w:val="9"/>
    <w:semiHidden/>
    <w:rsid w:val="008B31EF"/>
    <w:rPr>
      <w:rFonts w:asciiTheme="majorHAnsi" w:eastAsiaTheme="majorEastAsia" w:hAnsiTheme="majorHAnsi" w:cstheme="majorBidi"/>
      <w:i/>
      <w:iCs/>
      <w:color w:val="365F91" w:themeColor="accent1" w:themeShade="BF"/>
      <w:szCs w:val="22"/>
      <w:lang w:val="en-IN" w:eastAsia="en-IN" w:bidi="ar-SA"/>
    </w:rPr>
  </w:style>
  <w:style w:type="paragraph" w:customStyle="1" w:styleId="western">
    <w:name w:val="western"/>
    <w:basedOn w:val="Normal"/>
    <w:rsid w:val="006001EB"/>
    <w:pPr>
      <w:spacing w:before="100" w:beforeAutospacing="1" w:after="100" w:afterAutospacing="1" w:line="240" w:lineRule="auto"/>
    </w:pPr>
    <w:rPr>
      <w:rFonts w:ascii="Times New Roman" w:hAnsi="Times New Roman"/>
      <w:sz w:val="24"/>
      <w:szCs w:val="24"/>
      <w:lang w:bidi="hi-IN"/>
    </w:rPr>
  </w:style>
  <w:style w:type="character" w:customStyle="1" w:styleId="UnresolvedMention1">
    <w:name w:val="Unresolved Mention1"/>
    <w:basedOn w:val="DefaultParagraphFont"/>
    <w:uiPriority w:val="99"/>
    <w:semiHidden/>
    <w:unhideWhenUsed/>
    <w:rsid w:val="006001EB"/>
    <w:rPr>
      <w:color w:val="605E5C"/>
      <w:shd w:val="clear" w:color="auto" w:fill="E1DFDD"/>
    </w:rPr>
  </w:style>
  <w:style w:type="character" w:customStyle="1" w:styleId="author-name">
    <w:name w:val="author-name"/>
    <w:basedOn w:val="DefaultParagraphFont"/>
    <w:rsid w:val="00075B2F"/>
  </w:style>
  <w:style w:type="character" w:customStyle="1" w:styleId="StrongEmphasis">
    <w:name w:val="Strong Emphasis"/>
    <w:qFormat/>
    <w:rsid w:val="00027F57"/>
    <w:rPr>
      <w:b/>
      <w:bCs/>
    </w:rPr>
  </w:style>
  <w:style w:type="character" w:customStyle="1" w:styleId="NumberingSymbols">
    <w:name w:val="Numbering Symbols"/>
    <w:qFormat/>
    <w:rsid w:val="00027F57"/>
  </w:style>
  <w:style w:type="character" w:customStyle="1" w:styleId="Bullets">
    <w:name w:val="Bullets"/>
    <w:qFormat/>
    <w:rsid w:val="00027F57"/>
    <w:rPr>
      <w:rFonts w:ascii="OpenSymbol" w:eastAsia="OpenSymbol" w:hAnsi="OpenSymbol" w:cs="OpenSymbol"/>
    </w:rPr>
  </w:style>
  <w:style w:type="paragraph" w:customStyle="1" w:styleId="Heading">
    <w:name w:val="Heading"/>
    <w:basedOn w:val="Normal"/>
    <w:next w:val="BodyText"/>
    <w:qFormat/>
    <w:rsid w:val="00027F57"/>
    <w:pPr>
      <w:keepNext/>
      <w:suppressAutoHyphens/>
      <w:spacing w:before="240" w:after="120" w:line="240" w:lineRule="auto"/>
    </w:pPr>
    <w:rPr>
      <w:rFonts w:ascii="Liberation Sans" w:eastAsia="Noto Sans CJK SC" w:hAnsi="Liberation Sans" w:cs="Lohit Devanagari"/>
      <w:kern w:val="2"/>
      <w:sz w:val="28"/>
      <w:szCs w:val="28"/>
      <w:lang w:eastAsia="zh-CN" w:bidi="hi-IN"/>
    </w:rPr>
  </w:style>
  <w:style w:type="paragraph" w:styleId="List">
    <w:name w:val="List"/>
    <w:basedOn w:val="BodyText"/>
    <w:rsid w:val="00027F57"/>
    <w:pPr>
      <w:widowControl/>
      <w:suppressAutoHyphens/>
      <w:autoSpaceDE/>
      <w:autoSpaceDN/>
      <w:spacing w:after="140" w:line="276" w:lineRule="auto"/>
    </w:pPr>
    <w:rPr>
      <w:rFonts w:ascii="Liberation Serif" w:eastAsia="Noto Serif CJK SC" w:hAnsi="Liberation Serif" w:cs="Lohit Devanagari"/>
      <w:kern w:val="2"/>
      <w:lang w:val="en-IN" w:eastAsia="zh-CN" w:bidi="hi-IN"/>
    </w:rPr>
  </w:style>
  <w:style w:type="paragraph" w:styleId="Caption">
    <w:name w:val="caption"/>
    <w:basedOn w:val="Normal"/>
    <w:qFormat/>
    <w:rsid w:val="00027F57"/>
    <w:pPr>
      <w:suppressLineNumbers/>
      <w:suppressAutoHyphens/>
      <w:spacing w:before="120" w:after="120" w:line="240" w:lineRule="auto"/>
    </w:pPr>
    <w:rPr>
      <w:rFonts w:ascii="Liberation Serif" w:eastAsia="Noto Serif CJK SC" w:hAnsi="Liberation Serif" w:cs="Lohit Devanagari"/>
      <w:i/>
      <w:iCs/>
      <w:kern w:val="2"/>
      <w:sz w:val="24"/>
      <w:szCs w:val="24"/>
      <w:lang w:eastAsia="zh-CN" w:bidi="hi-IN"/>
    </w:rPr>
  </w:style>
  <w:style w:type="paragraph" w:customStyle="1" w:styleId="Index">
    <w:name w:val="Index"/>
    <w:basedOn w:val="Normal"/>
    <w:qFormat/>
    <w:rsid w:val="00027F57"/>
    <w:pPr>
      <w:suppressLineNumbers/>
      <w:suppressAutoHyphens/>
      <w:spacing w:after="0" w:line="240" w:lineRule="auto"/>
    </w:pPr>
    <w:rPr>
      <w:rFonts w:ascii="Liberation Serif" w:eastAsia="Noto Serif CJK SC" w:hAnsi="Liberation Serif" w:cs="Lohit Devanagari"/>
      <w:kern w:val="2"/>
      <w:sz w:val="24"/>
      <w:szCs w:val="24"/>
      <w:lang w:eastAsia="zh-CN" w:bidi="hi-IN"/>
    </w:rPr>
  </w:style>
  <w:style w:type="paragraph" w:customStyle="1" w:styleId="TableContents">
    <w:name w:val="Table Contents"/>
    <w:basedOn w:val="Normal"/>
    <w:qFormat/>
    <w:rsid w:val="00027F57"/>
    <w:pPr>
      <w:suppressLineNumbers/>
      <w:suppressAutoHyphens/>
      <w:spacing w:after="0" w:line="240" w:lineRule="auto"/>
    </w:pPr>
    <w:rPr>
      <w:rFonts w:ascii="Liberation Serif" w:eastAsia="Noto Serif CJK SC" w:hAnsi="Liberation Serif" w:cs="Lohit Devanagari"/>
      <w:kern w:val="2"/>
      <w:sz w:val="24"/>
      <w:szCs w:val="24"/>
      <w:lang w:eastAsia="zh-CN" w:bidi="hi-IN"/>
    </w:rPr>
  </w:style>
  <w:style w:type="paragraph" w:customStyle="1" w:styleId="TableHeading">
    <w:name w:val="Table Heading"/>
    <w:basedOn w:val="TableContents"/>
    <w:qFormat/>
    <w:rsid w:val="00027F57"/>
    <w:pPr>
      <w:jc w:val="center"/>
    </w:pPr>
    <w:rPr>
      <w:b/>
      <w:bCs/>
    </w:rPr>
  </w:style>
  <w:style w:type="character" w:customStyle="1" w:styleId="section--item-title--2k1dq">
    <w:name w:val="section--item-title--2k1dq"/>
    <w:basedOn w:val="DefaultParagraphFont"/>
    <w:rsid w:val="00645C58"/>
  </w:style>
  <w:style w:type="table" w:styleId="PlainTable1">
    <w:name w:val="Plain Table 1"/>
    <w:basedOn w:val="TableNormal"/>
    <w:uiPriority w:val="41"/>
    <w:rsid w:val="00FD3B61"/>
    <w:pPr>
      <w:spacing w:after="0" w:line="240" w:lineRule="auto"/>
    </w:pPr>
    <w:rPr>
      <w:szCs w:val="22"/>
      <w:lang w:val="en-IN" w:bidi="ar-SA"/>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5">
    <w:name w:val="Grid Table 2 Accent 5"/>
    <w:basedOn w:val="TableNormal"/>
    <w:uiPriority w:val="47"/>
    <w:rsid w:val="00FD3B61"/>
    <w:pPr>
      <w:spacing w:after="0" w:line="240" w:lineRule="auto"/>
    </w:pPr>
    <w:rPr>
      <w:szCs w:val="22"/>
      <w:lang w:val="en-IN" w:bidi="ar-SA"/>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ListNumber">
    <w:name w:val="List Number"/>
    <w:basedOn w:val="Normal"/>
    <w:uiPriority w:val="99"/>
    <w:unhideWhenUsed/>
    <w:rsid w:val="004D67BB"/>
    <w:pPr>
      <w:numPr>
        <w:numId w:val="116"/>
      </w:numPr>
      <w:contextualSpacing/>
    </w:pPr>
    <w:rPr>
      <w:rFonts w:asciiTheme="minorHAnsi" w:eastAsiaTheme="minorEastAsia" w:hAnsiTheme="minorHAnsi" w:cstheme="minorBidi"/>
      <w:lang w:val="en-US" w:eastAsia="en-US"/>
    </w:rPr>
  </w:style>
  <w:style w:type="paragraph" w:customStyle="1" w:styleId="normal1">
    <w:name w:val="normal1"/>
    <w:qFormat/>
    <w:rsid w:val="00A25CC1"/>
    <w:pPr>
      <w:suppressAutoHyphens/>
    </w:pPr>
    <w:rPr>
      <w:szCs w:val="22"/>
      <w:lang w:val="en-IN" w:bidi="ar-SA"/>
    </w:rPr>
  </w:style>
  <w:style w:type="paragraph" w:styleId="ListBullet">
    <w:name w:val="List Bullet"/>
    <w:basedOn w:val="Normal"/>
    <w:rsid w:val="000348BF"/>
    <w:pPr>
      <w:numPr>
        <w:numId w:val="120"/>
      </w:numPr>
      <w:suppressAutoHyphens/>
      <w:contextualSpacing/>
    </w:pPr>
    <w:rPr>
      <w:rFonts w:asciiTheme="minorHAnsi" w:hAnsiTheme="minorHAnsi"/>
    </w:rPr>
  </w:style>
  <w:style w:type="table" w:customStyle="1" w:styleId="TableGrid0">
    <w:name w:val="TableGrid"/>
    <w:rsid w:val="006B6707"/>
    <w:pPr>
      <w:spacing w:after="0" w:line="240" w:lineRule="auto"/>
    </w:pPr>
    <w:rPr>
      <w:rFonts w:eastAsiaTheme="minorEastAsia"/>
      <w:szCs w:val="22"/>
      <w:lang w:val="en-IN" w:eastAsia="en-IN" w:bidi="ar-SA"/>
    </w:rPr>
    <w:tblPr>
      <w:tblCellMar>
        <w:top w:w="0" w:type="dxa"/>
        <w:left w:w="0" w:type="dxa"/>
        <w:bottom w:w="0" w:type="dxa"/>
        <w:right w:w="0" w:type="dxa"/>
      </w:tblCellMar>
    </w:tblPr>
  </w:style>
  <w:style w:type="character" w:customStyle="1" w:styleId="uv3um">
    <w:name w:val="uv3um"/>
    <w:basedOn w:val="DefaultParagraphFont"/>
    <w:rsid w:val="00BB1A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49288">
      <w:bodyDiv w:val="1"/>
      <w:marLeft w:val="0"/>
      <w:marRight w:val="0"/>
      <w:marTop w:val="0"/>
      <w:marBottom w:val="0"/>
      <w:divBdr>
        <w:top w:val="none" w:sz="0" w:space="0" w:color="auto"/>
        <w:left w:val="none" w:sz="0" w:space="0" w:color="auto"/>
        <w:bottom w:val="none" w:sz="0" w:space="0" w:color="auto"/>
        <w:right w:val="none" w:sz="0" w:space="0" w:color="auto"/>
      </w:divBdr>
    </w:div>
    <w:div w:id="87970417">
      <w:bodyDiv w:val="1"/>
      <w:marLeft w:val="0"/>
      <w:marRight w:val="0"/>
      <w:marTop w:val="0"/>
      <w:marBottom w:val="0"/>
      <w:divBdr>
        <w:top w:val="none" w:sz="0" w:space="0" w:color="auto"/>
        <w:left w:val="none" w:sz="0" w:space="0" w:color="auto"/>
        <w:bottom w:val="none" w:sz="0" w:space="0" w:color="auto"/>
        <w:right w:val="none" w:sz="0" w:space="0" w:color="auto"/>
      </w:divBdr>
    </w:div>
    <w:div w:id="212542245">
      <w:bodyDiv w:val="1"/>
      <w:marLeft w:val="0"/>
      <w:marRight w:val="0"/>
      <w:marTop w:val="0"/>
      <w:marBottom w:val="0"/>
      <w:divBdr>
        <w:top w:val="none" w:sz="0" w:space="0" w:color="auto"/>
        <w:left w:val="none" w:sz="0" w:space="0" w:color="auto"/>
        <w:bottom w:val="none" w:sz="0" w:space="0" w:color="auto"/>
        <w:right w:val="none" w:sz="0" w:space="0" w:color="auto"/>
      </w:divBdr>
    </w:div>
    <w:div w:id="381755690">
      <w:bodyDiv w:val="1"/>
      <w:marLeft w:val="0"/>
      <w:marRight w:val="0"/>
      <w:marTop w:val="0"/>
      <w:marBottom w:val="0"/>
      <w:divBdr>
        <w:top w:val="none" w:sz="0" w:space="0" w:color="auto"/>
        <w:left w:val="none" w:sz="0" w:space="0" w:color="auto"/>
        <w:bottom w:val="none" w:sz="0" w:space="0" w:color="auto"/>
        <w:right w:val="none" w:sz="0" w:space="0" w:color="auto"/>
      </w:divBdr>
    </w:div>
    <w:div w:id="498270553">
      <w:bodyDiv w:val="1"/>
      <w:marLeft w:val="0"/>
      <w:marRight w:val="0"/>
      <w:marTop w:val="0"/>
      <w:marBottom w:val="0"/>
      <w:divBdr>
        <w:top w:val="none" w:sz="0" w:space="0" w:color="auto"/>
        <w:left w:val="none" w:sz="0" w:space="0" w:color="auto"/>
        <w:bottom w:val="none" w:sz="0" w:space="0" w:color="auto"/>
        <w:right w:val="none" w:sz="0" w:space="0" w:color="auto"/>
      </w:divBdr>
    </w:div>
    <w:div w:id="595017155">
      <w:bodyDiv w:val="1"/>
      <w:marLeft w:val="0"/>
      <w:marRight w:val="0"/>
      <w:marTop w:val="0"/>
      <w:marBottom w:val="0"/>
      <w:divBdr>
        <w:top w:val="none" w:sz="0" w:space="0" w:color="auto"/>
        <w:left w:val="none" w:sz="0" w:space="0" w:color="auto"/>
        <w:bottom w:val="none" w:sz="0" w:space="0" w:color="auto"/>
        <w:right w:val="none" w:sz="0" w:space="0" w:color="auto"/>
      </w:divBdr>
    </w:div>
    <w:div w:id="652220938">
      <w:bodyDiv w:val="1"/>
      <w:marLeft w:val="0"/>
      <w:marRight w:val="0"/>
      <w:marTop w:val="0"/>
      <w:marBottom w:val="0"/>
      <w:divBdr>
        <w:top w:val="none" w:sz="0" w:space="0" w:color="auto"/>
        <w:left w:val="none" w:sz="0" w:space="0" w:color="auto"/>
        <w:bottom w:val="none" w:sz="0" w:space="0" w:color="auto"/>
        <w:right w:val="none" w:sz="0" w:space="0" w:color="auto"/>
      </w:divBdr>
      <w:divsChild>
        <w:div w:id="1620530558">
          <w:marLeft w:val="0"/>
          <w:marRight w:val="0"/>
          <w:marTop w:val="0"/>
          <w:marBottom w:val="0"/>
          <w:divBdr>
            <w:top w:val="none" w:sz="0" w:space="0" w:color="auto"/>
            <w:left w:val="none" w:sz="0" w:space="0" w:color="auto"/>
            <w:bottom w:val="none" w:sz="0" w:space="0" w:color="auto"/>
            <w:right w:val="none" w:sz="0" w:space="0" w:color="auto"/>
          </w:divBdr>
        </w:div>
        <w:div w:id="1412853050">
          <w:marLeft w:val="0"/>
          <w:marRight w:val="0"/>
          <w:marTop w:val="0"/>
          <w:marBottom w:val="0"/>
          <w:divBdr>
            <w:top w:val="none" w:sz="0" w:space="0" w:color="auto"/>
            <w:left w:val="none" w:sz="0" w:space="0" w:color="auto"/>
            <w:bottom w:val="none" w:sz="0" w:space="0" w:color="auto"/>
            <w:right w:val="none" w:sz="0" w:space="0" w:color="auto"/>
          </w:divBdr>
        </w:div>
        <w:div w:id="1991015623">
          <w:marLeft w:val="0"/>
          <w:marRight w:val="0"/>
          <w:marTop w:val="0"/>
          <w:marBottom w:val="0"/>
          <w:divBdr>
            <w:top w:val="none" w:sz="0" w:space="0" w:color="auto"/>
            <w:left w:val="none" w:sz="0" w:space="0" w:color="auto"/>
            <w:bottom w:val="none" w:sz="0" w:space="0" w:color="auto"/>
            <w:right w:val="none" w:sz="0" w:space="0" w:color="auto"/>
          </w:divBdr>
        </w:div>
        <w:div w:id="104273303">
          <w:marLeft w:val="0"/>
          <w:marRight w:val="0"/>
          <w:marTop w:val="0"/>
          <w:marBottom w:val="0"/>
          <w:divBdr>
            <w:top w:val="none" w:sz="0" w:space="0" w:color="auto"/>
            <w:left w:val="none" w:sz="0" w:space="0" w:color="auto"/>
            <w:bottom w:val="none" w:sz="0" w:space="0" w:color="auto"/>
            <w:right w:val="none" w:sz="0" w:space="0" w:color="auto"/>
          </w:divBdr>
        </w:div>
        <w:div w:id="1432310313">
          <w:marLeft w:val="0"/>
          <w:marRight w:val="0"/>
          <w:marTop w:val="0"/>
          <w:marBottom w:val="0"/>
          <w:divBdr>
            <w:top w:val="none" w:sz="0" w:space="0" w:color="auto"/>
            <w:left w:val="none" w:sz="0" w:space="0" w:color="auto"/>
            <w:bottom w:val="none" w:sz="0" w:space="0" w:color="auto"/>
            <w:right w:val="none" w:sz="0" w:space="0" w:color="auto"/>
          </w:divBdr>
        </w:div>
        <w:div w:id="186912002">
          <w:marLeft w:val="0"/>
          <w:marRight w:val="0"/>
          <w:marTop w:val="0"/>
          <w:marBottom w:val="0"/>
          <w:divBdr>
            <w:top w:val="none" w:sz="0" w:space="0" w:color="auto"/>
            <w:left w:val="none" w:sz="0" w:space="0" w:color="auto"/>
            <w:bottom w:val="none" w:sz="0" w:space="0" w:color="auto"/>
            <w:right w:val="none" w:sz="0" w:space="0" w:color="auto"/>
          </w:divBdr>
        </w:div>
        <w:div w:id="362558927">
          <w:marLeft w:val="0"/>
          <w:marRight w:val="0"/>
          <w:marTop w:val="0"/>
          <w:marBottom w:val="0"/>
          <w:divBdr>
            <w:top w:val="none" w:sz="0" w:space="0" w:color="auto"/>
            <w:left w:val="none" w:sz="0" w:space="0" w:color="auto"/>
            <w:bottom w:val="none" w:sz="0" w:space="0" w:color="auto"/>
            <w:right w:val="none" w:sz="0" w:space="0" w:color="auto"/>
          </w:divBdr>
        </w:div>
        <w:div w:id="1457680436">
          <w:marLeft w:val="0"/>
          <w:marRight w:val="0"/>
          <w:marTop w:val="0"/>
          <w:marBottom w:val="0"/>
          <w:divBdr>
            <w:top w:val="none" w:sz="0" w:space="0" w:color="auto"/>
            <w:left w:val="none" w:sz="0" w:space="0" w:color="auto"/>
            <w:bottom w:val="none" w:sz="0" w:space="0" w:color="auto"/>
            <w:right w:val="none" w:sz="0" w:space="0" w:color="auto"/>
          </w:divBdr>
        </w:div>
      </w:divsChild>
    </w:div>
    <w:div w:id="672604622">
      <w:bodyDiv w:val="1"/>
      <w:marLeft w:val="0"/>
      <w:marRight w:val="0"/>
      <w:marTop w:val="0"/>
      <w:marBottom w:val="0"/>
      <w:divBdr>
        <w:top w:val="none" w:sz="0" w:space="0" w:color="auto"/>
        <w:left w:val="none" w:sz="0" w:space="0" w:color="auto"/>
        <w:bottom w:val="none" w:sz="0" w:space="0" w:color="auto"/>
        <w:right w:val="none" w:sz="0" w:space="0" w:color="auto"/>
      </w:divBdr>
    </w:div>
    <w:div w:id="707417957">
      <w:bodyDiv w:val="1"/>
      <w:marLeft w:val="0"/>
      <w:marRight w:val="0"/>
      <w:marTop w:val="0"/>
      <w:marBottom w:val="0"/>
      <w:divBdr>
        <w:top w:val="none" w:sz="0" w:space="0" w:color="auto"/>
        <w:left w:val="none" w:sz="0" w:space="0" w:color="auto"/>
        <w:bottom w:val="none" w:sz="0" w:space="0" w:color="auto"/>
        <w:right w:val="none" w:sz="0" w:space="0" w:color="auto"/>
      </w:divBdr>
    </w:div>
    <w:div w:id="721833573">
      <w:bodyDiv w:val="1"/>
      <w:marLeft w:val="0"/>
      <w:marRight w:val="0"/>
      <w:marTop w:val="0"/>
      <w:marBottom w:val="0"/>
      <w:divBdr>
        <w:top w:val="none" w:sz="0" w:space="0" w:color="auto"/>
        <w:left w:val="none" w:sz="0" w:space="0" w:color="auto"/>
        <w:bottom w:val="none" w:sz="0" w:space="0" w:color="auto"/>
        <w:right w:val="none" w:sz="0" w:space="0" w:color="auto"/>
      </w:divBdr>
    </w:div>
    <w:div w:id="759255848">
      <w:bodyDiv w:val="1"/>
      <w:marLeft w:val="0"/>
      <w:marRight w:val="0"/>
      <w:marTop w:val="0"/>
      <w:marBottom w:val="0"/>
      <w:divBdr>
        <w:top w:val="none" w:sz="0" w:space="0" w:color="auto"/>
        <w:left w:val="none" w:sz="0" w:space="0" w:color="auto"/>
        <w:bottom w:val="none" w:sz="0" w:space="0" w:color="auto"/>
        <w:right w:val="none" w:sz="0" w:space="0" w:color="auto"/>
      </w:divBdr>
    </w:div>
    <w:div w:id="822232167">
      <w:bodyDiv w:val="1"/>
      <w:marLeft w:val="0"/>
      <w:marRight w:val="0"/>
      <w:marTop w:val="0"/>
      <w:marBottom w:val="0"/>
      <w:divBdr>
        <w:top w:val="none" w:sz="0" w:space="0" w:color="auto"/>
        <w:left w:val="none" w:sz="0" w:space="0" w:color="auto"/>
        <w:bottom w:val="none" w:sz="0" w:space="0" w:color="auto"/>
        <w:right w:val="none" w:sz="0" w:space="0" w:color="auto"/>
      </w:divBdr>
    </w:div>
    <w:div w:id="841701768">
      <w:bodyDiv w:val="1"/>
      <w:marLeft w:val="0"/>
      <w:marRight w:val="0"/>
      <w:marTop w:val="0"/>
      <w:marBottom w:val="0"/>
      <w:divBdr>
        <w:top w:val="none" w:sz="0" w:space="0" w:color="auto"/>
        <w:left w:val="none" w:sz="0" w:space="0" w:color="auto"/>
        <w:bottom w:val="none" w:sz="0" w:space="0" w:color="auto"/>
        <w:right w:val="none" w:sz="0" w:space="0" w:color="auto"/>
      </w:divBdr>
    </w:div>
    <w:div w:id="848256865">
      <w:bodyDiv w:val="1"/>
      <w:marLeft w:val="0"/>
      <w:marRight w:val="0"/>
      <w:marTop w:val="0"/>
      <w:marBottom w:val="0"/>
      <w:divBdr>
        <w:top w:val="none" w:sz="0" w:space="0" w:color="auto"/>
        <w:left w:val="none" w:sz="0" w:space="0" w:color="auto"/>
        <w:bottom w:val="none" w:sz="0" w:space="0" w:color="auto"/>
        <w:right w:val="none" w:sz="0" w:space="0" w:color="auto"/>
      </w:divBdr>
    </w:div>
    <w:div w:id="924218907">
      <w:bodyDiv w:val="1"/>
      <w:marLeft w:val="0"/>
      <w:marRight w:val="0"/>
      <w:marTop w:val="0"/>
      <w:marBottom w:val="0"/>
      <w:divBdr>
        <w:top w:val="none" w:sz="0" w:space="0" w:color="auto"/>
        <w:left w:val="none" w:sz="0" w:space="0" w:color="auto"/>
        <w:bottom w:val="none" w:sz="0" w:space="0" w:color="auto"/>
        <w:right w:val="none" w:sz="0" w:space="0" w:color="auto"/>
      </w:divBdr>
    </w:div>
    <w:div w:id="964387841">
      <w:bodyDiv w:val="1"/>
      <w:marLeft w:val="0"/>
      <w:marRight w:val="0"/>
      <w:marTop w:val="0"/>
      <w:marBottom w:val="0"/>
      <w:divBdr>
        <w:top w:val="none" w:sz="0" w:space="0" w:color="auto"/>
        <w:left w:val="none" w:sz="0" w:space="0" w:color="auto"/>
        <w:bottom w:val="none" w:sz="0" w:space="0" w:color="auto"/>
        <w:right w:val="none" w:sz="0" w:space="0" w:color="auto"/>
      </w:divBdr>
    </w:div>
    <w:div w:id="1247575542">
      <w:bodyDiv w:val="1"/>
      <w:marLeft w:val="0"/>
      <w:marRight w:val="0"/>
      <w:marTop w:val="0"/>
      <w:marBottom w:val="0"/>
      <w:divBdr>
        <w:top w:val="none" w:sz="0" w:space="0" w:color="auto"/>
        <w:left w:val="none" w:sz="0" w:space="0" w:color="auto"/>
        <w:bottom w:val="none" w:sz="0" w:space="0" w:color="auto"/>
        <w:right w:val="none" w:sz="0" w:space="0" w:color="auto"/>
      </w:divBdr>
    </w:div>
    <w:div w:id="1334258769">
      <w:bodyDiv w:val="1"/>
      <w:marLeft w:val="0"/>
      <w:marRight w:val="0"/>
      <w:marTop w:val="0"/>
      <w:marBottom w:val="0"/>
      <w:divBdr>
        <w:top w:val="none" w:sz="0" w:space="0" w:color="auto"/>
        <w:left w:val="none" w:sz="0" w:space="0" w:color="auto"/>
        <w:bottom w:val="none" w:sz="0" w:space="0" w:color="auto"/>
        <w:right w:val="none" w:sz="0" w:space="0" w:color="auto"/>
      </w:divBdr>
    </w:div>
    <w:div w:id="1373774987">
      <w:bodyDiv w:val="1"/>
      <w:marLeft w:val="0"/>
      <w:marRight w:val="0"/>
      <w:marTop w:val="0"/>
      <w:marBottom w:val="0"/>
      <w:divBdr>
        <w:top w:val="none" w:sz="0" w:space="0" w:color="auto"/>
        <w:left w:val="none" w:sz="0" w:space="0" w:color="auto"/>
        <w:bottom w:val="none" w:sz="0" w:space="0" w:color="auto"/>
        <w:right w:val="none" w:sz="0" w:space="0" w:color="auto"/>
      </w:divBdr>
    </w:div>
    <w:div w:id="1451970779">
      <w:bodyDiv w:val="1"/>
      <w:marLeft w:val="0"/>
      <w:marRight w:val="0"/>
      <w:marTop w:val="0"/>
      <w:marBottom w:val="0"/>
      <w:divBdr>
        <w:top w:val="none" w:sz="0" w:space="0" w:color="auto"/>
        <w:left w:val="none" w:sz="0" w:space="0" w:color="auto"/>
        <w:bottom w:val="none" w:sz="0" w:space="0" w:color="auto"/>
        <w:right w:val="none" w:sz="0" w:space="0" w:color="auto"/>
      </w:divBdr>
      <w:divsChild>
        <w:div w:id="1303776735">
          <w:marLeft w:val="0"/>
          <w:marRight w:val="0"/>
          <w:marTop w:val="0"/>
          <w:marBottom w:val="0"/>
          <w:divBdr>
            <w:top w:val="none" w:sz="0" w:space="0" w:color="auto"/>
            <w:left w:val="none" w:sz="0" w:space="0" w:color="auto"/>
            <w:bottom w:val="none" w:sz="0" w:space="0" w:color="auto"/>
            <w:right w:val="none" w:sz="0" w:space="0" w:color="auto"/>
          </w:divBdr>
        </w:div>
        <w:div w:id="970091716">
          <w:marLeft w:val="0"/>
          <w:marRight w:val="0"/>
          <w:marTop w:val="0"/>
          <w:marBottom w:val="0"/>
          <w:divBdr>
            <w:top w:val="none" w:sz="0" w:space="0" w:color="auto"/>
            <w:left w:val="none" w:sz="0" w:space="0" w:color="auto"/>
            <w:bottom w:val="none" w:sz="0" w:space="0" w:color="auto"/>
            <w:right w:val="none" w:sz="0" w:space="0" w:color="auto"/>
          </w:divBdr>
        </w:div>
        <w:div w:id="1399093429">
          <w:marLeft w:val="0"/>
          <w:marRight w:val="0"/>
          <w:marTop w:val="0"/>
          <w:marBottom w:val="0"/>
          <w:divBdr>
            <w:top w:val="none" w:sz="0" w:space="0" w:color="auto"/>
            <w:left w:val="none" w:sz="0" w:space="0" w:color="auto"/>
            <w:bottom w:val="none" w:sz="0" w:space="0" w:color="auto"/>
            <w:right w:val="none" w:sz="0" w:space="0" w:color="auto"/>
          </w:divBdr>
        </w:div>
        <w:div w:id="1414887426">
          <w:marLeft w:val="0"/>
          <w:marRight w:val="0"/>
          <w:marTop w:val="0"/>
          <w:marBottom w:val="0"/>
          <w:divBdr>
            <w:top w:val="none" w:sz="0" w:space="0" w:color="auto"/>
            <w:left w:val="none" w:sz="0" w:space="0" w:color="auto"/>
            <w:bottom w:val="none" w:sz="0" w:space="0" w:color="auto"/>
            <w:right w:val="none" w:sz="0" w:space="0" w:color="auto"/>
          </w:divBdr>
        </w:div>
        <w:div w:id="549927519">
          <w:marLeft w:val="0"/>
          <w:marRight w:val="0"/>
          <w:marTop w:val="0"/>
          <w:marBottom w:val="0"/>
          <w:divBdr>
            <w:top w:val="none" w:sz="0" w:space="0" w:color="auto"/>
            <w:left w:val="none" w:sz="0" w:space="0" w:color="auto"/>
            <w:bottom w:val="none" w:sz="0" w:space="0" w:color="auto"/>
            <w:right w:val="none" w:sz="0" w:space="0" w:color="auto"/>
          </w:divBdr>
        </w:div>
      </w:divsChild>
    </w:div>
    <w:div w:id="1604142950">
      <w:bodyDiv w:val="1"/>
      <w:marLeft w:val="0"/>
      <w:marRight w:val="0"/>
      <w:marTop w:val="0"/>
      <w:marBottom w:val="0"/>
      <w:divBdr>
        <w:top w:val="none" w:sz="0" w:space="0" w:color="auto"/>
        <w:left w:val="none" w:sz="0" w:space="0" w:color="auto"/>
        <w:bottom w:val="none" w:sz="0" w:space="0" w:color="auto"/>
        <w:right w:val="none" w:sz="0" w:space="0" w:color="auto"/>
      </w:divBdr>
    </w:div>
    <w:div w:id="1941141693">
      <w:bodyDiv w:val="1"/>
      <w:marLeft w:val="0"/>
      <w:marRight w:val="0"/>
      <w:marTop w:val="0"/>
      <w:marBottom w:val="0"/>
      <w:divBdr>
        <w:top w:val="none" w:sz="0" w:space="0" w:color="auto"/>
        <w:left w:val="none" w:sz="0" w:space="0" w:color="auto"/>
        <w:bottom w:val="none" w:sz="0" w:space="0" w:color="auto"/>
        <w:right w:val="none" w:sz="0" w:space="0" w:color="auto"/>
      </w:divBdr>
    </w:div>
    <w:div w:id="2074616614">
      <w:bodyDiv w:val="1"/>
      <w:marLeft w:val="0"/>
      <w:marRight w:val="0"/>
      <w:marTop w:val="0"/>
      <w:marBottom w:val="0"/>
      <w:divBdr>
        <w:top w:val="none" w:sz="0" w:space="0" w:color="auto"/>
        <w:left w:val="none" w:sz="0" w:space="0" w:color="auto"/>
        <w:bottom w:val="none" w:sz="0" w:space="0" w:color="auto"/>
        <w:right w:val="none" w:sz="0" w:space="0" w:color="auto"/>
      </w:divBdr>
    </w:div>
    <w:div w:id="2125927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yperlink" Target="http://www.owasp.org/index.php/Category:OWASP_Guide_Projec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srtmun.ac.in/images/PermanentData/NEPwef202425/12MScComputerManagementAffiliatedCollegesSecondYearSyllabuswef202425.pdf?utm_source=chatgpt.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2.emf"/><Relationship Id="rId25" Type="http://schemas.openxmlformats.org/officeDocument/2006/relationships/hyperlink" Target="https://developer.android.com/training/index.html" TargetMode="External"/><Relationship Id="rId2" Type="http://schemas.openxmlformats.org/officeDocument/2006/relationships/customXml" Target="../customXml/item2.xml"/><Relationship Id="rId16" Type="http://schemas.openxmlformats.org/officeDocument/2006/relationships/customXml" Target="ink/ink1.xml"/><Relationship Id="rId20" Type="http://schemas.openxmlformats.org/officeDocument/2006/relationships/hyperlink" Target="https://trailblazercommunity.force.com/help/s/become-job-ready-developeredition"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srtmun.ac.in/images/PermanentData/NEPwef202425/12MScComputerManagementAffiliatedCollegesSecondYearSyllabuswef202425.pdf?utm_source=chatgpt.com" TargetMode="External"/><Relationship Id="rId5" Type="http://schemas.openxmlformats.org/officeDocument/2006/relationships/customXml" Target="../customXml/item5.xml"/><Relationship Id="rId15" Type="http://schemas.openxmlformats.org/officeDocument/2006/relationships/hyperlink" Target="http://khannabooks.com/" TargetMode="External"/><Relationship Id="rId23" Type="http://schemas.openxmlformats.org/officeDocument/2006/relationships/hyperlink" Target="https://swayam-plus.swayam2.ac.in/courses/course-details?id=P_SMARTBRIDGE_03&amp;utm_source=chatgpt.com" TargetMode="External"/><Relationship Id="rId10" Type="http://schemas.openxmlformats.org/officeDocument/2006/relationships/webSettings" Target="webSettings.xml"/><Relationship Id="rId19" Type="http://schemas.openxmlformats.org/officeDocument/2006/relationships/hyperlink" Target="https://openai.com/research"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khannabooks.com/" TargetMode="External"/><Relationship Id="rId22" Type="http://schemas.openxmlformats.org/officeDocument/2006/relationships/hyperlink" Target="https://srtmun.ac.in/images/PermanentData/NEPwef202425/12MScComputerManagementAffiliatedCollegesSecondYearSyllabuswef202425.pdf?utm_source=chatgpt.com" TargetMode="External"/><Relationship Id="rId27"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7-29T10:39:10.022"/>
    </inkml:context>
    <inkml:brush xml:id="br0">
      <inkml:brushProperty name="width" value="0.05" units="cm"/>
      <inkml:brushProperty name="height" value="0.05" units="cm"/>
    </inkml:brush>
  </inkml:definitions>
  <inkml:trace contextRef="#ctx0" brushRef="#br0">1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28T10:20:07.881"/>
    </inkml:context>
    <inkml:brush xml:id="br0">
      <inkml:brushProperty name="width" value="0.05" units="cm"/>
      <inkml:brushProperty name="height" value="0.05" units="cm"/>
    </inkml:brush>
  </inkml:definitions>
  <inkml:trace contextRef="#ctx0" brushRef="#br0">1 0 24575,'0'0'-8191</inkml:trace>
</inkml:ink>
</file>

<file path=customXml/item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6:22:56.533"/>
    </inkml:context>
    <inkml:brush xml:id="br0">
      <inkml:brushProperty name="width" value="0.05" units="cm"/>
      <inkml:brushProperty name="height" value="0.05" units="cm"/>
    </inkml:brush>
  </inkml:definitions>
  <inkml:trace contextRef="#ctx0" brushRef="#br0">1 0 24575,'0'0'-8191</inkml:trace>
</inkml:ink>
</file>

<file path=customXml/item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1-28T10:19:13.780"/>
    </inkml:context>
    <inkml:brush xml:id="br0">
      <inkml:brushProperty name="width" value="0.05" units="cm"/>
      <inkml:brushProperty name="height" value="0.05" units="cm"/>
    </inkml:brush>
  </inkml:definitions>
  <inkml:trace contextRef="#ctx0" brushRef="#br0">1 0 24575,'0'0'-8191</inkml:trace>
</inkml:ink>
</file>

<file path=customXml/item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6:26:24.826"/>
    </inkml:context>
    <inkml:brush xml:id="br0">
      <inkml:brushProperty name="width" value="0.05" units="cm"/>
      <inkml:brushProperty name="height" value="0.05" units="cm"/>
    </inkml:brush>
  </inkml:definitions>
  <inkml:trace contextRef="#ctx0" brushRef="#br0">1 0 24575,'0'0'-8191</inkml:trace>
</inkml:ink>
</file>

<file path=customXml/item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11-10T06:26:40.484"/>
    </inkml:context>
    <inkml:brush xml:id="br0">
      <inkml:brushProperty name="width" value="0.05" units="cm"/>
      <inkml:brushProperty name="height" value="0.05" units="cm"/>
    </inkml:brush>
  </inkml:definitions>
  <inkml:trace contextRef="#ctx0" brushRef="#br0">1 0 24575,'0'0'-8191</inkml:trace>
</inkml:ink>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E0684-6BEF-4220-A9C4-DC83CBB51BE2}">
  <ds:schemaRefs>
    <ds:schemaRef ds:uri="http://www.w3.org/2003/InkML"/>
  </ds:schemaRefs>
</ds:datastoreItem>
</file>

<file path=customXml/itemProps2.xml><?xml version="1.0" encoding="utf-8"?>
<ds:datastoreItem xmlns:ds="http://schemas.openxmlformats.org/officeDocument/2006/customXml" ds:itemID="{B39CAB1D-1CD5-47A1-A461-D0BE64628DB1}">
  <ds:schemaRefs>
    <ds:schemaRef ds:uri="http://www.w3.org/2003/InkML"/>
  </ds:schemaRefs>
</ds:datastoreItem>
</file>

<file path=customXml/itemProps3.xml><?xml version="1.0" encoding="utf-8"?>
<ds:datastoreItem xmlns:ds="http://schemas.openxmlformats.org/officeDocument/2006/customXml" ds:itemID="{75258EFB-E01E-4BE2-9590-43495232A9B3}">
  <ds:schemaRefs>
    <ds:schemaRef ds:uri="http://www.w3.org/2003/InkML"/>
  </ds:schemaRefs>
</ds:datastoreItem>
</file>

<file path=customXml/itemProps4.xml><?xml version="1.0" encoding="utf-8"?>
<ds:datastoreItem xmlns:ds="http://schemas.openxmlformats.org/officeDocument/2006/customXml" ds:itemID="{01388E89-3D97-45ED-961E-7DDA9AF2002E}">
  <ds:schemaRefs>
    <ds:schemaRef ds:uri="http://www.w3.org/2003/InkML"/>
  </ds:schemaRefs>
</ds:datastoreItem>
</file>

<file path=customXml/itemProps5.xml><?xml version="1.0" encoding="utf-8"?>
<ds:datastoreItem xmlns:ds="http://schemas.openxmlformats.org/officeDocument/2006/customXml" ds:itemID="{CAE57745-2657-4A76-848C-B34A4D7647BD}">
  <ds:schemaRefs>
    <ds:schemaRef ds:uri="http://www.w3.org/2003/InkML"/>
  </ds:schemaRefs>
</ds:datastoreItem>
</file>

<file path=customXml/itemProps6.xml><?xml version="1.0" encoding="utf-8"?>
<ds:datastoreItem xmlns:ds="http://schemas.openxmlformats.org/officeDocument/2006/customXml" ds:itemID="{27331E62-DA0A-473A-A580-F53B9E1A7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5850</TotalTime>
  <Pages>215</Pages>
  <Words>49441</Words>
  <Characters>281819</Characters>
  <Application>Microsoft Office Word</Application>
  <DocSecurity>0</DocSecurity>
  <Lines>2348</Lines>
  <Paragraphs>661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330599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ajay</dc:creator>
  <cp:lastModifiedBy>ajay kumar</cp:lastModifiedBy>
  <cp:revision>58</cp:revision>
  <cp:lastPrinted>2025-09-08T07:36:00Z</cp:lastPrinted>
  <dcterms:created xsi:type="dcterms:W3CDTF">2025-07-16T06:42:00Z</dcterms:created>
  <dcterms:modified xsi:type="dcterms:W3CDTF">2025-09-08T08:38:00Z</dcterms:modified>
</cp:coreProperties>
</file>